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5F6" w:rsidP="007955F6" w:rsidRDefault="001366F8" w14:paraId="12A2DBC3" w14:textId="77777777">
      <w:r>
        <w:t>Geachte Voorzitter,</w:t>
      </w:r>
      <w:r>
        <w:br/>
      </w:r>
    </w:p>
    <w:p w:rsidR="00A23CB1" w:rsidP="007955F6" w:rsidRDefault="00A23CB1" w14:paraId="4F0E2848" w14:textId="6952EC0E">
      <w:pPr>
        <w:rPr>
          <w:szCs w:val="18"/>
        </w:rPr>
      </w:pPr>
      <w:r>
        <w:rPr>
          <w:szCs w:val="18"/>
        </w:rPr>
        <w:t xml:space="preserve">Hierbij laat ik u weten dat de beantwoording van de schriftelijke vragen die zijn gesteld door het lid Stoffer (SGP) over de veiligheidsrisico’s van geavanceerde kunstmatige intelligentie (kenmerk: </w:t>
      </w:r>
      <w:r w:rsidRPr="00A23CB1">
        <w:rPr>
          <w:szCs w:val="18"/>
        </w:rPr>
        <w:t>2026Z18543</w:t>
      </w:r>
      <w:r>
        <w:rPr>
          <w:szCs w:val="18"/>
        </w:rPr>
        <w:t xml:space="preserve">) niet binnen de gebruikelijke termijn naar uw Kamer kunnen worden gezonden vanwege de benodigde interdepartementale afstemming. </w:t>
      </w:r>
    </w:p>
    <w:p w:rsidR="00A23CB1" w:rsidP="007955F6" w:rsidRDefault="00A23CB1" w14:paraId="74BED0A0" w14:textId="77777777">
      <w:pPr>
        <w:rPr>
          <w:szCs w:val="18"/>
        </w:rPr>
      </w:pPr>
    </w:p>
    <w:p w:rsidR="00A23CB1" w:rsidP="007955F6" w:rsidRDefault="00A23CB1" w14:paraId="2CA73D83" w14:textId="150C9DDB">
      <w:pPr>
        <w:rPr>
          <w:szCs w:val="18"/>
        </w:rPr>
      </w:pPr>
      <w:r>
        <w:rPr>
          <w:szCs w:val="18"/>
        </w:rPr>
        <w:t xml:space="preserve">De beantwoording van deze vragen komen uw Kamer zo spoedig mogelijk toe. </w:t>
      </w:r>
    </w:p>
    <w:p w:rsidR="00A23CB1" w:rsidP="007955F6" w:rsidRDefault="00A23CB1" w14:paraId="3D69C693" w14:textId="77777777">
      <w:pPr>
        <w:rPr>
          <w:szCs w:val="18"/>
        </w:rPr>
      </w:pPr>
    </w:p>
    <w:p w:rsidR="006E6BF3" w:rsidP="007955F6" w:rsidRDefault="00A23CB1" w14:paraId="1A22E856" w14:textId="4A2114C4">
      <w:pPr>
        <w:rPr>
          <w:rStyle w:val="Zwaar"/>
          <w:b w:val="0"/>
          <w:bCs w:val="0"/>
        </w:rPr>
      </w:pPr>
      <w:r>
        <w:rPr>
          <w:rStyle w:val="Zwaar"/>
          <w:b w:val="0"/>
          <w:bCs w:val="0"/>
        </w:rPr>
        <w:t>Hoogachtend,</w:t>
      </w:r>
    </w:p>
    <w:p w:rsidR="006E6BF3" w:rsidP="007955F6" w:rsidRDefault="006E6BF3" w14:paraId="4837E1A4" w14:textId="77777777">
      <w:pPr>
        <w:rPr>
          <w:b/>
          <w:bCs/>
        </w:rPr>
      </w:pPr>
    </w:p>
    <w:p w:rsidR="00263155" w:rsidP="00810C93" w:rsidRDefault="00263155" w14:paraId="22D82579" w14:textId="77777777"/>
    <w:p w:rsidR="00263155" w:rsidP="00810C93" w:rsidRDefault="00263155" w14:paraId="59226514" w14:textId="77777777"/>
    <w:p w:rsidR="00263155" w:rsidP="00810C93" w:rsidRDefault="00263155" w14:paraId="178C8D1B" w14:textId="77777777"/>
    <w:p w:rsidR="00721AE1" w:rsidRDefault="00721AE1" w14:paraId="060DFA50" w14:textId="77777777">
      <w:pPr>
        <w:spacing w:line="240" w:lineRule="auto"/>
      </w:pPr>
    </w:p>
    <w:p w:rsidR="003A6510" w:rsidRDefault="001366F8" w14:paraId="57CDCEF1" w14:textId="77777777">
      <w:r w:rsidRPr="0091232B">
        <w:t>W.J.M. Aerdts</w:t>
      </w:r>
      <w:r w:rsidRPr="003A6510">
        <w:br/>
      </w:r>
      <w:r w:rsidR="00171CFB">
        <w:t>S</w:t>
      </w:r>
      <w:r w:rsidRPr="003A6510">
        <w:t>taatssecretaris van Economische Zaken en Klimaat</w:t>
      </w:r>
    </w:p>
    <w:sectPr w:rsidR="003A6510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4A74" w14:textId="77777777" w:rsidR="001366F8" w:rsidRDefault="001366F8">
      <w:r>
        <w:separator/>
      </w:r>
    </w:p>
    <w:p w14:paraId="0D561DC2" w14:textId="77777777" w:rsidR="001366F8" w:rsidRDefault="001366F8"/>
  </w:endnote>
  <w:endnote w:type="continuationSeparator" w:id="0">
    <w:p w14:paraId="5D062846" w14:textId="77777777" w:rsidR="001366F8" w:rsidRDefault="001366F8">
      <w:r>
        <w:continuationSeparator/>
      </w:r>
    </w:p>
    <w:p w14:paraId="5043F8E5" w14:textId="77777777" w:rsidR="001366F8" w:rsidRDefault="001366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A6EC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D0370A" w14:paraId="5F3C9359" w14:textId="77777777" w:rsidTr="00CA6A25">
      <w:trPr>
        <w:trHeight w:hRule="exact" w:val="240"/>
      </w:trPr>
      <w:tc>
        <w:tcPr>
          <w:tcW w:w="7601" w:type="dxa"/>
        </w:tcPr>
        <w:p w14:paraId="61F9963F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3F05DEAE" w14:textId="31289BA2" w:rsidR="00527BD4" w:rsidRPr="00645414" w:rsidRDefault="001366F8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721AE1">
            <w:fldChar w:fldCharType="begin"/>
          </w:r>
          <w:r>
            <w:instrText xml:space="preserve"> SECTIONPAGES   \* MERGEFORMAT </w:instrText>
          </w:r>
          <w:r w:rsidR="00721AE1">
            <w:fldChar w:fldCharType="separate"/>
          </w:r>
          <w:r w:rsidR="00A23CB1">
            <w:t>2</w:t>
          </w:r>
          <w:r w:rsidR="00721AE1">
            <w:fldChar w:fldCharType="end"/>
          </w:r>
        </w:p>
      </w:tc>
    </w:tr>
  </w:tbl>
  <w:p w14:paraId="31EDAAE1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D0370A" w14:paraId="13E74D2D" w14:textId="77777777" w:rsidTr="00CA6A25">
      <w:trPr>
        <w:trHeight w:hRule="exact" w:val="240"/>
      </w:trPr>
      <w:tc>
        <w:tcPr>
          <w:tcW w:w="7601" w:type="dxa"/>
        </w:tcPr>
        <w:p w14:paraId="0D684ECA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75A346FD" w14:textId="656093B8" w:rsidR="00527BD4" w:rsidRPr="00ED539E" w:rsidRDefault="001366F8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442745">
            <w:fldChar w:fldCharType="begin"/>
          </w:r>
          <w:r>
            <w:instrText xml:space="preserve"> SECTIONPAGES   \* MERGEFORMAT </w:instrText>
          </w:r>
          <w:r w:rsidR="00442745">
            <w:fldChar w:fldCharType="separate"/>
          </w:r>
          <w:r w:rsidR="00506485">
            <w:t>1</w:t>
          </w:r>
          <w:r w:rsidR="00442745">
            <w:fldChar w:fldCharType="end"/>
          </w:r>
        </w:p>
      </w:tc>
    </w:tr>
  </w:tbl>
  <w:p w14:paraId="2B88752A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2D03A07B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7002A" w14:textId="77777777" w:rsidR="001366F8" w:rsidRDefault="001366F8">
      <w:r>
        <w:separator/>
      </w:r>
    </w:p>
    <w:p w14:paraId="1C1E5534" w14:textId="77777777" w:rsidR="001366F8" w:rsidRDefault="001366F8"/>
  </w:footnote>
  <w:footnote w:type="continuationSeparator" w:id="0">
    <w:p w14:paraId="6222902D" w14:textId="77777777" w:rsidR="001366F8" w:rsidRDefault="001366F8">
      <w:r>
        <w:continuationSeparator/>
      </w:r>
    </w:p>
    <w:p w14:paraId="63020927" w14:textId="77777777" w:rsidR="001366F8" w:rsidRDefault="001366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D0370A" w14:paraId="2408057E" w14:textId="77777777" w:rsidTr="00A50CF6">
      <w:tc>
        <w:tcPr>
          <w:tcW w:w="2156" w:type="dxa"/>
        </w:tcPr>
        <w:p w14:paraId="14733D6C" w14:textId="77777777" w:rsidR="00527BD4" w:rsidRPr="005819CE" w:rsidRDefault="001366F8" w:rsidP="00A50CF6">
          <w:pPr>
            <w:pStyle w:val="Huisstijl-Adres"/>
            <w:rPr>
              <w:b/>
            </w:rPr>
          </w:pPr>
          <w:r>
            <w:rPr>
              <w:b/>
            </w:rPr>
            <w:t xml:space="preserve">Directoraat-generaal Economie en Digitalisering </w:t>
          </w:r>
          <w:r w:rsidRPr="005819CE">
            <w:rPr>
              <w:b/>
            </w:rPr>
            <w:br/>
          </w:r>
          <w:r>
            <w:t>Directie Digitale Economie</w:t>
          </w:r>
        </w:p>
      </w:tc>
    </w:tr>
    <w:tr w:rsidR="00D0370A" w14:paraId="1AC0C7DA" w14:textId="77777777" w:rsidTr="00A50CF6">
      <w:trPr>
        <w:trHeight w:hRule="exact" w:val="200"/>
      </w:trPr>
      <w:tc>
        <w:tcPr>
          <w:tcW w:w="2156" w:type="dxa"/>
        </w:tcPr>
        <w:p w14:paraId="62C78185" w14:textId="77777777" w:rsidR="00527BD4" w:rsidRPr="005819CE" w:rsidRDefault="00527BD4" w:rsidP="00A50CF6"/>
      </w:tc>
    </w:tr>
    <w:tr w:rsidR="00D0370A" w14:paraId="6FF3C033" w14:textId="77777777" w:rsidTr="00502512">
      <w:trPr>
        <w:trHeight w:hRule="exact" w:val="774"/>
      </w:trPr>
      <w:tc>
        <w:tcPr>
          <w:tcW w:w="2156" w:type="dxa"/>
        </w:tcPr>
        <w:p w14:paraId="70BFA553" w14:textId="77777777" w:rsidR="00527BD4" w:rsidRDefault="001366F8" w:rsidP="003A5290">
          <w:pPr>
            <w:pStyle w:val="Huisstijl-Kopje"/>
          </w:pPr>
          <w:r>
            <w:t>Ons kenmerk</w:t>
          </w:r>
        </w:p>
        <w:p w14:paraId="033644A9" w14:textId="77777777" w:rsidR="00502512" w:rsidRPr="00502512" w:rsidRDefault="001366F8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DGED-DE</w:t>
          </w:r>
          <w:r w:rsidRPr="00502512">
            <w:rPr>
              <w:b w:val="0"/>
            </w:rPr>
            <w:t xml:space="preserve"> / </w:t>
          </w:r>
          <w:sdt>
            <w:sdtPr>
              <w:rPr>
                <w:b w:val="0"/>
              </w:rPr>
              <w:alias w:val="documentId"/>
              <w:id w:val="762191242"/>
              <w:placeholder>
                <w:docPart w:val="DefaultPlaceholder_-1854013440"/>
              </w:placeholder>
            </w:sdtPr>
            <w:sdtEndPr/>
            <w:sdtContent>
              <w:r w:rsidR="00721AE1">
                <w:rPr>
                  <w:b w:val="0"/>
                </w:rPr>
                <w:fldChar w:fldCharType="begin"/>
              </w:r>
              <w:r w:rsidR="00721AE1">
                <w:rPr>
                  <w:b w:val="0"/>
                </w:rPr>
                <w:instrText xml:space="preserve"> DOCPROPERTY  "documentId"  \* MERGEFORMAT </w:instrText>
              </w:r>
              <w:r w:rsidR="00721AE1">
                <w:rPr>
                  <w:b w:val="0"/>
                </w:rPr>
                <w:fldChar w:fldCharType="separate"/>
              </w:r>
              <w:r w:rsidR="00721AE1">
                <w:rPr>
                  <w:b w:val="0"/>
                </w:rPr>
                <w:t>documentId</w:t>
              </w:r>
              <w:r w:rsidR="00721AE1">
                <w:rPr>
                  <w:b w:val="0"/>
                </w:rPr>
                <w:fldChar w:fldCharType="end"/>
              </w:r>
            </w:sdtContent>
          </w:sdt>
        </w:p>
        <w:p w14:paraId="53F4C343" w14:textId="77777777" w:rsidR="00527BD4" w:rsidRPr="005819CE" w:rsidRDefault="00527BD4" w:rsidP="00361A56">
          <w:pPr>
            <w:pStyle w:val="Huisstijl-Kopje"/>
          </w:pPr>
        </w:p>
      </w:tc>
    </w:tr>
  </w:tbl>
  <w:p w14:paraId="752153B8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1A95A8F7" w14:textId="77777777" w:rsidR="00527BD4" w:rsidRDefault="00527BD4" w:rsidP="008C356D"/>
  <w:p w14:paraId="7A7FCD97" w14:textId="77777777" w:rsidR="00527BD4" w:rsidRPr="00740712" w:rsidRDefault="00527BD4" w:rsidP="008C356D"/>
  <w:p w14:paraId="13FF0D19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3AA639A5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15FE4650" w14:textId="77777777" w:rsidR="00527BD4" w:rsidRDefault="00527BD4" w:rsidP="004F44C2"/>
  <w:p w14:paraId="56DC1698" w14:textId="77777777" w:rsidR="00527BD4" w:rsidRPr="00740712" w:rsidRDefault="00527BD4" w:rsidP="004F44C2"/>
  <w:p w14:paraId="545BB383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D0370A" w14:paraId="5E4BF548" w14:textId="77777777" w:rsidTr="00751A6A">
      <w:trPr>
        <w:trHeight w:val="2636"/>
      </w:trPr>
      <w:tc>
        <w:tcPr>
          <w:tcW w:w="737" w:type="dxa"/>
        </w:tcPr>
        <w:p w14:paraId="622683AA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7A95F4C9" w14:textId="77777777" w:rsidR="00527BD4" w:rsidRDefault="001366F8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AA0C1B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2C428308" wp14:editId="0EA99F41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5DCAFAA" w14:textId="77777777" w:rsidR="00F4553F" w:rsidRDefault="00F4553F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230DB3E8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5FBBA292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D0370A" w:rsidRPr="005852E1" w14:paraId="6642B817" w14:textId="77777777" w:rsidTr="00A50CF6">
      <w:tc>
        <w:tcPr>
          <w:tcW w:w="2160" w:type="dxa"/>
        </w:tcPr>
        <w:p w14:paraId="3C58AC55" w14:textId="77777777" w:rsidR="00527BD4" w:rsidRPr="005819CE" w:rsidRDefault="001366F8" w:rsidP="00A50CF6">
          <w:pPr>
            <w:pStyle w:val="Huisstijl-Adres"/>
            <w:rPr>
              <w:b/>
            </w:rPr>
          </w:pPr>
          <w:r>
            <w:rPr>
              <w:b/>
            </w:rPr>
            <w:t xml:space="preserve">Directoraat-generaal Economie en Digitalisering </w:t>
          </w:r>
          <w:r w:rsidRPr="005819CE">
            <w:rPr>
              <w:b/>
            </w:rPr>
            <w:br/>
          </w:r>
          <w:r>
            <w:t>Directie Digitale Economie</w:t>
          </w:r>
        </w:p>
        <w:p w14:paraId="30D804EF" w14:textId="77777777" w:rsidR="00527BD4" w:rsidRPr="00BE5ED9" w:rsidRDefault="001366F8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6A42064F" w14:textId="77777777" w:rsidR="00EF495B" w:rsidRDefault="001366F8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01F8FB77" w14:textId="77777777" w:rsidR="00EF495B" w:rsidRPr="005B3814" w:rsidRDefault="001366F8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2AB46991" w14:textId="6BE126F0" w:rsidR="00527BD4" w:rsidRPr="005852E1" w:rsidRDefault="001366F8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</w:r>
          <w:r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D0370A" w:rsidRPr="005852E1" w14:paraId="3170CD98" w14:textId="77777777" w:rsidTr="00A50CF6">
      <w:trPr>
        <w:trHeight w:hRule="exact" w:val="200"/>
      </w:trPr>
      <w:tc>
        <w:tcPr>
          <w:tcW w:w="2160" w:type="dxa"/>
        </w:tcPr>
        <w:p w14:paraId="289D3115" w14:textId="77777777" w:rsidR="00527BD4" w:rsidRPr="00A23CB1" w:rsidRDefault="00527BD4" w:rsidP="00A50CF6">
          <w:pPr>
            <w:rPr>
              <w:lang w:val="en-US"/>
            </w:rPr>
          </w:pPr>
        </w:p>
      </w:tc>
    </w:tr>
    <w:tr w:rsidR="00D0370A" w14:paraId="11351D19" w14:textId="77777777" w:rsidTr="00A50CF6">
      <w:tc>
        <w:tcPr>
          <w:tcW w:w="2160" w:type="dxa"/>
        </w:tcPr>
        <w:p w14:paraId="4F8C0753" w14:textId="77777777" w:rsidR="000C0163" w:rsidRPr="005819CE" w:rsidRDefault="001366F8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4A01E374" w14:textId="66E195E6" w:rsidR="000C0163" w:rsidRPr="005852E1" w:rsidRDefault="001366F8" w:rsidP="005852E1">
          <w:pPr>
            <w:shd w:val="clear" w:color="auto" w:fill="FFFFFF"/>
            <w:spacing w:line="240" w:lineRule="auto"/>
            <w:textAlignment w:val="baseline"/>
            <w:rPr>
              <w:rFonts w:cs="Helvetica"/>
              <w:color w:val="000000"/>
              <w:sz w:val="13"/>
              <w:szCs w:val="13"/>
            </w:rPr>
          </w:pPr>
          <w:r w:rsidRPr="00605498">
            <w:rPr>
              <w:sz w:val="13"/>
              <w:szCs w:val="13"/>
            </w:rPr>
            <w:t>DGED-DE</w:t>
          </w:r>
          <w:r w:rsidR="00926AE2" w:rsidRPr="00605498">
            <w:rPr>
              <w:sz w:val="13"/>
              <w:szCs w:val="13"/>
            </w:rPr>
            <w:t xml:space="preserve"> / </w:t>
          </w:r>
          <w:r w:rsidR="00605498" w:rsidRPr="00605498">
            <w:rPr>
              <w:rFonts w:cs="Helvetica"/>
              <w:color w:val="000000"/>
              <w:sz w:val="13"/>
              <w:szCs w:val="13"/>
              <w:bdr w:val="none" w:sz="0" w:space="0" w:color="auto" w:frame="1"/>
            </w:rPr>
            <w:t>108408118</w:t>
          </w:r>
        </w:p>
        <w:p w14:paraId="457FACFC" w14:textId="77777777" w:rsidR="00527BD4" w:rsidRPr="005819CE" w:rsidRDefault="001366F8" w:rsidP="00A50CF6">
          <w:pPr>
            <w:pStyle w:val="Huisstijl-Kopje"/>
          </w:pPr>
          <w:r>
            <w:t>U</w:t>
          </w:r>
          <w:r>
            <w:t>w kenmerk</w:t>
          </w:r>
        </w:p>
        <w:p w14:paraId="4E1C2333" w14:textId="77777777" w:rsidR="00527BD4" w:rsidRPr="005819CE" w:rsidRDefault="001366F8" w:rsidP="00A50CF6">
          <w:pPr>
            <w:pStyle w:val="Huisstijl-Gegeven"/>
          </w:pPr>
          <w:r>
            <w:t>2026Z18543</w:t>
          </w:r>
        </w:p>
        <w:p w14:paraId="3687C248" w14:textId="77777777" w:rsidR="00527BD4" w:rsidRPr="005819CE" w:rsidRDefault="00527BD4" w:rsidP="005852E1">
          <w:pPr>
            <w:pStyle w:val="Huisstijl-Kopje"/>
          </w:pPr>
        </w:p>
      </w:tc>
    </w:tr>
  </w:tbl>
  <w:p w14:paraId="3DAA12DC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D0370A" w14:paraId="313F4726" w14:textId="77777777" w:rsidTr="007610AA">
      <w:trPr>
        <w:trHeight w:val="400"/>
      </w:trPr>
      <w:tc>
        <w:tcPr>
          <w:tcW w:w="7520" w:type="dxa"/>
          <w:gridSpan w:val="2"/>
        </w:tcPr>
        <w:p w14:paraId="40A26667" w14:textId="77777777" w:rsidR="00527BD4" w:rsidRPr="00BC3B53" w:rsidRDefault="001366F8" w:rsidP="00A50CF6">
          <w:pPr>
            <w:pStyle w:val="Huisstijl-Retouradres"/>
          </w:pPr>
          <w:r>
            <w:t>&gt; Retouradres Postbus 20401 2500 EK Den Haag</w:t>
          </w:r>
        </w:p>
      </w:tc>
    </w:tr>
    <w:tr w:rsidR="00D0370A" w14:paraId="0B16DB35" w14:textId="77777777" w:rsidTr="007610AA">
      <w:tc>
        <w:tcPr>
          <w:tcW w:w="7520" w:type="dxa"/>
          <w:gridSpan w:val="2"/>
        </w:tcPr>
        <w:p w14:paraId="63994C74" w14:textId="77777777" w:rsidR="00527BD4" w:rsidRPr="00983E8F" w:rsidRDefault="00527BD4" w:rsidP="00A50CF6">
          <w:pPr>
            <w:pStyle w:val="Huisstijl-Rubricering"/>
          </w:pPr>
        </w:p>
      </w:tc>
    </w:tr>
    <w:tr w:rsidR="00D0370A" w14:paraId="18E8593A" w14:textId="77777777" w:rsidTr="007610AA">
      <w:trPr>
        <w:trHeight w:hRule="exact" w:val="2440"/>
      </w:trPr>
      <w:tc>
        <w:tcPr>
          <w:tcW w:w="7520" w:type="dxa"/>
          <w:gridSpan w:val="2"/>
        </w:tcPr>
        <w:p w14:paraId="06E4244C" w14:textId="77777777" w:rsidR="00527BD4" w:rsidRDefault="001366F8" w:rsidP="00A50CF6">
          <w:pPr>
            <w:pStyle w:val="Huisstijl-NAW"/>
          </w:pPr>
          <w:r>
            <w:t xml:space="preserve">De Voorzitter van de Tweede Kamer </w:t>
          </w:r>
        </w:p>
        <w:p w14:paraId="7951393E" w14:textId="77777777" w:rsidR="00D87195" w:rsidRDefault="001366F8" w:rsidP="00D87195">
          <w:pPr>
            <w:pStyle w:val="Huisstijl-NAW"/>
          </w:pPr>
          <w:r>
            <w:t>der Staten-Generaal</w:t>
          </w:r>
        </w:p>
        <w:p w14:paraId="3C0E0439" w14:textId="77777777" w:rsidR="00EA0F13" w:rsidRDefault="001366F8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00C4CC90" w14:textId="77777777" w:rsidR="00985E56" w:rsidRDefault="001366F8" w:rsidP="00EA0F13">
          <w:r>
            <w:rPr>
              <w:szCs w:val="18"/>
            </w:rPr>
            <w:t>2595 BD  DEN HAAG</w:t>
          </w:r>
        </w:p>
      </w:tc>
    </w:tr>
    <w:tr w:rsidR="00D0370A" w14:paraId="1EE4C165" w14:textId="77777777" w:rsidTr="007610AA">
      <w:trPr>
        <w:trHeight w:hRule="exact" w:val="400"/>
      </w:trPr>
      <w:tc>
        <w:tcPr>
          <w:tcW w:w="7520" w:type="dxa"/>
          <w:gridSpan w:val="2"/>
        </w:tcPr>
        <w:p w14:paraId="24B3C04B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D0370A" w14:paraId="0D03EC4B" w14:textId="77777777" w:rsidTr="007610AA">
      <w:trPr>
        <w:trHeight w:val="240"/>
      </w:trPr>
      <w:tc>
        <w:tcPr>
          <w:tcW w:w="900" w:type="dxa"/>
        </w:tcPr>
        <w:p w14:paraId="48DC0E1B" w14:textId="77777777" w:rsidR="00527BD4" w:rsidRPr="007709EF" w:rsidRDefault="001366F8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3D15EBCD" w14:textId="2421738B" w:rsidR="00527BD4" w:rsidRPr="007709EF" w:rsidRDefault="005852E1" w:rsidP="00A50CF6">
          <w:r>
            <w:t>30</w:t>
          </w:r>
          <w:r w:rsidR="00E42F96">
            <w:t xml:space="preserve"> september 2026</w:t>
          </w:r>
        </w:p>
      </w:tc>
    </w:tr>
    <w:tr w:rsidR="00D0370A" w14:paraId="73BE7493" w14:textId="77777777" w:rsidTr="007610AA">
      <w:trPr>
        <w:trHeight w:val="240"/>
      </w:trPr>
      <w:tc>
        <w:tcPr>
          <w:tcW w:w="900" w:type="dxa"/>
        </w:tcPr>
        <w:p w14:paraId="6A8CC466" w14:textId="77777777" w:rsidR="00527BD4" w:rsidRPr="007709EF" w:rsidRDefault="001366F8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35575E03" w14:textId="03356CA9" w:rsidR="00527BD4" w:rsidRPr="007709EF" w:rsidRDefault="00A23CB1" w:rsidP="00A50CF6">
          <w:r>
            <w:t>Uitstel beantwoording schriftelijke vragen over de veiligheidsrisico's van geavanceerde kunstmatige intelligentie</w:t>
          </w:r>
        </w:p>
      </w:tc>
    </w:tr>
  </w:tbl>
  <w:p w14:paraId="6C8B2349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8092052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F8F468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ECC8A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7CA3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52EC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FAEA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741D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0CF1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C4C0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96E8D43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4B44E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8E3E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4D4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420D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01884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EAED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8494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CE011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4244600">
    <w:abstractNumId w:val="10"/>
  </w:num>
  <w:num w:numId="2" w16cid:durableId="369459000">
    <w:abstractNumId w:val="7"/>
  </w:num>
  <w:num w:numId="3" w16cid:durableId="2095471171">
    <w:abstractNumId w:val="6"/>
  </w:num>
  <w:num w:numId="4" w16cid:durableId="185482555">
    <w:abstractNumId w:val="5"/>
  </w:num>
  <w:num w:numId="5" w16cid:durableId="1109160210">
    <w:abstractNumId w:val="4"/>
  </w:num>
  <w:num w:numId="6" w16cid:durableId="1617254358">
    <w:abstractNumId w:val="8"/>
  </w:num>
  <w:num w:numId="7" w16cid:durableId="357194389">
    <w:abstractNumId w:val="3"/>
  </w:num>
  <w:num w:numId="8" w16cid:durableId="2135055557">
    <w:abstractNumId w:val="2"/>
  </w:num>
  <w:num w:numId="9" w16cid:durableId="202711122">
    <w:abstractNumId w:val="1"/>
  </w:num>
  <w:num w:numId="10" w16cid:durableId="155268931">
    <w:abstractNumId w:val="0"/>
  </w:num>
  <w:num w:numId="11" w16cid:durableId="329523802">
    <w:abstractNumId w:val="9"/>
  </w:num>
  <w:num w:numId="12" w16cid:durableId="1924870257">
    <w:abstractNumId w:val="11"/>
  </w:num>
  <w:num w:numId="13" w16cid:durableId="296767019">
    <w:abstractNumId w:val="13"/>
  </w:num>
  <w:num w:numId="14" w16cid:durableId="69064479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0E6C"/>
    <w:rsid w:val="00033CDD"/>
    <w:rsid w:val="00034A84"/>
    <w:rsid w:val="00035E67"/>
    <w:rsid w:val="000366F3"/>
    <w:rsid w:val="00042A5B"/>
    <w:rsid w:val="00056704"/>
    <w:rsid w:val="0006024D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60CA"/>
    <w:rsid w:val="001267EE"/>
    <w:rsid w:val="001270C7"/>
    <w:rsid w:val="00132540"/>
    <w:rsid w:val="00133F0F"/>
    <w:rsid w:val="001366F8"/>
    <w:rsid w:val="0014786A"/>
    <w:rsid w:val="001516A4"/>
    <w:rsid w:val="00151E5F"/>
    <w:rsid w:val="00153E28"/>
    <w:rsid w:val="001569AB"/>
    <w:rsid w:val="00164D63"/>
    <w:rsid w:val="0016725C"/>
    <w:rsid w:val="00171CFB"/>
    <w:rsid w:val="001726F3"/>
    <w:rsid w:val="00173C51"/>
    <w:rsid w:val="00174CC2"/>
    <w:rsid w:val="00176CC6"/>
    <w:rsid w:val="00181BE4"/>
    <w:rsid w:val="00185576"/>
    <w:rsid w:val="00185951"/>
    <w:rsid w:val="0019539C"/>
    <w:rsid w:val="00196B8B"/>
    <w:rsid w:val="001A2BEA"/>
    <w:rsid w:val="001A368F"/>
    <w:rsid w:val="001A6D93"/>
    <w:rsid w:val="001C32EC"/>
    <w:rsid w:val="001C38BD"/>
    <w:rsid w:val="001C4D5A"/>
    <w:rsid w:val="001E34C6"/>
    <w:rsid w:val="001E5581"/>
    <w:rsid w:val="001F3C70"/>
    <w:rsid w:val="00200D88"/>
    <w:rsid w:val="002012D4"/>
    <w:rsid w:val="00201F68"/>
    <w:rsid w:val="00212F2A"/>
    <w:rsid w:val="00214F2B"/>
    <w:rsid w:val="00217880"/>
    <w:rsid w:val="00222D66"/>
    <w:rsid w:val="00224A8A"/>
    <w:rsid w:val="002309A8"/>
    <w:rsid w:val="00236CFE"/>
    <w:rsid w:val="002428E3"/>
    <w:rsid w:val="00243031"/>
    <w:rsid w:val="00260BAF"/>
    <w:rsid w:val="00263155"/>
    <w:rsid w:val="002650F7"/>
    <w:rsid w:val="00273F3B"/>
    <w:rsid w:val="00274DB7"/>
    <w:rsid w:val="00275984"/>
    <w:rsid w:val="00280F74"/>
    <w:rsid w:val="002822CA"/>
    <w:rsid w:val="0028506E"/>
    <w:rsid w:val="00286998"/>
    <w:rsid w:val="00291AB7"/>
    <w:rsid w:val="00292EB2"/>
    <w:rsid w:val="0029422B"/>
    <w:rsid w:val="002A0938"/>
    <w:rsid w:val="002A4811"/>
    <w:rsid w:val="002A4CF3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03B6"/>
    <w:rsid w:val="00327BA5"/>
    <w:rsid w:val="0033326F"/>
    <w:rsid w:val="00334154"/>
    <w:rsid w:val="003372C4"/>
    <w:rsid w:val="00340ECA"/>
    <w:rsid w:val="00341FA0"/>
    <w:rsid w:val="00344F3D"/>
    <w:rsid w:val="00345299"/>
    <w:rsid w:val="00346774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1048"/>
    <w:rsid w:val="003720E7"/>
    <w:rsid w:val="0037396C"/>
    <w:rsid w:val="0037421D"/>
    <w:rsid w:val="00376093"/>
    <w:rsid w:val="00376D76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A651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05C2A"/>
    <w:rsid w:val="00413D48"/>
    <w:rsid w:val="004260B1"/>
    <w:rsid w:val="00441AC2"/>
    <w:rsid w:val="0044249B"/>
    <w:rsid w:val="00442745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2F0C"/>
    <w:rsid w:val="004B5465"/>
    <w:rsid w:val="004B70F0"/>
    <w:rsid w:val="004C21A8"/>
    <w:rsid w:val="004D505E"/>
    <w:rsid w:val="004D72CA"/>
    <w:rsid w:val="004E2242"/>
    <w:rsid w:val="004F42FF"/>
    <w:rsid w:val="004F44C2"/>
    <w:rsid w:val="00502512"/>
    <w:rsid w:val="00503FD2"/>
    <w:rsid w:val="00505262"/>
    <w:rsid w:val="00506485"/>
    <w:rsid w:val="00516022"/>
    <w:rsid w:val="00521CEE"/>
    <w:rsid w:val="00527BD4"/>
    <w:rsid w:val="00537095"/>
    <w:rsid w:val="005403C8"/>
    <w:rsid w:val="005429DC"/>
    <w:rsid w:val="005565F9"/>
    <w:rsid w:val="005624F2"/>
    <w:rsid w:val="00573041"/>
    <w:rsid w:val="0057388D"/>
    <w:rsid w:val="00575B80"/>
    <w:rsid w:val="0057620F"/>
    <w:rsid w:val="005819CE"/>
    <w:rsid w:val="0058298D"/>
    <w:rsid w:val="00584C1A"/>
    <w:rsid w:val="005852E1"/>
    <w:rsid w:val="00593C2B"/>
    <w:rsid w:val="00595231"/>
    <w:rsid w:val="00596166"/>
    <w:rsid w:val="00597F64"/>
    <w:rsid w:val="005A207F"/>
    <w:rsid w:val="005A2F35"/>
    <w:rsid w:val="005B3814"/>
    <w:rsid w:val="005B463E"/>
    <w:rsid w:val="005C23A8"/>
    <w:rsid w:val="005C34E1"/>
    <w:rsid w:val="005C3FE0"/>
    <w:rsid w:val="005C740C"/>
    <w:rsid w:val="005D625B"/>
    <w:rsid w:val="005E6FDA"/>
    <w:rsid w:val="005F62D3"/>
    <w:rsid w:val="005F6D11"/>
    <w:rsid w:val="00600CF0"/>
    <w:rsid w:val="006048F4"/>
    <w:rsid w:val="00605498"/>
    <w:rsid w:val="0060660A"/>
    <w:rsid w:val="006077D9"/>
    <w:rsid w:val="00613B1D"/>
    <w:rsid w:val="00617A44"/>
    <w:rsid w:val="006202B6"/>
    <w:rsid w:val="00625CD0"/>
    <w:rsid w:val="0062627D"/>
    <w:rsid w:val="00627432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6BF3"/>
    <w:rsid w:val="006E7D82"/>
    <w:rsid w:val="006F038F"/>
    <w:rsid w:val="006F0F93"/>
    <w:rsid w:val="006F31F2"/>
    <w:rsid w:val="006F7494"/>
    <w:rsid w:val="006F751F"/>
    <w:rsid w:val="00714DC5"/>
    <w:rsid w:val="00715237"/>
    <w:rsid w:val="00721AE1"/>
    <w:rsid w:val="007254A5"/>
    <w:rsid w:val="00725748"/>
    <w:rsid w:val="00735D88"/>
    <w:rsid w:val="0073720D"/>
    <w:rsid w:val="00737507"/>
    <w:rsid w:val="00740712"/>
    <w:rsid w:val="00742AB9"/>
    <w:rsid w:val="00751A6A"/>
    <w:rsid w:val="00754FBF"/>
    <w:rsid w:val="007610AA"/>
    <w:rsid w:val="007709EF"/>
    <w:rsid w:val="00782701"/>
    <w:rsid w:val="00783559"/>
    <w:rsid w:val="0079551B"/>
    <w:rsid w:val="007955F6"/>
    <w:rsid w:val="00797AA5"/>
    <w:rsid w:val="007A26BD"/>
    <w:rsid w:val="007A4105"/>
    <w:rsid w:val="007B4503"/>
    <w:rsid w:val="007C406E"/>
    <w:rsid w:val="007C5183"/>
    <w:rsid w:val="007C7573"/>
    <w:rsid w:val="007E2B20"/>
    <w:rsid w:val="007F439C"/>
    <w:rsid w:val="007F5331"/>
    <w:rsid w:val="00800CCA"/>
    <w:rsid w:val="00806120"/>
    <w:rsid w:val="0080649B"/>
    <w:rsid w:val="00806F63"/>
    <w:rsid w:val="00810C93"/>
    <w:rsid w:val="00812028"/>
    <w:rsid w:val="00812DD8"/>
    <w:rsid w:val="00813082"/>
    <w:rsid w:val="00814D03"/>
    <w:rsid w:val="00815C34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908D1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C7118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10642"/>
    <w:rsid w:val="00910DDF"/>
    <w:rsid w:val="0091232B"/>
    <w:rsid w:val="0092316D"/>
    <w:rsid w:val="00923CBD"/>
    <w:rsid w:val="00926AE2"/>
    <w:rsid w:val="00930B13"/>
    <w:rsid w:val="009311C8"/>
    <w:rsid w:val="00933376"/>
    <w:rsid w:val="00933A2F"/>
    <w:rsid w:val="00962C44"/>
    <w:rsid w:val="009716D8"/>
    <w:rsid w:val="009718F9"/>
    <w:rsid w:val="00971F42"/>
    <w:rsid w:val="00972FB9"/>
    <w:rsid w:val="00975112"/>
    <w:rsid w:val="00981768"/>
    <w:rsid w:val="00983E8F"/>
    <w:rsid w:val="00985E56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F3259"/>
    <w:rsid w:val="00A037D5"/>
    <w:rsid w:val="00A056DE"/>
    <w:rsid w:val="00A1247D"/>
    <w:rsid w:val="00A128AD"/>
    <w:rsid w:val="00A164D0"/>
    <w:rsid w:val="00A21E76"/>
    <w:rsid w:val="00A23BC8"/>
    <w:rsid w:val="00A23CB1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305C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0C1B"/>
    <w:rsid w:val="00AA7FC9"/>
    <w:rsid w:val="00AB0EED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55136"/>
    <w:rsid w:val="00B62232"/>
    <w:rsid w:val="00B70BF3"/>
    <w:rsid w:val="00B71DC2"/>
    <w:rsid w:val="00B849F5"/>
    <w:rsid w:val="00B91CFC"/>
    <w:rsid w:val="00B93893"/>
    <w:rsid w:val="00BA1397"/>
    <w:rsid w:val="00BA51E1"/>
    <w:rsid w:val="00BA7E0A"/>
    <w:rsid w:val="00BC2C00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435ED"/>
    <w:rsid w:val="00C5258E"/>
    <w:rsid w:val="00C530C9"/>
    <w:rsid w:val="00C619A7"/>
    <w:rsid w:val="00C73D5F"/>
    <w:rsid w:val="00C82AFE"/>
    <w:rsid w:val="00C83DBC"/>
    <w:rsid w:val="00C97C80"/>
    <w:rsid w:val="00C97DF2"/>
    <w:rsid w:val="00CA47D3"/>
    <w:rsid w:val="00CA6533"/>
    <w:rsid w:val="00CA6A25"/>
    <w:rsid w:val="00CA6A3F"/>
    <w:rsid w:val="00CA7C99"/>
    <w:rsid w:val="00CC6290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A17"/>
    <w:rsid w:val="00CF2D64"/>
    <w:rsid w:val="00D0370A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A6D30"/>
    <w:rsid w:val="00DB36FE"/>
    <w:rsid w:val="00DB533A"/>
    <w:rsid w:val="00DB60AE"/>
    <w:rsid w:val="00DB6307"/>
    <w:rsid w:val="00DD1DCD"/>
    <w:rsid w:val="00DD338F"/>
    <w:rsid w:val="00DD66F2"/>
    <w:rsid w:val="00DE3FE0"/>
    <w:rsid w:val="00DE546D"/>
    <w:rsid w:val="00DE578A"/>
    <w:rsid w:val="00DE7F94"/>
    <w:rsid w:val="00DF2583"/>
    <w:rsid w:val="00DF54D9"/>
    <w:rsid w:val="00DF6AF4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42F96"/>
    <w:rsid w:val="00E51469"/>
    <w:rsid w:val="00E634E3"/>
    <w:rsid w:val="00E717C4"/>
    <w:rsid w:val="00E77E18"/>
    <w:rsid w:val="00E77F89"/>
    <w:rsid w:val="00E80330"/>
    <w:rsid w:val="00E806C5"/>
    <w:rsid w:val="00E80C69"/>
    <w:rsid w:val="00E80E71"/>
    <w:rsid w:val="00E850D3"/>
    <w:rsid w:val="00E853D6"/>
    <w:rsid w:val="00E876B9"/>
    <w:rsid w:val="00EA0F13"/>
    <w:rsid w:val="00EC0DFF"/>
    <w:rsid w:val="00EC237D"/>
    <w:rsid w:val="00EC2918"/>
    <w:rsid w:val="00EC4D0E"/>
    <w:rsid w:val="00EC4E2B"/>
    <w:rsid w:val="00ED072A"/>
    <w:rsid w:val="00ED539E"/>
    <w:rsid w:val="00ED7804"/>
    <w:rsid w:val="00EE4A1F"/>
    <w:rsid w:val="00EE4C2D"/>
    <w:rsid w:val="00EF11DC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53F"/>
    <w:rsid w:val="00F45A25"/>
    <w:rsid w:val="00F50F86"/>
    <w:rsid w:val="00F53F91"/>
    <w:rsid w:val="00F61569"/>
    <w:rsid w:val="00F61A72"/>
    <w:rsid w:val="00F62B67"/>
    <w:rsid w:val="00F65B3B"/>
    <w:rsid w:val="00F66F13"/>
    <w:rsid w:val="00F74073"/>
    <w:rsid w:val="00F74566"/>
    <w:rsid w:val="00F75603"/>
    <w:rsid w:val="00F845B4"/>
    <w:rsid w:val="00F8713B"/>
    <w:rsid w:val="00F93F9E"/>
    <w:rsid w:val="00FA2CD7"/>
    <w:rsid w:val="00FA68EA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EA4F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  <w:style w:type="character" w:styleId="Zwaar">
    <w:name w:val="Strong"/>
    <w:basedOn w:val="Standaardalinea-lettertype"/>
    <w:uiPriority w:val="22"/>
    <w:qFormat/>
    <w:rsid w:val="007922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903B0B-787F-4C4B-B043-468BCB634001}"/>
      </w:docPartPr>
      <w:docPartBody>
        <w:p w:rsidR="00042A5B" w:rsidRDefault="00CC6FA6">
          <w:r w:rsidRPr="001267E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FC5"/>
    <w:rsid w:val="00042A5B"/>
    <w:rsid w:val="00056704"/>
    <w:rsid w:val="001260CA"/>
    <w:rsid w:val="0019539C"/>
    <w:rsid w:val="003720E7"/>
    <w:rsid w:val="00420AF5"/>
    <w:rsid w:val="0048507F"/>
    <w:rsid w:val="00560E53"/>
    <w:rsid w:val="005624F2"/>
    <w:rsid w:val="005C23A8"/>
    <w:rsid w:val="0064338F"/>
    <w:rsid w:val="007D5172"/>
    <w:rsid w:val="008C7118"/>
    <w:rsid w:val="0092316D"/>
    <w:rsid w:val="00A164D0"/>
    <w:rsid w:val="00A22FC5"/>
    <w:rsid w:val="00A23911"/>
    <w:rsid w:val="00CC6FA6"/>
    <w:rsid w:val="00DA6D30"/>
    <w:rsid w:val="00DF6AF4"/>
    <w:rsid w:val="00ED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2FC5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2F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79</ap:Words>
  <ap:Characters>438</ap:Characters>
  <ap:DocSecurity>0</ap:DocSecurity>
  <ap:Lines>3</ap:Lines>
  <ap:Paragraphs>1</ap:Paragraphs>
  <ap:ScaleCrop>false</ap:ScaleCrop>
  <ap:LinksUpToDate>false</ap:LinksUpToDate>
  <ap:CharactersWithSpaces>516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2026-09-30T10:31:00.0000000Z</dcterms:created>
  <dcterms:modified xsi:type="dcterms:W3CDTF">2026-09-30T10:31:00.0000000Z</dcterms:modified>
  <dc:description>------------------------</dc:description>
  <dc:subject/>
  <keywords/>
  <version/>
  <category/>
</coreProperties>
</file>