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D77E18" w:rsidTr="00E604AA" w14:paraId="5113914C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50C9D" w:rsidP="00650C9D" w:rsidRDefault="000A4DB4" w14:paraId="4A47BC95" w14:textId="77777777">
            <w:r>
              <w:t xml:space="preserve">De voorzitter van de Tweede Kamer der Staten-Generaal </w:t>
            </w:r>
          </w:p>
          <w:p w:rsidRPr="00650C9D" w:rsidR="001475E9" w:rsidP="00650C9D" w:rsidRDefault="00635E36" w14:paraId="3D1A8056" w14:textId="32C1A2B6">
            <w:r>
              <w:t>Postbus 20018</w:t>
            </w:r>
            <w:r w:rsidRPr="007F7207" w:rsidR="007F7207">
              <w:t xml:space="preserve"> </w:t>
            </w:r>
          </w:p>
          <w:p w:rsidRPr="007F7207" w:rsidR="007F7207" w:rsidP="007F7207" w:rsidRDefault="000A4DB4" w14:paraId="3CBA45C6" w14:textId="77777777">
            <w:r>
              <w:t>2500 EA</w:t>
            </w:r>
            <w:r w:rsidR="003F573F">
              <w:t xml:space="preserve"> </w:t>
            </w:r>
            <w:r>
              <w:t xml:space="preserve"> DEN HAAG</w:t>
            </w:r>
            <w:r w:rsidR="00BE15AC">
              <w:t xml:space="preserve"> </w:t>
            </w:r>
          </w:p>
        </w:tc>
      </w:tr>
    </w:tbl>
    <w:p w:rsidR="00052F0B" w:rsidRDefault="008A035A" w14:paraId="7B199870" w14:textId="5CB083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3D5F1576" wp14:anchorId="243AB546">
                <wp:simplePos x="0" y="0"/>
                <wp:positionH relativeFrom="column">
                  <wp:posOffset>4834890</wp:posOffset>
                </wp:positionH>
                <wp:positionV relativeFrom="page">
                  <wp:posOffset>1789430</wp:posOffset>
                </wp:positionV>
                <wp:extent cx="1543050" cy="7366000"/>
                <wp:effectExtent l="0" t="0" r="0" b="6350"/>
                <wp:wrapSquare wrapText="bothSides"/>
                <wp:docPr id="1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D9D" w:rsidP="000E7D9D" w:rsidRDefault="000A4DB4" w14:paraId="523C7C43" w14:textId="77777777">
                            <w:pPr>
                              <w:spacing w:line="180" w:lineRule="atLeast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Onderwijspersoneel en Primair Onderwijs</w:t>
                            </w:r>
                          </w:p>
                          <w:p w:rsidR="000E7D9D" w:rsidP="000E7D9D" w:rsidRDefault="000A4DB4" w14:paraId="7577FEB6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 xml:space="preserve">Rijnstraat 50 </w:t>
                            </w:r>
                          </w:p>
                          <w:p w:rsidR="004425A7" w:rsidP="00E972A2" w:rsidRDefault="000A4DB4" w14:paraId="17738D4C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Den Haag</w:t>
                            </w:r>
                          </w:p>
                          <w:p w:rsidR="004425A7" w:rsidP="00E972A2" w:rsidRDefault="000A4DB4" w14:paraId="470055C8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Postbus 16375</w:t>
                            </w:r>
                          </w:p>
                          <w:p w:rsidR="004425A7" w:rsidP="00E972A2" w:rsidRDefault="000A4DB4" w14:paraId="72E7A3D5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2500 BJ Den Haag</w:t>
                            </w:r>
                          </w:p>
                          <w:p w:rsidR="004425A7" w:rsidP="00E972A2" w:rsidRDefault="000A4DB4" w14:paraId="3B851BD7" w14:textId="77777777">
                            <w:pPr>
                              <w:pStyle w:val="Huisstijl-Gegeven"/>
                              <w:spacing w:after="90"/>
                            </w:pPr>
                            <w:r>
                              <w:t>www.rijksoverheid.nl</w:t>
                            </w:r>
                          </w:p>
                          <w:p w:rsidR="000E7D9D" w:rsidP="000E7D9D" w:rsidRDefault="000A4DB4" w14:paraId="25F5B6BD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54BBA">
                              <w:rPr>
                                <w:b/>
                                <w:sz w:val="13"/>
                                <w:szCs w:val="13"/>
                              </w:rPr>
                              <w:t>Onze referentie</w:t>
                            </w:r>
                          </w:p>
                          <w:p w:rsidR="000E7D9D" w:rsidP="000E7D9D" w:rsidRDefault="000A4DB4" w14:paraId="5E702DCD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635E36">
                              <w:rPr>
                                <w:sz w:val="13"/>
                                <w:szCs w:val="13"/>
                              </w:rPr>
                              <w:t>65789471</w:t>
                            </w:r>
                          </w:p>
                          <w:p w:rsidR="000E7D9D" w:rsidP="000E7D9D" w:rsidRDefault="000E7D9D" w14:paraId="1099F3B5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0A4DB4" w14:paraId="7D271F3F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A6288">
                              <w:rPr>
                                <w:b/>
                                <w:sz w:val="13"/>
                                <w:szCs w:val="13"/>
                              </w:rPr>
                              <w:t>Bijlagen</w:t>
                            </w:r>
                          </w:p>
                          <w:p w:rsidRPr="00FE4A9C" w:rsidR="000E7D9D" w:rsidP="00635E36" w:rsidRDefault="00FE4A9C" w14:paraId="60E6B270" w14:textId="500BFBC1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1. Wijzigingsregeling subsidie onderwijspersoneel opleiding tot leraar (SOOL)</w:t>
                            </w:r>
                          </w:p>
                          <w:p w:rsidRPr="00635E36" w:rsidR="000E7D9D" w:rsidP="000E7D9D" w:rsidRDefault="000E7D9D" w14:paraId="0D586AF3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Pr="00635E36" w:rsidR="000E7D9D" w:rsidP="000E7D9D" w:rsidRDefault="000E7D9D" w14:paraId="140BB436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43AB546">
                <v:stroke joinstyle="miter"/>
                <v:path gradientshapeok="t" o:connecttype="rect"/>
              </v:shapetype>
              <v:shape id="Tekstvak 3" style="position:absolute;margin-left:380.7pt;margin-top:140.9pt;width:121.5pt;height:5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">
                <v:textbox>
                  <w:txbxContent>
                    <w:p w:rsidR="000E7D9D" w:rsidP="000E7D9D" w:rsidRDefault="000A4DB4" w14:paraId="523C7C43" w14:textId="77777777">
                      <w:pPr>
                        <w:spacing w:line="180" w:lineRule="atLeast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Onderwijspersoneel en Primair Onderwijs</w:t>
                      </w:r>
                    </w:p>
                    <w:p w:rsidR="000E7D9D" w:rsidP="000E7D9D" w:rsidRDefault="000A4DB4" w14:paraId="7577FEB6" w14:textId="77777777">
                      <w:pPr>
                        <w:pStyle w:val="Huisstijl-Gegeven"/>
                        <w:spacing w:after="0"/>
                      </w:pPr>
                      <w:r>
                        <w:t xml:space="preserve">Rijnstraat 50 </w:t>
                      </w:r>
                    </w:p>
                    <w:p w:rsidR="004425A7" w:rsidP="00E972A2" w:rsidRDefault="000A4DB4" w14:paraId="17738D4C" w14:textId="77777777">
                      <w:pPr>
                        <w:pStyle w:val="Huisstijl-Gegeven"/>
                        <w:spacing w:after="0"/>
                      </w:pPr>
                      <w:r>
                        <w:t>Den Haag</w:t>
                      </w:r>
                    </w:p>
                    <w:p w:rsidR="004425A7" w:rsidP="00E972A2" w:rsidRDefault="000A4DB4" w14:paraId="470055C8" w14:textId="77777777">
                      <w:pPr>
                        <w:pStyle w:val="Huisstijl-Gegeven"/>
                        <w:spacing w:after="0"/>
                      </w:pPr>
                      <w:r>
                        <w:t>Postbus 16375</w:t>
                      </w:r>
                    </w:p>
                    <w:p w:rsidR="004425A7" w:rsidP="00E972A2" w:rsidRDefault="000A4DB4" w14:paraId="72E7A3D5" w14:textId="77777777">
                      <w:pPr>
                        <w:pStyle w:val="Huisstijl-Gegeven"/>
                        <w:spacing w:after="0"/>
                      </w:pPr>
                      <w:r>
                        <w:t>2500 BJ Den Haag</w:t>
                      </w:r>
                    </w:p>
                    <w:p w:rsidR="004425A7" w:rsidP="00E972A2" w:rsidRDefault="000A4DB4" w14:paraId="3B851BD7" w14:textId="77777777">
                      <w:pPr>
                        <w:pStyle w:val="Huisstijl-Gegeven"/>
                        <w:spacing w:after="90"/>
                      </w:pPr>
                      <w:r>
                        <w:t>www.rijksoverheid.nl</w:t>
                      </w:r>
                    </w:p>
                    <w:p w:rsidR="000E7D9D" w:rsidP="000E7D9D" w:rsidRDefault="000A4DB4" w14:paraId="25F5B6BD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54BBA">
                        <w:rPr>
                          <w:b/>
                          <w:sz w:val="13"/>
                          <w:szCs w:val="13"/>
                        </w:rPr>
                        <w:t>Onze referentie</w:t>
                      </w:r>
                    </w:p>
                    <w:p w:rsidR="000E7D9D" w:rsidP="000E7D9D" w:rsidRDefault="000A4DB4" w14:paraId="5E702DCD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  <w:r w:rsidRPr="00635E36">
                        <w:rPr>
                          <w:sz w:val="13"/>
                          <w:szCs w:val="13"/>
                        </w:rPr>
                        <w:t>65789471</w:t>
                      </w:r>
                    </w:p>
                    <w:p w:rsidR="000E7D9D" w:rsidP="000E7D9D" w:rsidRDefault="000E7D9D" w14:paraId="1099F3B5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0A4DB4" w14:paraId="7D271F3F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A6288">
                        <w:rPr>
                          <w:b/>
                          <w:sz w:val="13"/>
                          <w:szCs w:val="13"/>
                        </w:rPr>
                        <w:t>Bijlagen</w:t>
                      </w:r>
                    </w:p>
                    <w:p w:rsidRPr="00FE4A9C" w:rsidR="000E7D9D" w:rsidP="00635E36" w:rsidRDefault="00FE4A9C" w14:paraId="60E6B270" w14:textId="500BFBC1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>1. Wijzigingsregeling subsidie onderwijspersoneel opleiding tot leraar (SOOL)</w:t>
                      </w:r>
                    </w:p>
                    <w:p w:rsidRPr="00635E36" w:rsidR="000E7D9D" w:rsidP="000E7D9D" w:rsidRDefault="000E7D9D" w14:paraId="0D586AF3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</w:p>
                    <w:p w:rsidRPr="00635E36" w:rsidR="000E7D9D" w:rsidP="000E7D9D" w:rsidRDefault="000E7D9D" w14:paraId="140BB436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65AD4">
        <w:t>Om te kunnen voldoen</w:t>
      </w:r>
      <w:r w:rsidR="00635E36">
        <w:t xml:space="preserve"> aan artikel 4.10 van de Comptabiliteitswet</w:t>
      </w:r>
      <w:r w:rsidR="00497BBF">
        <w:t xml:space="preserve"> 2016</w:t>
      </w:r>
      <w:r w:rsidR="00565AD4">
        <w:t xml:space="preserve">, die voorschrijft dat bij een wijziging van de vervaldatum van een subsidieregeling de regeling schriftelijk ter kennis wordt gebracht aan de Tweede Kamer, </w:t>
      </w:r>
      <w:r w:rsidR="00635E36">
        <w:t>stuur ik u hierbij</w:t>
      </w:r>
      <w:r w:rsidR="00FB0337">
        <w:t>, mede namens de minister van Onderwijs, Cultuur en Wetenschap</w:t>
      </w:r>
      <w:r w:rsidR="00DB003A">
        <w:t xml:space="preserve">, </w:t>
      </w:r>
      <w:r w:rsidR="00635E36">
        <w:t xml:space="preserve">het ontwerp van de wijzigingsregeling subsidie onderwijspersoneel opleiding tot leraar. </w:t>
      </w:r>
    </w:p>
    <w:p w:rsidR="00052F0B" w:rsidRDefault="00052F0B" w14:paraId="2947DD77" w14:textId="57C6EA33"/>
    <w:p w:rsidR="00D94633" w:rsidRDefault="00635E36" w14:paraId="4D3FE02F" w14:textId="24DC5347">
      <w:r>
        <w:t>De regeling heeft tot doel méér</w:t>
      </w:r>
      <w:r w:rsidR="00497BBF">
        <w:t xml:space="preserve"> bekwame leraren op te leiden door schoolbesturen de mogelijkheid te geven om ondersteunend onderwijspersoneel een opleiding tot leraar te laten volgen. </w:t>
      </w:r>
      <w:r>
        <w:t xml:space="preserve">De regeling levert een effectieve bijdrage aan het terugdringen van het lerarentekort. </w:t>
      </w:r>
    </w:p>
    <w:p w:rsidR="00D94633" w:rsidRDefault="00D94633" w14:paraId="5B4924DA" w14:textId="09C246A9"/>
    <w:p w:rsidR="00635E36" w:rsidRDefault="00D94633" w14:paraId="53F4AA33" w14:textId="75583958">
      <w:r>
        <w:t>Op basis van de regeling kunnen schoolbesturen in het primair</w:t>
      </w:r>
      <w:r w:rsidR="004C11D0">
        <w:t xml:space="preserve"> onderwijs</w:t>
      </w:r>
      <w:r>
        <w:t xml:space="preserve">, voortgezet </w:t>
      </w:r>
      <w:r w:rsidR="004C11D0">
        <w:t xml:space="preserve">onderwijs </w:t>
      </w:r>
      <w:r>
        <w:t xml:space="preserve">en middelbaar beroepsonderwijs subsidie aanvragen als tegemoetkoming in de kosten voor de opleiding van </w:t>
      </w:r>
      <w:r w:rsidR="00635E36">
        <w:t>onderwijsondersteunend personeel</w:t>
      </w:r>
      <w:r w:rsidR="00C43805">
        <w:t xml:space="preserve"> (</w:t>
      </w:r>
      <w:r w:rsidR="00635E36">
        <w:t>onderwijsassistenten</w:t>
      </w:r>
      <w:r w:rsidR="00C43805">
        <w:t xml:space="preserve">, </w:t>
      </w:r>
      <w:r w:rsidR="00635E36">
        <w:t>leraarondersteuners</w:t>
      </w:r>
      <w:r w:rsidR="00C43805">
        <w:t xml:space="preserve"> of instructeurs) </w:t>
      </w:r>
      <w:r>
        <w:t>tot leraar.</w:t>
      </w:r>
      <w:r w:rsidR="00635E36">
        <w:t xml:space="preserve"> </w:t>
      </w:r>
    </w:p>
    <w:p w:rsidR="00635E36" w:rsidRDefault="00635E36" w14:paraId="1037398B" w14:textId="64EA46DD"/>
    <w:p w:rsidR="00D77E18" w:rsidRDefault="00497CC6" w14:paraId="76B9FEAD" w14:textId="6888D24C">
      <w:r>
        <w:t xml:space="preserve">De regeling wordt </w:t>
      </w:r>
      <w:r w:rsidR="00635E36">
        <w:t>verlengd tot en met 2029</w:t>
      </w:r>
      <w:r>
        <w:t>.</w:t>
      </w:r>
    </w:p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D77E18" w:rsidTr="00556757" w14:paraId="023E3E99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0A4DB4" w14:paraId="586C2C88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3F6703" w14:paraId="48F536A5" w14:textId="3FE92601">
            <w:pPr>
              <w:tabs>
                <w:tab w:val="center" w:pos="3290"/>
              </w:tabs>
            </w:pPr>
            <w:r>
              <w:t>30 september 2026</w:t>
            </w:r>
            <w:r w:rsidR="000A4DB4">
              <w:tab/>
            </w:r>
          </w:p>
        </w:tc>
      </w:tr>
      <w:tr w:rsidR="00D77E18" w:rsidTr="00556757" w14:paraId="141A1E2F" w14:textId="77777777">
        <w:trPr>
          <w:trHeight w:val="369"/>
        </w:trPr>
        <w:tc>
          <w:tcPr>
            <w:tcW w:w="929" w:type="dxa"/>
            <w:hideMark/>
          </w:tcPr>
          <w:p w:rsidR="00556757" w:rsidRDefault="000A4DB4" w14:paraId="28F42137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0A4DB4" w14:paraId="38AB0636" w14:textId="63CC3D73">
            <w:r>
              <w:t xml:space="preserve">Voorhang wijzigingsregeling subsidie onderwijspersoneel opleiding tot leraar </w:t>
            </w:r>
            <w:r w:rsidR="00497CC6">
              <w:t>i.v.m. verlenging</w:t>
            </w:r>
          </w:p>
        </w:tc>
      </w:tr>
    </w:tbl>
    <w:p w:rsidR="00D77E18" w:rsidRDefault="00D77E18" w14:paraId="4904BF60" w14:textId="17359A83"/>
    <w:p w:rsidR="00B23742" w:rsidP="003A7160" w:rsidRDefault="00635E36" w14:paraId="562E9898" w14:textId="515625A6">
      <w:r>
        <w:t>Ik ga niet eerder over tot publicatie van deze regeling dan nadat dertig dagen zijn verstreken na verzending van deze brief.</w:t>
      </w:r>
    </w:p>
    <w:p w:rsidR="00D342F4" w:rsidP="003A7160" w:rsidRDefault="00D342F4" w14:paraId="54A0ED70" w14:textId="48D84240"/>
    <w:p w:rsidR="00184B30" w:rsidP="00A60B58" w:rsidRDefault="00184B30" w14:paraId="70608EE9" w14:textId="77777777"/>
    <w:p w:rsidR="00A73CB0" w:rsidP="00A60B58" w:rsidRDefault="00A73CB0" w14:paraId="1F136D9B" w14:textId="47532B4A">
      <w:r>
        <w:t>Hoogachtend,</w:t>
      </w:r>
    </w:p>
    <w:p w:rsidR="00A73CB0" w:rsidP="00A60B58" w:rsidRDefault="00A73CB0" w14:paraId="55DAACE1" w14:textId="28C14C99"/>
    <w:p w:rsidR="00161696" w:rsidP="00A60B58" w:rsidRDefault="00161696" w14:paraId="6C1F71E5" w14:textId="0C4AC9E2"/>
    <w:p w:rsidR="00CA48EF" w:rsidP="00A60B58" w:rsidRDefault="00A73CB0" w14:paraId="4357680C" w14:textId="60AE2D64">
      <w:r>
        <w:t>d</w:t>
      </w:r>
      <w:r w:rsidR="000A4DB4">
        <w:t>e s</w:t>
      </w:r>
      <w:r w:rsidR="002724F6">
        <w:t>taatssecretaris van Onderwijs</w:t>
      </w:r>
      <w:r w:rsidR="00856459">
        <w:t xml:space="preserve"> en Emancipatie</w:t>
      </w:r>
      <w:r w:rsidR="00FD637B">
        <w:t xml:space="preserve"> </w:t>
      </w:r>
    </w:p>
    <w:p w:rsidR="00FB0337" w:rsidP="00A60B58" w:rsidRDefault="00FB0337" w14:paraId="20CF1F14" w14:textId="1F915EF1">
      <w:pPr>
        <w:rPr>
          <w:szCs w:val="20"/>
        </w:rPr>
      </w:pPr>
    </w:p>
    <w:p w:rsidR="000C104C" w:rsidP="000C104C" w:rsidRDefault="000C104C" w14:paraId="1D4557B9" w14:textId="74742658">
      <w:pPr>
        <w:rPr>
          <w:szCs w:val="20"/>
        </w:rPr>
      </w:pPr>
    </w:p>
    <w:p w:rsidR="00E93891" w:rsidP="00347221" w:rsidRDefault="00E93891" w14:paraId="084317DF" w14:textId="794349AD"/>
    <w:p w:rsidR="00A73CB0" w:rsidP="00347221" w:rsidRDefault="00A73CB0" w14:paraId="111642DB" w14:textId="2F2FDD90"/>
    <w:p w:rsidR="00A73CB0" w:rsidP="00347221" w:rsidRDefault="00A73CB0" w14:paraId="151201C6" w14:textId="17841D87"/>
    <w:p w:rsidR="00A73CB0" w:rsidP="00347221" w:rsidRDefault="00A73CB0" w14:paraId="4E0EA113" w14:textId="6F18DB68"/>
    <w:p w:rsidRPr="000E7D9D" w:rsidR="00D57D9F" w:rsidP="000E7D9D" w:rsidRDefault="000A4DB4" w14:paraId="2F1DC5D1" w14:textId="378B81E6">
      <w:r w:rsidRPr="000E04A1">
        <w:t>Judith Zs.C.M. Tielen</w:t>
      </w:r>
    </w:p>
    <w:sectPr w:rsidRPr="000E7D9D" w:rsidR="00D57D9F" w:rsidSect="00A676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D95C" w14:textId="77777777" w:rsidR="00236708" w:rsidRDefault="00236708">
      <w:r>
        <w:separator/>
      </w:r>
    </w:p>
    <w:p w14:paraId="79DA88BE" w14:textId="77777777" w:rsidR="00236708" w:rsidRDefault="00236708"/>
  </w:endnote>
  <w:endnote w:type="continuationSeparator" w:id="0">
    <w:p w14:paraId="1AA95060" w14:textId="77777777" w:rsidR="00236708" w:rsidRDefault="00236708">
      <w:r>
        <w:continuationSeparator/>
      </w:r>
    </w:p>
    <w:p w14:paraId="6C7D2347" w14:textId="77777777" w:rsidR="00236708" w:rsidRDefault="00236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A826" w14:textId="77777777" w:rsidR="00EF5B60" w:rsidRDefault="00EF5B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414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D77E18" w14:paraId="4F728732" w14:textId="77777777" w:rsidTr="004C7E1D">
      <w:trPr>
        <w:trHeight w:hRule="exact" w:val="357"/>
      </w:trPr>
      <w:tc>
        <w:tcPr>
          <w:tcW w:w="7603" w:type="dxa"/>
        </w:tcPr>
        <w:p w14:paraId="2796F7E6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5B0EC9F" w14:textId="10ED2A89" w:rsidR="002F71BB" w:rsidRPr="004C7E1D" w:rsidRDefault="000A4DB4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8A035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77B97788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D77E18" w14:paraId="31054F2F" w14:textId="77777777" w:rsidTr="004C7E1D">
      <w:trPr>
        <w:trHeight w:hRule="exact" w:val="357"/>
      </w:trPr>
      <w:tc>
        <w:tcPr>
          <w:tcW w:w="7709" w:type="dxa"/>
        </w:tcPr>
        <w:p w14:paraId="580787C6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33F09EB5" w14:textId="34E6EBC4" w:rsidR="00D17084" w:rsidRPr="004C7E1D" w:rsidRDefault="000A4DB4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4414A1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33BB9837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8CB6" w14:textId="77777777" w:rsidR="00236708" w:rsidRDefault="00236708">
      <w:r>
        <w:separator/>
      </w:r>
    </w:p>
    <w:p w14:paraId="3D3D0FBD" w14:textId="77777777" w:rsidR="00236708" w:rsidRDefault="00236708"/>
  </w:footnote>
  <w:footnote w:type="continuationSeparator" w:id="0">
    <w:p w14:paraId="6E25543E" w14:textId="77777777" w:rsidR="00236708" w:rsidRDefault="00236708">
      <w:r>
        <w:continuationSeparator/>
      </w:r>
    </w:p>
    <w:p w14:paraId="291DAECF" w14:textId="77777777" w:rsidR="00236708" w:rsidRDefault="002367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8E3B" w14:textId="77777777" w:rsidR="00EF5B60" w:rsidRDefault="00EF5B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D77E18" w14:paraId="49454816" w14:textId="77777777" w:rsidTr="006D2D53">
      <w:trPr>
        <w:trHeight w:hRule="exact" w:val="400"/>
      </w:trPr>
      <w:tc>
        <w:tcPr>
          <w:tcW w:w="7518" w:type="dxa"/>
        </w:tcPr>
        <w:p w14:paraId="658C0FC1" w14:textId="77777777" w:rsidR="00527BD4" w:rsidRPr="00275984" w:rsidRDefault="00527BD4" w:rsidP="00BF4427">
          <w:pPr>
            <w:pStyle w:val="Huisstijl-Rubricering"/>
          </w:pPr>
        </w:p>
      </w:tc>
    </w:tr>
  </w:tbl>
  <w:p w14:paraId="01EB6031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77E18" w14:paraId="7F2C0170" w14:textId="77777777" w:rsidTr="003B528D">
      <w:tc>
        <w:tcPr>
          <w:tcW w:w="2160" w:type="dxa"/>
        </w:tcPr>
        <w:p w14:paraId="3DD5F65E" w14:textId="77777777" w:rsidR="00FF7D29" w:rsidRPr="002F71BB" w:rsidRDefault="000A4DB4" w:rsidP="006C2093">
          <w:pPr>
            <w:rPr>
              <w:b/>
              <w:sz w:val="13"/>
              <w:szCs w:val="13"/>
            </w:rPr>
          </w:pPr>
          <w:r w:rsidRPr="0052042A">
            <w:rPr>
              <w:b/>
              <w:sz w:val="13"/>
              <w:szCs w:val="13"/>
            </w:rPr>
            <w:t>Onze referentie</w:t>
          </w:r>
        </w:p>
        <w:p w14:paraId="54594153" w14:textId="77777777" w:rsidR="002F71BB" w:rsidRPr="000407BB" w:rsidRDefault="000A4DB4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65789471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D77E18" w14:paraId="757073C8" w14:textId="77777777" w:rsidTr="002F71BB">
      <w:trPr>
        <w:trHeight w:val="259"/>
      </w:trPr>
      <w:tc>
        <w:tcPr>
          <w:tcW w:w="2160" w:type="dxa"/>
        </w:tcPr>
        <w:p w14:paraId="5640224B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7616A601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D77E18" w14:paraId="75192DA9" w14:textId="77777777" w:rsidTr="001377D4">
      <w:trPr>
        <w:trHeight w:val="2636"/>
      </w:trPr>
      <w:tc>
        <w:tcPr>
          <w:tcW w:w="737" w:type="dxa"/>
        </w:tcPr>
        <w:p w14:paraId="1E975BB4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FA5CA2E" w14:textId="77777777" w:rsidR="00704845" w:rsidRDefault="000A4DB4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229543FC" wp14:editId="535DD836">
                <wp:extent cx="2447925" cy="16573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64A0C9F" w14:textId="77777777" w:rsidR="00483ECA" w:rsidRDefault="00483ECA" w:rsidP="00D037A9"/>
        <w:p w14:paraId="61D2F54B" w14:textId="77777777" w:rsidR="005F2FA9" w:rsidRDefault="005F2FA9" w:rsidP="00082403"/>
      </w:tc>
    </w:tr>
  </w:tbl>
  <w:p w14:paraId="61F9B06B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77E18" w14:paraId="527DDE2B" w14:textId="77777777" w:rsidTr="0008539E">
      <w:trPr>
        <w:trHeight w:hRule="exact" w:val="572"/>
      </w:trPr>
      <w:tc>
        <w:tcPr>
          <w:tcW w:w="7520" w:type="dxa"/>
        </w:tcPr>
        <w:p w14:paraId="42F1D4CF" w14:textId="77777777" w:rsidR="00527BD4" w:rsidRPr="00963440" w:rsidRDefault="000A4DB4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D77E18" w14:paraId="21DF4ED6" w14:textId="77777777" w:rsidTr="00E776C6">
      <w:trPr>
        <w:cantSplit/>
        <w:trHeight w:hRule="exact" w:val="238"/>
      </w:trPr>
      <w:tc>
        <w:tcPr>
          <w:tcW w:w="7520" w:type="dxa"/>
        </w:tcPr>
        <w:p w14:paraId="41C0F0B6" w14:textId="77777777" w:rsidR="00093ABC" w:rsidRPr="00963440" w:rsidRDefault="00093ABC" w:rsidP="00963440"/>
      </w:tc>
    </w:tr>
    <w:tr w:rsidR="00D77E18" w14:paraId="46DD00E1" w14:textId="77777777" w:rsidTr="00E776C6">
      <w:trPr>
        <w:cantSplit/>
        <w:trHeight w:hRule="exact" w:val="1520"/>
      </w:trPr>
      <w:tc>
        <w:tcPr>
          <w:tcW w:w="7520" w:type="dxa"/>
        </w:tcPr>
        <w:p w14:paraId="0EE01D9E" w14:textId="77777777" w:rsidR="00A604D3" w:rsidRPr="00963440" w:rsidRDefault="00A604D3" w:rsidP="003B6D32"/>
      </w:tc>
    </w:tr>
    <w:tr w:rsidR="00D77E18" w14:paraId="7BAAA4DA" w14:textId="77777777" w:rsidTr="00E776C6">
      <w:trPr>
        <w:trHeight w:hRule="exact" w:val="1077"/>
      </w:trPr>
      <w:tc>
        <w:tcPr>
          <w:tcW w:w="7520" w:type="dxa"/>
        </w:tcPr>
        <w:p w14:paraId="27778058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E838A2F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0758FB3A" w14:textId="77777777" w:rsidR="00892BA5" w:rsidRPr="00596D5A" w:rsidRDefault="000A4DB4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5C8335A8" w14:textId="77777777" w:rsidR="006F273B" w:rsidRDefault="006F273B" w:rsidP="00BC4AE3">
    <w:pPr>
      <w:pStyle w:val="Koptekst"/>
    </w:pPr>
  </w:p>
  <w:p w14:paraId="30AE4E9D" w14:textId="77777777" w:rsidR="00153BD0" w:rsidRDefault="00153BD0" w:rsidP="00BC4AE3">
    <w:pPr>
      <w:pStyle w:val="Koptekst"/>
    </w:pPr>
  </w:p>
  <w:p w14:paraId="2A0ABC0C" w14:textId="77777777" w:rsidR="0044605E" w:rsidRDefault="0044605E" w:rsidP="00BC4AE3">
    <w:pPr>
      <w:pStyle w:val="Koptekst"/>
    </w:pPr>
  </w:p>
  <w:p w14:paraId="78DCD81F" w14:textId="77777777" w:rsidR="0044605E" w:rsidRDefault="0044605E" w:rsidP="00BC4AE3">
    <w:pPr>
      <w:pStyle w:val="Koptekst"/>
    </w:pPr>
  </w:p>
  <w:p w14:paraId="4B5C0D34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5786438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5DAB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141E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7CE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ECDE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2501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B080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C2C4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A0E0B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7B1C85C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3D808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340A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40F4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745E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46EBD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20CE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BE40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0BCE5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57908"/>
    <w:multiLevelType w:val="hybridMultilevel"/>
    <w:tmpl w:val="7ED2DA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F74BC9"/>
    <w:multiLevelType w:val="hybridMultilevel"/>
    <w:tmpl w:val="3DF66A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2042159">
    <w:abstractNumId w:val="10"/>
  </w:num>
  <w:num w:numId="2" w16cid:durableId="1225726544">
    <w:abstractNumId w:val="7"/>
  </w:num>
  <w:num w:numId="3" w16cid:durableId="985862715">
    <w:abstractNumId w:val="6"/>
  </w:num>
  <w:num w:numId="4" w16cid:durableId="985739867">
    <w:abstractNumId w:val="5"/>
  </w:num>
  <w:num w:numId="5" w16cid:durableId="467473363">
    <w:abstractNumId w:val="4"/>
  </w:num>
  <w:num w:numId="6" w16cid:durableId="1857159998">
    <w:abstractNumId w:val="8"/>
  </w:num>
  <w:num w:numId="7" w16cid:durableId="2009214170">
    <w:abstractNumId w:val="3"/>
  </w:num>
  <w:num w:numId="8" w16cid:durableId="1349286190">
    <w:abstractNumId w:val="2"/>
  </w:num>
  <w:num w:numId="9" w16cid:durableId="126822650">
    <w:abstractNumId w:val="1"/>
  </w:num>
  <w:num w:numId="10" w16cid:durableId="214510961">
    <w:abstractNumId w:val="0"/>
  </w:num>
  <w:num w:numId="11" w16cid:durableId="1110901182">
    <w:abstractNumId w:val="9"/>
  </w:num>
  <w:num w:numId="12" w16cid:durableId="1821460393">
    <w:abstractNumId w:val="11"/>
  </w:num>
  <w:num w:numId="13" w16cid:durableId="1538855720">
    <w:abstractNumId w:val="15"/>
  </w:num>
  <w:num w:numId="14" w16cid:durableId="1966765144">
    <w:abstractNumId w:val="12"/>
  </w:num>
  <w:num w:numId="15" w16cid:durableId="2041740491">
    <w:abstractNumId w:val="14"/>
  </w:num>
  <w:num w:numId="16" w16cid:durableId="487095171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2FF7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2F0B"/>
    <w:rsid w:val="0005447D"/>
    <w:rsid w:val="000546DE"/>
    <w:rsid w:val="0006024D"/>
    <w:rsid w:val="00062055"/>
    <w:rsid w:val="0006333E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4DB4"/>
    <w:rsid w:val="000A65AC"/>
    <w:rsid w:val="000B7281"/>
    <w:rsid w:val="000B7FAB"/>
    <w:rsid w:val="000C104C"/>
    <w:rsid w:val="000C1BA1"/>
    <w:rsid w:val="000C3EA9"/>
    <w:rsid w:val="000C4A32"/>
    <w:rsid w:val="000C65BB"/>
    <w:rsid w:val="000C7119"/>
    <w:rsid w:val="000D0225"/>
    <w:rsid w:val="000D6399"/>
    <w:rsid w:val="000E04A1"/>
    <w:rsid w:val="000E5886"/>
    <w:rsid w:val="000E7895"/>
    <w:rsid w:val="000E7D9D"/>
    <w:rsid w:val="000F161D"/>
    <w:rsid w:val="000F1B4E"/>
    <w:rsid w:val="000F1FFF"/>
    <w:rsid w:val="00100203"/>
    <w:rsid w:val="00104363"/>
    <w:rsid w:val="00104B4D"/>
    <w:rsid w:val="001177B4"/>
    <w:rsid w:val="00122CF9"/>
    <w:rsid w:val="00123704"/>
    <w:rsid w:val="001270C7"/>
    <w:rsid w:val="00132540"/>
    <w:rsid w:val="001377D4"/>
    <w:rsid w:val="00142E41"/>
    <w:rsid w:val="001475E9"/>
    <w:rsid w:val="0014786A"/>
    <w:rsid w:val="001516A4"/>
    <w:rsid w:val="00151E5F"/>
    <w:rsid w:val="00153BD0"/>
    <w:rsid w:val="001569AB"/>
    <w:rsid w:val="0016169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8657C"/>
    <w:rsid w:val="00194A00"/>
    <w:rsid w:val="00196B8B"/>
    <w:rsid w:val="001A0BFA"/>
    <w:rsid w:val="001A1608"/>
    <w:rsid w:val="001A2BEA"/>
    <w:rsid w:val="001A325F"/>
    <w:rsid w:val="001A6D93"/>
    <w:rsid w:val="001B0E2A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050DB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70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24F6"/>
    <w:rsid w:val="00273F3B"/>
    <w:rsid w:val="00274DB7"/>
    <w:rsid w:val="00275984"/>
    <w:rsid w:val="00276199"/>
    <w:rsid w:val="002768F3"/>
    <w:rsid w:val="00276DA4"/>
    <w:rsid w:val="00280F74"/>
    <w:rsid w:val="00286998"/>
    <w:rsid w:val="00287D9C"/>
    <w:rsid w:val="00291AB7"/>
    <w:rsid w:val="0029422B"/>
    <w:rsid w:val="00294DCB"/>
    <w:rsid w:val="002A06CE"/>
    <w:rsid w:val="002A37B5"/>
    <w:rsid w:val="002A4D3E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15E"/>
    <w:rsid w:val="00383DA1"/>
    <w:rsid w:val="00385F30"/>
    <w:rsid w:val="00387600"/>
    <w:rsid w:val="00391ECC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3F573F"/>
    <w:rsid w:val="003F6703"/>
    <w:rsid w:val="004008E9"/>
    <w:rsid w:val="00407991"/>
    <w:rsid w:val="0041019E"/>
    <w:rsid w:val="00413D48"/>
    <w:rsid w:val="004237E9"/>
    <w:rsid w:val="00424A60"/>
    <w:rsid w:val="00434500"/>
    <w:rsid w:val="004414A1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97BBF"/>
    <w:rsid w:val="00497CC6"/>
    <w:rsid w:val="004A010B"/>
    <w:rsid w:val="004A3186"/>
    <w:rsid w:val="004A3EDD"/>
    <w:rsid w:val="004A419C"/>
    <w:rsid w:val="004A670A"/>
    <w:rsid w:val="004B5465"/>
    <w:rsid w:val="004B6487"/>
    <w:rsid w:val="004B70F0"/>
    <w:rsid w:val="004C0035"/>
    <w:rsid w:val="004C11D0"/>
    <w:rsid w:val="004C1299"/>
    <w:rsid w:val="004C1625"/>
    <w:rsid w:val="004C7E1D"/>
    <w:rsid w:val="004D065C"/>
    <w:rsid w:val="004D33FE"/>
    <w:rsid w:val="004D373A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0A35"/>
    <w:rsid w:val="00512883"/>
    <w:rsid w:val="00516022"/>
    <w:rsid w:val="0052042A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65AD4"/>
    <w:rsid w:val="00573041"/>
    <w:rsid w:val="00575B80"/>
    <w:rsid w:val="00577559"/>
    <w:rsid w:val="005819CE"/>
    <w:rsid w:val="0058298D"/>
    <w:rsid w:val="0058470C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5E36"/>
    <w:rsid w:val="00636218"/>
    <w:rsid w:val="0064192A"/>
    <w:rsid w:val="00642768"/>
    <w:rsid w:val="006448E4"/>
    <w:rsid w:val="00645414"/>
    <w:rsid w:val="00650C9D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0C08"/>
    <w:rsid w:val="00682E02"/>
    <w:rsid w:val="00685545"/>
    <w:rsid w:val="006864B3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4AFF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D4260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2D7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7F7207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6459"/>
    <w:rsid w:val="00857FEB"/>
    <w:rsid w:val="008601AF"/>
    <w:rsid w:val="00872271"/>
    <w:rsid w:val="008731F6"/>
    <w:rsid w:val="00874982"/>
    <w:rsid w:val="008762B6"/>
    <w:rsid w:val="008767EA"/>
    <w:rsid w:val="00883137"/>
    <w:rsid w:val="00892BA5"/>
    <w:rsid w:val="008A035A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412"/>
    <w:rsid w:val="008B567B"/>
    <w:rsid w:val="008B7B24"/>
    <w:rsid w:val="008C356D"/>
    <w:rsid w:val="008D1583"/>
    <w:rsid w:val="008E0B3F"/>
    <w:rsid w:val="008E1341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1B8C"/>
    <w:rsid w:val="00946703"/>
    <w:rsid w:val="0095058A"/>
    <w:rsid w:val="009528B2"/>
    <w:rsid w:val="009607C4"/>
    <w:rsid w:val="00963440"/>
    <w:rsid w:val="009716D8"/>
    <w:rsid w:val="009718F9"/>
    <w:rsid w:val="009724E4"/>
    <w:rsid w:val="00972FB9"/>
    <w:rsid w:val="00975112"/>
    <w:rsid w:val="009764BD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20AC"/>
    <w:rsid w:val="009E3B07"/>
    <w:rsid w:val="009F3259"/>
    <w:rsid w:val="009F541F"/>
    <w:rsid w:val="00A056DE"/>
    <w:rsid w:val="00A0678A"/>
    <w:rsid w:val="00A1171E"/>
    <w:rsid w:val="00A1289E"/>
    <w:rsid w:val="00A128AD"/>
    <w:rsid w:val="00A20730"/>
    <w:rsid w:val="00A21E76"/>
    <w:rsid w:val="00A23BC8"/>
    <w:rsid w:val="00A2531F"/>
    <w:rsid w:val="00A30E68"/>
    <w:rsid w:val="00A31933"/>
    <w:rsid w:val="00A342D2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683"/>
    <w:rsid w:val="00A67AC7"/>
    <w:rsid w:val="00A715F8"/>
    <w:rsid w:val="00A73CB0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3742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562D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534C"/>
    <w:rsid w:val="00BA7E0A"/>
    <w:rsid w:val="00BB61B0"/>
    <w:rsid w:val="00BC0D9E"/>
    <w:rsid w:val="00BC3B53"/>
    <w:rsid w:val="00BC3B96"/>
    <w:rsid w:val="00BC4AE3"/>
    <w:rsid w:val="00BC5B28"/>
    <w:rsid w:val="00BC7264"/>
    <w:rsid w:val="00BC783F"/>
    <w:rsid w:val="00BD33B8"/>
    <w:rsid w:val="00BE15AC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6950"/>
    <w:rsid w:val="00C2703D"/>
    <w:rsid w:val="00C352B6"/>
    <w:rsid w:val="00C4015B"/>
    <w:rsid w:val="00C4044E"/>
    <w:rsid w:val="00C40C60"/>
    <w:rsid w:val="00C43805"/>
    <w:rsid w:val="00C44487"/>
    <w:rsid w:val="00C47F04"/>
    <w:rsid w:val="00C50E87"/>
    <w:rsid w:val="00C5258E"/>
    <w:rsid w:val="00C53BD7"/>
    <w:rsid w:val="00C54BBA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48EF"/>
    <w:rsid w:val="00CA6288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2F76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4990"/>
    <w:rsid w:val="00D264D6"/>
    <w:rsid w:val="00D33144"/>
    <w:rsid w:val="00D33BF0"/>
    <w:rsid w:val="00D33F30"/>
    <w:rsid w:val="00D342F4"/>
    <w:rsid w:val="00D34892"/>
    <w:rsid w:val="00D36447"/>
    <w:rsid w:val="00D41CE8"/>
    <w:rsid w:val="00D44B73"/>
    <w:rsid w:val="00D516BE"/>
    <w:rsid w:val="00D5423B"/>
    <w:rsid w:val="00D54F4E"/>
    <w:rsid w:val="00D57D9F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77E18"/>
    <w:rsid w:val="00D80977"/>
    <w:rsid w:val="00D80CCE"/>
    <w:rsid w:val="00D849AF"/>
    <w:rsid w:val="00D86EEA"/>
    <w:rsid w:val="00D87D03"/>
    <w:rsid w:val="00D93170"/>
    <w:rsid w:val="00D94633"/>
    <w:rsid w:val="00D95C88"/>
    <w:rsid w:val="00D97B2E"/>
    <w:rsid w:val="00DA1BA1"/>
    <w:rsid w:val="00DA241E"/>
    <w:rsid w:val="00DA51B5"/>
    <w:rsid w:val="00DB003A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551C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565"/>
    <w:rsid w:val="00EF4D48"/>
    <w:rsid w:val="00EF5B60"/>
    <w:rsid w:val="00EF60DC"/>
    <w:rsid w:val="00EF79F2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32F21"/>
    <w:rsid w:val="00F40F11"/>
    <w:rsid w:val="00F41A6F"/>
    <w:rsid w:val="00F45A25"/>
    <w:rsid w:val="00F46099"/>
    <w:rsid w:val="00F50F86"/>
    <w:rsid w:val="00F53862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337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D637B"/>
    <w:rsid w:val="00FE1CB6"/>
    <w:rsid w:val="00FE486B"/>
    <w:rsid w:val="00FE4A9C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E0E00"/>
  <w15:docId w15:val="{089A5461-DA1F-48BC-9967-E846514F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1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uiPriority w:val="99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ui-provider">
    <w:name w:val="ui-provider"/>
    <w:basedOn w:val="Standaardalinea-lettertype"/>
    <w:rsid w:val="00BF518F"/>
  </w:style>
  <w:style w:type="character" w:styleId="Tekstvantijdelijkeaanduiding">
    <w:name w:val="Placeholder Text"/>
    <w:basedOn w:val="Standaardalinea-lettertype"/>
    <w:uiPriority w:val="99"/>
    <w:semiHidden/>
    <w:rsid w:val="0069193D"/>
    <w:rPr>
      <w:color w:val="808080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BallontekstChar1">
    <w:name w:val="Ballontekst Char1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styleId="Lijstalinea">
    <w:name w:val="List Paragraph"/>
    <w:basedOn w:val="Standaard"/>
    <w:uiPriority w:val="34"/>
    <w:qFormat/>
    <w:rsid w:val="00635E36"/>
    <w:pPr>
      <w:ind w:left="720"/>
      <w:contextualSpacing/>
    </w:pPr>
  </w:style>
  <w:style w:type="paragraph" w:styleId="Revisie">
    <w:name w:val="Revision"/>
    <w:hidden/>
    <w:uiPriority w:val="99"/>
    <w:semiHidden/>
    <w:rsid w:val="00565AD4"/>
    <w:rPr>
      <w:rFonts w:ascii="Verdana" w:hAnsi="Verdana"/>
      <w:sz w:val="18"/>
      <w:szCs w:val="24"/>
      <w:lang w:val="nl-NL" w:eastAsia="nl-NL"/>
    </w:rPr>
  </w:style>
  <w:style w:type="character" w:styleId="Verwijzingopmerking">
    <w:name w:val="annotation reference"/>
    <w:basedOn w:val="Standaardalinea-lettertype"/>
    <w:rsid w:val="0016169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169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61696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6169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61696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224</ap:Words>
  <ap:Characters>1237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1459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2026-09-23T14:27:00.0000000Z</lastPrinted>
  <dcterms:created xsi:type="dcterms:W3CDTF">2026-09-30T09:59:00.0000000Z</dcterms:created>
  <dcterms:modified xsi:type="dcterms:W3CDTF">2026-09-30T09:59:00.0000000Z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O200BAR</vt:lpwstr>
  </property>
  <property fmtid="{D5CDD505-2E9C-101B-9397-08002B2CF9AE}" pid="3" name="Author">
    <vt:lpwstr>O200BAR</vt:lpwstr>
  </property>
  <property fmtid="{D5CDD505-2E9C-101B-9397-08002B2CF9AE}" pid="4" name="cs_objectid">
    <vt:lpwstr>65789471</vt:lpwstr>
  </property>
  <property fmtid="{D5CDD505-2E9C-101B-9397-08002B2CF9AE}" pid="5" name="Header">
    <vt:lpwstr>Brief (meertalig)-met keuzemogelijkheid weergave beeldmerk</vt:lpwstr>
  </property>
  <property fmtid="{D5CDD505-2E9C-101B-9397-08002B2CF9AE}" pid="6" name="HeaderId">
    <vt:lpwstr>0B93317D302047288C29FAC72B35C0B3</vt:lpwstr>
  </property>
  <property fmtid="{D5CDD505-2E9C-101B-9397-08002B2CF9AE}" pid="7" name="ocw_betreft">
    <vt:lpwstr>Voorhang wijzigingsregeling subsidie onderwijspersoneel opleiding tot leraar</vt:lpwstr>
  </property>
  <property fmtid="{D5CDD505-2E9C-101B-9397-08002B2CF9AE}" pid="8" name="ocw_directie">
    <vt:lpwstr>OPO/1</vt:lpwstr>
  </property>
  <property fmtid="{D5CDD505-2E9C-101B-9397-08002B2CF9AE}" pid="9" name="ocw_naw_adres">
    <vt:lpwstr/>
  </property>
  <property fmtid="{D5CDD505-2E9C-101B-9397-08002B2CF9AE}" pid="10" name="ocw_naw_huisnr">
    <vt:lpwstr/>
  </property>
  <property fmtid="{D5CDD505-2E9C-101B-9397-08002B2CF9AE}" pid="11" name="ocw_naw_naam">
    <vt:lpwstr/>
  </property>
  <property fmtid="{D5CDD505-2E9C-101B-9397-08002B2CF9AE}" pid="12" name="ocw_naw_org">
    <vt:lpwstr>De Tweede Kamer</vt:lpwstr>
  </property>
  <property fmtid="{D5CDD505-2E9C-101B-9397-08002B2CF9AE}" pid="13" name="ocw_naw_postc">
    <vt:lpwstr>2500 EA</vt:lpwstr>
  </property>
  <property fmtid="{D5CDD505-2E9C-101B-9397-08002B2CF9AE}" pid="14" name="ocw_naw_titela">
    <vt:lpwstr>De voorzitter van de Tweede Kamer der Staten-Generaal</vt:lpwstr>
  </property>
  <property fmtid="{D5CDD505-2E9C-101B-9397-08002B2CF9AE}" pid="15" name="ocw_naw_titelv">
    <vt:lpwstr/>
  </property>
  <property fmtid="{D5CDD505-2E9C-101B-9397-08002B2CF9AE}" pid="16" name="ocw_naw_tussen">
    <vt:lpwstr/>
  </property>
  <property fmtid="{D5CDD505-2E9C-101B-9397-08002B2CF9AE}" pid="17" name="ocw_naw_vrltrs">
    <vt:lpwstr/>
  </property>
  <property fmtid="{D5CDD505-2E9C-101B-9397-08002B2CF9AE}" pid="18" name="ocw_naw_woonplaats">
    <vt:lpwstr>Den Haag</vt:lpwstr>
  </property>
  <property fmtid="{D5CDD505-2E9C-101B-9397-08002B2CF9AE}" pid="19" name="sjabloon.edocs.documenttype">
    <vt:lpwstr>BRIEF</vt:lpwstr>
  </property>
  <property fmtid="{D5CDD505-2E9C-101B-9397-08002B2CF9AE}" pid="20" name="sjabloon.edocs.richting">
    <vt:lpwstr>UITGAAND</vt:lpwstr>
  </property>
  <property fmtid="{D5CDD505-2E9C-101B-9397-08002B2CF9AE}" pid="21" name="Template">
    <vt:lpwstr>Brief</vt:lpwstr>
  </property>
  <property fmtid="{D5CDD505-2E9C-101B-9397-08002B2CF9AE}" pid="22" name="TemplateId">
    <vt:lpwstr>E7E03CB142144F09802848874845B390</vt:lpwstr>
  </property>
  <property fmtid="{D5CDD505-2E9C-101B-9397-08002B2CF9AE}" pid="23" name="Typist">
    <vt:lpwstr>O200BAR</vt:lpwstr>
  </property>
</Properties>
</file>