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123" w:rsidP="00B10123" w:rsidRDefault="00B10123" w14:paraId="7499B4D2" w14:textId="36CAA41D">
      <w:pPr>
        <w:rPr>
          <w:rFonts w:ascii="Verdana" w:hAnsi="Verdana" w:eastAsia="Verdana" w:cs="Times New Roman"/>
        </w:rPr>
      </w:pPr>
      <w:bookmarkStart w:name="_GoBack" w:id="0"/>
      <w:bookmarkEnd w:id="0"/>
      <w:r w:rsidRPr="00B10123">
        <w:rPr>
          <w:rFonts w:ascii="Verdana" w:hAnsi="Verdana" w:eastAsia="Verdana" w:cs="Times New Roman"/>
        </w:rPr>
        <w:t>Geachte voorzitter,</w:t>
      </w:r>
    </w:p>
    <w:p w:rsidRPr="00B10123" w:rsidR="00B10123" w:rsidP="00B10123" w:rsidRDefault="00B10123" w14:paraId="79234BFC" w14:textId="77777777">
      <w:pPr>
        <w:rPr>
          <w:rFonts w:ascii="Verdana" w:hAnsi="Verdana" w:eastAsia="Verdana" w:cs="Times New Roman"/>
        </w:rPr>
      </w:pPr>
    </w:p>
    <w:p w:rsidRPr="00B10123" w:rsidR="00B10123" w:rsidP="00B10123" w:rsidRDefault="00B10123" w14:paraId="47BAD1C7" w14:textId="02B3F925">
      <w:pPr>
        <w:rPr>
          <w:rFonts w:ascii="Verdana" w:hAnsi="Verdana" w:eastAsia="Verdana" w:cs="Times New Roman"/>
        </w:rPr>
      </w:pPr>
      <w:r w:rsidRPr="00B10123">
        <w:rPr>
          <w:rFonts w:ascii="Verdana" w:hAnsi="Verdana" w:eastAsia="Verdana" w:cs="Times New Roman"/>
        </w:rPr>
        <w:t xml:space="preserve">Hierbij zend ik u de antwoorden op de gestelde schriftelijke vragen van </w:t>
      </w:r>
      <w:r w:rsidRPr="00B10123">
        <w:rPr>
          <w:rFonts w:ascii="Verdana" w:hAnsi="Verdana" w:eastAsia="Verdana" w:cs="Verdana"/>
        </w:rPr>
        <w:t xml:space="preserve">het lid </w:t>
      </w:r>
      <w:r>
        <w:rPr>
          <w:rFonts w:ascii="Verdana" w:hAnsi="Verdana" w:eastAsia="Verdana" w:cs="Verdana"/>
        </w:rPr>
        <w:t>Van Houwelingen</w:t>
      </w:r>
      <w:r w:rsidRPr="00B10123">
        <w:rPr>
          <w:rFonts w:ascii="Verdana" w:hAnsi="Verdana" w:eastAsia="Verdana" w:cs="Verdana"/>
        </w:rPr>
        <w:t xml:space="preserve"> (</w:t>
      </w:r>
      <w:r>
        <w:rPr>
          <w:rFonts w:ascii="Verdana" w:hAnsi="Verdana" w:eastAsia="Verdana" w:cs="Verdana"/>
        </w:rPr>
        <w:t>FVD</w:t>
      </w:r>
      <w:r w:rsidRPr="00B10123">
        <w:rPr>
          <w:rFonts w:ascii="Verdana" w:hAnsi="Verdana" w:eastAsia="Verdana" w:cs="Verdana"/>
        </w:rPr>
        <w:t xml:space="preserve">) over </w:t>
      </w:r>
      <w:r>
        <w:rPr>
          <w:rFonts w:ascii="Verdana" w:hAnsi="Verdana" w:eastAsia="Verdana" w:cs="Verdana"/>
        </w:rPr>
        <w:t>“het gebruik van AI door de premier”</w:t>
      </w:r>
      <w:r w:rsidRPr="00B10123">
        <w:rPr>
          <w:rFonts w:ascii="Verdana" w:hAnsi="Verdana" w:eastAsia="Verdana" w:cs="Verdana"/>
        </w:rPr>
        <w:t xml:space="preserve"> (kenmerk: 2026Z18944).</w:t>
      </w:r>
    </w:p>
    <w:p w:rsidRPr="00B10123" w:rsidR="00B10123" w:rsidP="00B10123" w:rsidRDefault="00B10123" w14:paraId="650E91F0" w14:textId="77777777">
      <w:pPr>
        <w:spacing w:after="0"/>
        <w:rPr>
          <w:rFonts w:ascii="Verdana" w:hAnsi="Verdana" w:eastAsia="Verdana" w:cs="Times New Roman"/>
        </w:rPr>
      </w:pPr>
    </w:p>
    <w:p w:rsidRPr="00B10123" w:rsidR="00B10123" w:rsidP="00B10123" w:rsidRDefault="00B10123" w14:paraId="7B018B6F" w14:textId="77777777">
      <w:pPr>
        <w:spacing w:after="0"/>
        <w:rPr>
          <w:rFonts w:ascii="Verdana" w:hAnsi="Verdana" w:eastAsia="Verdana" w:cs="Times New Roman"/>
        </w:rPr>
      </w:pPr>
      <w:r w:rsidRPr="00B10123">
        <w:rPr>
          <w:rFonts w:ascii="Verdana" w:hAnsi="Verdana" w:eastAsia="Verdana" w:cs="Times New Roman"/>
        </w:rPr>
        <w:t>DE MINISTER-PRESIDENT,</w:t>
      </w:r>
    </w:p>
    <w:p w:rsidRPr="00B10123" w:rsidR="00B10123" w:rsidP="00B10123" w:rsidRDefault="00B10123" w14:paraId="054F2D12" w14:textId="77777777">
      <w:pPr>
        <w:spacing w:after="0"/>
        <w:rPr>
          <w:rFonts w:ascii="Verdana" w:hAnsi="Verdana" w:eastAsia="Verdana" w:cs="Times New Roman"/>
        </w:rPr>
      </w:pPr>
      <w:r w:rsidRPr="00B10123">
        <w:rPr>
          <w:rFonts w:ascii="Verdana" w:hAnsi="Verdana" w:eastAsia="Verdana" w:cs="Times New Roman"/>
        </w:rPr>
        <w:t>Minister van Algemene Zaken,</w:t>
      </w:r>
    </w:p>
    <w:p w:rsidRPr="00B10123" w:rsidR="00B10123" w:rsidP="00B10123" w:rsidRDefault="00B10123" w14:paraId="4980B5E0" w14:textId="77777777">
      <w:pPr>
        <w:spacing w:after="0"/>
        <w:rPr>
          <w:rFonts w:ascii="Verdana" w:hAnsi="Verdana" w:eastAsia="Verdana" w:cs="Times New Roman"/>
        </w:rPr>
      </w:pPr>
    </w:p>
    <w:p w:rsidRPr="00B10123" w:rsidR="00B10123" w:rsidP="00B10123" w:rsidRDefault="00B10123" w14:paraId="69CE1DE7" w14:textId="77777777">
      <w:pPr>
        <w:spacing w:after="0"/>
        <w:rPr>
          <w:rFonts w:ascii="Verdana" w:hAnsi="Verdana" w:eastAsia="Verdana" w:cs="Times New Roman"/>
        </w:rPr>
      </w:pPr>
    </w:p>
    <w:p w:rsidRPr="00B10123" w:rsidR="00B10123" w:rsidP="00B10123" w:rsidRDefault="00B10123" w14:paraId="235E045B" w14:textId="77777777">
      <w:pPr>
        <w:spacing w:after="0"/>
        <w:rPr>
          <w:rFonts w:ascii="Verdana" w:hAnsi="Verdana" w:eastAsia="Verdana" w:cs="Times New Roman"/>
        </w:rPr>
      </w:pPr>
    </w:p>
    <w:p w:rsidRPr="00B10123" w:rsidR="00B10123" w:rsidP="00B10123" w:rsidRDefault="00B10123" w14:paraId="68D9DDF0" w14:textId="77777777">
      <w:pPr>
        <w:spacing w:after="0"/>
        <w:rPr>
          <w:rFonts w:ascii="Verdana" w:hAnsi="Verdana" w:eastAsia="Verdana" w:cs="Times New Roman"/>
        </w:rPr>
      </w:pPr>
    </w:p>
    <w:p w:rsidRPr="00B10123" w:rsidR="00B10123" w:rsidP="00B10123" w:rsidRDefault="00B10123" w14:paraId="092439F3" w14:textId="77777777">
      <w:pPr>
        <w:spacing w:after="0"/>
        <w:rPr>
          <w:rFonts w:ascii="Verdana" w:hAnsi="Verdana" w:eastAsia="Verdana" w:cs="Times New Roman"/>
        </w:rPr>
      </w:pPr>
      <w:r w:rsidRPr="00B10123">
        <w:rPr>
          <w:rFonts w:ascii="Verdana" w:hAnsi="Verdana" w:eastAsia="Verdana" w:cs="Times New Roman"/>
        </w:rPr>
        <w:t>Rob Jetten</w:t>
      </w:r>
    </w:p>
    <w:p w:rsidR="00B10123" w:rsidRDefault="00B10123" w14:paraId="56D65D2F" w14:textId="3C3C7C03">
      <w:r>
        <w:br w:type="page"/>
      </w:r>
    </w:p>
    <w:p w:rsidRPr="00B10123" w:rsidR="00B10123" w:rsidP="00B10123" w:rsidRDefault="00B10123" w14:paraId="4C4BB8B4" w14:textId="22354F0C">
      <w:pPr>
        <w:rPr>
          <w:b/>
          <w:bCs/>
        </w:rPr>
      </w:pPr>
      <w:r w:rsidRPr="00B10123">
        <w:rPr>
          <w:b/>
          <w:bCs/>
        </w:rPr>
        <w:lastRenderedPageBreak/>
        <w:t>2026Z18944</w:t>
      </w:r>
      <w:r>
        <w:rPr>
          <w:b/>
          <w:bCs/>
        </w:rPr>
        <w:t xml:space="preserve"> (ingezonden 16 september 2026)</w:t>
      </w:r>
    </w:p>
    <w:p w:rsidRPr="00B10123" w:rsidR="00B10123" w:rsidP="00B10123" w:rsidRDefault="00B10123" w14:paraId="03A2C6E0" w14:textId="022A0CAF">
      <w:r>
        <w:rPr>
          <w:b/>
          <w:bCs/>
        </w:rPr>
        <w:t>Vraag 1:</w:t>
      </w:r>
      <w:r>
        <w:rPr>
          <w:b/>
          <w:bCs/>
        </w:rPr>
        <w:br/>
      </w:r>
      <w:r w:rsidRPr="00B10123">
        <w:t xml:space="preserve">Is het correct dat de wijze waarop door de premier AI is gebruikt voor het schrijven van berichten (op sociale media) in strijd is met richtlijnen van de overheid? </w:t>
      </w:r>
    </w:p>
    <w:p w:rsidRPr="00B10123" w:rsidR="00B10123" w:rsidP="00B10123" w:rsidRDefault="00B10123" w14:paraId="1B3A996B" w14:textId="404DAF56">
      <w:pPr>
        <w:rPr>
          <w:b/>
          <w:bCs/>
        </w:rPr>
      </w:pPr>
      <w:r w:rsidRPr="00B10123">
        <w:rPr>
          <w:b/>
          <w:bCs/>
        </w:rPr>
        <w:t>Antwoord:</w:t>
      </w:r>
      <w:r>
        <w:rPr>
          <w:b/>
          <w:bCs/>
        </w:rPr>
        <w:br/>
      </w:r>
      <w:r w:rsidRPr="00B10123">
        <w:t>Nee. Voor de berichten op de officiële socialemediakanalen van de minister-president is geen gebruik gemaakt van AI.</w:t>
      </w:r>
    </w:p>
    <w:p w:rsidRPr="00B10123" w:rsidR="00B10123" w:rsidP="00B10123" w:rsidRDefault="00B10123" w14:paraId="321C70AB" w14:textId="13499F72">
      <w:r>
        <w:rPr>
          <w:b/>
          <w:bCs/>
        </w:rPr>
        <w:t>Vraag 2:</w:t>
      </w:r>
      <w:r>
        <w:rPr>
          <w:b/>
          <w:bCs/>
        </w:rPr>
        <w:br/>
      </w:r>
      <w:r w:rsidRPr="00B10123">
        <w:t>Zijn er door de premier berichten verstuurd (op sociale media) waarvan de (eerste versie van de) lopende tekst in eerste instantie is gegenereerd door AI?</w:t>
      </w:r>
    </w:p>
    <w:p w:rsidRPr="00B10123" w:rsidR="00B10123" w:rsidP="00B10123" w:rsidRDefault="00B10123" w14:paraId="137F070E" w14:textId="01E14FFE">
      <w:pPr>
        <w:rPr>
          <w:b/>
          <w:bCs/>
        </w:rPr>
      </w:pPr>
      <w:r w:rsidRPr="00B10123">
        <w:rPr>
          <w:b/>
          <w:bCs/>
        </w:rPr>
        <w:t>Antwoord:</w:t>
      </w:r>
      <w:r>
        <w:rPr>
          <w:b/>
          <w:bCs/>
        </w:rPr>
        <w:br/>
      </w:r>
      <w:r w:rsidRPr="00B10123">
        <w:t>Zie het antwoord op vraag 1.</w:t>
      </w:r>
    </w:p>
    <w:p w:rsidRPr="00B10123" w:rsidR="00B10123" w:rsidP="00B10123" w:rsidRDefault="00B10123" w14:paraId="0B3E4F19" w14:textId="016A270F">
      <w:r>
        <w:rPr>
          <w:b/>
          <w:bCs/>
        </w:rPr>
        <w:t>Vraag 3:</w:t>
      </w:r>
      <w:r>
        <w:rPr>
          <w:b/>
          <w:bCs/>
        </w:rPr>
        <w:br/>
      </w:r>
      <w:r w:rsidRPr="00B10123">
        <w:t>Kan de Kamer een paar prompts ontvangen die zijn gebruikt voor het genereren van berichten die zijn verstuurd door de premier?</w:t>
      </w:r>
    </w:p>
    <w:p w:rsidRPr="00B10123" w:rsidR="00B10123" w:rsidP="00B10123" w:rsidRDefault="00B10123" w14:paraId="39CE0A80" w14:textId="341EE777">
      <w:pPr>
        <w:rPr>
          <w:b/>
          <w:bCs/>
        </w:rPr>
      </w:pPr>
      <w:r w:rsidRPr="00B10123">
        <w:rPr>
          <w:b/>
          <w:bCs/>
        </w:rPr>
        <w:t>Antwoord:</w:t>
      </w:r>
      <w:r>
        <w:rPr>
          <w:b/>
          <w:bCs/>
        </w:rPr>
        <w:br/>
      </w:r>
      <w:r w:rsidRPr="00B10123">
        <w:t>Zie het antwoord op vraag 1.</w:t>
      </w:r>
    </w:p>
    <w:p w:rsidRPr="00B10123" w:rsidR="00B10123" w:rsidP="00B10123" w:rsidRDefault="00B10123" w14:paraId="3075AA91" w14:textId="18849202">
      <w:r>
        <w:rPr>
          <w:b/>
          <w:bCs/>
        </w:rPr>
        <w:t>Vraag 4:</w:t>
      </w:r>
      <w:r>
        <w:rPr>
          <w:b/>
          <w:bCs/>
        </w:rPr>
        <w:br/>
      </w:r>
      <w:r w:rsidRPr="00B10123">
        <w:t>Is de premier bereid bij zijn toekomstige berichten waarvan de lopende tekst (in eerste instantie) is gegenereerd door AI te vermelden dat het bericht is gegenereerd met behulp van AI? Zo nee, waarom niet?</w:t>
      </w:r>
    </w:p>
    <w:p w:rsidRPr="00B10123" w:rsidR="00B10123" w:rsidP="00B10123" w:rsidRDefault="00B10123" w14:paraId="55B5C3DA" w14:textId="2FB56160">
      <w:pPr>
        <w:rPr>
          <w:b/>
          <w:bCs/>
        </w:rPr>
      </w:pPr>
      <w:r w:rsidRPr="00B10123">
        <w:rPr>
          <w:b/>
          <w:bCs/>
        </w:rPr>
        <w:t>Antwoord:</w:t>
      </w:r>
      <w:r>
        <w:rPr>
          <w:b/>
          <w:bCs/>
        </w:rPr>
        <w:br/>
      </w:r>
      <w:r w:rsidRPr="00B10123">
        <w:t>Dit is niet aan de orde. Zie voorts het antwoord op vraag 5.</w:t>
      </w:r>
    </w:p>
    <w:p w:rsidRPr="00B10123" w:rsidR="00B10123" w:rsidP="00B10123" w:rsidRDefault="00B10123" w14:paraId="392777E9" w14:textId="72728D33">
      <w:r>
        <w:rPr>
          <w:b/>
          <w:bCs/>
        </w:rPr>
        <w:t>Vraag 5:</w:t>
      </w:r>
      <w:r>
        <w:rPr>
          <w:b/>
          <w:bCs/>
        </w:rPr>
        <w:br/>
      </w:r>
      <w:r w:rsidRPr="00B10123">
        <w:t>Vindt de premier het wenselijk en gepast dat er vanaf zijn social media accounts berichten worden verstuurd waarvan de (lopende) tekst (in eerste instantie) is gegenereerd door AI?</w:t>
      </w:r>
    </w:p>
    <w:p w:rsidRPr="00B10123" w:rsidR="00B10123" w:rsidP="00B10123" w:rsidRDefault="00B10123" w14:paraId="5AB75444" w14:textId="382F9EDE">
      <w:pPr>
        <w:rPr>
          <w:b/>
          <w:bCs/>
        </w:rPr>
      </w:pPr>
      <w:r w:rsidRPr="00B10123">
        <w:rPr>
          <w:b/>
          <w:bCs/>
        </w:rPr>
        <w:t>Antwoord:</w:t>
      </w:r>
      <w:r>
        <w:rPr>
          <w:b/>
          <w:bCs/>
        </w:rPr>
        <w:br/>
      </w:r>
      <w:r w:rsidRPr="00B10123">
        <w:t>Dit is niet aan de orde, zie het antwoord op vraag 1. Overigens kan de Rijksoverheid gebruik maken van AI als hulpmiddel in overheidscommunicatie. Dit gebeur</w:t>
      </w:r>
      <w:r>
        <w:t>t</w:t>
      </w:r>
      <w:r w:rsidRPr="00B10123">
        <w:t xml:space="preserve"> op veilige en verantwoorde wijze, in lijn met de Handreiking Generatieve AI van het ministerie van Binnenlandse Zaken en Koninkrijksrelaties, en binnen de grenzen van de toepasselijke wet- en regelgeving. De inzet van AI is toegestaan, op voorwaarde dat producten nooit zonder menselijke controle worden gepubliceerd. Omdat de eindverantwoordelijkheid altijd en uitsluitend bij de mens ligt, hoeft het gebruik van AI niet expliciet per sociale media post verantwoord te worden. </w:t>
      </w:r>
    </w:p>
    <w:p w:rsidRPr="00B10123" w:rsidR="00B10123" w:rsidP="006A281D" w:rsidRDefault="00B10123" w14:paraId="0DEDDFCF" w14:textId="77777777"/>
    <w:sectPr w:rsidRPr="00B10123" w:rsidR="00B10123" w:rsidSect="00BB6599">
      <w:headerReference w:type="default" r:id="rId9"/>
      <w:footerReference w:type="default" r:id="rId10"/>
      <w:headerReference w:type="first" r:id="rId11"/>
      <w:footerReference w:type="first" r:id="rId12"/>
      <w:pgSz w:w="11906" w:h="16838"/>
      <w:pgMar w:top="2398" w:right="2818" w:bottom="1077" w:left="1559"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D60464" w14:textId="77777777" w:rsidR="002834E5" w:rsidRDefault="002834E5">
      <w:pPr>
        <w:spacing w:after="0"/>
      </w:pPr>
      <w:r>
        <w:separator/>
      </w:r>
    </w:p>
  </w:endnote>
  <w:endnote w:type="continuationSeparator" w:id="0">
    <w:p w14:paraId="0F810A57" w14:textId="77777777" w:rsidR="002834E5" w:rsidRDefault="002834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563B47" w14:paraId="2E66D06C" w14:textId="77777777" w:rsidTr="00BF2DBE">
      <w:trPr>
        <w:trHeight w:hRule="exact" w:val="204"/>
      </w:trPr>
      <w:tc>
        <w:tcPr>
          <w:tcW w:w="3028" w:type="dxa"/>
        </w:tcPr>
        <w:p w14:paraId="494C211B" w14:textId="77777777" w:rsidR="009F28C4" w:rsidRPr="00EB3EAC" w:rsidRDefault="00B530CC"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089ED41E" w14:textId="77777777" w:rsidR="009F28C4" w:rsidRPr="00EB3EAC" w:rsidRDefault="009F28C4" w:rsidP="00644DB0">
          <w:pPr>
            <w:pStyle w:val="Standaardgeenafstand"/>
            <w:jc w:val="center"/>
            <w:rPr>
              <w:b/>
              <w:bCs/>
              <w:sz w:val="13"/>
              <w:szCs w:val="13"/>
            </w:rPr>
          </w:pPr>
        </w:p>
      </w:tc>
      <w:tc>
        <w:tcPr>
          <w:tcW w:w="3501" w:type="dxa"/>
        </w:tcPr>
        <w:p w14:paraId="503C2511" w14:textId="77777777" w:rsidR="009F28C4" w:rsidRPr="005215E5" w:rsidRDefault="00B530CC"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Pr>
              <w:noProof/>
              <w:sz w:val="13"/>
              <w:szCs w:val="13"/>
            </w:rPr>
            <w:t>2</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Pr>
              <w:noProof/>
              <w:sz w:val="13"/>
              <w:szCs w:val="13"/>
            </w:rPr>
            <w:t>2</w:t>
          </w:r>
          <w:r w:rsidRPr="0002088A">
            <w:rPr>
              <w:sz w:val="13"/>
              <w:szCs w:val="13"/>
            </w:rPr>
            <w:fldChar w:fldCharType="end"/>
          </w:r>
        </w:p>
      </w:tc>
    </w:tr>
  </w:tbl>
  <w:p w14:paraId="39569182" w14:textId="77777777" w:rsidR="00563B47" w:rsidRDefault="00563B4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563B47" w14:paraId="4BC620AC" w14:textId="77777777" w:rsidTr="00BF2DBE">
      <w:trPr>
        <w:trHeight w:hRule="exact" w:val="204"/>
      </w:trPr>
      <w:tc>
        <w:tcPr>
          <w:tcW w:w="3028" w:type="dxa"/>
        </w:tcPr>
        <w:p w14:paraId="242CA620" w14:textId="77777777" w:rsidR="009F28C4" w:rsidRPr="00EB3EAC" w:rsidRDefault="00B530CC"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5FEDDD49" w14:textId="77777777" w:rsidR="009F28C4" w:rsidRPr="00EB3EAC" w:rsidRDefault="009F28C4" w:rsidP="00644DB0">
          <w:pPr>
            <w:pStyle w:val="Standaardgeenafstand"/>
            <w:jc w:val="center"/>
            <w:rPr>
              <w:b/>
              <w:bCs/>
              <w:sz w:val="13"/>
              <w:szCs w:val="13"/>
            </w:rPr>
          </w:pPr>
        </w:p>
      </w:tc>
      <w:tc>
        <w:tcPr>
          <w:tcW w:w="3501" w:type="dxa"/>
        </w:tcPr>
        <w:p w14:paraId="434F142F" w14:textId="77777777" w:rsidR="009F28C4" w:rsidRPr="005215E5" w:rsidRDefault="00B530CC"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Pr>
              <w:noProof/>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Pr>
              <w:noProof/>
              <w:sz w:val="13"/>
              <w:szCs w:val="13"/>
            </w:rPr>
            <w:t>2</w:t>
          </w:r>
          <w:r w:rsidRPr="0002088A">
            <w:rPr>
              <w:sz w:val="13"/>
              <w:szCs w:val="13"/>
            </w:rPr>
            <w:fldChar w:fldCharType="end"/>
          </w:r>
        </w:p>
      </w:tc>
    </w:tr>
  </w:tbl>
  <w:p w14:paraId="0AE038E9" w14:textId="77777777" w:rsidR="00563B47" w:rsidRDefault="00563B4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15103A" w14:textId="77777777" w:rsidR="002834E5" w:rsidRDefault="002834E5">
      <w:pPr>
        <w:spacing w:after="0"/>
      </w:pPr>
      <w:r>
        <w:separator/>
      </w:r>
    </w:p>
  </w:footnote>
  <w:footnote w:type="continuationSeparator" w:id="0">
    <w:p w14:paraId="5FEE93BB" w14:textId="77777777" w:rsidR="002834E5" w:rsidRDefault="002834E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1"/>
      <w:tblpPr w:leftFromText="142" w:rightFromText="142" w:vertAnchor="page" w:horzAnchor="page" w:tblpX="9328" w:tblpY="3120"/>
      <w:tblOverlap w:val="never"/>
      <w:tblW w:w="20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3"/>
    </w:tblGrid>
    <w:tr w:rsidR="00563B47" w14:paraId="2C438CE0" w14:textId="77777777" w:rsidTr="00D177FB">
      <w:tc>
        <w:tcPr>
          <w:tcW w:w="2013" w:type="dxa"/>
        </w:tcPr>
        <w:p w14:paraId="794CF3B1" w14:textId="77777777" w:rsidR="00A600B7" w:rsidRPr="008237A1" w:rsidRDefault="00B530CC" w:rsidP="00D177FB">
          <w:pPr>
            <w:tabs>
              <w:tab w:val="center" w:pos="4680"/>
              <w:tab w:val="right" w:pos="9360"/>
            </w:tabs>
            <w:rPr>
              <w:b/>
              <w:bCs/>
              <w:sz w:val="13"/>
              <w:szCs w:val="13"/>
            </w:rPr>
          </w:pPr>
          <w:bookmarkStart w:id="1" w:name="_Hlk138798055"/>
          <w:r>
            <w:rPr>
              <w:b/>
              <w:bCs/>
              <w:sz w:val="13"/>
              <w:szCs w:val="13"/>
            </w:rPr>
            <w:t>Kabinet Minister-President</w:t>
          </w:r>
        </w:p>
        <w:p w14:paraId="182DB348" w14:textId="77777777" w:rsidR="001D161B" w:rsidRPr="008237A1" w:rsidRDefault="001D161B" w:rsidP="00D177FB">
          <w:pPr>
            <w:tabs>
              <w:tab w:val="center" w:pos="4680"/>
              <w:tab w:val="right" w:pos="9360"/>
            </w:tabs>
            <w:rPr>
              <w:b/>
              <w:bCs/>
              <w:sz w:val="13"/>
              <w:szCs w:val="13"/>
            </w:rPr>
          </w:pPr>
        </w:p>
      </w:tc>
    </w:tr>
    <w:tr w:rsidR="00563B47" w14:paraId="476DD912" w14:textId="77777777" w:rsidTr="00D177FB">
      <w:tc>
        <w:tcPr>
          <w:tcW w:w="2013" w:type="dxa"/>
        </w:tcPr>
        <w:p w14:paraId="36803E4C" w14:textId="77777777" w:rsidR="00FA7BC7" w:rsidRPr="008237A1" w:rsidRDefault="00B530CC" w:rsidP="00D177FB">
          <w:pPr>
            <w:tabs>
              <w:tab w:val="center" w:pos="4680"/>
              <w:tab w:val="right" w:pos="9360"/>
            </w:tabs>
            <w:rPr>
              <w:sz w:val="13"/>
              <w:szCs w:val="13"/>
            </w:rPr>
          </w:pPr>
          <w:r w:rsidRPr="008237A1">
            <w:rPr>
              <w:b/>
              <w:bCs/>
              <w:sz w:val="13"/>
              <w:szCs w:val="13"/>
            </w:rPr>
            <w:t>Datum</w:t>
          </w:r>
          <w:r w:rsidRPr="008237A1">
            <w:rPr>
              <w:sz w:val="13"/>
              <w:szCs w:val="13"/>
            </w:rPr>
            <w:br/>
          </w:r>
          <w:r>
            <w:rPr>
              <w:sz w:val="13"/>
              <w:szCs w:val="13"/>
            </w:rPr>
            <w:t>29 september 2026</w:t>
          </w:r>
        </w:p>
        <w:p w14:paraId="70E2CA0A" w14:textId="77777777" w:rsidR="00FA7BC7" w:rsidRPr="008237A1" w:rsidRDefault="00FA7BC7" w:rsidP="00D177FB">
          <w:pPr>
            <w:tabs>
              <w:tab w:val="center" w:pos="4680"/>
              <w:tab w:val="right" w:pos="9360"/>
            </w:tabs>
            <w:rPr>
              <w:b/>
              <w:bCs/>
              <w:sz w:val="13"/>
              <w:szCs w:val="13"/>
            </w:rPr>
          </w:pPr>
        </w:p>
      </w:tc>
    </w:tr>
    <w:tr w:rsidR="00563B47" w14:paraId="5157366E" w14:textId="77777777" w:rsidTr="00D177FB">
      <w:tc>
        <w:tcPr>
          <w:tcW w:w="2013" w:type="dxa"/>
          <w:hideMark/>
        </w:tcPr>
        <w:p w14:paraId="5C2D4FB2" w14:textId="77777777" w:rsidR="00A600B7" w:rsidRPr="008237A1" w:rsidRDefault="00B530CC" w:rsidP="00D177FB">
          <w:pPr>
            <w:tabs>
              <w:tab w:val="center" w:pos="4680"/>
              <w:tab w:val="right" w:pos="9360"/>
            </w:tabs>
            <w:rPr>
              <w:sz w:val="13"/>
              <w:szCs w:val="13"/>
            </w:rPr>
          </w:pPr>
          <w:r w:rsidRPr="008237A1">
            <w:rPr>
              <w:b/>
              <w:bCs/>
              <w:sz w:val="13"/>
              <w:szCs w:val="13"/>
            </w:rPr>
            <w:t>Onze referentie</w:t>
          </w:r>
          <w:r w:rsidRPr="008237A1">
            <w:rPr>
              <w:sz w:val="13"/>
              <w:szCs w:val="13"/>
            </w:rPr>
            <w:br/>
          </w:r>
          <w:r>
            <w:rPr>
              <w:sz w:val="13"/>
              <w:szCs w:val="13"/>
            </w:rPr>
            <w:t>2026-027302</w:t>
          </w:r>
          <w:r w:rsidR="00BE69DE" w:rsidRPr="008237A1">
            <w:rPr>
              <w:sz w:val="13"/>
              <w:szCs w:val="13"/>
            </w:rPr>
            <w:t>/</w:t>
          </w:r>
          <w:r>
            <w:rPr>
              <w:sz w:val="13"/>
              <w:szCs w:val="13"/>
            </w:rPr>
            <w:t>10539342</w:t>
          </w:r>
        </w:p>
      </w:tc>
      <w:bookmarkEnd w:id="1"/>
    </w:tr>
  </w:tbl>
  <w:p w14:paraId="19D000D7" w14:textId="77777777" w:rsidR="006E0DDF" w:rsidRPr="008237A1" w:rsidRDefault="006E0DDF" w:rsidP="00A600B7">
    <w:pPr>
      <w:pStyle w:val="Koptekst"/>
    </w:pPr>
  </w:p>
  <w:p w14:paraId="5BBCFAA4" w14:textId="77777777" w:rsidR="00A21920" w:rsidRDefault="00A21920" w:rsidP="003A53DE"/>
  <w:p w14:paraId="7BE84ACE" w14:textId="77777777" w:rsidR="00A21920" w:rsidRDefault="00A21920" w:rsidP="003A53DE"/>
  <w:p w14:paraId="71C86F40" w14:textId="77777777" w:rsidR="00D258BD" w:rsidRDefault="00D258BD" w:rsidP="003A53D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3AFCD5" w14:textId="6AC3E123" w:rsidR="00A600B7" w:rsidRPr="008237A1" w:rsidRDefault="00B530CC" w:rsidP="00A600B7">
    <w:pPr>
      <w:pStyle w:val="Koptekst"/>
    </w:pPr>
    <w:r>
      <w:rPr>
        <w:noProof/>
        <w:lang w:eastAsia="nl-NL"/>
      </w:rPr>
      <w:drawing>
        <wp:anchor distT="0" distB="0" distL="114300" distR="114300" simplePos="0" relativeHeight="251659264" behindDoc="1" locked="0" layoutInCell="1" allowOverlap="1" wp14:anchorId="6A12961B" wp14:editId="77A0ECB4">
          <wp:simplePos x="0" y="0"/>
          <wp:positionH relativeFrom="page">
            <wp:posOffset>4032250</wp:posOffset>
          </wp:positionH>
          <wp:positionV relativeFrom="page">
            <wp:posOffset>0</wp:posOffset>
          </wp:positionV>
          <wp:extent cx="2448000" cy="1656000"/>
          <wp:effectExtent l="0" t="0" r="0" b="1905"/>
          <wp:wrapNone/>
          <wp:docPr id="2" name="Afbeelding 1" descr="Afbeelding met tekst, schermopname, Lettertyp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schermopname, Lettertype, wi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8000" cy="1656000"/>
                  </a:xfrm>
                  <a:prstGeom prst="rect">
                    <a:avLst/>
                  </a:prstGeom>
                </pic:spPr>
              </pic:pic>
            </a:graphicData>
          </a:graphic>
          <wp14:sizeRelH relativeFrom="margin">
            <wp14:pctWidth>0</wp14:pctWidth>
          </wp14:sizeRelH>
          <wp14:sizeRelV relativeFrom="margin">
            <wp14:pctHeight>0</wp14:pctHeight>
          </wp14:sizeRelV>
        </wp:anchor>
      </w:drawing>
    </w:r>
  </w:p>
  <w:p w14:paraId="5E026C7E" w14:textId="77777777" w:rsidR="00A600B7" w:rsidRPr="008237A1" w:rsidRDefault="00A600B7" w:rsidP="00A600B7">
    <w:pPr>
      <w:pStyle w:val="Koptekst"/>
    </w:pPr>
  </w:p>
  <w:p w14:paraId="1E08F3F2" w14:textId="77777777" w:rsidR="00A600B7" w:rsidRPr="008237A1" w:rsidRDefault="00A600B7" w:rsidP="00A600B7">
    <w:pPr>
      <w:pStyle w:val="Koptekst"/>
    </w:pPr>
  </w:p>
  <w:p w14:paraId="58833A0B" w14:textId="77777777" w:rsidR="00BC5840" w:rsidRPr="008237A1" w:rsidRDefault="00BC5840" w:rsidP="00A600B7">
    <w:pPr>
      <w:pStyle w:val="Koptekst"/>
    </w:pPr>
  </w:p>
  <w:p w14:paraId="3D569B80" w14:textId="77777777" w:rsidR="00E7100A" w:rsidRPr="008237A1" w:rsidRDefault="00E7100A" w:rsidP="00A600B7">
    <w:pPr>
      <w:pStyle w:val="Koptekst"/>
    </w:pPr>
  </w:p>
  <w:p w14:paraId="3E985FBB" w14:textId="77777777" w:rsidR="00C62FDE" w:rsidRPr="008237A1" w:rsidRDefault="00C62FDE" w:rsidP="00A600B7">
    <w:pPr>
      <w:pStyle w:val="Koptekst"/>
    </w:pPr>
  </w:p>
  <w:p w14:paraId="769D67CA" w14:textId="77777777" w:rsidR="00C62FDE" w:rsidRPr="008237A1" w:rsidRDefault="00C62FDE" w:rsidP="00A600B7">
    <w:pPr>
      <w:pStyle w:val="Koptekst"/>
    </w:pPr>
  </w:p>
  <w:tbl>
    <w:tblPr>
      <w:tblW w:w="7515" w:type="dxa"/>
      <w:tblLayout w:type="fixed"/>
      <w:tblCellMar>
        <w:left w:w="0" w:type="dxa"/>
        <w:right w:w="0" w:type="dxa"/>
      </w:tblCellMar>
      <w:tblLook w:val="04A0" w:firstRow="1" w:lastRow="0" w:firstColumn="1" w:lastColumn="0" w:noHBand="0" w:noVBand="1"/>
    </w:tblPr>
    <w:tblGrid>
      <w:gridCol w:w="851"/>
      <w:gridCol w:w="6664"/>
    </w:tblGrid>
    <w:tr w:rsidR="00563B47" w14:paraId="157AFF16" w14:textId="77777777" w:rsidTr="00BA6777">
      <w:trPr>
        <w:trHeight w:val="400"/>
      </w:trPr>
      <w:tc>
        <w:tcPr>
          <w:tcW w:w="7515" w:type="dxa"/>
          <w:gridSpan w:val="2"/>
          <w:hideMark/>
        </w:tcPr>
        <w:p w14:paraId="0FA3AEF1" w14:textId="77777777" w:rsidR="00A600B7" w:rsidRPr="008237A1" w:rsidRDefault="00B530CC" w:rsidP="00A600B7">
          <w:pPr>
            <w:pStyle w:val="Huisstijl-Retouradres"/>
            <w:tabs>
              <w:tab w:val="left" w:pos="4536"/>
            </w:tabs>
            <w:rPr>
              <w:lang w:eastAsia="en-US"/>
            </w:rPr>
          </w:pPr>
          <w:r w:rsidRPr="008237A1">
            <w:rPr>
              <w:lang w:eastAsia="en-US"/>
            </w:rPr>
            <w:t xml:space="preserve">&gt; Retouradres </w:t>
          </w:r>
          <w:r>
            <w:rPr>
              <w:lang w:eastAsia="en-US"/>
            </w:rPr>
            <w:t>Postbus 20001</w:t>
          </w:r>
          <w:r w:rsidRPr="008237A1">
            <w:rPr>
              <w:lang w:eastAsia="en-US"/>
            </w:rPr>
            <w:t xml:space="preserve"> </w:t>
          </w:r>
          <w:r>
            <w:rPr>
              <w:lang w:eastAsia="en-US"/>
            </w:rPr>
            <w:t>2500 EA  Den Haag</w:t>
          </w:r>
        </w:p>
      </w:tc>
    </w:tr>
    <w:tr w:rsidR="00563B47" w14:paraId="7E97D78E" w14:textId="77777777" w:rsidTr="00BA6777">
      <w:trPr>
        <w:cantSplit/>
        <w:trHeight w:val="2440"/>
      </w:trPr>
      <w:tc>
        <w:tcPr>
          <w:tcW w:w="7515" w:type="dxa"/>
          <w:gridSpan w:val="2"/>
        </w:tcPr>
        <w:p w14:paraId="2A98B6ED" w14:textId="77777777" w:rsidR="00DF704E" w:rsidRPr="008237A1" w:rsidRDefault="00DF704E" w:rsidP="00A600B7">
          <w:pPr>
            <w:rPr>
              <w:b/>
              <w:bCs/>
              <w:sz w:val="13"/>
              <w:szCs w:val="13"/>
            </w:rPr>
          </w:pPr>
        </w:p>
        <w:p w14:paraId="02495F00" w14:textId="77777777" w:rsidR="00B10123" w:rsidRPr="00B10123" w:rsidRDefault="00B10123" w:rsidP="00B10123">
          <w:pPr>
            <w:spacing w:after="0" w:line="240" w:lineRule="exact"/>
          </w:pPr>
          <w:r w:rsidRPr="00B10123">
            <w:t xml:space="preserve">Aan de voorzitter van de Tweede </w:t>
          </w:r>
        </w:p>
        <w:p w14:paraId="53CE42B0" w14:textId="77777777" w:rsidR="00B10123" w:rsidRPr="00B10123" w:rsidRDefault="00B10123" w:rsidP="00B10123">
          <w:pPr>
            <w:spacing w:after="0" w:line="240" w:lineRule="exact"/>
          </w:pPr>
          <w:r w:rsidRPr="00B10123">
            <w:t>Kamer der Staten Generaal</w:t>
          </w:r>
        </w:p>
        <w:p w14:paraId="2AE142EA" w14:textId="77777777" w:rsidR="00B10123" w:rsidRPr="00B10123" w:rsidRDefault="00B10123" w:rsidP="00B10123">
          <w:pPr>
            <w:spacing w:after="0" w:line="240" w:lineRule="exact"/>
          </w:pPr>
          <w:r w:rsidRPr="00B10123">
            <w:t>Postbus 20018</w:t>
          </w:r>
        </w:p>
        <w:p w14:paraId="2CD4E667" w14:textId="1ED0E7D9" w:rsidR="00A600B7" w:rsidRPr="008237A1" w:rsidRDefault="00B10123" w:rsidP="00B10123">
          <w:pPr>
            <w:tabs>
              <w:tab w:val="left" w:pos="1470"/>
            </w:tabs>
          </w:pPr>
          <w:r w:rsidRPr="00B10123">
            <w:t xml:space="preserve">2500 EA DEN HAAG </w:t>
          </w:r>
        </w:p>
      </w:tc>
    </w:tr>
    <w:tr w:rsidR="00563B47" w14:paraId="7FED0070" w14:textId="77777777" w:rsidTr="00BA6777">
      <w:trPr>
        <w:trHeight w:val="400"/>
      </w:trPr>
      <w:tc>
        <w:tcPr>
          <w:tcW w:w="7515" w:type="dxa"/>
          <w:gridSpan w:val="2"/>
        </w:tcPr>
        <w:p w14:paraId="22355022" w14:textId="77777777" w:rsidR="00D42015" w:rsidRPr="008237A1" w:rsidRDefault="00D42015" w:rsidP="00D42015">
          <w:pPr>
            <w:tabs>
              <w:tab w:val="left" w:pos="740"/>
            </w:tabs>
            <w:autoSpaceDE w:val="0"/>
            <w:autoSpaceDN w:val="0"/>
            <w:adjustRightInd w:val="0"/>
            <w:rPr>
              <w:rFonts w:cs="Verdana"/>
              <w:sz w:val="16"/>
              <w:szCs w:val="16"/>
            </w:rPr>
          </w:pPr>
        </w:p>
        <w:p w14:paraId="724FF167" w14:textId="77777777" w:rsidR="00D42015" w:rsidRPr="008237A1" w:rsidRDefault="00D42015" w:rsidP="00D42015">
          <w:pPr>
            <w:tabs>
              <w:tab w:val="left" w:pos="740"/>
            </w:tabs>
            <w:autoSpaceDE w:val="0"/>
            <w:autoSpaceDN w:val="0"/>
            <w:adjustRightInd w:val="0"/>
            <w:rPr>
              <w:rFonts w:cs="Verdana"/>
            </w:rPr>
          </w:pPr>
        </w:p>
      </w:tc>
    </w:tr>
    <w:tr w:rsidR="00563B47" w14:paraId="2AFB10B3" w14:textId="77777777" w:rsidTr="00A427F4">
      <w:trPr>
        <w:trHeight w:val="240"/>
      </w:trPr>
      <w:tc>
        <w:tcPr>
          <w:tcW w:w="851" w:type="dxa"/>
          <w:hideMark/>
        </w:tcPr>
        <w:p w14:paraId="4236CAFD" w14:textId="77777777" w:rsidR="000E34D5" w:rsidRPr="008237A1" w:rsidRDefault="00B530CC" w:rsidP="00FF4877">
          <w:pPr>
            <w:pStyle w:val="Standaardgeenafstand"/>
            <w:rPr>
              <w:rFonts w:cs="Verdana"/>
            </w:rPr>
          </w:pPr>
          <w:r w:rsidRPr="008237A1">
            <w:t xml:space="preserve">Datum </w:t>
          </w:r>
          <w:r w:rsidRPr="008237A1">
            <w:br/>
            <w:t>Betreft</w:t>
          </w:r>
          <w:r w:rsidRPr="008237A1">
            <w:rPr>
              <w:color w:val="000000"/>
            </w:rPr>
            <w:t xml:space="preserve"> </w:t>
          </w:r>
        </w:p>
      </w:tc>
      <w:tc>
        <w:tcPr>
          <w:tcW w:w="6664" w:type="dxa"/>
        </w:tcPr>
        <w:p w14:paraId="4B1620F4" w14:textId="77777777" w:rsidR="000E34D5" w:rsidRPr="008237A1" w:rsidRDefault="00B530CC" w:rsidP="00FF4877">
          <w:pPr>
            <w:pStyle w:val="Standaardgeenafstand"/>
            <w:rPr>
              <w:rFonts w:cs="Verdana"/>
            </w:rPr>
          </w:pPr>
          <w:r>
            <w:rPr>
              <w:rFonts w:cs="Verdana"/>
            </w:rPr>
            <w:t>29 september 2026</w:t>
          </w:r>
          <w:r w:rsidR="002C3C97" w:rsidRPr="008237A1">
            <w:rPr>
              <w:rFonts w:cs="Verdana"/>
            </w:rPr>
            <w:br/>
          </w:r>
          <w:r>
            <w:rPr>
              <w:rFonts w:cs="Verdana"/>
            </w:rPr>
            <w:t>Beantwoording schriftelijke vragen van het lid Van Houwelingen (FVD) over "het gebruik van AI door de premier"</w:t>
          </w:r>
        </w:p>
      </w:tc>
    </w:tr>
  </w:tbl>
  <w:p w14:paraId="7CBC779E" w14:textId="77777777" w:rsidR="00A600B7" w:rsidRPr="008237A1" w:rsidRDefault="00A600B7" w:rsidP="005F53EB">
    <w:pPr>
      <w:pStyle w:val="Koptekst"/>
      <w:spacing w:after="0"/>
      <w:rPr>
        <w:rFonts w:cs="Times New Roman"/>
        <w:szCs w:val="24"/>
        <w:lang w:eastAsia="nl-NL"/>
      </w:rPr>
    </w:pPr>
  </w:p>
  <w:p w14:paraId="6545EB5F" w14:textId="77777777" w:rsidR="006358EA" w:rsidRPr="008237A1" w:rsidRDefault="006358EA" w:rsidP="005F53EB">
    <w:pPr>
      <w:pStyle w:val="Koptekst"/>
      <w:spacing w:after="0"/>
      <w:rPr>
        <w:rFonts w:cs="Times New Roman"/>
        <w:szCs w:val="24"/>
        <w:lang w:eastAsia="nl-NL"/>
      </w:rPr>
    </w:pPr>
  </w:p>
  <w:tbl>
    <w:tblPr>
      <w:tblpPr w:leftFromText="142" w:rightFromText="142" w:vertAnchor="page" w:horzAnchor="page" w:tblpX="9357" w:tblpY="3120"/>
      <w:tblOverlap w:val="never"/>
      <w:tblW w:w="2160" w:type="dxa"/>
      <w:tblLayout w:type="fixed"/>
      <w:tblCellMar>
        <w:left w:w="0" w:type="dxa"/>
        <w:right w:w="0" w:type="dxa"/>
      </w:tblCellMar>
      <w:tblLook w:val="04A0" w:firstRow="1" w:lastRow="0" w:firstColumn="1" w:lastColumn="0" w:noHBand="0" w:noVBand="1"/>
    </w:tblPr>
    <w:tblGrid>
      <w:gridCol w:w="2160"/>
    </w:tblGrid>
    <w:tr w:rsidR="00563B47" w14:paraId="73852DBD" w14:textId="77777777" w:rsidTr="00FF24E6">
      <w:trPr>
        <w:trHeight w:val="357"/>
      </w:trPr>
      <w:tc>
        <w:tcPr>
          <w:tcW w:w="2160" w:type="dxa"/>
        </w:tcPr>
        <w:p w14:paraId="466388D5" w14:textId="77777777" w:rsidR="00C62FDE" w:rsidRPr="008237A1" w:rsidRDefault="00C62FDE" w:rsidP="006B4764">
          <w:pPr>
            <w:pStyle w:val="Huisstijl-Adres"/>
            <w:rPr>
              <w:b/>
              <w:lang w:eastAsia="en-US"/>
            </w:rPr>
          </w:pPr>
        </w:p>
      </w:tc>
    </w:tr>
    <w:tr w:rsidR="00563B47" w14:paraId="301CCA24" w14:textId="77777777" w:rsidTr="006B4764">
      <w:tc>
        <w:tcPr>
          <w:tcW w:w="2160" w:type="dxa"/>
          <w:hideMark/>
        </w:tcPr>
        <w:p w14:paraId="5738AE1C" w14:textId="77777777" w:rsidR="00A600B7" w:rsidRPr="008237A1" w:rsidRDefault="00B530CC" w:rsidP="00A97387">
          <w:pPr>
            <w:pStyle w:val="Huisstijl-Adres"/>
            <w:spacing w:after="0" w:line="240" w:lineRule="auto"/>
            <w:rPr>
              <w:b/>
              <w:lang w:eastAsia="en-US"/>
            </w:rPr>
          </w:pPr>
          <w:r>
            <w:rPr>
              <w:b/>
              <w:lang w:eastAsia="en-US"/>
            </w:rPr>
            <w:t>Kabinet Minister-President</w:t>
          </w:r>
        </w:p>
        <w:p w14:paraId="347C4B27" w14:textId="77777777" w:rsidR="00FE28BE" w:rsidRPr="008237A1" w:rsidRDefault="00FE28BE" w:rsidP="00A97387">
          <w:pPr>
            <w:pStyle w:val="Huisstijl-Adres"/>
            <w:spacing w:after="0" w:line="240" w:lineRule="auto"/>
            <w:rPr>
              <w:b/>
              <w:lang w:eastAsia="en-US"/>
            </w:rPr>
          </w:pPr>
        </w:p>
        <w:p w14:paraId="1F5BEEFC" w14:textId="77777777" w:rsidR="00CA3368" w:rsidRPr="008237A1" w:rsidRDefault="00B530CC" w:rsidP="00A97387">
          <w:pPr>
            <w:pStyle w:val="Huisstijl-Adres"/>
            <w:spacing w:after="0" w:line="240" w:lineRule="auto"/>
            <w:rPr>
              <w:bCs/>
              <w:lang w:eastAsia="en-US"/>
            </w:rPr>
          </w:pPr>
          <w:r>
            <w:rPr>
              <w:bCs/>
              <w:lang w:eastAsia="en-US"/>
            </w:rPr>
            <w:t>Bezuidenhoutseweg 73</w:t>
          </w:r>
          <w:r w:rsidRPr="008237A1">
            <w:rPr>
              <w:bCs/>
              <w:lang w:eastAsia="en-US"/>
            </w:rPr>
            <w:br/>
          </w:r>
          <w:r>
            <w:rPr>
              <w:bCs/>
              <w:lang w:eastAsia="en-US"/>
            </w:rPr>
            <w:t>2594 AC  Den Haag</w:t>
          </w:r>
          <w:r w:rsidRPr="008237A1">
            <w:rPr>
              <w:bCs/>
              <w:lang w:eastAsia="en-US"/>
            </w:rPr>
            <w:t xml:space="preserve"> </w:t>
          </w:r>
          <w:r w:rsidRPr="008237A1">
            <w:rPr>
              <w:bCs/>
              <w:lang w:eastAsia="en-US"/>
            </w:rPr>
            <w:br/>
          </w:r>
          <w:r>
            <w:rPr>
              <w:bCs/>
              <w:lang w:eastAsia="en-US"/>
            </w:rPr>
            <w:t>Postbus 20001</w:t>
          </w:r>
          <w:r w:rsidRPr="008237A1">
            <w:rPr>
              <w:bCs/>
              <w:lang w:eastAsia="en-US"/>
            </w:rPr>
            <w:br/>
          </w:r>
          <w:r>
            <w:rPr>
              <w:bCs/>
              <w:lang w:eastAsia="en-US"/>
            </w:rPr>
            <w:t>2500 EA  Den Haag</w:t>
          </w:r>
          <w:r w:rsidRPr="008237A1">
            <w:rPr>
              <w:bCs/>
              <w:lang w:eastAsia="en-US"/>
            </w:rPr>
            <w:br/>
          </w:r>
          <w:r>
            <w:rPr>
              <w:bCs/>
              <w:lang w:eastAsia="en-US"/>
            </w:rPr>
            <w:t>www.rijksoverheid.nl</w:t>
          </w:r>
        </w:p>
        <w:tbl>
          <w:tblPr>
            <w:tblStyle w:val="Tabelraster"/>
            <w:tblW w:w="7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20"/>
          </w:tblGrid>
          <w:tr w:rsidR="00563B47" w14:paraId="56A5285E" w14:textId="77777777" w:rsidTr="00B10123">
            <w:tc>
              <w:tcPr>
                <w:tcW w:w="7520" w:type="dxa"/>
              </w:tcPr>
              <w:p w14:paraId="2ADC0B2B" w14:textId="7C3C36C2" w:rsidR="0059422C" w:rsidRPr="00733B92" w:rsidRDefault="0059422C" w:rsidP="00B530CC">
                <w:pPr>
                  <w:framePr w:hSpace="142" w:wrap="around" w:vAnchor="page" w:hAnchor="page" w:x="9357" w:y="3120"/>
                  <w:ind w:left="-111"/>
                  <w:suppressOverlap/>
                  <w:rPr>
                    <w:sz w:val="13"/>
                    <w:szCs w:val="13"/>
                  </w:rPr>
                </w:pPr>
              </w:p>
            </w:tc>
          </w:tr>
          <w:tr w:rsidR="00563B47" w14:paraId="4278ED45" w14:textId="77777777" w:rsidTr="00B10123">
            <w:tc>
              <w:tcPr>
                <w:tcW w:w="7520" w:type="dxa"/>
              </w:tcPr>
              <w:p w14:paraId="190A7D63" w14:textId="018A9199" w:rsidR="0059422C" w:rsidRPr="00EF1B65" w:rsidRDefault="0059422C" w:rsidP="00B530CC">
                <w:pPr>
                  <w:framePr w:hSpace="142" w:wrap="around" w:vAnchor="page" w:hAnchor="page" w:x="9357" w:y="3120"/>
                  <w:ind w:left="-111"/>
                  <w:suppressOverlap/>
                  <w:rPr>
                    <w:i/>
                    <w:iCs/>
                    <w:sz w:val="13"/>
                    <w:szCs w:val="13"/>
                  </w:rPr>
                </w:pPr>
              </w:p>
            </w:tc>
          </w:tr>
        </w:tbl>
        <w:p w14:paraId="343353A6" w14:textId="77777777" w:rsidR="00563B47" w:rsidRDefault="00563B47"/>
      </w:tc>
    </w:tr>
    <w:tr w:rsidR="00563B47" w14:paraId="16A705CB" w14:textId="77777777" w:rsidTr="006B4764">
      <w:trPr>
        <w:trHeight w:val="1740"/>
      </w:trPr>
      <w:tc>
        <w:tcPr>
          <w:tcW w:w="2160" w:type="dxa"/>
        </w:tcPr>
        <w:p w14:paraId="317CB10D" w14:textId="77777777" w:rsidR="00A600B7" w:rsidRPr="008237A1" w:rsidRDefault="00B530CC" w:rsidP="00A97387">
          <w:pPr>
            <w:pStyle w:val="Huisstijl-Adres"/>
            <w:spacing w:after="0" w:line="240" w:lineRule="auto"/>
            <w:rPr>
              <w:b/>
              <w:bCs/>
              <w:lang w:eastAsia="en-US"/>
            </w:rPr>
          </w:pPr>
          <w:r w:rsidRPr="008237A1">
            <w:rPr>
              <w:b/>
              <w:bCs/>
              <w:lang w:eastAsia="en-US"/>
            </w:rPr>
            <w:t>Onze referentie</w:t>
          </w:r>
        </w:p>
        <w:p w14:paraId="17A100C3" w14:textId="77777777" w:rsidR="00A600B7" w:rsidRPr="008237A1" w:rsidRDefault="00B530CC" w:rsidP="00A97387">
          <w:pPr>
            <w:pStyle w:val="Huisstijl-Kopje"/>
            <w:spacing w:line="240" w:lineRule="auto"/>
            <w:rPr>
              <w:b w:val="0"/>
              <w:bCs/>
              <w:lang w:eastAsia="en-US"/>
            </w:rPr>
          </w:pPr>
          <w:r>
            <w:rPr>
              <w:b w:val="0"/>
              <w:bCs/>
              <w:lang w:eastAsia="en-US"/>
            </w:rPr>
            <w:t>2026-027302</w:t>
          </w:r>
          <w:r w:rsidRPr="008237A1">
            <w:rPr>
              <w:b w:val="0"/>
              <w:bCs/>
              <w:lang w:eastAsia="en-US"/>
            </w:rPr>
            <w:t>/</w:t>
          </w:r>
          <w:r>
            <w:rPr>
              <w:b w:val="0"/>
              <w:bCs/>
              <w:lang w:eastAsia="en-US"/>
            </w:rPr>
            <w:t>10539342</w:t>
          </w:r>
        </w:p>
      </w:tc>
    </w:tr>
  </w:tbl>
  <w:p w14:paraId="20960521" w14:textId="77777777" w:rsidR="00A600B7" w:rsidRPr="008237A1" w:rsidRDefault="00A600B7" w:rsidP="00CD7262">
    <w:pPr>
      <w:pStyle w:val="Koptekst"/>
      <w:tabs>
        <w:tab w:val="clear" w:pos="4680"/>
        <w:tab w:val="clear" w:pos="9360"/>
        <w:tab w:val="left" w:pos="1785"/>
      </w:tabs>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36B43"/>
    <w:multiLevelType w:val="hybridMultilevel"/>
    <w:tmpl w:val="1D5E19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591"/>
    <w:rsid w:val="0000215E"/>
    <w:rsid w:val="0000228D"/>
    <w:rsid w:val="0002088A"/>
    <w:rsid w:val="00030A99"/>
    <w:rsid w:val="00047951"/>
    <w:rsid w:val="000671D3"/>
    <w:rsid w:val="000D12CC"/>
    <w:rsid w:val="000E34D5"/>
    <w:rsid w:val="000F04FD"/>
    <w:rsid w:val="00101B8F"/>
    <w:rsid w:val="00112E42"/>
    <w:rsid w:val="00115EDC"/>
    <w:rsid w:val="001302AA"/>
    <w:rsid w:val="00174A4E"/>
    <w:rsid w:val="0018075E"/>
    <w:rsid w:val="00184D7D"/>
    <w:rsid w:val="00184F6A"/>
    <w:rsid w:val="00185B8F"/>
    <w:rsid w:val="0019026A"/>
    <w:rsid w:val="001977BE"/>
    <w:rsid w:val="001A01FB"/>
    <w:rsid w:val="001D161B"/>
    <w:rsid w:val="001F408C"/>
    <w:rsid w:val="00222061"/>
    <w:rsid w:val="00232A48"/>
    <w:rsid w:val="00233BE1"/>
    <w:rsid w:val="002424E3"/>
    <w:rsid w:val="002556E1"/>
    <w:rsid w:val="0027124E"/>
    <w:rsid w:val="002834E5"/>
    <w:rsid w:val="002C2BB0"/>
    <w:rsid w:val="002C3C97"/>
    <w:rsid w:val="002D598F"/>
    <w:rsid w:val="002F42D8"/>
    <w:rsid w:val="00312E29"/>
    <w:rsid w:val="00333F85"/>
    <w:rsid w:val="003442FC"/>
    <w:rsid w:val="0036103C"/>
    <w:rsid w:val="00384A4B"/>
    <w:rsid w:val="003863B9"/>
    <w:rsid w:val="00393DFE"/>
    <w:rsid w:val="003A53DE"/>
    <w:rsid w:val="003B756D"/>
    <w:rsid w:val="003C5BB0"/>
    <w:rsid w:val="003F559F"/>
    <w:rsid w:val="00430860"/>
    <w:rsid w:val="00444541"/>
    <w:rsid w:val="00451ED0"/>
    <w:rsid w:val="004634AF"/>
    <w:rsid w:val="00471026"/>
    <w:rsid w:val="004945D0"/>
    <w:rsid w:val="004C5A87"/>
    <w:rsid w:val="004D55A9"/>
    <w:rsid w:val="004D58A3"/>
    <w:rsid w:val="005134D3"/>
    <w:rsid w:val="005160D1"/>
    <w:rsid w:val="005215E5"/>
    <w:rsid w:val="00523DCD"/>
    <w:rsid w:val="005401BF"/>
    <w:rsid w:val="00563B47"/>
    <w:rsid w:val="00564C7D"/>
    <w:rsid w:val="00581659"/>
    <w:rsid w:val="0059422C"/>
    <w:rsid w:val="005A0E45"/>
    <w:rsid w:val="005A3E3A"/>
    <w:rsid w:val="005A3F3F"/>
    <w:rsid w:val="005C3F12"/>
    <w:rsid w:val="005C6C22"/>
    <w:rsid w:val="005F53EB"/>
    <w:rsid w:val="005F59A5"/>
    <w:rsid w:val="005F71DD"/>
    <w:rsid w:val="00635530"/>
    <w:rsid w:val="006358EA"/>
    <w:rsid w:val="0064356E"/>
    <w:rsid w:val="00644DB0"/>
    <w:rsid w:val="006471A7"/>
    <w:rsid w:val="006550A3"/>
    <w:rsid w:val="00671F18"/>
    <w:rsid w:val="00695B22"/>
    <w:rsid w:val="006A281D"/>
    <w:rsid w:val="006B1EA7"/>
    <w:rsid w:val="006B4764"/>
    <w:rsid w:val="006E0DDF"/>
    <w:rsid w:val="006E70C9"/>
    <w:rsid w:val="006F1591"/>
    <w:rsid w:val="006F7785"/>
    <w:rsid w:val="00700557"/>
    <w:rsid w:val="00700753"/>
    <w:rsid w:val="00705492"/>
    <w:rsid w:val="00716BD7"/>
    <w:rsid w:val="00733B92"/>
    <w:rsid w:val="007434C1"/>
    <w:rsid w:val="0077261D"/>
    <w:rsid w:val="007A36EE"/>
    <w:rsid w:val="007B2124"/>
    <w:rsid w:val="007C2E6D"/>
    <w:rsid w:val="007C3CAD"/>
    <w:rsid w:val="007D1FAB"/>
    <w:rsid w:val="007D38EC"/>
    <w:rsid w:val="007E2690"/>
    <w:rsid w:val="008139A0"/>
    <w:rsid w:val="008237A1"/>
    <w:rsid w:val="00832BD0"/>
    <w:rsid w:val="008352B1"/>
    <w:rsid w:val="00836856"/>
    <w:rsid w:val="00841F74"/>
    <w:rsid w:val="00844087"/>
    <w:rsid w:val="00854221"/>
    <w:rsid w:val="00863B8B"/>
    <w:rsid w:val="0087700F"/>
    <w:rsid w:val="008B5408"/>
    <w:rsid w:val="008D5405"/>
    <w:rsid w:val="008F4519"/>
    <w:rsid w:val="00927709"/>
    <w:rsid w:val="009366C7"/>
    <w:rsid w:val="009412F6"/>
    <w:rsid w:val="00942038"/>
    <w:rsid w:val="00944325"/>
    <w:rsid w:val="009534E8"/>
    <w:rsid w:val="00956C9C"/>
    <w:rsid w:val="00964B70"/>
    <w:rsid w:val="009653FF"/>
    <w:rsid w:val="00972F3A"/>
    <w:rsid w:val="009928B8"/>
    <w:rsid w:val="009C70C3"/>
    <w:rsid w:val="009D6539"/>
    <w:rsid w:val="009F28C4"/>
    <w:rsid w:val="00A10603"/>
    <w:rsid w:val="00A14A59"/>
    <w:rsid w:val="00A21920"/>
    <w:rsid w:val="00A427F4"/>
    <w:rsid w:val="00A600B7"/>
    <w:rsid w:val="00A66D3C"/>
    <w:rsid w:val="00A81691"/>
    <w:rsid w:val="00A82249"/>
    <w:rsid w:val="00A846BB"/>
    <w:rsid w:val="00A9188E"/>
    <w:rsid w:val="00A97387"/>
    <w:rsid w:val="00AA6644"/>
    <w:rsid w:val="00AB305C"/>
    <w:rsid w:val="00AB73D6"/>
    <w:rsid w:val="00AC5B84"/>
    <w:rsid w:val="00AD7A2F"/>
    <w:rsid w:val="00AE22D2"/>
    <w:rsid w:val="00AE4A4D"/>
    <w:rsid w:val="00B10123"/>
    <w:rsid w:val="00B21143"/>
    <w:rsid w:val="00B27EE2"/>
    <w:rsid w:val="00B530CC"/>
    <w:rsid w:val="00B625FE"/>
    <w:rsid w:val="00B73046"/>
    <w:rsid w:val="00B82153"/>
    <w:rsid w:val="00BA4D7B"/>
    <w:rsid w:val="00BA5717"/>
    <w:rsid w:val="00BB102E"/>
    <w:rsid w:val="00BB6599"/>
    <w:rsid w:val="00BC5840"/>
    <w:rsid w:val="00BC73C3"/>
    <w:rsid w:val="00BC7E95"/>
    <w:rsid w:val="00BD6AAE"/>
    <w:rsid w:val="00BD6D07"/>
    <w:rsid w:val="00BE69DE"/>
    <w:rsid w:val="00BF4D1F"/>
    <w:rsid w:val="00C04BCB"/>
    <w:rsid w:val="00C13E00"/>
    <w:rsid w:val="00C15ECB"/>
    <w:rsid w:val="00C236A7"/>
    <w:rsid w:val="00C3281A"/>
    <w:rsid w:val="00C45478"/>
    <w:rsid w:val="00C62FDE"/>
    <w:rsid w:val="00C67C63"/>
    <w:rsid w:val="00C8616E"/>
    <w:rsid w:val="00C876E7"/>
    <w:rsid w:val="00C957CD"/>
    <w:rsid w:val="00CA0D2E"/>
    <w:rsid w:val="00CA3368"/>
    <w:rsid w:val="00CA6045"/>
    <w:rsid w:val="00CC44F3"/>
    <w:rsid w:val="00CD7262"/>
    <w:rsid w:val="00CF19FA"/>
    <w:rsid w:val="00CF44AD"/>
    <w:rsid w:val="00D0586C"/>
    <w:rsid w:val="00D07A37"/>
    <w:rsid w:val="00D10A12"/>
    <w:rsid w:val="00D177FB"/>
    <w:rsid w:val="00D23A3B"/>
    <w:rsid w:val="00D258BD"/>
    <w:rsid w:val="00D30B36"/>
    <w:rsid w:val="00D42015"/>
    <w:rsid w:val="00D76EA2"/>
    <w:rsid w:val="00DB13C1"/>
    <w:rsid w:val="00DB6757"/>
    <w:rsid w:val="00DD15C0"/>
    <w:rsid w:val="00DE3A11"/>
    <w:rsid w:val="00DE4B4E"/>
    <w:rsid w:val="00DE770F"/>
    <w:rsid w:val="00DE7AD9"/>
    <w:rsid w:val="00DF704E"/>
    <w:rsid w:val="00DF7F9C"/>
    <w:rsid w:val="00E00906"/>
    <w:rsid w:val="00E02696"/>
    <w:rsid w:val="00E03103"/>
    <w:rsid w:val="00E04FA9"/>
    <w:rsid w:val="00E20C3D"/>
    <w:rsid w:val="00E20E7B"/>
    <w:rsid w:val="00E70535"/>
    <w:rsid w:val="00E7100A"/>
    <w:rsid w:val="00E74DFA"/>
    <w:rsid w:val="00E764DE"/>
    <w:rsid w:val="00EA4C9D"/>
    <w:rsid w:val="00EA7652"/>
    <w:rsid w:val="00EB3EAC"/>
    <w:rsid w:val="00EC594C"/>
    <w:rsid w:val="00ED2E80"/>
    <w:rsid w:val="00EE3BDF"/>
    <w:rsid w:val="00EE5D4B"/>
    <w:rsid w:val="00EE7F54"/>
    <w:rsid w:val="00EF1B65"/>
    <w:rsid w:val="00EF6B32"/>
    <w:rsid w:val="00EF7E18"/>
    <w:rsid w:val="00F05620"/>
    <w:rsid w:val="00F1019A"/>
    <w:rsid w:val="00F45A94"/>
    <w:rsid w:val="00F62ACC"/>
    <w:rsid w:val="00F671BA"/>
    <w:rsid w:val="00F82846"/>
    <w:rsid w:val="00F96266"/>
    <w:rsid w:val="00FA3330"/>
    <w:rsid w:val="00FA7BC7"/>
    <w:rsid w:val="00FB32A7"/>
    <w:rsid w:val="00FD1154"/>
    <w:rsid w:val="00FE28BE"/>
    <w:rsid w:val="00FE6123"/>
    <w:rsid w:val="00FF09BD"/>
    <w:rsid w:val="00FF24E6"/>
    <w:rsid w:val="00FF48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90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18"/>
        <w:szCs w:val="18"/>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er" w:uiPriority="0"/>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Standaard">
    <w:name w:val="Normal"/>
    <w:qFormat/>
    <w:rsid w:val="006F1591"/>
    <w:rPr>
      <w:lang w:val="nl-NL"/>
    </w:rPr>
  </w:style>
  <w:style w:type="paragraph" w:styleId="Kop1">
    <w:name w:val="heading 1"/>
    <w:basedOn w:val="Standaard"/>
    <w:next w:val="Standaard"/>
    <w:link w:val="Kop1Char"/>
    <w:uiPriority w:val="9"/>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rsid w:val="00841CD9"/>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841CD9"/>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841CD9"/>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rPr>
  </w:style>
  <w:style w:type="paragraph" w:styleId="Voettekst">
    <w:name w:val="footer"/>
    <w:basedOn w:val="Standaard"/>
    <w:link w:val="VoettekstChar"/>
    <w:uiPriority w:val="99"/>
    <w:unhideWhenUsed/>
    <w:rsid w:val="00D10A12"/>
    <w:pPr>
      <w:tabs>
        <w:tab w:val="center" w:pos="4513"/>
        <w:tab w:val="right" w:pos="9026"/>
      </w:tabs>
      <w:spacing w:after="0"/>
    </w:pPr>
  </w:style>
  <w:style w:type="character" w:customStyle="1" w:styleId="VoettekstChar">
    <w:name w:val="Voettekst Char"/>
    <w:basedOn w:val="Standaardalinea-lettertype"/>
    <w:link w:val="Voettekst"/>
    <w:uiPriority w:val="99"/>
    <w:rsid w:val="00D10A12"/>
  </w:style>
  <w:style w:type="paragraph" w:customStyle="1" w:styleId="Huisstijl-Adres">
    <w:name w:val="Huisstijl-Adres"/>
    <w:basedOn w:val="Standaard"/>
    <w:rsid w:val="00D10A12"/>
    <w:pPr>
      <w:tabs>
        <w:tab w:val="left" w:pos="192"/>
      </w:tabs>
      <w:adjustRightInd w:val="0"/>
      <w:spacing w:after="90" w:line="180" w:lineRule="exact"/>
    </w:pPr>
    <w:rPr>
      <w:rFonts w:eastAsia="Times New Roman" w:cs="Verdana"/>
      <w:sz w:val="13"/>
      <w:szCs w:val="13"/>
      <w:lang w:eastAsia="nl-NL"/>
    </w:rPr>
  </w:style>
  <w:style w:type="character" w:customStyle="1" w:styleId="Huisstijl-GegevenCharChar">
    <w:name w:val="Huisstijl-Gegeven Char Char"/>
    <w:basedOn w:val="Standaardalinea-lettertype"/>
    <w:link w:val="Huisstijl-Gegeven"/>
    <w:locked/>
    <w:rsid w:val="00D10A12"/>
    <w:rPr>
      <w:rFonts w:ascii="Verdana" w:hAnsi="Verdana"/>
      <w:noProof/>
      <w:sz w:val="13"/>
      <w:szCs w:val="24"/>
      <w:lang w:val="nl-NL" w:eastAsia="nl-NL"/>
    </w:rPr>
  </w:style>
  <w:style w:type="paragraph" w:customStyle="1" w:styleId="Huisstijl-Gegeven">
    <w:name w:val="Huisstijl-Gegeven"/>
    <w:basedOn w:val="Standaard"/>
    <w:link w:val="Huisstijl-GegevenCharChar"/>
    <w:rsid w:val="00D10A12"/>
    <w:pPr>
      <w:spacing w:after="92" w:line="180" w:lineRule="exact"/>
    </w:pPr>
    <w:rPr>
      <w:sz w:val="13"/>
      <w:szCs w:val="24"/>
      <w:lang w:eastAsia="nl-NL"/>
    </w:rPr>
  </w:style>
  <w:style w:type="character" w:customStyle="1" w:styleId="Huisstijl-KopjeChar">
    <w:name w:val="Huisstijl-Kopje Char"/>
    <w:basedOn w:val="Huisstijl-GegevenCharChar"/>
    <w:link w:val="Huisstijl-Kopje"/>
    <w:locked/>
    <w:rsid w:val="00D10A12"/>
    <w:rPr>
      <w:rFonts w:ascii="Verdana" w:hAnsi="Verdana"/>
      <w:b/>
      <w:noProof/>
      <w:sz w:val="13"/>
      <w:szCs w:val="24"/>
      <w:lang w:val="nl-NL" w:eastAsia="nl-NL"/>
    </w:rPr>
  </w:style>
  <w:style w:type="paragraph" w:customStyle="1" w:styleId="Huisstijl-Kopje">
    <w:name w:val="Huisstijl-Kopje"/>
    <w:basedOn w:val="Huisstijl-Gegeven"/>
    <w:link w:val="Huisstijl-KopjeChar"/>
    <w:rsid w:val="00D10A12"/>
    <w:pPr>
      <w:spacing w:after="0"/>
    </w:pPr>
    <w:rPr>
      <w:b/>
    </w:rPr>
  </w:style>
  <w:style w:type="paragraph" w:customStyle="1" w:styleId="Huisstijl-NAW">
    <w:name w:val="Huisstijl-NAW"/>
    <w:basedOn w:val="Standaard"/>
    <w:rsid w:val="00D10A12"/>
    <w:pPr>
      <w:adjustRightInd w:val="0"/>
      <w:spacing w:after="0" w:line="240" w:lineRule="atLeast"/>
    </w:pPr>
    <w:rPr>
      <w:rFonts w:eastAsia="Times New Roman" w:cs="Verdana"/>
      <w:lang w:eastAsia="nl-NL"/>
    </w:rPr>
  </w:style>
  <w:style w:type="paragraph" w:customStyle="1" w:styleId="Huisstijl-Rubricering">
    <w:name w:val="Huisstijl-Rubricering"/>
    <w:basedOn w:val="Standaard"/>
    <w:rsid w:val="00D10A12"/>
    <w:pPr>
      <w:adjustRightInd w:val="0"/>
      <w:spacing w:after="0" w:line="180" w:lineRule="exact"/>
    </w:pPr>
    <w:rPr>
      <w:rFonts w:eastAsia="Times New Roman" w:cs="Verdana-Bold"/>
      <w:b/>
      <w:bCs/>
      <w:smallCaps/>
      <w:sz w:val="13"/>
      <w:szCs w:val="13"/>
      <w:lang w:eastAsia="nl-NL"/>
    </w:rPr>
  </w:style>
  <w:style w:type="paragraph" w:customStyle="1" w:styleId="Huisstijl-Paginanummering">
    <w:name w:val="Huisstijl-Paginanummering"/>
    <w:basedOn w:val="Standaard"/>
    <w:rsid w:val="00430860"/>
    <w:pPr>
      <w:spacing w:after="0" w:line="180" w:lineRule="exact"/>
    </w:pPr>
    <w:rPr>
      <w:rFonts w:eastAsia="Times New Roman" w:cs="Times New Roman"/>
      <w:sz w:val="13"/>
      <w:szCs w:val="24"/>
      <w:lang w:eastAsia="nl-NL"/>
    </w:rPr>
  </w:style>
  <w:style w:type="paragraph" w:customStyle="1" w:styleId="Huisstijl-Retouradres">
    <w:name w:val="Huisstijl-Retouradres"/>
    <w:basedOn w:val="Standaard"/>
    <w:rsid w:val="00AB305C"/>
    <w:pPr>
      <w:spacing w:after="0" w:line="180" w:lineRule="exact"/>
    </w:pPr>
    <w:rPr>
      <w:rFonts w:eastAsia="Times New Roman" w:cs="Times New Roman"/>
      <w:sz w:val="13"/>
      <w:szCs w:val="24"/>
      <w:lang w:eastAsia="nl-NL"/>
    </w:rPr>
  </w:style>
  <w:style w:type="table" w:customStyle="1" w:styleId="Tabelraster1">
    <w:name w:val="Tabelraster1"/>
    <w:basedOn w:val="Standaardtabel"/>
    <w:next w:val="Tabelraster"/>
    <w:uiPriority w:val="59"/>
    <w:rsid w:val="00A600B7"/>
    <w:pPr>
      <w:spacing w:after="0"/>
    </w:pPr>
    <w:rPr>
      <w:rFonts w:ascii="Verdana" w:eastAsia="Verdana" w:hAnsi="Verdana"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ardgeenafstand">
    <w:name w:val="Standaard (geen afstand)"/>
    <w:basedOn w:val="Standaard"/>
    <w:rsid w:val="00EC4FC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18"/>
        <w:szCs w:val="18"/>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er" w:uiPriority="0"/>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Standaard">
    <w:name w:val="Normal"/>
    <w:qFormat/>
    <w:rsid w:val="006F1591"/>
    <w:rPr>
      <w:lang w:val="nl-NL"/>
    </w:rPr>
  </w:style>
  <w:style w:type="paragraph" w:styleId="Kop1">
    <w:name w:val="heading 1"/>
    <w:basedOn w:val="Standaard"/>
    <w:next w:val="Standaard"/>
    <w:link w:val="Kop1Char"/>
    <w:uiPriority w:val="9"/>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rsid w:val="00841CD9"/>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841CD9"/>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841CD9"/>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rPr>
  </w:style>
  <w:style w:type="paragraph" w:styleId="Voettekst">
    <w:name w:val="footer"/>
    <w:basedOn w:val="Standaard"/>
    <w:link w:val="VoettekstChar"/>
    <w:uiPriority w:val="99"/>
    <w:unhideWhenUsed/>
    <w:rsid w:val="00D10A12"/>
    <w:pPr>
      <w:tabs>
        <w:tab w:val="center" w:pos="4513"/>
        <w:tab w:val="right" w:pos="9026"/>
      </w:tabs>
      <w:spacing w:after="0"/>
    </w:pPr>
  </w:style>
  <w:style w:type="character" w:customStyle="1" w:styleId="VoettekstChar">
    <w:name w:val="Voettekst Char"/>
    <w:basedOn w:val="Standaardalinea-lettertype"/>
    <w:link w:val="Voettekst"/>
    <w:uiPriority w:val="99"/>
    <w:rsid w:val="00D10A12"/>
  </w:style>
  <w:style w:type="paragraph" w:customStyle="1" w:styleId="Huisstijl-Adres">
    <w:name w:val="Huisstijl-Adres"/>
    <w:basedOn w:val="Standaard"/>
    <w:rsid w:val="00D10A12"/>
    <w:pPr>
      <w:tabs>
        <w:tab w:val="left" w:pos="192"/>
      </w:tabs>
      <w:adjustRightInd w:val="0"/>
      <w:spacing w:after="90" w:line="180" w:lineRule="exact"/>
    </w:pPr>
    <w:rPr>
      <w:rFonts w:eastAsia="Times New Roman" w:cs="Verdana"/>
      <w:sz w:val="13"/>
      <w:szCs w:val="13"/>
      <w:lang w:eastAsia="nl-NL"/>
    </w:rPr>
  </w:style>
  <w:style w:type="character" w:customStyle="1" w:styleId="Huisstijl-GegevenCharChar">
    <w:name w:val="Huisstijl-Gegeven Char Char"/>
    <w:basedOn w:val="Standaardalinea-lettertype"/>
    <w:link w:val="Huisstijl-Gegeven"/>
    <w:locked/>
    <w:rsid w:val="00D10A12"/>
    <w:rPr>
      <w:rFonts w:ascii="Verdana" w:hAnsi="Verdana"/>
      <w:noProof/>
      <w:sz w:val="13"/>
      <w:szCs w:val="24"/>
      <w:lang w:val="nl-NL" w:eastAsia="nl-NL"/>
    </w:rPr>
  </w:style>
  <w:style w:type="paragraph" w:customStyle="1" w:styleId="Huisstijl-Gegeven">
    <w:name w:val="Huisstijl-Gegeven"/>
    <w:basedOn w:val="Standaard"/>
    <w:link w:val="Huisstijl-GegevenCharChar"/>
    <w:rsid w:val="00D10A12"/>
    <w:pPr>
      <w:spacing w:after="92" w:line="180" w:lineRule="exact"/>
    </w:pPr>
    <w:rPr>
      <w:sz w:val="13"/>
      <w:szCs w:val="24"/>
      <w:lang w:eastAsia="nl-NL"/>
    </w:rPr>
  </w:style>
  <w:style w:type="character" w:customStyle="1" w:styleId="Huisstijl-KopjeChar">
    <w:name w:val="Huisstijl-Kopje Char"/>
    <w:basedOn w:val="Huisstijl-GegevenCharChar"/>
    <w:link w:val="Huisstijl-Kopje"/>
    <w:locked/>
    <w:rsid w:val="00D10A12"/>
    <w:rPr>
      <w:rFonts w:ascii="Verdana" w:hAnsi="Verdana"/>
      <w:b/>
      <w:noProof/>
      <w:sz w:val="13"/>
      <w:szCs w:val="24"/>
      <w:lang w:val="nl-NL" w:eastAsia="nl-NL"/>
    </w:rPr>
  </w:style>
  <w:style w:type="paragraph" w:customStyle="1" w:styleId="Huisstijl-Kopje">
    <w:name w:val="Huisstijl-Kopje"/>
    <w:basedOn w:val="Huisstijl-Gegeven"/>
    <w:link w:val="Huisstijl-KopjeChar"/>
    <w:rsid w:val="00D10A12"/>
    <w:pPr>
      <w:spacing w:after="0"/>
    </w:pPr>
    <w:rPr>
      <w:b/>
    </w:rPr>
  </w:style>
  <w:style w:type="paragraph" w:customStyle="1" w:styleId="Huisstijl-NAW">
    <w:name w:val="Huisstijl-NAW"/>
    <w:basedOn w:val="Standaard"/>
    <w:rsid w:val="00D10A12"/>
    <w:pPr>
      <w:adjustRightInd w:val="0"/>
      <w:spacing w:after="0" w:line="240" w:lineRule="atLeast"/>
    </w:pPr>
    <w:rPr>
      <w:rFonts w:eastAsia="Times New Roman" w:cs="Verdana"/>
      <w:lang w:eastAsia="nl-NL"/>
    </w:rPr>
  </w:style>
  <w:style w:type="paragraph" w:customStyle="1" w:styleId="Huisstijl-Rubricering">
    <w:name w:val="Huisstijl-Rubricering"/>
    <w:basedOn w:val="Standaard"/>
    <w:rsid w:val="00D10A12"/>
    <w:pPr>
      <w:adjustRightInd w:val="0"/>
      <w:spacing w:after="0" w:line="180" w:lineRule="exact"/>
    </w:pPr>
    <w:rPr>
      <w:rFonts w:eastAsia="Times New Roman" w:cs="Verdana-Bold"/>
      <w:b/>
      <w:bCs/>
      <w:smallCaps/>
      <w:sz w:val="13"/>
      <w:szCs w:val="13"/>
      <w:lang w:eastAsia="nl-NL"/>
    </w:rPr>
  </w:style>
  <w:style w:type="paragraph" w:customStyle="1" w:styleId="Huisstijl-Paginanummering">
    <w:name w:val="Huisstijl-Paginanummering"/>
    <w:basedOn w:val="Standaard"/>
    <w:rsid w:val="00430860"/>
    <w:pPr>
      <w:spacing w:after="0" w:line="180" w:lineRule="exact"/>
    </w:pPr>
    <w:rPr>
      <w:rFonts w:eastAsia="Times New Roman" w:cs="Times New Roman"/>
      <w:sz w:val="13"/>
      <w:szCs w:val="24"/>
      <w:lang w:eastAsia="nl-NL"/>
    </w:rPr>
  </w:style>
  <w:style w:type="paragraph" w:customStyle="1" w:styleId="Huisstijl-Retouradres">
    <w:name w:val="Huisstijl-Retouradres"/>
    <w:basedOn w:val="Standaard"/>
    <w:rsid w:val="00AB305C"/>
    <w:pPr>
      <w:spacing w:after="0" w:line="180" w:lineRule="exact"/>
    </w:pPr>
    <w:rPr>
      <w:rFonts w:eastAsia="Times New Roman" w:cs="Times New Roman"/>
      <w:sz w:val="13"/>
      <w:szCs w:val="24"/>
      <w:lang w:eastAsia="nl-NL"/>
    </w:rPr>
  </w:style>
  <w:style w:type="table" w:customStyle="1" w:styleId="Tabelraster1">
    <w:name w:val="Tabelraster1"/>
    <w:basedOn w:val="Standaardtabel"/>
    <w:next w:val="Tabelraster"/>
    <w:uiPriority w:val="59"/>
    <w:rsid w:val="00A600B7"/>
    <w:pPr>
      <w:spacing w:after="0"/>
    </w:pPr>
    <w:rPr>
      <w:rFonts w:ascii="Verdana" w:eastAsia="Verdana" w:hAnsi="Verdana"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ardgeenafstand">
    <w:name w:val="Standaard (geen afstand)"/>
    <w:basedOn w:val="Standaard"/>
    <w:rsid w:val="00EC4FC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microsoft.com/office/2007/relationships/stylesWithEffects" Target="stylesWithEffects.xml" Id="rId4" /><Relationship Type="http://schemas.openxmlformats.org/officeDocument/2006/relationships/header" Target="head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Min AZ)">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323</ap:Words>
  <ap:Characters>1781</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2026-09-29T15:16:00.0000000Z</dcterms:created>
  <dcterms:modified xsi:type="dcterms:W3CDTF">2026-09-29T15:16:00.0000000Z</dcterms:modified>
  <dc:description>------------------------</dc:description>
  <dc:subject/>
  <dc:title/>
  <keywords/>
  <version/>
  <category/>
</coreProperties>
</file>