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25210D" w:rsidTr="00E604AA" w14:paraId="45BEA11A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551C" w:rsidP="00BE15AC" w:rsidRDefault="00DF551C" w14:paraId="38F776AC" w14:textId="77777777"/>
          <w:p w:rsidR="00650C9D" w:rsidP="00650C9D" w:rsidRDefault="00761AB6" w14:paraId="08908080" w14:textId="77777777">
            <w:r>
              <w:t xml:space="preserve">De voorzitter van de Tweede Kamer der Staten-Generaal </w:t>
            </w:r>
          </w:p>
          <w:p w:rsidRPr="00650C9D" w:rsidR="001475E9" w:rsidP="00650C9D" w:rsidRDefault="00761AB6" w14:paraId="2A9E6413" w14:textId="77777777">
            <w:r>
              <w:t>Postbus 20018</w:t>
            </w:r>
            <w:r w:rsidRPr="007F7207" w:rsidR="007F7207">
              <w:t xml:space="preserve"> </w:t>
            </w:r>
          </w:p>
          <w:p w:rsidRPr="007F7207" w:rsidR="007F7207" w:rsidP="007F7207" w:rsidRDefault="00761AB6" w14:paraId="197201E0" w14:textId="77777777">
            <w:r>
              <w:t>2500 EA</w:t>
            </w:r>
            <w:r w:rsidR="003F573F">
              <w:t xml:space="preserve"> </w:t>
            </w:r>
            <w:r>
              <w:t xml:space="preserve"> DEN HAAG</w:t>
            </w:r>
            <w:r w:rsidR="00BE15AC">
              <w:t xml:space="preserve"> </w:t>
            </w:r>
          </w:p>
        </w:tc>
      </w:tr>
    </w:tbl>
    <w:p w:rsidR="009350C9" w:rsidP="00D37850" w:rsidRDefault="00D37850" w14:paraId="24E94793" w14:textId="77777777">
      <w:pPr>
        <w:rPr>
          <w:szCs w:val="18"/>
        </w:rPr>
      </w:pPr>
      <w:r w:rsidRPr="00D37850">
        <w:rPr>
          <w:szCs w:val="18"/>
        </w:rPr>
        <w:t xml:space="preserve">Vandaag publiceert de Organisatie voor Economische Samenwerking en Ontwikkeling (OESO) het rapport </w:t>
      </w:r>
      <w:proofErr w:type="spellStart"/>
      <w:r w:rsidRPr="00D37850">
        <w:rPr>
          <w:szCs w:val="18"/>
        </w:rPr>
        <w:t>Education</w:t>
      </w:r>
      <w:proofErr w:type="spellEnd"/>
      <w:r w:rsidRPr="00D37850">
        <w:rPr>
          <w:szCs w:val="18"/>
        </w:rPr>
        <w:t xml:space="preserve"> at a </w:t>
      </w:r>
      <w:proofErr w:type="spellStart"/>
      <w:r w:rsidRPr="00D37850">
        <w:rPr>
          <w:szCs w:val="18"/>
        </w:rPr>
        <w:t>Glance</w:t>
      </w:r>
      <w:proofErr w:type="spellEnd"/>
      <w:r w:rsidRPr="00D37850">
        <w:rPr>
          <w:szCs w:val="18"/>
        </w:rPr>
        <w:t xml:space="preserve"> 2026 (EAG 2026). </w:t>
      </w:r>
    </w:p>
    <w:p w:rsidR="00CC6DA3" w:rsidP="00D37850" w:rsidRDefault="00D37850" w14:paraId="5A6B4132" w14:textId="50D560A4">
      <w:pPr>
        <w:rPr>
          <w:szCs w:val="18"/>
        </w:rPr>
      </w:pPr>
      <w:r w:rsidRPr="00D37850">
        <w:rPr>
          <w:szCs w:val="18"/>
        </w:rPr>
        <w:t xml:space="preserve">Deze jaarlijkse publicatie bevat gegevens over onder andere de inrichting van het stelsel, financiën en prestaties van het onderwijs in de OESO-landen. Ieder jaar krijgt één thema extra aandacht in de publicatie. Dit jaar is het thema lerarentekorten. </w:t>
      </w:r>
    </w:p>
    <w:p w:rsidR="00CC6DA3" w:rsidP="00D37850" w:rsidRDefault="00CC6DA3" w14:paraId="36B1A2F0" w14:textId="77777777">
      <w:pPr>
        <w:rPr>
          <w:szCs w:val="18"/>
        </w:rPr>
      </w:pPr>
    </w:p>
    <w:p w:rsidR="00CC6DA3" w:rsidP="00D37850" w:rsidRDefault="00D37850" w14:paraId="0519B7AC" w14:textId="77777777">
      <w:pPr>
        <w:rPr>
          <w:szCs w:val="18"/>
        </w:rPr>
      </w:pPr>
      <w:r w:rsidRPr="00D37850">
        <w:rPr>
          <w:szCs w:val="18"/>
        </w:rPr>
        <w:t xml:space="preserve">Het rapport geeft inzicht in verschillen tussen landen die lid zijn van de OESO op indicatoren over onder andere onvervulde vacatures, tevredenheid van leraren met het beroep, zij-instromers en leeftijdsopbouw van leraren. </w:t>
      </w:r>
      <w:r w:rsidRPr="00D37850" w:rsidR="00DE2B55">
        <w:rPr>
          <w:szCs w:val="18"/>
        </w:rPr>
        <w:t xml:space="preserve">Een verdere toelichting op de Nederlandse </w:t>
      </w:r>
      <w:r w:rsidR="00DE2B55">
        <w:rPr>
          <w:szCs w:val="18"/>
        </w:rPr>
        <w:t>uitkomsten</w:t>
      </w:r>
      <w:r w:rsidRPr="00D37850" w:rsidR="00DE2B55">
        <w:rPr>
          <w:szCs w:val="18"/>
        </w:rPr>
        <w:t xml:space="preserve"> is terug te vinden in de Nederlandse </w:t>
      </w:r>
      <w:r w:rsidRPr="00D37850" w:rsidR="00DE2B55">
        <w:rPr>
          <w:i/>
          <w:iCs/>
          <w:szCs w:val="18"/>
        </w:rPr>
        <w:t xml:space="preserve">Country </w:t>
      </w:r>
      <w:proofErr w:type="spellStart"/>
      <w:r w:rsidRPr="00D37850" w:rsidR="00DE2B55">
        <w:rPr>
          <w:i/>
          <w:iCs/>
          <w:szCs w:val="18"/>
        </w:rPr>
        <w:t>Note</w:t>
      </w:r>
      <w:proofErr w:type="spellEnd"/>
      <w:r w:rsidRPr="00D37850" w:rsidR="00DE2B55">
        <w:rPr>
          <w:i/>
          <w:iCs/>
          <w:szCs w:val="18"/>
        </w:rPr>
        <w:t xml:space="preserve"> </w:t>
      </w:r>
      <w:r w:rsidRPr="00D37850" w:rsidR="00DE2B55">
        <w:rPr>
          <w:szCs w:val="18"/>
        </w:rPr>
        <w:t>en in het volledige EAG-rapport in de bijlage.</w:t>
      </w:r>
      <w:r w:rsidR="00DE2B55">
        <w:rPr>
          <w:szCs w:val="18"/>
        </w:rPr>
        <w:t xml:space="preserve"> </w:t>
      </w:r>
    </w:p>
    <w:p w:rsidR="00CC6DA3" w:rsidP="00D37850" w:rsidRDefault="00CC6DA3" w14:paraId="5FF6B834" w14:textId="77777777">
      <w:pPr>
        <w:rPr>
          <w:szCs w:val="18"/>
        </w:rPr>
      </w:pPr>
    </w:p>
    <w:p w:rsidRPr="003B3B53" w:rsidR="0025210D" w:rsidRDefault="00D37850" w14:paraId="3D373B29" w14:textId="6EE3D140">
      <w:pPr>
        <w:rPr>
          <w:szCs w:val="18"/>
        </w:rPr>
      </w:pPr>
      <w:r w:rsidRPr="00D37850">
        <w:rPr>
          <w:szCs w:val="18"/>
        </w:rPr>
        <w:t xml:space="preserve">Een inhoudelijke reflectie op de belangrijkste </w:t>
      </w:r>
      <w:r w:rsidR="00DE2B55">
        <w:rPr>
          <w:szCs w:val="18"/>
        </w:rPr>
        <w:t>uitkomsten</w:t>
      </w:r>
      <w:r w:rsidRPr="00D37850">
        <w:rPr>
          <w:szCs w:val="18"/>
        </w:rPr>
        <w:t xml:space="preserve"> uit EAG 2026 zal </w:t>
      </w:r>
      <w:r w:rsidR="000069DE">
        <w:rPr>
          <w:szCs w:val="18"/>
        </w:rPr>
        <w:t xml:space="preserve">worden betrokken bij de aankomende </w:t>
      </w:r>
      <w:r w:rsidRPr="00D37850">
        <w:rPr>
          <w:szCs w:val="18"/>
        </w:rPr>
        <w:t xml:space="preserve">beleidsbrief op het gebied van leraren van </w:t>
      </w:r>
      <w:r w:rsidR="003B3B53">
        <w:rPr>
          <w:szCs w:val="18"/>
        </w:rPr>
        <w:t>december</w:t>
      </w:r>
      <w:r w:rsidRPr="00D37850">
        <w:rPr>
          <w:szCs w:val="18"/>
        </w:rPr>
        <w:t xml:space="preserve">. </w:t>
      </w:r>
      <w:r w:rsidRPr="00D37850" w:rsidR="00DE2B55">
        <w:rPr>
          <w:szCs w:val="18"/>
        </w:rPr>
        <w:t xml:space="preserve">De belangrijkste </w:t>
      </w:r>
      <w:r w:rsidR="00DE2B55">
        <w:rPr>
          <w:szCs w:val="18"/>
        </w:rPr>
        <w:t>cijfers uit EAG worden gepubliceerd via de</w:t>
      </w:r>
      <w:r w:rsidRPr="00D37850" w:rsidR="00DE2B55">
        <w:rPr>
          <w:szCs w:val="18"/>
        </w:rPr>
        <w:t xml:space="preserve"> website </w:t>
      </w:r>
      <w:hyperlink w:history="1" r:id="rId7">
        <w:r w:rsidRPr="00D37850" w:rsidR="00DE2B55">
          <w:rPr>
            <w:rStyle w:val="Hyperlink"/>
            <w:szCs w:val="18"/>
          </w:rPr>
          <w:t>OCW in cijfers</w:t>
        </w:r>
      </w:hyperlink>
      <w:r w:rsidRPr="00D37850" w:rsidR="00DE2B55">
        <w:rPr>
          <w:szCs w:val="18"/>
        </w:rPr>
        <w:t>.</w:t>
      </w:r>
    </w:p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25210D" w:rsidTr="00556757" w14:paraId="1A0CBDFD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761AB6" w14:paraId="0AE57023" w14:textId="77777777"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AC46B2" w14:paraId="1F0B92D5" w14:textId="7495AC08">
            <w:pPr>
              <w:tabs>
                <w:tab w:val="center" w:pos="3290"/>
              </w:tabs>
            </w:pPr>
            <w:r>
              <w:t>29 september 2026</w:t>
            </w:r>
            <w:r w:rsidR="00761AB6">
              <w:tab/>
            </w:r>
          </w:p>
        </w:tc>
      </w:tr>
      <w:tr w:rsidRPr="00AC46B2" w:rsidR="0025210D" w:rsidTr="00556757" w14:paraId="4EE8F922" w14:textId="77777777">
        <w:trPr>
          <w:trHeight w:val="369"/>
        </w:trPr>
        <w:tc>
          <w:tcPr>
            <w:tcW w:w="929" w:type="dxa"/>
            <w:hideMark/>
          </w:tcPr>
          <w:p w:rsidR="00556757" w:rsidRDefault="00761AB6" w14:paraId="75E146C2" w14:textId="77777777">
            <w:r>
              <w:t>Betreft</w:t>
            </w:r>
          </w:p>
        </w:tc>
        <w:tc>
          <w:tcPr>
            <w:tcW w:w="6581" w:type="dxa"/>
            <w:hideMark/>
          </w:tcPr>
          <w:p w:rsidRPr="004D05BC" w:rsidR="00556757" w:rsidP="007661C9" w:rsidRDefault="00761AB6" w14:paraId="5E6474FD" w14:textId="77777777">
            <w:pPr>
              <w:rPr>
                <w:lang w:val="en-US"/>
              </w:rPr>
            </w:pPr>
            <w:r w:rsidRPr="004D05BC">
              <w:rPr>
                <w:lang w:val="en-US"/>
              </w:rPr>
              <w:t xml:space="preserve">Publicatie Education at a Glance 2026 </w:t>
            </w:r>
          </w:p>
        </w:tc>
      </w:tr>
    </w:tbl>
    <w:p w:rsidR="0025210D" w:rsidRDefault="0025210D" w14:paraId="5AAA646B" w14:textId="47E12721">
      <w:pPr>
        <w:rPr>
          <w:lang w:val="en-US"/>
        </w:rPr>
      </w:pPr>
    </w:p>
    <w:p w:rsidRPr="00AC46B2" w:rsidR="00184B30" w:rsidP="00A60B58" w:rsidRDefault="00184B30" w14:paraId="5658240C" w14:textId="77777777">
      <w:pPr>
        <w:rPr>
          <w:lang w:val="en-US"/>
        </w:rPr>
      </w:pPr>
    </w:p>
    <w:p w:rsidR="00CA48EF" w:rsidP="00A60B58" w:rsidRDefault="009350C9" w14:paraId="0E6BCDD5" w14:textId="6FDAB086">
      <w:pPr>
        <w:tabs>
          <w:tab w:val="left" w:pos="3870"/>
        </w:tabs>
      </w:pPr>
      <w:r>
        <w:rPr>
          <w:szCs w:val="20"/>
        </w:rPr>
        <w:t>D</w:t>
      </w:r>
      <w:r w:rsidRPr="004B4901" w:rsidR="00761AB6">
        <w:rPr>
          <w:szCs w:val="20"/>
        </w:rPr>
        <w:t>e minister van On</w:t>
      </w:r>
      <w:r w:rsidR="00761AB6">
        <w:rPr>
          <w:szCs w:val="20"/>
        </w:rPr>
        <w:t>derwijs, Cultuur en Wetenscha</w:t>
      </w:r>
      <w:r w:rsidR="00C67F47">
        <w:rPr>
          <w:szCs w:val="20"/>
        </w:rPr>
        <w:t>p</w:t>
      </w:r>
      <w:r w:rsidR="007B566E">
        <w:t>,</w:t>
      </w:r>
    </w:p>
    <w:p w:rsidR="00F023FB" w:rsidP="00A478F0" w:rsidRDefault="00F023FB" w14:paraId="58C42651" w14:textId="77777777"/>
    <w:p w:rsidR="00BF42DA" w:rsidP="00A478F0" w:rsidRDefault="00BF42DA" w14:paraId="77FEC544" w14:textId="77777777"/>
    <w:p w:rsidR="00BF42DA" w:rsidP="00A478F0" w:rsidRDefault="00BF42DA" w14:paraId="2EAE422A" w14:textId="77777777"/>
    <w:p w:rsidR="003B3B53" w:rsidP="00A478F0" w:rsidRDefault="003B3B53" w14:paraId="2D74C893" w14:textId="77777777"/>
    <w:p w:rsidR="00F51BA3" w:rsidP="00A478F0" w:rsidRDefault="00F51BA3" w14:paraId="6E2D0372" w14:textId="77777777"/>
    <w:p w:rsidRPr="005F72EE" w:rsidR="009350C9" w:rsidP="00A478F0" w:rsidRDefault="009350C9" w14:paraId="60EF0EF0" w14:textId="77777777"/>
    <w:p w:rsidR="004744EA" w:rsidP="00A478F0" w:rsidRDefault="00761AB6" w14:paraId="2E6D21A2" w14:textId="77777777">
      <w:pPr>
        <w:rPr>
          <w:lang w:eastAsia="en-US"/>
        </w:rPr>
      </w:pPr>
      <w:r w:rsidRPr="006C6CF8">
        <w:rPr>
          <w:lang w:eastAsia="en-US"/>
        </w:rPr>
        <w:t>Rianne Letschert</w:t>
      </w:r>
    </w:p>
    <w:p w:rsidR="004744EA" w:rsidP="00A478F0" w:rsidRDefault="004744EA" w14:paraId="74CDB3C7" w14:textId="77777777">
      <w:pPr>
        <w:rPr>
          <w:lang w:eastAsia="en-US"/>
        </w:rPr>
      </w:pPr>
    </w:p>
    <w:p w:rsidR="009350C9" w:rsidP="00A478F0" w:rsidRDefault="009350C9" w14:paraId="6CEF14FC" w14:textId="77777777">
      <w:pPr>
        <w:rPr>
          <w:lang w:eastAsia="en-US"/>
        </w:rPr>
      </w:pPr>
    </w:p>
    <w:p w:rsidR="00302750" w:rsidP="00302750" w:rsidRDefault="00761AB6" w14:paraId="780CCC9F" w14:textId="62427ABA">
      <w:r w:rsidRPr="004744EA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editId="62BDBBD6" wp14:anchorId="49F8A423">
                <wp:simplePos x="0" y="0"/>
                <wp:positionH relativeFrom="column">
                  <wp:posOffset>4871720</wp:posOffset>
                </wp:positionH>
                <wp:positionV relativeFrom="page">
                  <wp:posOffset>1841500</wp:posOffset>
                </wp:positionV>
                <wp:extent cx="1543050" cy="7366000"/>
                <wp:effectExtent l="0" t="0" r="0" b="6350"/>
                <wp:wrapSquare wrapText="bothSides"/>
                <wp:docPr id="1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73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D9D" w:rsidP="000E7D9D" w:rsidRDefault="00761AB6" w14:paraId="3B7883CC" w14:textId="77777777">
                            <w:pPr>
                              <w:spacing w:line="180" w:lineRule="atLeast"/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  <w:szCs w:val="13"/>
                              </w:rPr>
                              <w:t>Kennis en Strategie</w:t>
                            </w:r>
                          </w:p>
                          <w:p w:rsidR="000E7D9D" w:rsidP="000E7D9D" w:rsidRDefault="00761AB6" w14:paraId="1964EA99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 xml:space="preserve">Rijnstraat 50 </w:t>
                            </w:r>
                          </w:p>
                          <w:p w:rsidR="004425A7" w:rsidP="00E972A2" w:rsidRDefault="00761AB6" w14:paraId="4F88BFFB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Den Haag</w:t>
                            </w:r>
                          </w:p>
                          <w:p w:rsidR="004425A7" w:rsidP="00E972A2" w:rsidRDefault="00761AB6" w14:paraId="4C39D633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Postbus 16375</w:t>
                            </w:r>
                          </w:p>
                          <w:p w:rsidR="004425A7" w:rsidP="00E972A2" w:rsidRDefault="00761AB6" w14:paraId="61DB5072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2500 BJ Den Haag</w:t>
                            </w:r>
                          </w:p>
                          <w:p w:rsidR="004425A7" w:rsidP="00E972A2" w:rsidRDefault="00761AB6" w14:paraId="35AA1129" w14:textId="77777777">
                            <w:pPr>
                              <w:pStyle w:val="Huisstijl-Gegeven"/>
                              <w:spacing w:after="90"/>
                            </w:pPr>
                            <w:r>
                              <w:t>www.rijksoverheid.nl</w:t>
                            </w:r>
                          </w:p>
                          <w:p w:rsidR="000E7D9D" w:rsidP="000E7D9D" w:rsidRDefault="00761AB6" w14:paraId="58613360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  <w:szCs w:val="13"/>
                              </w:rPr>
                              <w:t>Contactpersoon</w:t>
                            </w:r>
                          </w:p>
                          <w:p w:rsidR="00AC46B2" w:rsidP="000E7D9D" w:rsidRDefault="00AC46B2" w14:paraId="2AB13E3C" w14:textId="77777777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AC46B2" w:rsidP="000E7D9D" w:rsidRDefault="00AC46B2" w14:paraId="18FAEDBD" w14:textId="77777777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0E7D9D" w:rsidP="000E7D9D" w:rsidRDefault="00761AB6" w14:paraId="79D776D1" w14:textId="282B92F3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54BBA">
                              <w:rPr>
                                <w:b/>
                                <w:sz w:val="13"/>
                                <w:szCs w:val="13"/>
                              </w:rPr>
                              <w:t>Onze referentie</w:t>
                            </w:r>
                          </w:p>
                          <w:p w:rsidR="000E7D9D" w:rsidP="000E7D9D" w:rsidRDefault="00761AB6" w14:paraId="59F62A82" w14:textId="242FF0C6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  <w:r w:rsidRPr="004D05BC">
                              <w:rPr>
                                <w:sz w:val="13"/>
                                <w:szCs w:val="13"/>
                              </w:rPr>
                              <w:t>66</w:t>
                            </w:r>
                            <w:r w:rsidR="009350C9">
                              <w:rPr>
                                <w:sz w:val="13"/>
                                <w:szCs w:val="13"/>
                              </w:rPr>
                              <w:t>316639</w:t>
                            </w:r>
                          </w:p>
                          <w:p w:rsidR="000E7D9D" w:rsidP="000E7D9D" w:rsidRDefault="000E7D9D" w14:paraId="53C99D5C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0E7D9D" w:rsidP="000E7D9D" w:rsidRDefault="00761AB6" w14:paraId="78A6ADFB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A6288">
                              <w:rPr>
                                <w:b/>
                                <w:sz w:val="13"/>
                                <w:szCs w:val="13"/>
                              </w:rPr>
                              <w:t>Bijlagen</w:t>
                            </w:r>
                          </w:p>
                          <w:p w:rsidR="000E7D9D" w:rsidP="000E7D9D" w:rsidRDefault="00761AB6" w14:paraId="2D6D750A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2</w:t>
                            </w:r>
                          </w:p>
                          <w:p w:rsidR="000E7D9D" w:rsidP="000E7D9D" w:rsidRDefault="000E7D9D" w14:paraId="5B2FC80A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</w:p>
                          <w:p w:rsidR="000E7D9D" w:rsidP="000E7D9D" w:rsidRDefault="000E7D9D" w14:paraId="531A0571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9F8A423">
                <v:stroke joinstyle="miter"/>
                <v:path gradientshapeok="t" o:connecttype="rect"/>
              </v:shapetype>
              <v:shape id="Tekstvak 3" style="position:absolute;margin-left:383.6pt;margin-top:145pt;width:121.5pt;height:58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">
                <v:textbox>
                  <w:txbxContent>
                    <w:p w:rsidR="000E7D9D" w:rsidP="000E7D9D" w:rsidRDefault="00761AB6" w14:paraId="3B7883CC" w14:textId="77777777">
                      <w:pPr>
                        <w:spacing w:line="180" w:lineRule="atLeast"/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sz w:val="13"/>
                          <w:szCs w:val="13"/>
                        </w:rPr>
                        <w:t>Kennis en Strategie</w:t>
                      </w:r>
                    </w:p>
                    <w:p w:rsidR="000E7D9D" w:rsidP="000E7D9D" w:rsidRDefault="00761AB6" w14:paraId="1964EA99" w14:textId="77777777">
                      <w:pPr>
                        <w:pStyle w:val="Huisstijl-Gegeven"/>
                        <w:spacing w:after="0"/>
                      </w:pPr>
                      <w:r>
                        <w:t xml:space="preserve">Rijnstraat 50 </w:t>
                      </w:r>
                    </w:p>
                    <w:p w:rsidR="004425A7" w:rsidP="00E972A2" w:rsidRDefault="00761AB6" w14:paraId="4F88BFFB" w14:textId="77777777">
                      <w:pPr>
                        <w:pStyle w:val="Huisstijl-Gegeven"/>
                        <w:spacing w:after="0"/>
                      </w:pPr>
                      <w:r>
                        <w:t>Den Haag</w:t>
                      </w:r>
                    </w:p>
                    <w:p w:rsidR="004425A7" w:rsidP="00E972A2" w:rsidRDefault="00761AB6" w14:paraId="4C39D633" w14:textId="77777777">
                      <w:pPr>
                        <w:pStyle w:val="Huisstijl-Gegeven"/>
                        <w:spacing w:after="0"/>
                      </w:pPr>
                      <w:r>
                        <w:t>Postbus 16375</w:t>
                      </w:r>
                    </w:p>
                    <w:p w:rsidR="004425A7" w:rsidP="00E972A2" w:rsidRDefault="00761AB6" w14:paraId="61DB5072" w14:textId="77777777">
                      <w:pPr>
                        <w:pStyle w:val="Huisstijl-Gegeven"/>
                        <w:spacing w:after="0"/>
                      </w:pPr>
                      <w:r>
                        <w:t>2500 BJ Den Haag</w:t>
                      </w:r>
                    </w:p>
                    <w:p w:rsidR="004425A7" w:rsidP="00E972A2" w:rsidRDefault="00761AB6" w14:paraId="35AA1129" w14:textId="77777777">
                      <w:pPr>
                        <w:pStyle w:val="Huisstijl-Gegeven"/>
                        <w:spacing w:after="90"/>
                      </w:pPr>
                      <w:r>
                        <w:t>www.rijksoverheid.nl</w:t>
                      </w:r>
                    </w:p>
                    <w:p w:rsidR="000E7D9D" w:rsidP="000E7D9D" w:rsidRDefault="00761AB6" w14:paraId="58613360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sz w:val="13"/>
                          <w:szCs w:val="13"/>
                        </w:rPr>
                        <w:t>Contactpersoon</w:t>
                      </w:r>
                    </w:p>
                    <w:p w:rsidR="00AC46B2" w:rsidP="000E7D9D" w:rsidRDefault="00AC46B2" w14:paraId="2AB13E3C" w14:textId="77777777">
                      <w:pPr>
                        <w:rPr>
                          <w:sz w:val="13"/>
                          <w:szCs w:val="13"/>
                        </w:rPr>
                      </w:pPr>
                    </w:p>
                    <w:p w:rsidR="00AC46B2" w:rsidP="000E7D9D" w:rsidRDefault="00AC46B2" w14:paraId="18FAEDBD" w14:textId="77777777">
                      <w:pPr>
                        <w:rPr>
                          <w:sz w:val="13"/>
                          <w:szCs w:val="13"/>
                        </w:rPr>
                      </w:pPr>
                    </w:p>
                    <w:p w:rsidR="000E7D9D" w:rsidP="000E7D9D" w:rsidRDefault="00761AB6" w14:paraId="79D776D1" w14:textId="282B92F3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54BBA">
                        <w:rPr>
                          <w:b/>
                          <w:sz w:val="13"/>
                          <w:szCs w:val="13"/>
                        </w:rPr>
                        <w:t>Onze referentie</w:t>
                      </w:r>
                    </w:p>
                    <w:p w:rsidR="000E7D9D" w:rsidP="000E7D9D" w:rsidRDefault="00761AB6" w14:paraId="59F62A82" w14:textId="242FF0C6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  <w:r w:rsidRPr="004D05BC">
                        <w:rPr>
                          <w:sz w:val="13"/>
                          <w:szCs w:val="13"/>
                        </w:rPr>
                        <w:t>66</w:t>
                      </w:r>
                      <w:r w:rsidR="009350C9">
                        <w:rPr>
                          <w:sz w:val="13"/>
                          <w:szCs w:val="13"/>
                        </w:rPr>
                        <w:t>316639</w:t>
                      </w:r>
                    </w:p>
                    <w:p w:rsidR="000E7D9D" w:rsidP="000E7D9D" w:rsidRDefault="000E7D9D" w14:paraId="53C99D5C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</w:p>
                    <w:p w:rsidR="000E7D9D" w:rsidP="000E7D9D" w:rsidRDefault="00761AB6" w14:paraId="78A6ADFB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A6288">
                        <w:rPr>
                          <w:b/>
                          <w:sz w:val="13"/>
                          <w:szCs w:val="13"/>
                        </w:rPr>
                        <w:t>Bijlagen</w:t>
                      </w:r>
                    </w:p>
                    <w:p w:rsidR="000E7D9D" w:rsidP="000E7D9D" w:rsidRDefault="00761AB6" w14:paraId="2D6D750A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2</w:t>
                      </w:r>
                    </w:p>
                    <w:p w:rsidR="000E7D9D" w:rsidP="000E7D9D" w:rsidRDefault="000E7D9D" w14:paraId="5B2FC80A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</w:p>
                    <w:p w:rsidR="000E7D9D" w:rsidP="000E7D9D" w:rsidRDefault="000E7D9D" w14:paraId="531A0571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350C9">
        <w:t>D</w:t>
      </w:r>
      <w:r w:rsidR="00302750">
        <w:t>e staatssecretaris van Onderwijs en Emancipatie,</w:t>
      </w:r>
    </w:p>
    <w:p w:rsidR="00302750" w:rsidP="00302750" w:rsidRDefault="00302750" w14:paraId="1E12D810" w14:textId="77777777"/>
    <w:p w:rsidR="00302750" w:rsidP="00302750" w:rsidRDefault="00302750" w14:paraId="60675DAF" w14:textId="77777777"/>
    <w:p w:rsidR="00302750" w:rsidP="00302750" w:rsidRDefault="00302750" w14:paraId="7881F2BD" w14:textId="77777777"/>
    <w:p w:rsidR="00302750" w:rsidP="00302750" w:rsidRDefault="00302750" w14:paraId="2C4A39A4" w14:textId="77777777"/>
    <w:p w:rsidR="00302750" w:rsidP="00302750" w:rsidRDefault="00302750" w14:paraId="36922185" w14:textId="77777777"/>
    <w:p w:rsidR="009350C9" w:rsidP="00302750" w:rsidRDefault="009350C9" w14:paraId="6E9AB9F7" w14:textId="77777777"/>
    <w:p w:rsidRPr="000E7D9D" w:rsidR="00D57D9F" w:rsidP="000E7D9D" w:rsidRDefault="00302750" w14:paraId="645FCAEC" w14:textId="134629DB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sectPr w:rsidRPr="000E7D9D" w:rsidR="00D57D9F" w:rsidSect="00223EA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1C2E2" w14:textId="77777777" w:rsidR="0068445D" w:rsidRDefault="0068445D">
      <w:r>
        <w:separator/>
      </w:r>
    </w:p>
    <w:p w14:paraId="548E08A7" w14:textId="77777777" w:rsidR="0068445D" w:rsidRDefault="0068445D"/>
  </w:endnote>
  <w:endnote w:type="continuationSeparator" w:id="0">
    <w:p w14:paraId="5299C657" w14:textId="77777777" w:rsidR="0068445D" w:rsidRDefault="0068445D">
      <w:r>
        <w:continuationSeparator/>
      </w:r>
    </w:p>
    <w:p w14:paraId="705ADD95" w14:textId="77777777" w:rsidR="0068445D" w:rsidRDefault="006844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ourier New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1AD6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25210D" w14:paraId="071E65C1" w14:textId="77777777" w:rsidTr="004C7E1D">
      <w:trPr>
        <w:trHeight w:hRule="exact" w:val="357"/>
      </w:trPr>
      <w:tc>
        <w:tcPr>
          <w:tcW w:w="7603" w:type="dxa"/>
        </w:tcPr>
        <w:p w14:paraId="462E381E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762BBDD4" w14:textId="26C8EA02" w:rsidR="002F71BB" w:rsidRPr="004C7E1D" w:rsidRDefault="00761AB6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9350C9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34325AC8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25210D" w14:paraId="58BA5A3F" w14:textId="77777777" w:rsidTr="004C7E1D">
      <w:trPr>
        <w:trHeight w:hRule="exact" w:val="357"/>
      </w:trPr>
      <w:tc>
        <w:tcPr>
          <w:tcW w:w="7709" w:type="dxa"/>
        </w:tcPr>
        <w:p w14:paraId="1ACF34D1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1A2A02CE" w14:textId="10DBE1C6" w:rsidR="00D17084" w:rsidRPr="004C7E1D" w:rsidRDefault="00761AB6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AC46B2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002512AF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A3D1" w14:textId="77777777" w:rsidR="0068445D" w:rsidRDefault="0068445D">
      <w:r>
        <w:separator/>
      </w:r>
    </w:p>
    <w:p w14:paraId="24F5872F" w14:textId="77777777" w:rsidR="0068445D" w:rsidRDefault="0068445D"/>
  </w:footnote>
  <w:footnote w:type="continuationSeparator" w:id="0">
    <w:p w14:paraId="6252D3A0" w14:textId="77777777" w:rsidR="0068445D" w:rsidRDefault="0068445D">
      <w:r>
        <w:continuationSeparator/>
      </w:r>
    </w:p>
    <w:p w14:paraId="1E8D8C0D" w14:textId="77777777" w:rsidR="0068445D" w:rsidRDefault="006844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25210D" w14:paraId="4A24C9EE" w14:textId="77777777" w:rsidTr="006D2D53">
      <w:trPr>
        <w:trHeight w:hRule="exact" w:val="400"/>
      </w:trPr>
      <w:tc>
        <w:tcPr>
          <w:tcW w:w="7518" w:type="dxa"/>
        </w:tcPr>
        <w:p w14:paraId="3DCBAFD1" w14:textId="77777777" w:rsidR="00527BD4" w:rsidRPr="00275984" w:rsidRDefault="00527BD4" w:rsidP="00BF4427">
          <w:pPr>
            <w:pStyle w:val="Huisstijl-Rubricering"/>
          </w:pPr>
        </w:p>
      </w:tc>
    </w:tr>
  </w:tbl>
  <w:p w14:paraId="0063839C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25210D" w14:paraId="67325110" w14:textId="77777777" w:rsidTr="003B528D">
      <w:tc>
        <w:tcPr>
          <w:tcW w:w="2160" w:type="dxa"/>
        </w:tcPr>
        <w:p w14:paraId="04BCAA7A" w14:textId="77777777" w:rsidR="00FF7D29" w:rsidRPr="002F71BB" w:rsidRDefault="00761AB6" w:rsidP="006C2093">
          <w:pPr>
            <w:rPr>
              <w:b/>
              <w:sz w:val="13"/>
              <w:szCs w:val="13"/>
            </w:rPr>
          </w:pPr>
          <w:r w:rsidRPr="0052042A">
            <w:rPr>
              <w:b/>
              <w:sz w:val="13"/>
              <w:szCs w:val="13"/>
            </w:rPr>
            <w:t>Onze referentie</w:t>
          </w:r>
        </w:p>
        <w:p w14:paraId="54E4C3A4" w14:textId="77777777" w:rsidR="002F71BB" w:rsidRPr="000407BB" w:rsidRDefault="00761AB6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66154275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25210D" w14:paraId="5374397F" w14:textId="77777777" w:rsidTr="002F71BB">
      <w:trPr>
        <w:trHeight w:val="259"/>
      </w:trPr>
      <w:tc>
        <w:tcPr>
          <w:tcW w:w="2160" w:type="dxa"/>
        </w:tcPr>
        <w:p w14:paraId="105CCEBF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2CCE9B40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25210D" w14:paraId="3BB38BDE" w14:textId="77777777" w:rsidTr="001377D4">
      <w:trPr>
        <w:trHeight w:val="2636"/>
      </w:trPr>
      <w:tc>
        <w:tcPr>
          <w:tcW w:w="737" w:type="dxa"/>
        </w:tcPr>
        <w:p w14:paraId="1FE68F91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6B1E6220" w14:textId="77777777" w:rsidR="00704845" w:rsidRDefault="00761AB6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07FD5509" wp14:editId="1CB3DED6">
                <wp:extent cx="2447925" cy="16573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A7452A" w14:textId="77777777" w:rsidR="00483ECA" w:rsidRDefault="00483ECA" w:rsidP="00D037A9"/>
        <w:p w14:paraId="37150026" w14:textId="77777777" w:rsidR="005F2FA9" w:rsidRDefault="005F2FA9" w:rsidP="00082403"/>
      </w:tc>
    </w:tr>
  </w:tbl>
  <w:p w14:paraId="7209AA39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25210D" w14:paraId="24ABCE6F" w14:textId="77777777" w:rsidTr="0008539E">
      <w:trPr>
        <w:trHeight w:hRule="exact" w:val="572"/>
      </w:trPr>
      <w:tc>
        <w:tcPr>
          <w:tcW w:w="7520" w:type="dxa"/>
        </w:tcPr>
        <w:p w14:paraId="77D44018" w14:textId="77777777" w:rsidR="00527BD4" w:rsidRPr="00963440" w:rsidRDefault="00761AB6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25210D" w14:paraId="257D115A" w14:textId="77777777" w:rsidTr="00E776C6">
      <w:trPr>
        <w:cantSplit/>
        <w:trHeight w:hRule="exact" w:val="238"/>
      </w:trPr>
      <w:tc>
        <w:tcPr>
          <w:tcW w:w="7520" w:type="dxa"/>
        </w:tcPr>
        <w:p w14:paraId="6E1B3996" w14:textId="77777777" w:rsidR="00093ABC" w:rsidRPr="00963440" w:rsidRDefault="00093ABC" w:rsidP="00963440"/>
      </w:tc>
    </w:tr>
    <w:tr w:rsidR="0025210D" w14:paraId="4BC3A3A7" w14:textId="77777777" w:rsidTr="00E776C6">
      <w:trPr>
        <w:cantSplit/>
        <w:trHeight w:hRule="exact" w:val="1520"/>
      </w:trPr>
      <w:tc>
        <w:tcPr>
          <w:tcW w:w="7520" w:type="dxa"/>
        </w:tcPr>
        <w:p w14:paraId="4A0F65DD" w14:textId="77777777" w:rsidR="00A604D3" w:rsidRPr="00963440" w:rsidRDefault="00A604D3" w:rsidP="003B6D32"/>
      </w:tc>
    </w:tr>
    <w:tr w:rsidR="0025210D" w14:paraId="043FD7E4" w14:textId="77777777" w:rsidTr="00E776C6">
      <w:trPr>
        <w:trHeight w:hRule="exact" w:val="1077"/>
      </w:trPr>
      <w:tc>
        <w:tcPr>
          <w:tcW w:w="7520" w:type="dxa"/>
        </w:tcPr>
        <w:p w14:paraId="2B6A2BBD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231CC4FC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21BDAA6D" w14:textId="77777777" w:rsidR="00892BA5" w:rsidRPr="00596D5A" w:rsidRDefault="00761AB6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2049F376" w14:textId="77777777" w:rsidR="006F273B" w:rsidRDefault="006F273B" w:rsidP="00BC4AE3">
    <w:pPr>
      <w:pStyle w:val="Koptekst"/>
    </w:pPr>
  </w:p>
  <w:p w14:paraId="646D9A4E" w14:textId="77777777" w:rsidR="0044605E" w:rsidRDefault="0044605E" w:rsidP="00BC4AE3">
    <w:pPr>
      <w:pStyle w:val="Koptekst"/>
    </w:pPr>
  </w:p>
  <w:p w14:paraId="5BC59A98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53B6C77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B86C9F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48896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6CF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F618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AE6A6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54B8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7CA6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8869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0C8398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43428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11835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20E8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A7E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8AD2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8E84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A46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EC3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5641792">
    <w:abstractNumId w:val="10"/>
  </w:num>
  <w:num w:numId="2" w16cid:durableId="767427030">
    <w:abstractNumId w:val="7"/>
  </w:num>
  <w:num w:numId="3" w16cid:durableId="330646885">
    <w:abstractNumId w:val="6"/>
  </w:num>
  <w:num w:numId="4" w16cid:durableId="396363098">
    <w:abstractNumId w:val="5"/>
  </w:num>
  <w:num w:numId="5" w16cid:durableId="2118522899">
    <w:abstractNumId w:val="4"/>
  </w:num>
  <w:num w:numId="6" w16cid:durableId="185216983">
    <w:abstractNumId w:val="8"/>
  </w:num>
  <w:num w:numId="7" w16cid:durableId="1006325785">
    <w:abstractNumId w:val="3"/>
  </w:num>
  <w:num w:numId="8" w16cid:durableId="1707215493">
    <w:abstractNumId w:val="2"/>
  </w:num>
  <w:num w:numId="9" w16cid:durableId="216596636">
    <w:abstractNumId w:val="1"/>
  </w:num>
  <w:num w:numId="10" w16cid:durableId="1173834647">
    <w:abstractNumId w:val="0"/>
  </w:num>
  <w:num w:numId="11" w16cid:durableId="1052539524">
    <w:abstractNumId w:val="9"/>
  </w:num>
  <w:num w:numId="12" w16cid:durableId="1200625762">
    <w:abstractNumId w:val="11"/>
  </w:num>
  <w:num w:numId="13" w16cid:durableId="818229506">
    <w:abstractNumId w:val="13"/>
  </w:num>
  <w:num w:numId="14" w16cid:durableId="105809215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9DE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2F33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5886"/>
    <w:rsid w:val="000E7895"/>
    <w:rsid w:val="000E7D9D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5E9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104E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3EA1"/>
    <w:rsid w:val="0022441A"/>
    <w:rsid w:val="00224A8A"/>
    <w:rsid w:val="002309A8"/>
    <w:rsid w:val="00236CFE"/>
    <w:rsid w:val="002428E3"/>
    <w:rsid w:val="0024430A"/>
    <w:rsid w:val="00245FF7"/>
    <w:rsid w:val="0025210D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B5C15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2750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3B53"/>
    <w:rsid w:val="003B4551"/>
    <w:rsid w:val="003B528D"/>
    <w:rsid w:val="003B6D32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3F573F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00D5"/>
    <w:rsid w:val="00463A63"/>
    <w:rsid w:val="00465B52"/>
    <w:rsid w:val="0046708E"/>
    <w:rsid w:val="00467D61"/>
    <w:rsid w:val="0047126E"/>
    <w:rsid w:val="004722BE"/>
    <w:rsid w:val="00472A65"/>
    <w:rsid w:val="00474463"/>
    <w:rsid w:val="004744EA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137F"/>
    <w:rsid w:val="004B4901"/>
    <w:rsid w:val="004B5465"/>
    <w:rsid w:val="004B6487"/>
    <w:rsid w:val="004B70F0"/>
    <w:rsid w:val="004C0035"/>
    <w:rsid w:val="004C1299"/>
    <w:rsid w:val="004C2B6E"/>
    <w:rsid w:val="004C7E1D"/>
    <w:rsid w:val="004D05BC"/>
    <w:rsid w:val="004D065C"/>
    <w:rsid w:val="004D33FE"/>
    <w:rsid w:val="004D373A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042A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B3D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5F72EE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5058F"/>
    <w:rsid w:val="00650C9D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445D"/>
    <w:rsid w:val="00685545"/>
    <w:rsid w:val="006864B3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3E55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1AB6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B566E"/>
    <w:rsid w:val="007C03C9"/>
    <w:rsid w:val="007C16D8"/>
    <w:rsid w:val="007C3396"/>
    <w:rsid w:val="007C406E"/>
    <w:rsid w:val="007C5183"/>
    <w:rsid w:val="007C7573"/>
    <w:rsid w:val="007E14E4"/>
    <w:rsid w:val="007E2B20"/>
    <w:rsid w:val="007F5331"/>
    <w:rsid w:val="007F7207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375A9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269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0C9"/>
    <w:rsid w:val="0094000D"/>
    <w:rsid w:val="00940206"/>
    <w:rsid w:val="00941B16"/>
    <w:rsid w:val="00941B8C"/>
    <w:rsid w:val="00946703"/>
    <w:rsid w:val="009528B2"/>
    <w:rsid w:val="00957487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2A03"/>
    <w:rsid w:val="009D716F"/>
    <w:rsid w:val="009E20AC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8F0"/>
    <w:rsid w:val="00A47948"/>
    <w:rsid w:val="00A50CF6"/>
    <w:rsid w:val="00A56850"/>
    <w:rsid w:val="00A56946"/>
    <w:rsid w:val="00A60101"/>
    <w:rsid w:val="00A604D3"/>
    <w:rsid w:val="00A60B58"/>
    <w:rsid w:val="00A6170E"/>
    <w:rsid w:val="00A62680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C46B2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3742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57FCE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5AC"/>
    <w:rsid w:val="00BE17D4"/>
    <w:rsid w:val="00BE3F88"/>
    <w:rsid w:val="00BE4756"/>
    <w:rsid w:val="00BE5ED9"/>
    <w:rsid w:val="00BE7B41"/>
    <w:rsid w:val="00BF42DA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6950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4BBA"/>
    <w:rsid w:val="00C55923"/>
    <w:rsid w:val="00C619A7"/>
    <w:rsid w:val="00C64E34"/>
    <w:rsid w:val="00C6545E"/>
    <w:rsid w:val="00C67F47"/>
    <w:rsid w:val="00C7097A"/>
    <w:rsid w:val="00C736E8"/>
    <w:rsid w:val="00C73D5F"/>
    <w:rsid w:val="00C83FE5"/>
    <w:rsid w:val="00C965EF"/>
    <w:rsid w:val="00C96F3B"/>
    <w:rsid w:val="00C97C80"/>
    <w:rsid w:val="00CA1D00"/>
    <w:rsid w:val="00CA47D3"/>
    <w:rsid w:val="00CA48EF"/>
    <w:rsid w:val="00CA6288"/>
    <w:rsid w:val="00CA6533"/>
    <w:rsid w:val="00CA6A25"/>
    <w:rsid w:val="00CA6A3F"/>
    <w:rsid w:val="00CA7C99"/>
    <w:rsid w:val="00CC15DE"/>
    <w:rsid w:val="00CC6290"/>
    <w:rsid w:val="00CC6DA3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4990"/>
    <w:rsid w:val="00D264D6"/>
    <w:rsid w:val="00D33144"/>
    <w:rsid w:val="00D33BF0"/>
    <w:rsid w:val="00D33F30"/>
    <w:rsid w:val="00D342F4"/>
    <w:rsid w:val="00D34892"/>
    <w:rsid w:val="00D36447"/>
    <w:rsid w:val="00D37850"/>
    <w:rsid w:val="00D41CE8"/>
    <w:rsid w:val="00D44B73"/>
    <w:rsid w:val="00D516BE"/>
    <w:rsid w:val="00D5423B"/>
    <w:rsid w:val="00D54F4E"/>
    <w:rsid w:val="00D57D9F"/>
    <w:rsid w:val="00D604B3"/>
    <w:rsid w:val="00D60BA4"/>
    <w:rsid w:val="00D62419"/>
    <w:rsid w:val="00D62AD8"/>
    <w:rsid w:val="00D65336"/>
    <w:rsid w:val="00D66074"/>
    <w:rsid w:val="00D75120"/>
    <w:rsid w:val="00D75B3F"/>
    <w:rsid w:val="00D76C17"/>
    <w:rsid w:val="00D7710B"/>
    <w:rsid w:val="00D77870"/>
    <w:rsid w:val="00D80977"/>
    <w:rsid w:val="00D80CCE"/>
    <w:rsid w:val="00D849AF"/>
    <w:rsid w:val="00D86EEA"/>
    <w:rsid w:val="00D87D03"/>
    <w:rsid w:val="00D93170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E1EB5"/>
    <w:rsid w:val="00DE2B55"/>
    <w:rsid w:val="00DE3FE0"/>
    <w:rsid w:val="00DE578A"/>
    <w:rsid w:val="00DF2583"/>
    <w:rsid w:val="00DF3E62"/>
    <w:rsid w:val="00DF4D7F"/>
    <w:rsid w:val="00DF4E80"/>
    <w:rsid w:val="00DF54D9"/>
    <w:rsid w:val="00DF551C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E68A0"/>
    <w:rsid w:val="00EF0CCB"/>
    <w:rsid w:val="00EF1B5A"/>
    <w:rsid w:val="00EF24FB"/>
    <w:rsid w:val="00EF2CCA"/>
    <w:rsid w:val="00EF4D48"/>
    <w:rsid w:val="00EF5B60"/>
    <w:rsid w:val="00EF60DC"/>
    <w:rsid w:val="00F00CCE"/>
    <w:rsid w:val="00F00F54"/>
    <w:rsid w:val="00F023FB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949"/>
    <w:rsid w:val="00F51BA3"/>
    <w:rsid w:val="00F53862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3C80B"/>
  <w15:docId w15:val="{07A02E14-2512-4513-885D-06B1147B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1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uiPriority w:val="99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69193D"/>
    <w:rPr>
      <w:color w:val="808080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BallontekstChar1">
    <w:name w:val="Ballontekst Char1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4D05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D05BC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D05BC"/>
    <w:rPr>
      <w:rFonts w:asciiTheme="minorHAnsi" w:eastAsiaTheme="minorHAnsi" w:hAnsiTheme="minorHAnsi" w:cstheme="minorBidi"/>
      <w:kern w:val="2"/>
      <w:lang w:val="nl-NL"/>
      <w14:ligatures w14:val="standardContextu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B137F"/>
    <w:pPr>
      <w:spacing w:after="0"/>
    </w:pPr>
    <w:rPr>
      <w:rFonts w:ascii="Verdana" w:eastAsia="Times New Roman" w:hAnsi="Verdana" w:cs="Times New Roman"/>
      <w:b/>
      <w:bCs/>
      <w:kern w:val="0"/>
      <w:lang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rsid w:val="004B137F"/>
    <w:rPr>
      <w:rFonts w:ascii="Verdana" w:eastAsiaTheme="minorHAnsi" w:hAnsi="Verdana" w:cstheme="minorBidi"/>
      <w:b/>
      <w:bCs/>
      <w:kern w:val="2"/>
      <w:lang w:val="nl-NL"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cwincijfers.n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212</ap:Words>
  <ap:Characters>1168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1378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2026-09-25T10:24:00.0000000Z</lastPrinted>
  <dcterms:created xsi:type="dcterms:W3CDTF">2026-09-29T10:02:00.0000000Z</dcterms:created>
  <dcterms:modified xsi:type="dcterms:W3CDTF">2026-09-29T10:02:00.0000000Z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O206BOE</vt:lpwstr>
  </property>
  <property fmtid="{D5CDD505-2E9C-101B-9397-08002B2CF9AE}" pid="3" name="Author">
    <vt:lpwstr>O206BOE</vt:lpwstr>
  </property>
  <property fmtid="{D5CDD505-2E9C-101B-9397-08002B2CF9AE}" pid="4" name="cs_objectid">
    <vt:lpwstr>66316639</vt:lpwstr>
  </property>
  <property fmtid="{D5CDD505-2E9C-101B-9397-08002B2CF9AE}" pid="5" name="Header">
    <vt:lpwstr>Brief (meertalig)-met keuzemogelijkheid weergave beeldmerk</vt:lpwstr>
  </property>
  <property fmtid="{D5CDD505-2E9C-101B-9397-08002B2CF9AE}" pid="6" name="HeaderId">
    <vt:lpwstr>0B93317D302047288C29FAC72B35C0B3</vt:lpwstr>
  </property>
  <property fmtid="{D5CDD505-2E9C-101B-9397-08002B2CF9AE}" pid="7" name="ocw_betreft">
    <vt:lpwstr>Publicatie Education at a Glance 2026</vt:lpwstr>
  </property>
  <property fmtid="{D5CDD505-2E9C-101B-9397-08002B2CF9AE}" pid="8" name="ocw_directie">
    <vt:lpwstr>KS/PSB</vt:lpwstr>
  </property>
  <property fmtid="{D5CDD505-2E9C-101B-9397-08002B2CF9AE}" pid="9" name="ocw_naw_adres">
    <vt:lpwstr>Postbus 20018</vt:lpwstr>
  </property>
  <property fmtid="{D5CDD505-2E9C-101B-9397-08002B2CF9AE}" pid="10" name="ocw_naw_huisnr">
    <vt:lpwstr/>
  </property>
  <property fmtid="{D5CDD505-2E9C-101B-9397-08002B2CF9AE}" pid="11" name="ocw_naw_naam">
    <vt:lpwstr/>
  </property>
  <property fmtid="{D5CDD505-2E9C-101B-9397-08002B2CF9AE}" pid="12" name="ocw_naw_org">
    <vt:lpwstr/>
  </property>
  <property fmtid="{D5CDD505-2E9C-101B-9397-08002B2CF9AE}" pid="13" name="ocw_naw_postc">
    <vt:lpwstr>2500 EA</vt:lpwstr>
  </property>
  <property fmtid="{D5CDD505-2E9C-101B-9397-08002B2CF9AE}" pid="14" name="ocw_naw_titela">
    <vt:lpwstr/>
  </property>
  <property fmtid="{D5CDD505-2E9C-101B-9397-08002B2CF9AE}" pid="15" name="ocw_naw_titelv">
    <vt:lpwstr>De voorzitter van de Tweede Kamer der Staten-Generaal</vt:lpwstr>
  </property>
  <property fmtid="{D5CDD505-2E9C-101B-9397-08002B2CF9AE}" pid="16" name="ocw_naw_tussen">
    <vt:lpwstr/>
  </property>
  <property fmtid="{D5CDD505-2E9C-101B-9397-08002B2CF9AE}" pid="17" name="ocw_naw_vrltrs">
    <vt:lpwstr/>
  </property>
  <property fmtid="{D5CDD505-2E9C-101B-9397-08002B2CF9AE}" pid="18" name="ocw_naw_woonplaats">
    <vt:lpwstr>Den haag</vt:lpwstr>
  </property>
  <property fmtid="{D5CDD505-2E9C-101B-9397-08002B2CF9AE}" pid="19" name="sjabloon.edocs.documenttype">
    <vt:lpwstr>BRIEF</vt:lpwstr>
  </property>
  <property fmtid="{D5CDD505-2E9C-101B-9397-08002B2CF9AE}" pid="20" name="sjabloon.edocs.richting">
    <vt:lpwstr>UITGAAND</vt:lpwstr>
  </property>
  <property fmtid="{D5CDD505-2E9C-101B-9397-08002B2CF9AE}" pid="21" name="Template">
    <vt:lpwstr>Brief</vt:lpwstr>
  </property>
  <property fmtid="{D5CDD505-2E9C-101B-9397-08002B2CF9AE}" pid="22" name="TemplateId">
    <vt:lpwstr>E7E03CB142144F09802848874845B390</vt:lpwstr>
  </property>
  <property fmtid="{D5CDD505-2E9C-101B-9397-08002B2CF9AE}" pid="23" name="Typist">
    <vt:lpwstr>O206BOE</vt:lpwstr>
  </property>
</Properties>
</file>