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403B" w:rsidP="00810C93" w:rsidRDefault="00EE403B" w14:paraId="5F2F799B" w14:textId="77777777"/>
    <w:p w:rsidR="00D22441" w:rsidP="00810C93" w:rsidRDefault="00670256" w14:paraId="01350E0E" w14:textId="410B079A">
      <w:r>
        <w:t xml:space="preserve">Geachte </w:t>
      </w:r>
      <w:r w:rsidR="00EE403B">
        <w:t>V</w:t>
      </w:r>
      <w:r>
        <w:t>oorzitter,</w:t>
      </w:r>
    </w:p>
    <w:p w:rsidR="00670256" w:rsidP="00810C93" w:rsidRDefault="00670256" w14:paraId="5BCE57FE" w14:textId="77777777"/>
    <w:p w:rsidR="00670256" w:rsidP="00810C93" w:rsidRDefault="00670256" w14:paraId="4B4D78D6" w14:textId="1704E866">
      <w:r>
        <w:t>Op 28 augustus jl. heb ik u een brief</w:t>
      </w:r>
      <w:r>
        <w:rPr>
          <w:rStyle w:val="Voetnootmarkering"/>
        </w:rPr>
        <w:footnoteReference w:id="1"/>
      </w:r>
      <w:r>
        <w:t xml:space="preserve"> verstuurd over het </w:t>
      </w:r>
      <w:r w:rsidRPr="00670256">
        <w:t xml:space="preserve">Jaarverslag Delfstoffen en Aardwarmte </w:t>
      </w:r>
      <w:r>
        <w:t>dat ieder jaar door TNO Advies Groep Economische Zaken wordt opgesteld. In de bijlage van die brief is per abuis een conceptversie van het jaarverslag met u</w:t>
      </w:r>
      <w:r w:rsidR="0035515A">
        <w:t xml:space="preserve">w </w:t>
      </w:r>
      <w:r w:rsidR="00EC34CD">
        <w:t>K</w:t>
      </w:r>
      <w:r w:rsidR="0035515A">
        <w:t>amer</w:t>
      </w:r>
      <w:r>
        <w:t xml:space="preserve"> gedeeld</w:t>
      </w:r>
      <w:r w:rsidR="0074340C">
        <w:t>. Dit is een versie met watermerken en een niet-definitieve opmaak.</w:t>
      </w:r>
      <w:r w:rsidR="006336A2">
        <w:t xml:space="preserve"> TNO heeft mij verzekerd dat er geen inhoudelijke wijzigingen in rapport zijn aangebracht.</w:t>
      </w:r>
      <w:r>
        <w:t xml:space="preserve"> Middels deze brief stuur ik uw Kamer de definitieve versie van het jaarverslag toe</w:t>
      </w:r>
      <w:r w:rsidR="00EC34CD">
        <w:t>.</w:t>
      </w:r>
    </w:p>
    <w:p w:rsidR="00670256" w:rsidP="00810C93" w:rsidRDefault="00670256" w14:paraId="6AB426ED" w14:textId="77777777"/>
    <w:p w:rsidRPr="00670256" w:rsidR="00670256" w:rsidP="00670256" w:rsidRDefault="00670256" w14:paraId="69BB7052" w14:textId="77777777">
      <w:r w:rsidRPr="00670256">
        <w:t> </w:t>
      </w:r>
    </w:p>
    <w:p w:rsidR="00670256" w:rsidP="00670256" w:rsidRDefault="00670256" w14:paraId="141B62F9" w14:textId="77777777"/>
    <w:p w:rsidRPr="00670256" w:rsidR="00670256" w:rsidP="00670256" w:rsidRDefault="00670256" w14:paraId="4229757D" w14:textId="77777777"/>
    <w:p w:rsidR="00EE403B" w:rsidP="00EE403B" w:rsidRDefault="00670256" w14:paraId="5B955B51" w14:textId="7B57D169">
      <w:bookmarkStart w:name="_Hlk222840271" w:id="0"/>
      <w:proofErr w:type="spellStart"/>
      <w:r w:rsidRPr="00670256">
        <w:t>S</w:t>
      </w:r>
      <w:r w:rsidR="00EE403B">
        <w:t>tientje</w:t>
      </w:r>
      <w:proofErr w:type="spellEnd"/>
      <w:r w:rsidRPr="00670256">
        <w:t xml:space="preserve"> van Veldhoven-van der Meer</w:t>
      </w:r>
      <w:bookmarkEnd w:id="0"/>
    </w:p>
    <w:p w:rsidR="00EE403B" w:rsidP="00EE403B" w:rsidRDefault="00EE403B" w14:paraId="5EDA803A" w14:textId="0FA69118">
      <w:r>
        <w:t>M</w:t>
      </w:r>
      <w:r w:rsidRPr="00670256">
        <w:t>inister van Klimaat en Groene Groei</w:t>
      </w:r>
    </w:p>
    <w:p w:rsidR="00EE403B" w:rsidP="00EE403B" w:rsidRDefault="00EE403B" w14:paraId="7F7617A5" w14:textId="77777777"/>
    <w:p w:rsidR="00670256" w:rsidP="00810C93" w:rsidRDefault="00670256" w14:paraId="2DA9F8B8" w14:textId="77777777"/>
    <w:p w:rsidR="00670256" w:rsidP="00810C93" w:rsidRDefault="00670256" w14:paraId="7328758F" w14:textId="77777777"/>
    <w:p w:rsidR="00BD2D73" w:rsidP="00810C93" w:rsidRDefault="00BD2D73" w14:paraId="2CF0C243" w14:textId="77777777"/>
    <w:sectPr w:rsidR="00BD2D73" w:rsidSect="00D604B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A3F78" w14:textId="77777777" w:rsidR="004036D6" w:rsidRDefault="004036D6">
      <w:r>
        <w:separator/>
      </w:r>
    </w:p>
    <w:p w14:paraId="62A1C817" w14:textId="77777777" w:rsidR="004036D6" w:rsidRDefault="004036D6"/>
  </w:endnote>
  <w:endnote w:type="continuationSeparator" w:id="0">
    <w:p w14:paraId="7945C22C" w14:textId="77777777" w:rsidR="004036D6" w:rsidRDefault="004036D6">
      <w:r>
        <w:continuationSeparator/>
      </w:r>
    </w:p>
    <w:p w14:paraId="0437084D" w14:textId="77777777" w:rsidR="004036D6" w:rsidRDefault="00403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71BE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FF56D6" w14:paraId="6779B001" w14:textId="77777777" w:rsidTr="00CA6A25">
      <w:trPr>
        <w:trHeight w:hRule="exact" w:val="240"/>
      </w:trPr>
      <w:tc>
        <w:tcPr>
          <w:tcW w:w="7601" w:type="dxa"/>
        </w:tcPr>
        <w:p w14:paraId="0B574617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2E289F72" w14:textId="363E0414" w:rsidR="00527BD4" w:rsidRPr="00645414" w:rsidRDefault="00D10967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CA2671">
            <w:t>2</w:t>
          </w:r>
          <w:r w:rsidR="004425CC">
            <w:fldChar w:fldCharType="end"/>
          </w:r>
        </w:p>
      </w:tc>
    </w:tr>
  </w:tbl>
  <w:p w14:paraId="4261FD2A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FF56D6" w14:paraId="5873DCA2" w14:textId="77777777" w:rsidTr="00CA6A25">
      <w:trPr>
        <w:trHeight w:hRule="exact" w:val="240"/>
      </w:trPr>
      <w:tc>
        <w:tcPr>
          <w:tcW w:w="7601" w:type="dxa"/>
        </w:tcPr>
        <w:p w14:paraId="1905F6F2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14DF6008" w14:textId="14936823" w:rsidR="00527BD4" w:rsidRPr="00ED539E" w:rsidRDefault="00D10967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A93147">
            <w:t>1</w:t>
          </w:r>
          <w:r w:rsidR="00A13FBD">
            <w:fldChar w:fldCharType="end"/>
          </w:r>
        </w:p>
      </w:tc>
    </w:tr>
  </w:tbl>
  <w:p w14:paraId="6FE428DC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1F008359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A00C7" w14:textId="77777777" w:rsidR="004036D6" w:rsidRDefault="004036D6">
      <w:r>
        <w:separator/>
      </w:r>
    </w:p>
    <w:p w14:paraId="516CB426" w14:textId="77777777" w:rsidR="004036D6" w:rsidRDefault="004036D6"/>
  </w:footnote>
  <w:footnote w:type="continuationSeparator" w:id="0">
    <w:p w14:paraId="2E090FDF" w14:textId="77777777" w:rsidR="004036D6" w:rsidRDefault="004036D6">
      <w:r>
        <w:continuationSeparator/>
      </w:r>
    </w:p>
    <w:p w14:paraId="2CB2ADF6" w14:textId="77777777" w:rsidR="004036D6" w:rsidRDefault="004036D6"/>
  </w:footnote>
  <w:footnote w:id="1">
    <w:p w14:paraId="6C251165" w14:textId="5FBD912B" w:rsidR="00670256" w:rsidRDefault="00670256">
      <w:pPr>
        <w:pStyle w:val="Voetnoottekst"/>
      </w:pPr>
      <w:r>
        <w:rPr>
          <w:rStyle w:val="Voetnootmarkering"/>
        </w:rPr>
        <w:footnoteRef/>
      </w:r>
      <w:r>
        <w:t xml:space="preserve"> Kamerstuk 36800 XXIII, nr. </w:t>
      </w:r>
      <w:r w:rsidR="00CA2671">
        <w:t>59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FF56D6" w14:paraId="7E6C263C" w14:textId="77777777" w:rsidTr="00A50CF6">
      <w:tc>
        <w:tcPr>
          <w:tcW w:w="2156" w:type="dxa"/>
        </w:tcPr>
        <w:p w14:paraId="6E098625" w14:textId="77777777" w:rsidR="00527BD4" w:rsidRPr="005819CE" w:rsidRDefault="00D10967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Realisatie Groene Groei</w:t>
          </w:r>
          <w:r w:rsidRPr="005819CE">
            <w:rPr>
              <w:b/>
            </w:rPr>
            <w:br/>
          </w:r>
          <w:r>
            <w:t>Directie Transitie Diepe Ondergrond</w:t>
          </w:r>
        </w:p>
      </w:tc>
    </w:tr>
    <w:tr w:rsidR="00FF56D6" w14:paraId="2AF52AE7" w14:textId="77777777" w:rsidTr="00A50CF6">
      <w:trPr>
        <w:trHeight w:hRule="exact" w:val="200"/>
      </w:trPr>
      <w:tc>
        <w:tcPr>
          <w:tcW w:w="2156" w:type="dxa"/>
        </w:tcPr>
        <w:p w14:paraId="1603CDA7" w14:textId="77777777" w:rsidR="00527BD4" w:rsidRPr="005819CE" w:rsidRDefault="00527BD4" w:rsidP="00A50CF6"/>
      </w:tc>
    </w:tr>
    <w:tr w:rsidR="00FF56D6" w14:paraId="35A0AD05" w14:textId="77777777" w:rsidTr="00502512">
      <w:trPr>
        <w:trHeight w:hRule="exact" w:val="774"/>
      </w:trPr>
      <w:tc>
        <w:tcPr>
          <w:tcW w:w="2156" w:type="dxa"/>
        </w:tcPr>
        <w:p w14:paraId="1A7BB257" w14:textId="77777777" w:rsidR="00527BD4" w:rsidRDefault="00D10967" w:rsidP="003A5290">
          <w:pPr>
            <w:pStyle w:val="Huisstijl-Kopje"/>
          </w:pPr>
          <w:r>
            <w:t>Ons kenmerk</w:t>
          </w:r>
        </w:p>
        <w:p w14:paraId="167585F4" w14:textId="77777777" w:rsidR="00527BD4" w:rsidRPr="005819CE" w:rsidRDefault="00D10967" w:rsidP="004425CC">
          <w:pPr>
            <w:pStyle w:val="Huisstijl-Kopje"/>
          </w:pPr>
          <w:r>
            <w:rPr>
              <w:b w:val="0"/>
            </w:rPr>
            <w:t>KGG_DGRGG_TDO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108268048</w:t>
          </w:r>
        </w:p>
      </w:tc>
    </w:tr>
  </w:tbl>
  <w:p w14:paraId="701A6850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4020BA8D" w14:textId="77777777" w:rsidR="00527BD4" w:rsidRDefault="00527BD4" w:rsidP="008C356D"/>
  <w:p w14:paraId="42A185DE" w14:textId="77777777" w:rsidR="00527BD4" w:rsidRPr="00740712" w:rsidRDefault="00527BD4" w:rsidP="008C356D"/>
  <w:p w14:paraId="49997CE6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205968EF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11B6973" w14:textId="77777777" w:rsidR="00527BD4" w:rsidRDefault="00527BD4" w:rsidP="004F44C2"/>
  <w:p w14:paraId="33A92556" w14:textId="77777777" w:rsidR="00527BD4" w:rsidRPr="00740712" w:rsidRDefault="00527BD4" w:rsidP="004F44C2"/>
  <w:p w14:paraId="7B0A35CC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FF56D6" w14:paraId="22E0BBF6" w14:textId="77777777" w:rsidTr="00751A6A">
      <w:trPr>
        <w:trHeight w:val="2636"/>
      </w:trPr>
      <w:tc>
        <w:tcPr>
          <w:tcW w:w="737" w:type="dxa"/>
        </w:tcPr>
        <w:p w14:paraId="037218C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4B2DBFB2" w14:textId="77777777" w:rsidR="00527BD4" w:rsidRDefault="00D10967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5A0708E0" wp14:editId="5AEC55D6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51FDFFD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2297980C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2CB0C95F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FF56D6" w14:paraId="3C9DDE93" w14:textId="77777777" w:rsidTr="00A50CF6">
      <w:tc>
        <w:tcPr>
          <w:tcW w:w="2160" w:type="dxa"/>
        </w:tcPr>
        <w:p w14:paraId="152A0028" w14:textId="77777777" w:rsidR="00527BD4" w:rsidRPr="005819CE" w:rsidRDefault="00D10967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Realisatie Groene Groei</w:t>
          </w:r>
          <w:r w:rsidRPr="005819CE">
            <w:rPr>
              <w:b/>
            </w:rPr>
            <w:br/>
          </w:r>
          <w:r>
            <w:t>Directie Transitie Diepe Ondergrond</w:t>
          </w:r>
        </w:p>
        <w:p w14:paraId="0754AC51" w14:textId="77777777" w:rsidR="00527BD4" w:rsidRPr="00BE5ED9" w:rsidRDefault="00D10967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5663523A" w14:textId="77777777" w:rsidR="00EF495B" w:rsidRDefault="00D10967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3B565AC1" w14:textId="77777777" w:rsidR="00EF495B" w:rsidRPr="005B3814" w:rsidRDefault="00D10967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5A7E5C0A" w14:textId="5861E54D" w:rsidR="00527BD4" w:rsidRPr="005819CE" w:rsidRDefault="00D10967" w:rsidP="00A50CF6">
          <w:pPr>
            <w:pStyle w:val="Huisstijl-Adres"/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FF56D6" w14:paraId="68EA7F3F" w14:textId="77777777" w:rsidTr="00A50CF6">
      <w:trPr>
        <w:trHeight w:hRule="exact" w:val="200"/>
      </w:trPr>
      <w:tc>
        <w:tcPr>
          <w:tcW w:w="2160" w:type="dxa"/>
        </w:tcPr>
        <w:p w14:paraId="0F70794F" w14:textId="77777777" w:rsidR="00527BD4" w:rsidRPr="005819CE" w:rsidRDefault="00527BD4" w:rsidP="00A50CF6"/>
      </w:tc>
    </w:tr>
    <w:tr w:rsidR="00FF56D6" w14:paraId="68FB2C05" w14:textId="77777777" w:rsidTr="00A50CF6">
      <w:tc>
        <w:tcPr>
          <w:tcW w:w="2160" w:type="dxa"/>
        </w:tcPr>
        <w:p w14:paraId="072092E5" w14:textId="77777777" w:rsidR="000C0163" w:rsidRPr="005819CE" w:rsidRDefault="00D10967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5BB214CE" w14:textId="5EE0EC7C" w:rsidR="00527BD4" w:rsidRPr="005819CE" w:rsidRDefault="00D10967" w:rsidP="00A50CF6">
          <w:pPr>
            <w:pStyle w:val="Huisstijl-Gegeven"/>
          </w:pPr>
          <w:r>
            <w:t>KGG_DGRGG_TDO</w:t>
          </w:r>
          <w:r w:rsidR="00926AE2">
            <w:t xml:space="preserve"> / </w:t>
          </w:r>
          <w:r>
            <w:t>108268048</w:t>
          </w:r>
        </w:p>
        <w:p w14:paraId="0BA105A9" w14:textId="77777777" w:rsidR="00EE403B" w:rsidRDefault="00EE403B" w:rsidP="00A50CF6">
          <w:pPr>
            <w:pStyle w:val="Huisstijl-Kopje"/>
          </w:pPr>
        </w:p>
        <w:p w14:paraId="59D50092" w14:textId="321C882D" w:rsidR="00527BD4" w:rsidRDefault="00D10967" w:rsidP="00A50CF6">
          <w:pPr>
            <w:pStyle w:val="Huisstijl-Kopje"/>
          </w:pPr>
          <w:r>
            <w:t>Bijlage(n)</w:t>
          </w:r>
        </w:p>
        <w:p w14:paraId="20FB84D8" w14:textId="7E24C77C" w:rsidR="00EE403B" w:rsidRPr="00EE403B" w:rsidRDefault="00EE403B" w:rsidP="00A50CF6">
          <w:pPr>
            <w:pStyle w:val="Huisstijl-Kopje"/>
            <w:rPr>
              <w:b w:val="0"/>
              <w:bCs/>
            </w:rPr>
          </w:pPr>
          <w:r w:rsidRPr="00EE403B">
            <w:rPr>
              <w:b w:val="0"/>
              <w:bCs/>
            </w:rPr>
            <w:t>1</w:t>
          </w:r>
        </w:p>
        <w:p w14:paraId="5B83C3CB" w14:textId="77777777" w:rsidR="00527BD4" w:rsidRPr="005819CE" w:rsidRDefault="00527BD4" w:rsidP="00A50CF6">
          <w:pPr>
            <w:pStyle w:val="Huisstijl-Gegeven"/>
          </w:pPr>
        </w:p>
      </w:tc>
    </w:tr>
  </w:tbl>
  <w:p w14:paraId="06D49D87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FF56D6" w:rsidRPr="0035515A" w14:paraId="5074844D" w14:textId="77777777" w:rsidTr="007610AA">
      <w:trPr>
        <w:trHeight w:val="400"/>
      </w:trPr>
      <w:tc>
        <w:tcPr>
          <w:tcW w:w="7520" w:type="dxa"/>
          <w:gridSpan w:val="2"/>
        </w:tcPr>
        <w:p w14:paraId="25ABF220" w14:textId="77777777" w:rsidR="00527BD4" w:rsidRPr="0035515A" w:rsidRDefault="00D10967" w:rsidP="00A50CF6">
          <w:pPr>
            <w:pStyle w:val="Huisstijl-Retouradres"/>
            <w:rPr>
              <w:lang w:val="de-DE"/>
            </w:rPr>
          </w:pPr>
          <w:r w:rsidRPr="0035515A">
            <w:rPr>
              <w:lang w:val="de-DE"/>
            </w:rPr>
            <w:t>&gt; Retouradres Postbus 20401 2500 EK Den Haag</w:t>
          </w:r>
        </w:p>
      </w:tc>
    </w:tr>
    <w:tr w:rsidR="00FF56D6" w:rsidRPr="0035515A" w14:paraId="3D116A99" w14:textId="77777777" w:rsidTr="007610AA">
      <w:tc>
        <w:tcPr>
          <w:tcW w:w="7520" w:type="dxa"/>
          <w:gridSpan w:val="2"/>
        </w:tcPr>
        <w:p w14:paraId="21044D2D" w14:textId="77777777" w:rsidR="00527BD4" w:rsidRPr="0035515A" w:rsidRDefault="00527BD4" w:rsidP="00A50CF6">
          <w:pPr>
            <w:pStyle w:val="Huisstijl-Rubricering"/>
            <w:rPr>
              <w:lang w:val="de-DE"/>
            </w:rPr>
          </w:pPr>
        </w:p>
      </w:tc>
    </w:tr>
    <w:tr w:rsidR="00FF56D6" w14:paraId="2BF8F5DF" w14:textId="77777777" w:rsidTr="007610AA">
      <w:trPr>
        <w:trHeight w:hRule="exact" w:val="2440"/>
      </w:trPr>
      <w:tc>
        <w:tcPr>
          <w:tcW w:w="7520" w:type="dxa"/>
          <w:gridSpan w:val="2"/>
        </w:tcPr>
        <w:p w14:paraId="23E150EE" w14:textId="77777777" w:rsidR="00670256" w:rsidRDefault="00670256" w:rsidP="00670256">
          <w:pPr>
            <w:pStyle w:val="Huisstijl-NAW"/>
          </w:pPr>
          <w:r>
            <w:t>De Voorzitter van de Tweede Kamer</w:t>
          </w:r>
        </w:p>
        <w:p w14:paraId="15EA8F0F" w14:textId="77777777" w:rsidR="00670256" w:rsidRDefault="00670256" w:rsidP="00670256">
          <w:pPr>
            <w:pStyle w:val="Huisstijl-NAW"/>
          </w:pPr>
          <w:r>
            <w:t>der Staten-Generaal</w:t>
          </w:r>
        </w:p>
        <w:p w14:paraId="627EE8B2" w14:textId="77777777" w:rsidR="00670256" w:rsidRDefault="00670256" w:rsidP="00670256">
          <w:pPr>
            <w:pStyle w:val="Huisstijl-NAW"/>
          </w:pPr>
          <w:r>
            <w:t>Prinses Irenestraat 6</w:t>
          </w:r>
        </w:p>
        <w:p w14:paraId="603352B6" w14:textId="4EF1841D" w:rsidR="00527BD4" w:rsidRDefault="00670256" w:rsidP="00670256">
          <w:pPr>
            <w:pStyle w:val="Huisstijl-NAW"/>
          </w:pPr>
          <w:r>
            <w:t xml:space="preserve">2595 BD </w:t>
          </w:r>
          <w:r w:rsidR="00EE403B">
            <w:t xml:space="preserve"> </w:t>
          </w:r>
          <w:r>
            <w:t>DEN HAAG</w:t>
          </w:r>
        </w:p>
      </w:tc>
    </w:tr>
    <w:tr w:rsidR="00FF56D6" w14:paraId="7584E3D9" w14:textId="77777777" w:rsidTr="007610AA">
      <w:trPr>
        <w:trHeight w:hRule="exact" w:val="400"/>
      </w:trPr>
      <w:tc>
        <w:tcPr>
          <w:tcW w:w="7520" w:type="dxa"/>
          <w:gridSpan w:val="2"/>
        </w:tcPr>
        <w:p w14:paraId="08FD391E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FF56D6" w14:paraId="0FA8E6D2" w14:textId="77777777" w:rsidTr="007610AA">
      <w:trPr>
        <w:trHeight w:val="240"/>
      </w:trPr>
      <w:tc>
        <w:tcPr>
          <w:tcW w:w="900" w:type="dxa"/>
        </w:tcPr>
        <w:p w14:paraId="062605A1" w14:textId="77777777" w:rsidR="00527BD4" w:rsidRPr="007709EF" w:rsidRDefault="00D10967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7BB2A676" w14:textId="482D977F" w:rsidR="00527BD4" w:rsidRPr="007709EF" w:rsidRDefault="00FE3196" w:rsidP="00A50CF6">
          <w:r>
            <w:t>29 september 2026</w:t>
          </w:r>
        </w:p>
      </w:tc>
    </w:tr>
    <w:tr w:rsidR="00FF56D6" w14:paraId="210A0483" w14:textId="77777777" w:rsidTr="007610AA">
      <w:trPr>
        <w:trHeight w:val="240"/>
      </w:trPr>
      <w:tc>
        <w:tcPr>
          <w:tcW w:w="900" w:type="dxa"/>
        </w:tcPr>
        <w:p w14:paraId="5DABB3C5" w14:textId="77777777" w:rsidR="00527BD4" w:rsidRPr="007709EF" w:rsidRDefault="00D10967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1F1C7039" w14:textId="77777777" w:rsidR="00527BD4" w:rsidRPr="007709EF" w:rsidRDefault="00D10967" w:rsidP="00A50CF6">
          <w:r>
            <w:t>Rectificatie jaarverslag delfstoffen en aardwarmte 2025 TNO AGE</w:t>
          </w:r>
        </w:p>
      </w:tc>
    </w:tr>
  </w:tbl>
  <w:p w14:paraId="185BEC36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DC8EB3A8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CCFEBB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34B5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B4D1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EC5F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CC3C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DC7F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BC9E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8491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61E8937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B7C7C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F869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220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C01F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A211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B8D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E4D3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57669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3190903">
    <w:abstractNumId w:val="10"/>
  </w:num>
  <w:num w:numId="2" w16cid:durableId="72942065">
    <w:abstractNumId w:val="7"/>
  </w:num>
  <w:num w:numId="3" w16cid:durableId="1135758628">
    <w:abstractNumId w:val="6"/>
  </w:num>
  <w:num w:numId="4" w16cid:durableId="341712960">
    <w:abstractNumId w:val="5"/>
  </w:num>
  <w:num w:numId="5" w16cid:durableId="1856186474">
    <w:abstractNumId w:val="4"/>
  </w:num>
  <w:num w:numId="6" w16cid:durableId="798108698">
    <w:abstractNumId w:val="8"/>
  </w:num>
  <w:num w:numId="7" w16cid:durableId="719137199">
    <w:abstractNumId w:val="3"/>
  </w:num>
  <w:num w:numId="8" w16cid:durableId="1170019598">
    <w:abstractNumId w:val="2"/>
  </w:num>
  <w:num w:numId="9" w16cid:durableId="326443969">
    <w:abstractNumId w:val="1"/>
  </w:num>
  <w:num w:numId="10" w16cid:durableId="1476951516">
    <w:abstractNumId w:val="0"/>
  </w:num>
  <w:num w:numId="11" w16cid:durableId="1990937283">
    <w:abstractNumId w:val="9"/>
  </w:num>
  <w:num w:numId="12" w16cid:durableId="1656493338">
    <w:abstractNumId w:val="11"/>
  </w:num>
  <w:num w:numId="13" w16cid:durableId="268322109">
    <w:abstractNumId w:val="13"/>
  </w:num>
  <w:num w:numId="14" w16cid:durableId="567424266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2895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32EC"/>
    <w:rsid w:val="001C38BD"/>
    <w:rsid w:val="001C4D5A"/>
    <w:rsid w:val="001D1272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16ED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5515A"/>
    <w:rsid w:val="00361A56"/>
    <w:rsid w:val="0036252A"/>
    <w:rsid w:val="00364D9D"/>
    <w:rsid w:val="00371048"/>
    <w:rsid w:val="0037396C"/>
    <w:rsid w:val="0037421D"/>
    <w:rsid w:val="0037539B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036D6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97845"/>
    <w:rsid w:val="004A163B"/>
    <w:rsid w:val="004A670A"/>
    <w:rsid w:val="004B5465"/>
    <w:rsid w:val="004B70F0"/>
    <w:rsid w:val="004C21A8"/>
    <w:rsid w:val="004D505E"/>
    <w:rsid w:val="004D72CA"/>
    <w:rsid w:val="004E2242"/>
    <w:rsid w:val="004E6FB0"/>
    <w:rsid w:val="004F42FF"/>
    <w:rsid w:val="004F44C2"/>
    <w:rsid w:val="00502512"/>
    <w:rsid w:val="00503FD2"/>
    <w:rsid w:val="00505262"/>
    <w:rsid w:val="00512EB9"/>
    <w:rsid w:val="00516022"/>
    <w:rsid w:val="00521CEE"/>
    <w:rsid w:val="00522D6C"/>
    <w:rsid w:val="00527BD4"/>
    <w:rsid w:val="00531920"/>
    <w:rsid w:val="005330E6"/>
    <w:rsid w:val="00537095"/>
    <w:rsid w:val="005403C8"/>
    <w:rsid w:val="005429DC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0673"/>
    <w:rsid w:val="005C34E1"/>
    <w:rsid w:val="005C3FE0"/>
    <w:rsid w:val="005C740C"/>
    <w:rsid w:val="005D3CCA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336A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0256"/>
    <w:rsid w:val="00670B3F"/>
    <w:rsid w:val="00674A89"/>
    <w:rsid w:val="00674F3D"/>
    <w:rsid w:val="00685545"/>
    <w:rsid w:val="006864B3"/>
    <w:rsid w:val="00692796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340C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A57F3"/>
    <w:rsid w:val="007B4503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69D2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D7038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93147"/>
    <w:rsid w:val="00AA7FC9"/>
    <w:rsid w:val="00AB0F4C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4265"/>
    <w:rsid w:val="00B849F5"/>
    <w:rsid w:val="00B91CFC"/>
    <w:rsid w:val="00B93893"/>
    <w:rsid w:val="00BA1397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3690"/>
    <w:rsid w:val="00C13AE1"/>
    <w:rsid w:val="00C15A91"/>
    <w:rsid w:val="00C206F1"/>
    <w:rsid w:val="00C217E1"/>
    <w:rsid w:val="00C219B1"/>
    <w:rsid w:val="00C4015B"/>
    <w:rsid w:val="00C40C60"/>
    <w:rsid w:val="00C43FE6"/>
    <w:rsid w:val="00C5258E"/>
    <w:rsid w:val="00C530C9"/>
    <w:rsid w:val="00C619A7"/>
    <w:rsid w:val="00C73D5F"/>
    <w:rsid w:val="00C82AFE"/>
    <w:rsid w:val="00C83DBC"/>
    <w:rsid w:val="00C97C80"/>
    <w:rsid w:val="00CA2671"/>
    <w:rsid w:val="00CA47D3"/>
    <w:rsid w:val="00CA58B7"/>
    <w:rsid w:val="00CA6533"/>
    <w:rsid w:val="00CA6A25"/>
    <w:rsid w:val="00CA6A3F"/>
    <w:rsid w:val="00CA7C99"/>
    <w:rsid w:val="00CB0A71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0967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5F00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CF3"/>
    <w:rsid w:val="00E21DE3"/>
    <w:rsid w:val="00E273C5"/>
    <w:rsid w:val="00E307D1"/>
    <w:rsid w:val="00E3731D"/>
    <w:rsid w:val="00E51469"/>
    <w:rsid w:val="00E634E3"/>
    <w:rsid w:val="00E717C4"/>
    <w:rsid w:val="00E758FD"/>
    <w:rsid w:val="00E773C4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34CD"/>
    <w:rsid w:val="00EC4D0E"/>
    <w:rsid w:val="00EC4E2B"/>
    <w:rsid w:val="00ED072A"/>
    <w:rsid w:val="00ED539E"/>
    <w:rsid w:val="00EE403B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31FB1"/>
    <w:rsid w:val="00F34805"/>
    <w:rsid w:val="00F41A6F"/>
    <w:rsid w:val="00F45A25"/>
    <w:rsid w:val="00F50F86"/>
    <w:rsid w:val="00F52593"/>
    <w:rsid w:val="00F53F91"/>
    <w:rsid w:val="00F61569"/>
    <w:rsid w:val="00F61847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3196"/>
    <w:rsid w:val="00FE486B"/>
    <w:rsid w:val="00FE4F08"/>
    <w:rsid w:val="00FF192E"/>
    <w:rsid w:val="00FF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7AF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Voetnootmarkering">
    <w:name w:val="footnote reference"/>
    <w:basedOn w:val="Standaardalinea-lettertype"/>
    <w:semiHidden/>
    <w:unhideWhenUsed/>
    <w:rsid w:val="00670256"/>
    <w:rPr>
      <w:vertAlign w:val="superscript"/>
    </w:rPr>
  </w:style>
  <w:style w:type="paragraph" w:styleId="Revisie">
    <w:name w:val="Revision"/>
    <w:hidden/>
    <w:uiPriority w:val="99"/>
    <w:semiHidden/>
    <w:rsid w:val="00EC34CD"/>
    <w:rPr>
      <w:rFonts w:ascii="Verdana" w:hAnsi="Verdana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94</ap:Words>
  <ap:Characters>519</ap:Characters>
  <ap:DocSecurity>0</ap:DocSecurity>
  <ap:Lines>4</ap:Lines>
  <ap:Paragraphs>1</ap:Paragraphs>
  <ap:ScaleCrop>false</ap:ScaleCrop>
  <ap:LinksUpToDate>false</ap:LinksUpToDate>
  <ap:CharactersWithSpaces>612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2026-09-29T13:02:00.0000000Z</dcterms:created>
  <dcterms:modified xsi:type="dcterms:W3CDTF">2026-09-29T13:02:00.0000000Z</dcterms:modified>
  <dc:description>------------------------</dc:description>
  <dc:subject/>
  <keywords/>
  <version/>
  <category/>
</coreProperties>
</file>