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2822CA" w:rsidR="00340ECA" w:rsidP="002822CA" w:rsidRDefault="00340ECA" w14:paraId="0449CA99" w14:textId="77777777"/>
    <w:p w:rsidR="00962C44" w:rsidP="00810C93" w:rsidRDefault="00962C44" w14:paraId="1DEE0ADA" w14:textId="77777777"/>
    <w:p w:rsidR="007955F6" w:rsidP="007955F6" w:rsidRDefault="00905544" w14:paraId="50231AAC" w14:textId="77777777">
      <w:r>
        <w:t>Geachte Voorzitter,</w:t>
      </w:r>
      <w:r>
        <w:br/>
      </w:r>
    </w:p>
    <w:p w:rsidR="00F65B3B" w:rsidP="007955F6" w:rsidRDefault="00905544" w14:paraId="6DC30B47" w14:textId="4B9849E0">
      <w:pPr>
        <w:rPr>
          <w:szCs w:val="18"/>
        </w:rPr>
      </w:pPr>
      <w:r>
        <w:rPr>
          <w:szCs w:val="18"/>
        </w:rPr>
        <w:t>De vragen</w:t>
      </w:r>
      <w:r w:rsidR="00F07B5A">
        <w:rPr>
          <w:rStyle w:val="Voetnootmarkering"/>
          <w:szCs w:val="18"/>
        </w:rPr>
        <w:footnoteReference w:id="1"/>
      </w:r>
      <w:r>
        <w:rPr>
          <w:szCs w:val="18"/>
        </w:rPr>
        <w:t xml:space="preserve"> van het lid </w:t>
      </w:r>
      <w:r w:rsidR="00F07B5A">
        <w:rPr>
          <w:szCs w:val="18"/>
        </w:rPr>
        <w:t xml:space="preserve">van Oosterhout (PRO) </w:t>
      </w:r>
      <w:r>
        <w:rPr>
          <w:szCs w:val="18"/>
        </w:rPr>
        <w:t xml:space="preserve">over </w:t>
      </w:r>
      <w:r w:rsidR="00F07B5A">
        <w:t xml:space="preserve">het onderzoek Subsidiefuik Tata Steel in opdracht van Milieudefensie en het </w:t>
      </w:r>
      <w:proofErr w:type="spellStart"/>
      <w:r w:rsidR="00F07B5A">
        <w:t>PwC</w:t>
      </w:r>
      <w:proofErr w:type="spellEnd"/>
      <w:r w:rsidR="00F07B5A">
        <w:t xml:space="preserve"> rapport over de toekomst van de Europese staalindustrie (2026Z18395, ingezonden 9 september 2026)</w:t>
      </w:r>
      <w:r w:rsidR="00F07B5A">
        <w:rPr>
          <w:szCs w:val="18"/>
        </w:rPr>
        <w:t xml:space="preserve"> </w:t>
      </w:r>
      <w:r>
        <w:rPr>
          <w:szCs w:val="18"/>
        </w:rPr>
        <w:t>kunnen niet binnen de gebruikelijke termijn worden beantwoord.</w:t>
      </w:r>
      <w:r w:rsidR="00F07B5A">
        <w:rPr>
          <w:szCs w:val="18"/>
        </w:rPr>
        <w:t xml:space="preserve"> Het kabinet bestudeert het </w:t>
      </w:r>
      <w:proofErr w:type="spellStart"/>
      <w:r w:rsidR="00F07B5A">
        <w:rPr>
          <w:szCs w:val="18"/>
        </w:rPr>
        <w:t>PwC</w:t>
      </w:r>
      <w:proofErr w:type="spellEnd"/>
      <w:r w:rsidR="00F07B5A">
        <w:rPr>
          <w:szCs w:val="18"/>
        </w:rPr>
        <w:t xml:space="preserve"> rapport. </w:t>
      </w:r>
      <w:r>
        <w:rPr>
          <w:szCs w:val="18"/>
        </w:rPr>
        <w:t>Ik zal</w:t>
      </w:r>
      <w:r w:rsidR="00F07B5A">
        <w:rPr>
          <w:szCs w:val="18"/>
        </w:rPr>
        <w:t>, mede namens de staatssecretaris van Klimaat en Groene Groei,</w:t>
      </w:r>
      <w:r>
        <w:rPr>
          <w:szCs w:val="18"/>
        </w:rPr>
        <w:t xml:space="preserve"> </w:t>
      </w:r>
      <w:r w:rsidR="00F07B5A">
        <w:rPr>
          <w:szCs w:val="18"/>
        </w:rPr>
        <w:t>de</w:t>
      </w:r>
      <w:r>
        <w:rPr>
          <w:szCs w:val="18"/>
        </w:rPr>
        <w:t xml:space="preserve"> Kamer zo spoedig mogelijk de antwoorden op de vragen doen toekomen.</w:t>
      </w:r>
    </w:p>
    <w:p w:rsidRPr="00F07B5A" w:rsidR="007955F6" w:rsidP="007955F6" w:rsidRDefault="007955F6" w14:paraId="6E9497FA" w14:textId="77777777"/>
    <w:p w:rsidR="00D22441" w:rsidP="00F07B5A" w:rsidRDefault="00D22441" w14:paraId="6D85F461" w14:textId="77777777"/>
    <w:p w:rsidR="00F07B5A" w:rsidP="00F07B5A" w:rsidRDefault="00F07B5A" w14:paraId="1B4B9DC1" w14:textId="77777777"/>
    <w:p w:rsidR="00F07B5A" w:rsidP="00F07B5A" w:rsidRDefault="00F07B5A" w14:paraId="13549CA7" w14:textId="77777777"/>
    <w:p w:rsidR="00DE7F94" w:rsidP="00810C93" w:rsidRDefault="00905544" w14:paraId="46FD0CD9" w14:textId="77777777">
      <w:pPr>
        <w:rPr>
          <w:szCs w:val="18"/>
        </w:rPr>
      </w:pPr>
      <w:bookmarkStart w:name="_Hlk222840271" w:id="0"/>
      <w:r>
        <w:rPr>
          <w:szCs w:val="18"/>
        </w:rPr>
        <w:t>Stientje van Veldhoven</w:t>
      </w:r>
      <w:r w:rsidR="00312A4C">
        <w:rPr>
          <w:szCs w:val="18"/>
        </w:rPr>
        <w:t>-van der Meer</w:t>
      </w:r>
    </w:p>
    <w:bookmarkEnd w:id="0"/>
    <w:p w:rsidRPr="005461DA" w:rsidR="004E505E" w:rsidP="00524FB4" w:rsidRDefault="00905544" w14:paraId="74E2B1FA" w14:textId="77777777">
      <w:pPr>
        <w:rPr>
          <w:szCs w:val="18"/>
        </w:rPr>
      </w:pPr>
      <w:r>
        <w:rPr>
          <w:szCs w:val="18"/>
        </w:rPr>
        <w:t>Minister van Klimaat en Groene Groei</w:t>
      </w:r>
    </w:p>
    <w:sectPr w:rsidRPr="005461DA" w:rsidR="004E505E" w:rsidSect="00D604B3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2398" w:right="2818" w:bottom="1077" w:left="1559" w:header="2398" w:footer="561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80EDCD" w14:textId="77777777" w:rsidR="00046FD2" w:rsidRDefault="00046FD2">
      <w:r>
        <w:separator/>
      </w:r>
    </w:p>
    <w:p w14:paraId="432FAD7C" w14:textId="77777777" w:rsidR="00046FD2" w:rsidRDefault="00046FD2"/>
  </w:endnote>
  <w:endnote w:type="continuationSeparator" w:id="0">
    <w:p w14:paraId="26661D84" w14:textId="77777777" w:rsidR="00046FD2" w:rsidRDefault="00046FD2">
      <w:r>
        <w:continuationSeparator/>
      </w:r>
    </w:p>
    <w:p w14:paraId="36872A0B" w14:textId="77777777" w:rsidR="00046FD2" w:rsidRDefault="00046FD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A26C0" w14:textId="77777777" w:rsidR="00527BD4" w:rsidRPr="00BC3B53" w:rsidRDefault="00527BD4" w:rsidP="008C356D">
    <w:pPr>
      <w:pStyle w:val="Voettekst"/>
      <w:spacing w:line="240" w:lineRule="auto"/>
      <w:rPr>
        <w:sz w:val="2"/>
        <w:szCs w:val="2"/>
      </w:rPr>
    </w:pPr>
  </w:p>
  <w:tbl>
    <w:tblPr>
      <w:tblW w:w="975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601"/>
      <w:gridCol w:w="2156"/>
    </w:tblGrid>
    <w:tr w:rsidR="00072A2D" w14:paraId="0D08110A" w14:textId="77777777" w:rsidTr="00CA6A25">
      <w:trPr>
        <w:trHeight w:hRule="exact" w:val="240"/>
      </w:trPr>
      <w:tc>
        <w:tcPr>
          <w:tcW w:w="7601" w:type="dxa"/>
        </w:tcPr>
        <w:p w14:paraId="3EAD826B" w14:textId="77777777" w:rsidR="00527BD4" w:rsidRDefault="00527BD4" w:rsidP="003F1F6B">
          <w:pPr>
            <w:pStyle w:val="Huisstijl-Rubricering"/>
          </w:pPr>
        </w:p>
      </w:tc>
      <w:tc>
        <w:tcPr>
          <w:tcW w:w="2156" w:type="dxa"/>
        </w:tcPr>
        <w:p w14:paraId="21712794" w14:textId="77777777" w:rsidR="00527BD4" w:rsidRPr="00645414" w:rsidRDefault="00905544" w:rsidP="00645414">
          <w:pPr>
            <w:pStyle w:val="Huisstijl-Paginanummering"/>
          </w:pPr>
          <w:r>
            <w:t>Pagina</w:t>
          </w:r>
          <w:r w:rsidRPr="00645414">
            <w:t xml:space="preserve"> </w:t>
          </w:r>
          <w:r w:rsidRPr="00645414">
            <w:fldChar w:fldCharType="begin"/>
          </w:r>
          <w:r w:rsidRPr="00645414">
            <w:instrText xml:space="preserve"> PAGE   \* MERGEFORMAT </w:instrText>
          </w:r>
          <w:r w:rsidRPr="00645414">
            <w:fldChar w:fldCharType="separate"/>
          </w:r>
          <w:r w:rsidR="000F3CAA">
            <w:t>2</w:t>
          </w:r>
          <w:r w:rsidRPr="00645414">
            <w:fldChar w:fldCharType="end"/>
          </w:r>
          <w:r w:rsidRPr="00645414">
            <w:t xml:space="preserve"> </w:t>
          </w:r>
          <w:r>
            <w:t>van</w:t>
          </w:r>
          <w:r w:rsidRPr="00645414">
            <w:t xml:space="preserve"> </w:t>
          </w:r>
          <w:r w:rsidR="00721AE1">
            <w:fldChar w:fldCharType="begin"/>
          </w:r>
          <w:r>
            <w:instrText xml:space="preserve"> SECTIONPAGES   \* MERGEFORMAT </w:instrText>
          </w:r>
          <w:r w:rsidR="00721AE1">
            <w:fldChar w:fldCharType="separate"/>
          </w:r>
          <w:r w:rsidR="00721AE1">
            <w:t>2</w:t>
          </w:r>
          <w:r w:rsidR="00721AE1">
            <w:fldChar w:fldCharType="end"/>
          </w:r>
        </w:p>
      </w:tc>
    </w:tr>
  </w:tbl>
  <w:p w14:paraId="09826FEC" w14:textId="77777777" w:rsidR="00527BD4" w:rsidRPr="00BC3B53" w:rsidRDefault="00527BD4" w:rsidP="00BC3B53">
    <w:pPr>
      <w:pStyle w:val="Voettekst"/>
      <w:spacing w:line="240" w:lineRule="auto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7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601"/>
      <w:gridCol w:w="2170"/>
    </w:tblGrid>
    <w:tr w:rsidR="00072A2D" w14:paraId="5E676981" w14:textId="77777777" w:rsidTr="00CA6A25">
      <w:trPr>
        <w:trHeight w:hRule="exact" w:val="240"/>
      </w:trPr>
      <w:tc>
        <w:tcPr>
          <w:tcW w:w="7601" w:type="dxa"/>
        </w:tcPr>
        <w:p w14:paraId="5DFD230A" w14:textId="77777777" w:rsidR="00527BD4" w:rsidRDefault="00527BD4" w:rsidP="008C356D">
          <w:pPr>
            <w:pStyle w:val="Huisstijl-Rubricering"/>
          </w:pPr>
        </w:p>
      </w:tc>
      <w:tc>
        <w:tcPr>
          <w:tcW w:w="2170" w:type="dxa"/>
        </w:tcPr>
        <w:p w14:paraId="53361F9B" w14:textId="7243952A" w:rsidR="00527BD4" w:rsidRPr="00ED539E" w:rsidRDefault="00905544" w:rsidP="00ED539E">
          <w:pPr>
            <w:pStyle w:val="Huisstijl-Paginanummering"/>
          </w:pPr>
          <w:r>
            <w:t>Pagina</w:t>
          </w:r>
          <w:r w:rsidRPr="00645414">
            <w:t xml:space="preserve"> </w:t>
          </w:r>
          <w:r w:rsidRPr="00645414">
            <w:fldChar w:fldCharType="begin"/>
          </w:r>
          <w:r w:rsidRPr="00645414">
            <w:instrText xml:space="preserve"> PAGE   \* MERGEFORMAT </w:instrText>
          </w:r>
          <w:r w:rsidRPr="00645414">
            <w:fldChar w:fldCharType="separate"/>
          </w:r>
          <w:r w:rsidR="00831EE4">
            <w:t>1</w:t>
          </w:r>
          <w:r w:rsidRPr="00645414">
            <w:fldChar w:fldCharType="end"/>
          </w:r>
          <w:r w:rsidRPr="00ED539E">
            <w:rPr>
              <w:rStyle w:val="Huisstijl-GegevenCharChar"/>
            </w:rPr>
            <w:t xml:space="preserve"> </w:t>
          </w:r>
          <w:r>
            <w:t>van</w:t>
          </w:r>
          <w:r w:rsidRPr="00ED539E">
            <w:t xml:space="preserve"> </w:t>
          </w:r>
          <w:r w:rsidR="00442745">
            <w:fldChar w:fldCharType="begin"/>
          </w:r>
          <w:r>
            <w:instrText xml:space="preserve"> SECTIONPAGES   \* MERGEFORMAT </w:instrText>
          </w:r>
          <w:r w:rsidR="00442745">
            <w:fldChar w:fldCharType="separate"/>
          </w:r>
          <w:r w:rsidR="003E79B6">
            <w:t>1</w:t>
          </w:r>
          <w:r w:rsidR="00442745">
            <w:fldChar w:fldCharType="end"/>
          </w:r>
        </w:p>
      </w:tc>
    </w:tr>
  </w:tbl>
  <w:p w14:paraId="40475ECB" w14:textId="77777777" w:rsidR="00527BD4" w:rsidRPr="00BC3B53" w:rsidRDefault="00527BD4" w:rsidP="008C356D">
    <w:pPr>
      <w:pStyle w:val="Voettekst"/>
      <w:spacing w:line="240" w:lineRule="auto"/>
      <w:rPr>
        <w:sz w:val="2"/>
        <w:szCs w:val="2"/>
      </w:rPr>
    </w:pPr>
  </w:p>
  <w:p w14:paraId="0D0C5EED" w14:textId="77777777" w:rsidR="00527BD4" w:rsidRPr="00BC3B53" w:rsidRDefault="00527BD4" w:rsidP="00023E9A">
    <w:pPr>
      <w:pStyle w:val="Voettekst"/>
      <w:spacing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CC1715" w14:textId="77777777" w:rsidR="00046FD2" w:rsidRDefault="00046FD2">
      <w:r>
        <w:separator/>
      </w:r>
    </w:p>
    <w:p w14:paraId="689E46AF" w14:textId="77777777" w:rsidR="00046FD2" w:rsidRDefault="00046FD2"/>
  </w:footnote>
  <w:footnote w:type="continuationSeparator" w:id="0">
    <w:p w14:paraId="01DEF9F6" w14:textId="77777777" w:rsidR="00046FD2" w:rsidRDefault="00046FD2">
      <w:r>
        <w:continuationSeparator/>
      </w:r>
    </w:p>
    <w:p w14:paraId="62280A69" w14:textId="77777777" w:rsidR="00046FD2" w:rsidRDefault="00046FD2"/>
  </w:footnote>
  <w:footnote w:id="1">
    <w:p w14:paraId="2C56FEE7" w14:textId="60929C8C" w:rsidR="00F07B5A" w:rsidRDefault="00F07B5A">
      <w:pPr>
        <w:pStyle w:val="Voetnoottekst"/>
      </w:pPr>
      <w:r>
        <w:rPr>
          <w:rStyle w:val="Voetnootmarkering"/>
        </w:rPr>
        <w:footnoteRef/>
      </w:r>
      <w:r>
        <w:t xml:space="preserve"> </w:t>
      </w:r>
      <w:hyperlink r:id="rId1" w:history="1">
        <w:r w:rsidRPr="00F33449">
          <w:rPr>
            <w:rStyle w:val="Hyperlink"/>
          </w:rPr>
          <w:t>https://www.tweedekamer.nl/kamerstukken/kamervragen/detail?id=2026Z18395&amp;did=2026D42102</w:t>
        </w:r>
      </w:hyperlink>
      <w: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2" w:rightFromText="142" w:vertAnchor="page" w:tblpX="7628" w:tblpY="2978"/>
      <w:tblOverlap w:val="never"/>
      <w:tblW w:w="2156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156"/>
    </w:tblGrid>
    <w:tr w:rsidR="00072A2D" w14:paraId="358AEA85" w14:textId="77777777" w:rsidTr="00A50CF6">
      <w:tc>
        <w:tcPr>
          <w:tcW w:w="2156" w:type="dxa"/>
        </w:tcPr>
        <w:p w14:paraId="683788E0" w14:textId="77777777" w:rsidR="00527BD4" w:rsidRPr="005819CE" w:rsidRDefault="00905544" w:rsidP="00A50CF6">
          <w:pPr>
            <w:pStyle w:val="Huisstijl-Adres"/>
            <w:rPr>
              <w:b/>
            </w:rPr>
          </w:pPr>
          <w:r>
            <w:rPr>
              <w:b/>
            </w:rPr>
            <w:t>Directoraat-generaal Realisatie Groene Groei</w:t>
          </w:r>
          <w:r w:rsidRPr="005819CE">
            <w:rPr>
              <w:b/>
            </w:rPr>
            <w:br/>
          </w:r>
        </w:p>
      </w:tc>
    </w:tr>
    <w:tr w:rsidR="00072A2D" w14:paraId="7E57A20D" w14:textId="77777777" w:rsidTr="00A50CF6">
      <w:trPr>
        <w:trHeight w:hRule="exact" w:val="200"/>
      </w:trPr>
      <w:tc>
        <w:tcPr>
          <w:tcW w:w="2156" w:type="dxa"/>
        </w:tcPr>
        <w:p w14:paraId="2D53AE6F" w14:textId="77777777" w:rsidR="00527BD4" w:rsidRPr="005819CE" w:rsidRDefault="00527BD4" w:rsidP="00A50CF6"/>
      </w:tc>
    </w:tr>
    <w:tr w:rsidR="00072A2D" w14:paraId="360D498C" w14:textId="77777777" w:rsidTr="00502512">
      <w:trPr>
        <w:trHeight w:hRule="exact" w:val="774"/>
      </w:trPr>
      <w:tc>
        <w:tcPr>
          <w:tcW w:w="2156" w:type="dxa"/>
        </w:tcPr>
        <w:p w14:paraId="02F0C2BD" w14:textId="77777777" w:rsidR="00527BD4" w:rsidRDefault="00905544" w:rsidP="003A5290">
          <w:pPr>
            <w:pStyle w:val="Huisstijl-Kopje"/>
          </w:pPr>
          <w:r>
            <w:t>Ons kenmerk</w:t>
          </w:r>
        </w:p>
        <w:p w14:paraId="696B836E" w14:textId="77777777" w:rsidR="00502512" w:rsidRPr="00502512" w:rsidRDefault="00905544" w:rsidP="003A5290">
          <w:pPr>
            <w:pStyle w:val="Huisstijl-Kopje"/>
            <w:rPr>
              <w:b w:val="0"/>
            </w:rPr>
          </w:pPr>
          <w:r>
            <w:rPr>
              <w:b w:val="0"/>
            </w:rPr>
            <w:t>KGG_DGRGG</w:t>
          </w:r>
          <w:r w:rsidRPr="00502512">
            <w:rPr>
              <w:b w:val="0"/>
            </w:rPr>
            <w:t xml:space="preserve"> / </w:t>
          </w:r>
          <w:sdt>
            <w:sdtPr>
              <w:rPr>
                <w:b w:val="0"/>
              </w:rPr>
              <w:alias w:val="documentId"/>
              <w:id w:val="762191242"/>
              <w:placeholder>
                <w:docPart w:val="DefaultPlaceholder_-1854013440"/>
              </w:placeholder>
            </w:sdtPr>
            <w:sdtEndPr/>
            <w:sdtContent>
              <w:r w:rsidR="00721AE1">
                <w:rPr>
                  <w:b w:val="0"/>
                </w:rPr>
                <w:fldChar w:fldCharType="begin"/>
              </w:r>
              <w:r w:rsidR="00721AE1">
                <w:rPr>
                  <w:b w:val="0"/>
                </w:rPr>
                <w:instrText xml:space="preserve"> DOCPROPERTY  "documentId"  \* MERGEFORMAT </w:instrText>
              </w:r>
              <w:r w:rsidR="00721AE1">
                <w:rPr>
                  <w:b w:val="0"/>
                </w:rPr>
                <w:fldChar w:fldCharType="separate"/>
              </w:r>
              <w:r w:rsidR="00721AE1">
                <w:rPr>
                  <w:b w:val="0"/>
                </w:rPr>
                <w:t>documentId</w:t>
              </w:r>
              <w:r w:rsidR="00721AE1">
                <w:rPr>
                  <w:b w:val="0"/>
                </w:rPr>
                <w:fldChar w:fldCharType="end"/>
              </w:r>
            </w:sdtContent>
          </w:sdt>
        </w:p>
        <w:p w14:paraId="5C9E0AB3" w14:textId="77777777" w:rsidR="00527BD4" w:rsidRPr="005819CE" w:rsidRDefault="00527BD4" w:rsidP="00361A56">
          <w:pPr>
            <w:pStyle w:val="Huisstijl-Kopje"/>
          </w:pPr>
        </w:p>
      </w:tc>
    </w:tr>
  </w:tbl>
  <w:p w14:paraId="36CB5581" w14:textId="77777777" w:rsidR="00527BD4" w:rsidRDefault="00527BD4" w:rsidP="008C356D">
    <w:pPr>
      <w:pStyle w:val="Koptekst"/>
      <w:rPr>
        <w:rFonts w:cs="Verdana-Bold"/>
        <w:b/>
        <w:bCs/>
        <w:smallCaps/>
        <w:szCs w:val="18"/>
      </w:rPr>
    </w:pPr>
  </w:p>
  <w:p w14:paraId="319C00F1" w14:textId="77777777" w:rsidR="00527BD4" w:rsidRDefault="00527BD4" w:rsidP="008C356D"/>
  <w:p w14:paraId="48DCF78A" w14:textId="77777777" w:rsidR="00527BD4" w:rsidRPr="00740712" w:rsidRDefault="00527BD4" w:rsidP="008C356D"/>
  <w:p w14:paraId="601148BD" w14:textId="77777777" w:rsidR="00527BD4" w:rsidRPr="00217880" w:rsidRDefault="00527BD4" w:rsidP="008C356D">
    <w:pPr>
      <w:spacing w:line="0" w:lineRule="atLeast"/>
      <w:rPr>
        <w:sz w:val="2"/>
        <w:szCs w:val="2"/>
      </w:rPr>
    </w:pPr>
  </w:p>
  <w:p w14:paraId="1220722D" w14:textId="77777777" w:rsidR="00527BD4" w:rsidRDefault="00527BD4" w:rsidP="004F44C2">
    <w:pPr>
      <w:pStyle w:val="Koptekst"/>
      <w:rPr>
        <w:rFonts w:cs="Verdana-Bold"/>
        <w:b/>
        <w:bCs/>
        <w:smallCaps/>
        <w:szCs w:val="18"/>
      </w:rPr>
    </w:pPr>
  </w:p>
  <w:p w14:paraId="01C8D0F7" w14:textId="77777777" w:rsidR="00527BD4" w:rsidRDefault="00527BD4" w:rsidP="004F44C2"/>
  <w:p w14:paraId="10053214" w14:textId="77777777" w:rsidR="00527BD4" w:rsidRPr="00740712" w:rsidRDefault="00527BD4" w:rsidP="004F44C2"/>
  <w:p w14:paraId="325EF266" w14:textId="77777777" w:rsidR="00527BD4" w:rsidRPr="00217880" w:rsidRDefault="00527BD4" w:rsidP="004F44C2">
    <w:pPr>
      <w:spacing w:line="0" w:lineRule="atLeast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37"/>
      <w:gridCol w:w="5156"/>
    </w:tblGrid>
    <w:tr w:rsidR="00072A2D" w14:paraId="04F4A430" w14:textId="77777777" w:rsidTr="00751A6A">
      <w:trPr>
        <w:trHeight w:val="2636"/>
      </w:trPr>
      <w:tc>
        <w:tcPr>
          <w:tcW w:w="737" w:type="dxa"/>
        </w:tcPr>
        <w:p w14:paraId="3313F5CA" w14:textId="77777777" w:rsidR="00527BD4" w:rsidRDefault="00527BD4" w:rsidP="00D0609E">
          <w:pPr>
            <w:framePr w:w="6340" w:h="2750" w:hRule="exact" w:hSpace="180" w:wrap="around" w:vAnchor="page" w:hAnchor="text" w:x="3873" w:y="-140"/>
            <w:spacing w:line="240" w:lineRule="auto"/>
          </w:pPr>
        </w:p>
      </w:tc>
      <w:tc>
        <w:tcPr>
          <w:tcW w:w="5156" w:type="dxa"/>
        </w:tcPr>
        <w:p w14:paraId="1FC916EF" w14:textId="77777777" w:rsidR="00527BD4" w:rsidRDefault="00905544" w:rsidP="00651CEE">
          <w:pPr>
            <w:framePr w:w="6340" w:h="2750" w:hRule="exact" w:hSpace="180" w:wrap="around" w:vAnchor="page" w:hAnchor="text" w:x="3873" w:y="-140"/>
            <w:spacing w:line="240" w:lineRule="auto"/>
          </w:pPr>
          <w:r>
            <w:t xml:space="preserve">   </w:t>
          </w:r>
          <w:r w:rsidRPr="00AA0C1B">
            <w:rPr>
              <w:sz w:val="2"/>
              <w:szCs w:val="2"/>
            </w:rPr>
            <w:t xml:space="preserve"> </w:t>
          </w:r>
          <w:r>
            <w:rPr>
              <w:noProof/>
            </w:rPr>
            <w:drawing>
              <wp:inline distT="0" distB="0" distL="0" distR="0" wp14:anchorId="52B99343" wp14:editId="345350CD">
                <wp:extent cx="2343600" cy="1580400"/>
                <wp:effectExtent l="0" t="0" r="0" b="1270"/>
                <wp:docPr id="1" name="Afbeelding 1" descr="Afbeelding met tekst, Lettertype, schermopname, wit&#10;&#10;Door AI gegenereerde inhoud is mogelijk onjuis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Afbeelding 1" descr="Afbeelding met tekst, Lettertype, schermopname, wit&#10;&#10;Door AI gegenereerde inhoud is mogelijk onjuist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r:link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43600" cy="1580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00818C6B" w14:textId="77777777" w:rsidR="00F4553F" w:rsidRDefault="00F4553F" w:rsidP="00651CEE">
          <w:pPr>
            <w:framePr w:w="6340" w:h="2750" w:hRule="exact" w:hSpace="180" w:wrap="around" w:vAnchor="page" w:hAnchor="text" w:x="3873" w:y="-140"/>
            <w:spacing w:line="240" w:lineRule="auto"/>
          </w:pPr>
        </w:p>
      </w:tc>
    </w:tr>
  </w:tbl>
  <w:p w14:paraId="384B8B93" w14:textId="77777777" w:rsidR="00527BD4" w:rsidRDefault="00527BD4" w:rsidP="00D0609E">
    <w:pPr>
      <w:framePr w:w="6340" w:h="2750" w:hRule="exact" w:hSpace="180" w:wrap="around" w:vAnchor="page" w:hAnchor="text" w:x="3873" w:y="-140"/>
    </w:pPr>
  </w:p>
  <w:p w14:paraId="453645F9" w14:textId="77777777" w:rsidR="00527BD4" w:rsidRDefault="00527BD4" w:rsidP="000049FB">
    <w:pPr>
      <w:pStyle w:val="Koptekst"/>
      <w:tabs>
        <w:tab w:val="clear" w:pos="4536"/>
        <w:tab w:val="clear" w:pos="9072"/>
      </w:tabs>
    </w:pPr>
  </w:p>
  <w:tbl>
    <w:tblPr>
      <w:tblpPr w:leftFromText="142" w:rightFromText="142" w:vertAnchor="page" w:tblpX="7616" w:tblpY="2978"/>
      <w:tblOverlap w:val="never"/>
      <w:tblW w:w="216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160"/>
    </w:tblGrid>
    <w:tr w:rsidR="00072A2D" w:rsidRPr="00F07B5A" w14:paraId="50BE131A" w14:textId="77777777" w:rsidTr="00A50CF6">
      <w:tc>
        <w:tcPr>
          <w:tcW w:w="2160" w:type="dxa"/>
        </w:tcPr>
        <w:p w14:paraId="4E274B8E" w14:textId="77777777" w:rsidR="00527BD4" w:rsidRPr="005819CE" w:rsidRDefault="00905544" w:rsidP="00A50CF6">
          <w:pPr>
            <w:pStyle w:val="Huisstijl-Adres"/>
            <w:rPr>
              <w:b/>
            </w:rPr>
          </w:pPr>
          <w:r>
            <w:rPr>
              <w:b/>
            </w:rPr>
            <w:t>Directoraat-generaal Realisatie Groene Groei</w:t>
          </w:r>
          <w:r w:rsidRPr="005819CE">
            <w:rPr>
              <w:b/>
            </w:rPr>
            <w:br/>
          </w:r>
        </w:p>
        <w:p w14:paraId="548A6837" w14:textId="77777777" w:rsidR="00527BD4" w:rsidRPr="00BE5ED9" w:rsidRDefault="00905544" w:rsidP="00A50CF6">
          <w:pPr>
            <w:pStyle w:val="Huisstijl-Adres"/>
          </w:pPr>
          <w:r>
            <w:rPr>
              <w:b/>
            </w:rPr>
            <w:t>Bezoekadres</w:t>
          </w:r>
          <w:r>
            <w:rPr>
              <w:b/>
            </w:rPr>
            <w:br/>
          </w:r>
          <w:r>
            <w:t>Bezuidenhoutseweg 73</w:t>
          </w:r>
          <w:r w:rsidRPr="005819CE">
            <w:br/>
          </w:r>
          <w:r>
            <w:t>2594 AC Den Haag</w:t>
          </w:r>
        </w:p>
        <w:p w14:paraId="5CCCF9D1" w14:textId="77777777" w:rsidR="00EF495B" w:rsidRDefault="00905544" w:rsidP="0098788A">
          <w:pPr>
            <w:pStyle w:val="Huisstijl-Adres"/>
          </w:pPr>
          <w:r>
            <w:rPr>
              <w:b/>
            </w:rPr>
            <w:t>Postadres</w:t>
          </w:r>
          <w:r>
            <w:rPr>
              <w:b/>
            </w:rPr>
            <w:br/>
          </w:r>
          <w:r>
            <w:t>Postbus 20401</w:t>
          </w:r>
          <w:r w:rsidRPr="005819CE">
            <w:br/>
            <w:t>2500 E</w:t>
          </w:r>
          <w:r>
            <w:t>K</w:t>
          </w:r>
          <w:r w:rsidRPr="005819CE">
            <w:t xml:space="preserve"> Den Haag</w:t>
          </w:r>
        </w:p>
        <w:p w14:paraId="3E98C016" w14:textId="77777777" w:rsidR="00EF495B" w:rsidRPr="005B3814" w:rsidRDefault="00905544" w:rsidP="0098788A">
          <w:pPr>
            <w:pStyle w:val="Huisstijl-Adres"/>
          </w:pPr>
          <w:r>
            <w:rPr>
              <w:b/>
            </w:rPr>
            <w:t>Overheidsidentificatienr</w:t>
          </w:r>
          <w:r>
            <w:rPr>
              <w:b/>
            </w:rPr>
            <w:br/>
          </w:r>
          <w:r w:rsidRPr="005B3814">
            <w:t>00000001003214369000</w:t>
          </w:r>
        </w:p>
        <w:p w14:paraId="60E8742F" w14:textId="3F3C6A4C" w:rsidR="00527BD4" w:rsidRPr="008318FB" w:rsidRDefault="00905544" w:rsidP="00A50CF6">
          <w:pPr>
            <w:pStyle w:val="Huisstijl-Adres"/>
            <w:rPr>
              <w:u w:val="single"/>
            </w:rPr>
          </w:pPr>
          <w:r>
            <w:t>T</w:t>
          </w:r>
          <w:r>
            <w:tab/>
            <w:t>070 379 8911 (algemeen)</w:t>
          </w:r>
          <w:r w:rsidRPr="005819CE">
            <w:br/>
          </w:r>
          <w:r w:rsidR="006F751F">
            <w:t>F</w:t>
          </w:r>
          <w:r w:rsidR="006F751F">
            <w:tab/>
            <w:t>0</w:t>
          </w:r>
          <w:r>
            <w:t>70 378 6100</w:t>
          </w:r>
          <w:r w:rsidR="006F751F">
            <w:t xml:space="preserve"> (algemeen)</w:t>
          </w:r>
          <w:r w:rsidR="006F751F" w:rsidRPr="005819CE">
            <w:br/>
          </w:r>
          <w:r>
            <w:t>www.rijksoverheid.nl/ezk</w:t>
          </w:r>
        </w:p>
      </w:tc>
    </w:tr>
    <w:tr w:rsidR="00072A2D" w:rsidRPr="00F07B5A" w14:paraId="559C8FBB" w14:textId="77777777" w:rsidTr="00A50CF6">
      <w:trPr>
        <w:trHeight w:hRule="exact" w:val="200"/>
      </w:trPr>
      <w:tc>
        <w:tcPr>
          <w:tcW w:w="2160" w:type="dxa"/>
        </w:tcPr>
        <w:p w14:paraId="26EFB918" w14:textId="77777777" w:rsidR="00527BD4" w:rsidRPr="008318FB" w:rsidRDefault="00527BD4" w:rsidP="00A50CF6"/>
      </w:tc>
    </w:tr>
    <w:tr w:rsidR="00072A2D" w14:paraId="2F29F6D5" w14:textId="77777777" w:rsidTr="00A50CF6">
      <w:tc>
        <w:tcPr>
          <w:tcW w:w="2160" w:type="dxa"/>
        </w:tcPr>
        <w:p w14:paraId="7242D3BE" w14:textId="77777777" w:rsidR="000C0163" w:rsidRPr="005819CE" w:rsidRDefault="00905544" w:rsidP="000C0163">
          <w:pPr>
            <w:pStyle w:val="Huisstijl-Kopje"/>
          </w:pPr>
          <w:r>
            <w:t>Ons kenmerk</w:t>
          </w:r>
          <w:r w:rsidRPr="005819CE">
            <w:t xml:space="preserve"> </w:t>
          </w:r>
        </w:p>
        <w:p w14:paraId="08C225ED" w14:textId="77777777" w:rsidR="000C0163" w:rsidRPr="005819CE" w:rsidRDefault="00905544" w:rsidP="000C0163">
          <w:pPr>
            <w:pStyle w:val="Huisstijl-Gegeven"/>
          </w:pPr>
          <w:r>
            <w:t>KGG_DGRGG</w:t>
          </w:r>
          <w:r w:rsidR="00926AE2">
            <w:t xml:space="preserve"> / </w:t>
          </w:r>
          <w:r>
            <w:t>108356508</w:t>
          </w:r>
        </w:p>
        <w:p w14:paraId="1B3598FE" w14:textId="77777777" w:rsidR="00527BD4" w:rsidRPr="005819CE" w:rsidRDefault="00905544" w:rsidP="00A50CF6">
          <w:pPr>
            <w:pStyle w:val="Huisstijl-Kopje"/>
          </w:pPr>
          <w:r>
            <w:t>Uw kenmerk</w:t>
          </w:r>
        </w:p>
        <w:p w14:paraId="7114345E" w14:textId="798DC9A8" w:rsidR="00527BD4" w:rsidRPr="005819CE" w:rsidRDefault="00905544" w:rsidP="008318FB">
          <w:pPr>
            <w:pStyle w:val="Huisstijl-Gegeven"/>
          </w:pPr>
          <w:r>
            <w:t>2026Z18395</w:t>
          </w:r>
        </w:p>
      </w:tc>
    </w:tr>
  </w:tbl>
  <w:p w14:paraId="77EF0671" w14:textId="77777777" w:rsidR="00121BF0" w:rsidRPr="00121BF0" w:rsidRDefault="00121BF0" w:rsidP="00121BF0">
    <w:pPr>
      <w:rPr>
        <w:vanish/>
      </w:rPr>
    </w:pPr>
  </w:p>
  <w:tbl>
    <w:tblPr>
      <w:tblW w:w="7371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882"/>
      <w:gridCol w:w="6489"/>
    </w:tblGrid>
    <w:tr w:rsidR="00072A2D" w14:paraId="02C0B5FB" w14:textId="77777777" w:rsidTr="007610AA">
      <w:trPr>
        <w:trHeight w:val="400"/>
      </w:trPr>
      <w:tc>
        <w:tcPr>
          <w:tcW w:w="7520" w:type="dxa"/>
          <w:gridSpan w:val="2"/>
        </w:tcPr>
        <w:p w14:paraId="27D71EAE" w14:textId="77777777" w:rsidR="00527BD4" w:rsidRPr="00BC3B53" w:rsidRDefault="00905544" w:rsidP="00A50CF6">
          <w:pPr>
            <w:pStyle w:val="Huisstijl-Retouradres"/>
          </w:pPr>
          <w:r>
            <w:t>&gt; Retouradres Postbus 20401 2500 EK Den Haag</w:t>
          </w:r>
        </w:p>
      </w:tc>
    </w:tr>
    <w:tr w:rsidR="00072A2D" w14:paraId="70055D81" w14:textId="77777777" w:rsidTr="007610AA">
      <w:tc>
        <w:tcPr>
          <w:tcW w:w="7520" w:type="dxa"/>
          <w:gridSpan w:val="2"/>
        </w:tcPr>
        <w:p w14:paraId="36121D93" w14:textId="77777777" w:rsidR="00527BD4" w:rsidRPr="00983E8F" w:rsidRDefault="00527BD4" w:rsidP="00A50CF6">
          <w:pPr>
            <w:pStyle w:val="Huisstijl-Rubricering"/>
          </w:pPr>
        </w:p>
      </w:tc>
    </w:tr>
    <w:tr w:rsidR="00072A2D" w14:paraId="62CF00CA" w14:textId="77777777" w:rsidTr="007610AA">
      <w:trPr>
        <w:trHeight w:hRule="exact" w:val="2440"/>
      </w:trPr>
      <w:tc>
        <w:tcPr>
          <w:tcW w:w="7520" w:type="dxa"/>
          <w:gridSpan w:val="2"/>
        </w:tcPr>
        <w:p w14:paraId="18E10B30" w14:textId="77777777" w:rsidR="00527BD4" w:rsidRDefault="00905544" w:rsidP="00A50CF6">
          <w:pPr>
            <w:pStyle w:val="Huisstijl-NAW"/>
          </w:pPr>
          <w:r>
            <w:t xml:space="preserve">De Voorzitter van de Tweede Kamer </w:t>
          </w:r>
        </w:p>
        <w:p w14:paraId="0C76E484" w14:textId="77777777" w:rsidR="00D87195" w:rsidRDefault="00905544" w:rsidP="00D87195">
          <w:pPr>
            <w:pStyle w:val="Huisstijl-NAW"/>
          </w:pPr>
          <w:r>
            <w:t>der Staten-Generaal</w:t>
          </w:r>
        </w:p>
        <w:p w14:paraId="482958A5" w14:textId="77777777" w:rsidR="00EA0F13" w:rsidRDefault="00905544" w:rsidP="00EA0F13">
          <w:pPr>
            <w:rPr>
              <w:szCs w:val="18"/>
            </w:rPr>
          </w:pPr>
          <w:r>
            <w:rPr>
              <w:szCs w:val="18"/>
            </w:rPr>
            <w:t>Prinses Irenestraat 6</w:t>
          </w:r>
        </w:p>
        <w:p w14:paraId="753A90B9" w14:textId="77777777" w:rsidR="00985E56" w:rsidRDefault="00905544" w:rsidP="00EA0F13">
          <w:r>
            <w:rPr>
              <w:szCs w:val="18"/>
            </w:rPr>
            <w:t>2595 BD  DEN HAAG</w:t>
          </w:r>
        </w:p>
      </w:tc>
    </w:tr>
    <w:tr w:rsidR="00072A2D" w14:paraId="4D0AE3E3" w14:textId="77777777" w:rsidTr="007610AA">
      <w:trPr>
        <w:trHeight w:hRule="exact" w:val="400"/>
      </w:trPr>
      <w:tc>
        <w:tcPr>
          <w:tcW w:w="7520" w:type="dxa"/>
          <w:gridSpan w:val="2"/>
        </w:tcPr>
        <w:p w14:paraId="3A5E41B1" w14:textId="77777777" w:rsidR="00527BD4" w:rsidRPr="00035E67" w:rsidRDefault="00527BD4" w:rsidP="00A50CF6">
          <w:pPr>
            <w:tabs>
              <w:tab w:val="left" w:pos="740"/>
            </w:tabs>
            <w:autoSpaceDE w:val="0"/>
            <w:autoSpaceDN w:val="0"/>
            <w:adjustRightInd w:val="0"/>
            <w:ind w:left="743" w:hanging="743"/>
            <w:rPr>
              <w:rFonts w:cs="Verdana"/>
              <w:szCs w:val="18"/>
            </w:rPr>
          </w:pPr>
        </w:p>
      </w:tc>
    </w:tr>
    <w:tr w:rsidR="00072A2D" w14:paraId="6A5EB8F8" w14:textId="77777777" w:rsidTr="007610AA">
      <w:trPr>
        <w:trHeight w:val="240"/>
      </w:trPr>
      <w:tc>
        <w:tcPr>
          <w:tcW w:w="900" w:type="dxa"/>
        </w:tcPr>
        <w:p w14:paraId="35D56B55" w14:textId="77777777" w:rsidR="00527BD4" w:rsidRPr="007709EF" w:rsidRDefault="00905544" w:rsidP="00A50CF6">
          <w:pPr>
            <w:rPr>
              <w:szCs w:val="18"/>
            </w:rPr>
          </w:pPr>
          <w:r>
            <w:rPr>
              <w:szCs w:val="18"/>
            </w:rPr>
            <w:t>Datum</w:t>
          </w:r>
        </w:p>
      </w:tc>
      <w:tc>
        <w:tcPr>
          <w:tcW w:w="6620" w:type="dxa"/>
        </w:tcPr>
        <w:p w14:paraId="57837CFC" w14:textId="0C192800" w:rsidR="00527BD4" w:rsidRPr="007709EF" w:rsidRDefault="008318FB" w:rsidP="00A50CF6">
          <w:r>
            <w:t>29 september 2026</w:t>
          </w:r>
        </w:p>
      </w:tc>
    </w:tr>
    <w:tr w:rsidR="00072A2D" w14:paraId="4CF60CB5" w14:textId="77777777" w:rsidTr="00F07B5A">
      <w:trPr>
        <w:trHeight w:val="462"/>
      </w:trPr>
      <w:tc>
        <w:tcPr>
          <w:tcW w:w="900" w:type="dxa"/>
        </w:tcPr>
        <w:p w14:paraId="4EEAF1BC" w14:textId="77777777" w:rsidR="00527BD4" w:rsidRPr="007709EF" w:rsidRDefault="00905544" w:rsidP="00A50CF6">
          <w:pPr>
            <w:rPr>
              <w:szCs w:val="18"/>
            </w:rPr>
          </w:pPr>
          <w:r>
            <w:rPr>
              <w:szCs w:val="18"/>
            </w:rPr>
            <w:t>Betreft</w:t>
          </w:r>
        </w:p>
      </w:tc>
      <w:tc>
        <w:tcPr>
          <w:tcW w:w="6620" w:type="dxa"/>
        </w:tcPr>
        <w:p w14:paraId="2648ABDD" w14:textId="77777777" w:rsidR="00527BD4" w:rsidRPr="007709EF" w:rsidRDefault="00905544" w:rsidP="00A50CF6">
          <w:r>
            <w:t xml:space="preserve">Uitstel beantwoording van Kamervragen over het onderzoek Subsidiefuik Tata Steel in opdracht van Milieudefensie en het </w:t>
          </w:r>
          <w:proofErr w:type="spellStart"/>
          <w:r>
            <w:t>PwC</w:t>
          </w:r>
          <w:proofErr w:type="spellEnd"/>
          <w:r>
            <w:t xml:space="preserve"> rapport over de toekomst van de Europese staalindustrie</w:t>
          </w:r>
        </w:p>
      </w:tc>
    </w:tr>
  </w:tbl>
  <w:p w14:paraId="16526A47" w14:textId="77777777" w:rsidR="00527BD4" w:rsidRPr="00BC4AE3" w:rsidRDefault="00527BD4" w:rsidP="00BC4AE3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B8A19C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AD0FD0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BC69A4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FF4427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D2AF4E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7F279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EDCC59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AB4429E"/>
    <w:lvl w:ilvl="0">
      <w:start w:val="1"/>
      <w:numFmt w:val="bullet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</w:abstractNum>
  <w:abstractNum w:abstractNumId="8" w15:restartNumberingAfterBreak="0">
    <w:nsid w:val="FFFFFF88"/>
    <w:multiLevelType w:val="singleLevel"/>
    <w:tmpl w:val="36F23D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83F7C2F"/>
    <w:multiLevelType w:val="multilevel"/>
    <w:tmpl w:val="0DE44C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A4120A4"/>
    <w:multiLevelType w:val="hybridMultilevel"/>
    <w:tmpl w:val="1D8E1FCE"/>
    <w:lvl w:ilvl="0" w:tplc="AC74712A">
      <w:start w:val="1"/>
      <w:numFmt w:val="bullet"/>
      <w:pStyle w:val="Lijstopsomteken"/>
      <w:lvlText w:val="•"/>
      <w:lvlJc w:val="left"/>
      <w:pPr>
        <w:tabs>
          <w:tab w:val="num" w:pos="227"/>
        </w:tabs>
        <w:ind w:left="227" w:hanging="227"/>
      </w:pPr>
      <w:rPr>
        <w:rFonts w:ascii="Verdana" w:hAnsi="Verdana" w:hint="default"/>
        <w:sz w:val="18"/>
        <w:szCs w:val="18"/>
      </w:rPr>
    </w:lvl>
    <w:lvl w:ilvl="1" w:tplc="DF0A26C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7268806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612FD9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65B9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F14F49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BA0D6A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7D6329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910DAD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477E4B"/>
    <w:multiLevelType w:val="multilevel"/>
    <w:tmpl w:val="A36CED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555FEF"/>
    <w:multiLevelType w:val="hybridMultilevel"/>
    <w:tmpl w:val="50F0923E"/>
    <w:lvl w:ilvl="0" w:tplc="123627E6">
      <w:start w:val="1"/>
      <w:numFmt w:val="bullet"/>
      <w:pStyle w:val="Lijstopsomteken2"/>
      <w:lvlText w:val="–"/>
      <w:lvlJc w:val="left"/>
      <w:pPr>
        <w:tabs>
          <w:tab w:val="num" w:pos="227"/>
        </w:tabs>
        <w:ind w:left="227" w:firstLine="0"/>
      </w:pPr>
      <w:rPr>
        <w:rFonts w:ascii="Verdana" w:hAnsi="Verdana" w:hint="default"/>
      </w:rPr>
    </w:lvl>
    <w:lvl w:ilvl="1" w:tplc="F5FA429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1A903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3FC223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604F9A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4072BF8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CFC1B1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32E53F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59A4852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461EAD"/>
    <w:multiLevelType w:val="multilevel"/>
    <w:tmpl w:val="D1C0296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Verdana" w:hAnsi="Verdana" w:hint="default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30894095">
    <w:abstractNumId w:val="10"/>
  </w:num>
  <w:num w:numId="2" w16cid:durableId="1204901778">
    <w:abstractNumId w:val="7"/>
  </w:num>
  <w:num w:numId="3" w16cid:durableId="711077270">
    <w:abstractNumId w:val="6"/>
  </w:num>
  <w:num w:numId="4" w16cid:durableId="1677070782">
    <w:abstractNumId w:val="5"/>
  </w:num>
  <w:num w:numId="5" w16cid:durableId="2031952397">
    <w:abstractNumId w:val="4"/>
  </w:num>
  <w:num w:numId="6" w16cid:durableId="1624728177">
    <w:abstractNumId w:val="8"/>
  </w:num>
  <w:num w:numId="7" w16cid:durableId="845091406">
    <w:abstractNumId w:val="3"/>
  </w:num>
  <w:num w:numId="8" w16cid:durableId="737674407">
    <w:abstractNumId w:val="2"/>
  </w:num>
  <w:num w:numId="9" w16cid:durableId="470513637">
    <w:abstractNumId w:val="1"/>
  </w:num>
  <w:num w:numId="10" w16cid:durableId="2072000921">
    <w:abstractNumId w:val="0"/>
  </w:num>
  <w:num w:numId="11" w16cid:durableId="487018318">
    <w:abstractNumId w:val="9"/>
  </w:num>
  <w:num w:numId="12" w16cid:durableId="2061781329">
    <w:abstractNumId w:val="11"/>
  </w:num>
  <w:num w:numId="13" w16cid:durableId="1375696732">
    <w:abstractNumId w:val="13"/>
  </w:num>
  <w:num w:numId="14" w16cid:durableId="2112889431">
    <w:abstractNumId w:val="1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DBC"/>
    <w:rsid w:val="000049FB"/>
    <w:rsid w:val="00013862"/>
    <w:rsid w:val="00016012"/>
    <w:rsid w:val="00020189"/>
    <w:rsid w:val="00020EE4"/>
    <w:rsid w:val="00023E9A"/>
    <w:rsid w:val="00033CDD"/>
    <w:rsid w:val="00034A84"/>
    <w:rsid w:val="00035E67"/>
    <w:rsid w:val="000366F3"/>
    <w:rsid w:val="00042A5B"/>
    <w:rsid w:val="00046FD2"/>
    <w:rsid w:val="00056704"/>
    <w:rsid w:val="0006024D"/>
    <w:rsid w:val="00071F28"/>
    <w:rsid w:val="00072A2D"/>
    <w:rsid w:val="00074079"/>
    <w:rsid w:val="00092799"/>
    <w:rsid w:val="00092C5F"/>
    <w:rsid w:val="00096680"/>
    <w:rsid w:val="000A0F36"/>
    <w:rsid w:val="000A174A"/>
    <w:rsid w:val="000A3E0A"/>
    <w:rsid w:val="000A65AC"/>
    <w:rsid w:val="000A7159"/>
    <w:rsid w:val="000B7281"/>
    <w:rsid w:val="000B7FAB"/>
    <w:rsid w:val="000C0163"/>
    <w:rsid w:val="000C1BA1"/>
    <w:rsid w:val="000C3EA9"/>
    <w:rsid w:val="000D0225"/>
    <w:rsid w:val="000E7895"/>
    <w:rsid w:val="000F161D"/>
    <w:rsid w:val="000F3CAA"/>
    <w:rsid w:val="00102ABB"/>
    <w:rsid w:val="0010411E"/>
    <w:rsid w:val="00121BF0"/>
    <w:rsid w:val="00123704"/>
    <w:rsid w:val="001267EE"/>
    <w:rsid w:val="001270C7"/>
    <w:rsid w:val="00132540"/>
    <w:rsid w:val="00133F0F"/>
    <w:rsid w:val="0014786A"/>
    <w:rsid w:val="001516A4"/>
    <w:rsid w:val="00151E5F"/>
    <w:rsid w:val="00153E28"/>
    <w:rsid w:val="001569AB"/>
    <w:rsid w:val="00164D63"/>
    <w:rsid w:val="0016725C"/>
    <w:rsid w:val="001726F3"/>
    <w:rsid w:val="00173C51"/>
    <w:rsid w:val="00174CC2"/>
    <w:rsid w:val="00176CC6"/>
    <w:rsid w:val="00181BE4"/>
    <w:rsid w:val="00185576"/>
    <w:rsid w:val="00185951"/>
    <w:rsid w:val="00196B8B"/>
    <w:rsid w:val="001A2BEA"/>
    <w:rsid w:val="001A368F"/>
    <w:rsid w:val="001A6D93"/>
    <w:rsid w:val="001C32EC"/>
    <w:rsid w:val="001C38BD"/>
    <w:rsid w:val="001C4D5A"/>
    <w:rsid w:val="001E34C6"/>
    <w:rsid w:val="001E5581"/>
    <w:rsid w:val="001F3C70"/>
    <w:rsid w:val="00200D88"/>
    <w:rsid w:val="002012D4"/>
    <w:rsid w:val="00201F68"/>
    <w:rsid w:val="00212F2A"/>
    <w:rsid w:val="00214F2B"/>
    <w:rsid w:val="00217880"/>
    <w:rsid w:val="00222D66"/>
    <w:rsid w:val="00224A8A"/>
    <w:rsid w:val="002309A8"/>
    <w:rsid w:val="00236CFE"/>
    <w:rsid w:val="002428E3"/>
    <w:rsid w:val="00243031"/>
    <w:rsid w:val="00260BAF"/>
    <w:rsid w:val="00263155"/>
    <w:rsid w:val="002650F7"/>
    <w:rsid w:val="00273F3B"/>
    <w:rsid w:val="00274DB7"/>
    <w:rsid w:val="00275984"/>
    <w:rsid w:val="00280F74"/>
    <w:rsid w:val="002822CA"/>
    <w:rsid w:val="00286998"/>
    <w:rsid w:val="00291AB7"/>
    <w:rsid w:val="00292EB2"/>
    <w:rsid w:val="0029422B"/>
    <w:rsid w:val="002A0938"/>
    <w:rsid w:val="002A4811"/>
    <w:rsid w:val="002A4CF3"/>
    <w:rsid w:val="002B153C"/>
    <w:rsid w:val="002B52FC"/>
    <w:rsid w:val="002C2830"/>
    <w:rsid w:val="002D001A"/>
    <w:rsid w:val="002D28E2"/>
    <w:rsid w:val="002D317B"/>
    <w:rsid w:val="002D3587"/>
    <w:rsid w:val="002D502D"/>
    <w:rsid w:val="002E0F69"/>
    <w:rsid w:val="002F5147"/>
    <w:rsid w:val="002F7ABD"/>
    <w:rsid w:val="00312597"/>
    <w:rsid w:val="00312A4C"/>
    <w:rsid w:val="003203B6"/>
    <w:rsid w:val="00327BA5"/>
    <w:rsid w:val="0033326F"/>
    <w:rsid w:val="00334154"/>
    <w:rsid w:val="003372C4"/>
    <w:rsid w:val="00340ECA"/>
    <w:rsid w:val="00341FA0"/>
    <w:rsid w:val="00344F3D"/>
    <w:rsid w:val="00345299"/>
    <w:rsid w:val="00351A8D"/>
    <w:rsid w:val="003526BB"/>
    <w:rsid w:val="00352BCF"/>
    <w:rsid w:val="00352DFB"/>
    <w:rsid w:val="00353932"/>
    <w:rsid w:val="0035464B"/>
    <w:rsid w:val="00361A56"/>
    <w:rsid w:val="0036252A"/>
    <w:rsid w:val="00364D9D"/>
    <w:rsid w:val="00371048"/>
    <w:rsid w:val="0037396C"/>
    <w:rsid w:val="0037421D"/>
    <w:rsid w:val="00376093"/>
    <w:rsid w:val="00376D76"/>
    <w:rsid w:val="00383DA1"/>
    <w:rsid w:val="00385F30"/>
    <w:rsid w:val="00387E3C"/>
    <w:rsid w:val="00393696"/>
    <w:rsid w:val="00393963"/>
    <w:rsid w:val="00395575"/>
    <w:rsid w:val="00395672"/>
    <w:rsid w:val="003A06C8"/>
    <w:rsid w:val="003A0D7C"/>
    <w:rsid w:val="003A5290"/>
    <w:rsid w:val="003B0155"/>
    <w:rsid w:val="003B7EE7"/>
    <w:rsid w:val="003C2CCB"/>
    <w:rsid w:val="003D39EC"/>
    <w:rsid w:val="003D5DED"/>
    <w:rsid w:val="003E3DD5"/>
    <w:rsid w:val="003E79B6"/>
    <w:rsid w:val="003F07C6"/>
    <w:rsid w:val="003F1F6B"/>
    <w:rsid w:val="003F3757"/>
    <w:rsid w:val="003F38BD"/>
    <w:rsid w:val="003F44B7"/>
    <w:rsid w:val="004008E9"/>
    <w:rsid w:val="00405C2A"/>
    <w:rsid w:val="00413D48"/>
    <w:rsid w:val="00441AC2"/>
    <w:rsid w:val="0044249B"/>
    <w:rsid w:val="00442745"/>
    <w:rsid w:val="0045023C"/>
    <w:rsid w:val="00451A5B"/>
    <w:rsid w:val="00452BCD"/>
    <w:rsid w:val="00452CEA"/>
    <w:rsid w:val="00465B52"/>
    <w:rsid w:val="0046708E"/>
    <w:rsid w:val="00472A65"/>
    <w:rsid w:val="00474463"/>
    <w:rsid w:val="00474B75"/>
    <w:rsid w:val="00483F0B"/>
    <w:rsid w:val="00496319"/>
    <w:rsid w:val="00497279"/>
    <w:rsid w:val="004A163B"/>
    <w:rsid w:val="004A670A"/>
    <w:rsid w:val="004B2F0C"/>
    <w:rsid w:val="004B5465"/>
    <w:rsid w:val="004B70F0"/>
    <w:rsid w:val="004C21A8"/>
    <w:rsid w:val="004D505E"/>
    <w:rsid w:val="004D72CA"/>
    <w:rsid w:val="004E2242"/>
    <w:rsid w:val="004E505E"/>
    <w:rsid w:val="004F42FF"/>
    <w:rsid w:val="004F44C2"/>
    <w:rsid w:val="00502512"/>
    <w:rsid w:val="00503FD2"/>
    <w:rsid w:val="00505262"/>
    <w:rsid w:val="00516022"/>
    <w:rsid w:val="00521CEE"/>
    <w:rsid w:val="00524FB4"/>
    <w:rsid w:val="00527BD4"/>
    <w:rsid w:val="00537095"/>
    <w:rsid w:val="005403C8"/>
    <w:rsid w:val="005429DC"/>
    <w:rsid w:val="005461DA"/>
    <w:rsid w:val="005565F9"/>
    <w:rsid w:val="005624F2"/>
    <w:rsid w:val="00573041"/>
    <w:rsid w:val="0057388D"/>
    <w:rsid w:val="00575B80"/>
    <w:rsid w:val="0057620F"/>
    <w:rsid w:val="005819CE"/>
    <w:rsid w:val="0058298D"/>
    <w:rsid w:val="00584C1A"/>
    <w:rsid w:val="00593C2B"/>
    <w:rsid w:val="00595231"/>
    <w:rsid w:val="00596166"/>
    <w:rsid w:val="00597F64"/>
    <w:rsid w:val="005A207F"/>
    <w:rsid w:val="005A2F35"/>
    <w:rsid w:val="005B3814"/>
    <w:rsid w:val="005B463E"/>
    <w:rsid w:val="005C34E1"/>
    <w:rsid w:val="005C3FE0"/>
    <w:rsid w:val="005C740C"/>
    <w:rsid w:val="005D625B"/>
    <w:rsid w:val="005E6FDA"/>
    <w:rsid w:val="005F62D3"/>
    <w:rsid w:val="005F6D11"/>
    <w:rsid w:val="00600CF0"/>
    <w:rsid w:val="006048F4"/>
    <w:rsid w:val="0060660A"/>
    <w:rsid w:val="006077D9"/>
    <w:rsid w:val="00613B1D"/>
    <w:rsid w:val="00617A44"/>
    <w:rsid w:val="006202B6"/>
    <w:rsid w:val="00625CD0"/>
    <w:rsid w:val="0062627D"/>
    <w:rsid w:val="00627432"/>
    <w:rsid w:val="006448E4"/>
    <w:rsid w:val="00645414"/>
    <w:rsid w:val="00651CEE"/>
    <w:rsid w:val="00653606"/>
    <w:rsid w:val="006610E9"/>
    <w:rsid w:val="00661591"/>
    <w:rsid w:val="00664678"/>
    <w:rsid w:val="0066632F"/>
    <w:rsid w:val="00674A89"/>
    <w:rsid w:val="00674F3D"/>
    <w:rsid w:val="00685545"/>
    <w:rsid w:val="006864B3"/>
    <w:rsid w:val="00692D64"/>
    <w:rsid w:val="006A10F8"/>
    <w:rsid w:val="006A2100"/>
    <w:rsid w:val="006A5C3B"/>
    <w:rsid w:val="006A72E0"/>
    <w:rsid w:val="006B0BF3"/>
    <w:rsid w:val="006B775E"/>
    <w:rsid w:val="006B7BC7"/>
    <w:rsid w:val="006C2535"/>
    <w:rsid w:val="006C441E"/>
    <w:rsid w:val="006C4B90"/>
    <w:rsid w:val="006C7EC5"/>
    <w:rsid w:val="006D1016"/>
    <w:rsid w:val="006D17F2"/>
    <w:rsid w:val="006E3546"/>
    <w:rsid w:val="006E3FA9"/>
    <w:rsid w:val="006E6BF3"/>
    <w:rsid w:val="006E7D82"/>
    <w:rsid w:val="006F038F"/>
    <w:rsid w:val="006F0F93"/>
    <w:rsid w:val="006F31F2"/>
    <w:rsid w:val="006F7494"/>
    <w:rsid w:val="006F751F"/>
    <w:rsid w:val="00714DC5"/>
    <w:rsid w:val="00715237"/>
    <w:rsid w:val="00721AE1"/>
    <w:rsid w:val="007254A5"/>
    <w:rsid w:val="00725748"/>
    <w:rsid w:val="00735D88"/>
    <w:rsid w:val="0073720D"/>
    <w:rsid w:val="00737507"/>
    <w:rsid w:val="00740712"/>
    <w:rsid w:val="00742AB9"/>
    <w:rsid w:val="00751A6A"/>
    <w:rsid w:val="00754FBF"/>
    <w:rsid w:val="007610AA"/>
    <w:rsid w:val="007709EF"/>
    <w:rsid w:val="00782701"/>
    <w:rsid w:val="00783559"/>
    <w:rsid w:val="0079551B"/>
    <w:rsid w:val="007955F6"/>
    <w:rsid w:val="00797AA5"/>
    <w:rsid w:val="007A26BD"/>
    <w:rsid w:val="007A4105"/>
    <w:rsid w:val="007B4503"/>
    <w:rsid w:val="007C406E"/>
    <w:rsid w:val="007C5183"/>
    <w:rsid w:val="007C7573"/>
    <w:rsid w:val="007E2B20"/>
    <w:rsid w:val="007F439C"/>
    <w:rsid w:val="007F5331"/>
    <w:rsid w:val="00800CCA"/>
    <w:rsid w:val="00806120"/>
    <w:rsid w:val="0080649B"/>
    <w:rsid w:val="00806F63"/>
    <w:rsid w:val="00810C93"/>
    <w:rsid w:val="00812028"/>
    <w:rsid w:val="00812DD8"/>
    <w:rsid w:val="00813082"/>
    <w:rsid w:val="00814D03"/>
    <w:rsid w:val="00820371"/>
    <w:rsid w:val="00821FC1"/>
    <w:rsid w:val="00823AE2"/>
    <w:rsid w:val="0083178B"/>
    <w:rsid w:val="008318FB"/>
    <w:rsid w:val="00831EE4"/>
    <w:rsid w:val="00833695"/>
    <w:rsid w:val="008336B7"/>
    <w:rsid w:val="00833A8E"/>
    <w:rsid w:val="00836ACA"/>
    <w:rsid w:val="00842CD8"/>
    <w:rsid w:val="008431FA"/>
    <w:rsid w:val="00847444"/>
    <w:rsid w:val="008517C6"/>
    <w:rsid w:val="008547BA"/>
    <w:rsid w:val="008553C7"/>
    <w:rsid w:val="00857FEB"/>
    <w:rsid w:val="008601AF"/>
    <w:rsid w:val="00872271"/>
    <w:rsid w:val="00883137"/>
    <w:rsid w:val="00894A3B"/>
    <w:rsid w:val="008A1F5D"/>
    <w:rsid w:val="008A28F5"/>
    <w:rsid w:val="008B1198"/>
    <w:rsid w:val="008B3471"/>
    <w:rsid w:val="008B3929"/>
    <w:rsid w:val="008B4125"/>
    <w:rsid w:val="008B4CB3"/>
    <w:rsid w:val="008B567B"/>
    <w:rsid w:val="008B7B24"/>
    <w:rsid w:val="008C356D"/>
    <w:rsid w:val="008C7118"/>
    <w:rsid w:val="008D43B5"/>
    <w:rsid w:val="008E0B3F"/>
    <w:rsid w:val="008E49AD"/>
    <w:rsid w:val="008E698E"/>
    <w:rsid w:val="008F2584"/>
    <w:rsid w:val="008F3246"/>
    <w:rsid w:val="008F3C1B"/>
    <w:rsid w:val="008F508C"/>
    <w:rsid w:val="00901BE9"/>
    <w:rsid w:val="00901C48"/>
    <w:rsid w:val="0090271B"/>
    <w:rsid w:val="00905544"/>
    <w:rsid w:val="00910642"/>
    <w:rsid w:val="00910DDF"/>
    <w:rsid w:val="0092316D"/>
    <w:rsid w:val="00923CBD"/>
    <w:rsid w:val="00926AE2"/>
    <w:rsid w:val="00930B13"/>
    <w:rsid w:val="009311C8"/>
    <w:rsid w:val="00933376"/>
    <w:rsid w:val="00933A2F"/>
    <w:rsid w:val="00962C44"/>
    <w:rsid w:val="009716D8"/>
    <w:rsid w:val="009718F9"/>
    <w:rsid w:val="00971F42"/>
    <w:rsid w:val="00972FB9"/>
    <w:rsid w:val="00975112"/>
    <w:rsid w:val="00981768"/>
    <w:rsid w:val="00983E8F"/>
    <w:rsid w:val="00985E56"/>
    <w:rsid w:val="0098788A"/>
    <w:rsid w:val="00994FDA"/>
    <w:rsid w:val="009A31BF"/>
    <w:rsid w:val="009A3B71"/>
    <w:rsid w:val="009A61BC"/>
    <w:rsid w:val="009B0138"/>
    <w:rsid w:val="009B0FE9"/>
    <w:rsid w:val="009B173A"/>
    <w:rsid w:val="009C3F20"/>
    <w:rsid w:val="009C7CA1"/>
    <w:rsid w:val="009D043D"/>
    <w:rsid w:val="009F3259"/>
    <w:rsid w:val="00A037D5"/>
    <w:rsid w:val="00A056DE"/>
    <w:rsid w:val="00A1247D"/>
    <w:rsid w:val="00A128AD"/>
    <w:rsid w:val="00A164D0"/>
    <w:rsid w:val="00A21E76"/>
    <w:rsid w:val="00A23BC8"/>
    <w:rsid w:val="00A245F8"/>
    <w:rsid w:val="00A30E68"/>
    <w:rsid w:val="00A31933"/>
    <w:rsid w:val="00A329D2"/>
    <w:rsid w:val="00A34AA0"/>
    <w:rsid w:val="00A3715C"/>
    <w:rsid w:val="00A413B4"/>
    <w:rsid w:val="00A41FE2"/>
    <w:rsid w:val="00A46FEF"/>
    <w:rsid w:val="00A47948"/>
    <w:rsid w:val="00A50CF6"/>
    <w:rsid w:val="00A5305C"/>
    <w:rsid w:val="00A56946"/>
    <w:rsid w:val="00A6170E"/>
    <w:rsid w:val="00A63B8C"/>
    <w:rsid w:val="00A715F8"/>
    <w:rsid w:val="00A77F6F"/>
    <w:rsid w:val="00A831FD"/>
    <w:rsid w:val="00A83352"/>
    <w:rsid w:val="00A850A2"/>
    <w:rsid w:val="00A91FA3"/>
    <w:rsid w:val="00A927D3"/>
    <w:rsid w:val="00AA0C1B"/>
    <w:rsid w:val="00AA7FC9"/>
    <w:rsid w:val="00AB0EED"/>
    <w:rsid w:val="00AB237D"/>
    <w:rsid w:val="00AB5933"/>
    <w:rsid w:val="00AE013D"/>
    <w:rsid w:val="00AE11B7"/>
    <w:rsid w:val="00AE7F68"/>
    <w:rsid w:val="00AF2321"/>
    <w:rsid w:val="00AF52F6"/>
    <w:rsid w:val="00AF52FD"/>
    <w:rsid w:val="00AF54A8"/>
    <w:rsid w:val="00AF7237"/>
    <w:rsid w:val="00B0043A"/>
    <w:rsid w:val="00B00D75"/>
    <w:rsid w:val="00B070CB"/>
    <w:rsid w:val="00B12456"/>
    <w:rsid w:val="00B145F0"/>
    <w:rsid w:val="00B259C8"/>
    <w:rsid w:val="00B26CCF"/>
    <w:rsid w:val="00B30FC2"/>
    <w:rsid w:val="00B331A2"/>
    <w:rsid w:val="00B425F0"/>
    <w:rsid w:val="00B42DFA"/>
    <w:rsid w:val="00B531DD"/>
    <w:rsid w:val="00B55014"/>
    <w:rsid w:val="00B55136"/>
    <w:rsid w:val="00B62232"/>
    <w:rsid w:val="00B70BF3"/>
    <w:rsid w:val="00B71DC2"/>
    <w:rsid w:val="00B849F5"/>
    <w:rsid w:val="00B91CFC"/>
    <w:rsid w:val="00B93893"/>
    <w:rsid w:val="00BA1397"/>
    <w:rsid w:val="00BA51E1"/>
    <w:rsid w:val="00BA7E0A"/>
    <w:rsid w:val="00BC2C00"/>
    <w:rsid w:val="00BC3B53"/>
    <w:rsid w:val="00BC3B96"/>
    <w:rsid w:val="00BC4AE3"/>
    <w:rsid w:val="00BC5B28"/>
    <w:rsid w:val="00BD2370"/>
    <w:rsid w:val="00BE3F88"/>
    <w:rsid w:val="00BE4756"/>
    <w:rsid w:val="00BE5ED9"/>
    <w:rsid w:val="00BE7B41"/>
    <w:rsid w:val="00C15A91"/>
    <w:rsid w:val="00C206F1"/>
    <w:rsid w:val="00C217E1"/>
    <w:rsid w:val="00C219B1"/>
    <w:rsid w:val="00C4015B"/>
    <w:rsid w:val="00C40C60"/>
    <w:rsid w:val="00C435ED"/>
    <w:rsid w:val="00C5258E"/>
    <w:rsid w:val="00C530C9"/>
    <w:rsid w:val="00C619A7"/>
    <w:rsid w:val="00C73D5F"/>
    <w:rsid w:val="00C82AFE"/>
    <w:rsid w:val="00C83DBC"/>
    <w:rsid w:val="00C97C80"/>
    <w:rsid w:val="00C97DF2"/>
    <w:rsid w:val="00CA47D3"/>
    <w:rsid w:val="00CA6533"/>
    <w:rsid w:val="00CA6A25"/>
    <w:rsid w:val="00CA6A3F"/>
    <w:rsid w:val="00CA7C99"/>
    <w:rsid w:val="00CC6290"/>
    <w:rsid w:val="00CD233D"/>
    <w:rsid w:val="00CD3499"/>
    <w:rsid w:val="00CD362D"/>
    <w:rsid w:val="00CE101D"/>
    <w:rsid w:val="00CE1814"/>
    <w:rsid w:val="00CE1A95"/>
    <w:rsid w:val="00CE1C84"/>
    <w:rsid w:val="00CE5055"/>
    <w:rsid w:val="00CF053F"/>
    <w:rsid w:val="00CF1A17"/>
    <w:rsid w:val="00CF2D64"/>
    <w:rsid w:val="00D0375A"/>
    <w:rsid w:val="00D0609E"/>
    <w:rsid w:val="00D078E1"/>
    <w:rsid w:val="00D100E9"/>
    <w:rsid w:val="00D17942"/>
    <w:rsid w:val="00D21E4B"/>
    <w:rsid w:val="00D22441"/>
    <w:rsid w:val="00D23522"/>
    <w:rsid w:val="00D264D6"/>
    <w:rsid w:val="00D33BF0"/>
    <w:rsid w:val="00D33DE0"/>
    <w:rsid w:val="00D36447"/>
    <w:rsid w:val="00D516BE"/>
    <w:rsid w:val="00D5423B"/>
    <w:rsid w:val="00D54E6A"/>
    <w:rsid w:val="00D54F4E"/>
    <w:rsid w:val="00D57A56"/>
    <w:rsid w:val="00D604B3"/>
    <w:rsid w:val="00D60BA4"/>
    <w:rsid w:val="00D62419"/>
    <w:rsid w:val="00D77870"/>
    <w:rsid w:val="00D80977"/>
    <w:rsid w:val="00D80CCE"/>
    <w:rsid w:val="00D86EEA"/>
    <w:rsid w:val="00D87195"/>
    <w:rsid w:val="00D87D03"/>
    <w:rsid w:val="00D9360B"/>
    <w:rsid w:val="00D95C88"/>
    <w:rsid w:val="00D97B2E"/>
    <w:rsid w:val="00DA241E"/>
    <w:rsid w:val="00DA6D30"/>
    <w:rsid w:val="00DB36FE"/>
    <w:rsid w:val="00DB533A"/>
    <w:rsid w:val="00DB60AE"/>
    <w:rsid w:val="00DB6307"/>
    <w:rsid w:val="00DD1DCD"/>
    <w:rsid w:val="00DD338F"/>
    <w:rsid w:val="00DD66F2"/>
    <w:rsid w:val="00DE3FE0"/>
    <w:rsid w:val="00DE546D"/>
    <w:rsid w:val="00DE578A"/>
    <w:rsid w:val="00DE7F94"/>
    <w:rsid w:val="00DF2583"/>
    <w:rsid w:val="00DF54D9"/>
    <w:rsid w:val="00DF6AF4"/>
    <w:rsid w:val="00DF7283"/>
    <w:rsid w:val="00E01A59"/>
    <w:rsid w:val="00E10DC6"/>
    <w:rsid w:val="00E11F8E"/>
    <w:rsid w:val="00E15881"/>
    <w:rsid w:val="00E16A8F"/>
    <w:rsid w:val="00E21DE3"/>
    <w:rsid w:val="00E273C5"/>
    <w:rsid w:val="00E307D1"/>
    <w:rsid w:val="00E3731D"/>
    <w:rsid w:val="00E51469"/>
    <w:rsid w:val="00E634E3"/>
    <w:rsid w:val="00E717C4"/>
    <w:rsid w:val="00E77E18"/>
    <w:rsid w:val="00E77F89"/>
    <w:rsid w:val="00E80330"/>
    <w:rsid w:val="00E806C5"/>
    <w:rsid w:val="00E80E71"/>
    <w:rsid w:val="00E850D3"/>
    <w:rsid w:val="00E853D6"/>
    <w:rsid w:val="00E876B9"/>
    <w:rsid w:val="00EA0F13"/>
    <w:rsid w:val="00EC0DFF"/>
    <w:rsid w:val="00EC237D"/>
    <w:rsid w:val="00EC2918"/>
    <w:rsid w:val="00EC4D0E"/>
    <w:rsid w:val="00EC4E2B"/>
    <w:rsid w:val="00EC6956"/>
    <w:rsid w:val="00ED072A"/>
    <w:rsid w:val="00ED539E"/>
    <w:rsid w:val="00ED7804"/>
    <w:rsid w:val="00EE4A1F"/>
    <w:rsid w:val="00EE4C2D"/>
    <w:rsid w:val="00EF1B5A"/>
    <w:rsid w:val="00EF24FB"/>
    <w:rsid w:val="00EF2CCA"/>
    <w:rsid w:val="00EF495B"/>
    <w:rsid w:val="00EF60DC"/>
    <w:rsid w:val="00F00F54"/>
    <w:rsid w:val="00F03963"/>
    <w:rsid w:val="00F07B5A"/>
    <w:rsid w:val="00F11068"/>
    <w:rsid w:val="00F1256D"/>
    <w:rsid w:val="00F13A4E"/>
    <w:rsid w:val="00F172BB"/>
    <w:rsid w:val="00F17B10"/>
    <w:rsid w:val="00F21BEF"/>
    <w:rsid w:val="00F2315B"/>
    <w:rsid w:val="00F41A6F"/>
    <w:rsid w:val="00F4553F"/>
    <w:rsid w:val="00F45A25"/>
    <w:rsid w:val="00F50F86"/>
    <w:rsid w:val="00F53F91"/>
    <w:rsid w:val="00F61569"/>
    <w:rsid w:val="00F61A72"/>
    <w:rsid w:val="00F62B67"/>
    <w:rsid w:val="00F65B3B"/>
    <w:rsid w:val="00F66F13"/>
    <w:rsid w:val="00F74073"/>
    <w:rsid w:val="00F74566"/>
    <w:rsid w:val="00F75603"/>
    <w:rsid w:val="00F845B4"/>
    <w:rsid w:val="00F8713B"/>
    <w:rsid w:val="00F93F9E"/>
    <w:rsid w:val="00FA2CD7"/>
    <w:rsid w:val="00FA68EA"/>
    <w:rsid w:val="00FB06ED"/>
    <w:rsid w:val="00FC2311"/>
    <w:rsid w:val="00FC3165"/>
    <w:rsid w:val="00FC36AB"/>
    <w:rsid w:val="00FC4300"/>
    <w:rsid w:val="00FC7F66"/>
    <w:rsid w:val="00FD0D43"/>
    <w:rsid w:val="00FD5776"/>
    <w:rsid w:val="00FE1CB6"/>
    <w:rsid w:val="00FE486B"/>
    <w:rsid w:val="00FE4F08"/>
    <w:rsid w:val="00FF1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5AE8FC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C82AFE"/>
    <w:pPr>
      <w:spacing w:line="240" w:lineRule="atLeast"/>
    </w:pPr>
    <w:rPr>
      <w:rFonts w:ascii="Verdana" w:hAnsi="Verdana"/>
      <w:sz w:val="18"/>
      <w:szCs w:val="24"/>
      <w:lang w:val="nl-NL" w:eastAsia="nl-NL"/>
    </w:rPr>
  </w:style>
  <w:style w:type="paragraph" w:styleId="Kop1">
    <w:name w:val="heading 1"/>
    <w:basedOn w:val="Standaard"/>
    <w:next w:val="Standaard"/>
    <w:link w:val="Kop1Char"/>
    <w:qFormat/>
    <w:rsid w:val="00023E9A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"/>
    <w:qFormat/>
    <w:rsid w:val="00023E9A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Kop3">
    <w:name w:val="heading 3"/>
    <w:basedOn w:val="Standaard"/>
    <w:next w:val="Standaard"/>
    <w:link w:val="Kop3Char"/>
    <w:qFormat/>
    <w:rsid w:val="00023E9A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rsid w:val="00023E9A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rsid w:val="00023E9A"/>
    <w:pPr>
      <w:tabs>
        <w:tab w:val="center" w:pos="4536"/>
        <w:tab w:val="right" w:pos="9072"/>
      </w:tabs>
    </w:pPr>
  </w:style>
  <w:style w:type="table" w:styleId="Tabelraster">
    <w:name w:val="Table Grid"/>
    <w:basedOn w:val="Standaardtabel"/>
    <w:rsid w:val="00023E9A"/>
    <w:rPr>
      <w:rFonts w:ascii="Verdana" w:hAnsi="Verdan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uisstijl-NotaGegeven">
    <w:name w:val="Huisstijl-NotaGegeven"/>
    <w:basedOn w:val="Standaard"/>
    <w:rsid w:val="00EE4C2D"/>
    <w:pPr>
      <w:adjustRightInd w:val="0"/>
      <w:spacing w:line="180" w:lineRule="exact"/>
    </w:pPr>
    <w:rPr>
      <w:rFonts w:cs="Verdana"/>
      <w:noProof/>
      <w:sz w:val="13"/>
      <w:szCs w:val="18"/>
    </w:rPr>
  </w:style>
  <w:style w:type="paragraph" w:customStyle="1" w:styleId="Huisstijl-Adres">
    <w:name w:val="Huisstijl-Adres"/>
    <w:basedOn w:val="Standaard"/>
    <w:link w:val="Huisstijl-AdresChar"/>
    <w:rsid w:val="00575B80"/>
    <w:pPr>
      <w:tabs>
        <w:tab w:val="left" w:pos="192"/>
      </w:tabs>
      <w:adjustRightInd w:val="0"/>
      <w:spacing w:after="90" w:line="180" w:lineRule="exact"/>
    </w:pPr>
    <w:rPr>
      <w:rFonts w:cs="Verdana"/>
      <w:noProof/>
      <w:sz w:val="13"/>
      <w:szCs w:val="13"/>
    </w:rPr>
  </w:style>
  <w:style w:type="paragraph" w:styleId="Lijstopsomteken">
    <w:name w:val="List Bullet"/>
    <w:basedOn w:val="Standaard"/>
    <w:rsid w:val="004F44C2"/>
    <w:pPr>
      <w:numPr>
        <w:numId w:val="1"/>
      </w:numPr>
    </w:pPr>
    <w:rPr>
      <w:noProof/>
    </w:rPr>
  </w:style>
  <w:style w:type="character" w:customStyle="1" w:styleId="Huisstijl-GegevenCharChar">
    <w:name w:val="Huisstijl-Gegeven Char Char"/>
    <w:link w:val="Huisstijl-Gegeven"/>
    <w:rsid w:val="000B7FAB"/>
    <w:rPr>
      <w:rFonts w:ascii="Verdana" w:hAnsi="Verdana"/>
      <w:noProof/>
      <w:sz w:val="13"/>
      <w:szCs w:val="24"/>
      <w:lang w:val="nl-NL" w:eastAsia="nl-NL" w:bidi="ar-SA"/>
    </w:rPr>
  </w:style>
  <w:style w:type="paragraph" w:customStyle="1" w:styleId="Huisstijl-Gegeven">
    <w:name w:val="Huisstijl-Gegeven"/>
    <w:basedOn w:val="Standaard"/>
    <w:link w:val="Huisstijl-GegevenCharChar"/>
    <w:rsid w:val="000B7FAB"/>
    <w:pPr>
      <w:spacing w:after="92" w:line="180" w:lineRule="exact"/>
    </w:pPr>
    <w:rPr>
      <w:noProof/>
      <w:sz w:val="13"/>
    </w:rPr>
  </w:style>
  <w:style w:type="paragraph" w:customStyle="1" w:styleId="Huisstijl-NotaKopje">
    <w:name w:val="Huisstijl-NotaKopje"/>
    <w:basedOn w:val="Huisstijl-NotaGegeven"/>
    <w:next w:val="Huisstijl-NotaGegeven"/>
    <w:rsid w:val="00EE4C2D"/>
    <w:pPr>
      <w:spacing w:before="160" w:line="240" w:lineRule="exact"/>
    </w:pPr>
  </w:style>
  <w:style w:type="paragraph" w:customStyle="1" w:styleId="Huisstijl-Rubricering">
    <w:name w:val="Huisstijl-Rubricering"/>
    <w:basedOn w:val="Standaard"/>
    <w:rsid w:val="000B7FAB"/>
    <w:pPr>
      <w:adjustRightInd w:val="0"/>
      <w:spacing w:line="180" w:lineRule="exact"/>
    </w:pPr>
    <w:rPr>
      <w:rFonts w:cs="Verdana-Bold"/>
      <w:b/>
      <w:bCs/>
      <w:smallCaps/>
      <w:noProof/>
      <w:sz w:val="13"/>
      <w:szCs w:val="13"/>
    </w:rPr>
  </w:style>
  <w:style w:type="paragraph" w:customStyle="1" w:styleId="Huisstijl-NAW">
    <w:name w:val="Huisstijl-NAW"/>
    <w:basedOn w:val="Standaard"/>
    <w:rsid w:val="000B7FAB"/>
    <w:pPr>
      <w:adjustRightInd w:val="0"/>
    </w:pPr>
    <w:rPr>
      <w:rFonts w:cs="Verdana"/>
      <w:noProof/>
      <w:szCs w:val="18"/>
    </w:rPr>
  </w:style>
  <w:style w:type="character" w:styleId="Hyperlink">
    <w:name w:val="Hyperlink"/>
    <w:rsid w:val="00023E9A"/>
    <w:rPr>
      <w:color w:val="0000FF"/>
      <w:u w:val="single"/>
    </w:rPr>
  </w:style>
  <w:style w:type="paragraph" w:customStyle="1" w:styleId="Huisstijl-Retouradres">
    <w:name w:val="Huisstijl-Retouradres"/>
    <w:basedOn w:val="Standaard"/>
    <w:rsid w:val="000B7FAB"/>
    <w:pPr>
      <w:spacing w:line="180" w:lineRule="exact"/>
    </w:pPr>
    <w:rPr>
      <w:noProof/>
      <w:sz w:val="13"/>
    </w:rPr>
  </w:style>
  <w:style w:type="paragraph" w:customStyle="1" w:styleId="Huisstijl-Kopje">
    <w:name w:val="Huisstijl-Kopje"/>
    <w:basedOn w:val="Huisstijl-Gegeven"/>
    <w:rsid w:val="000B7FAB"/>
    <w:pPr>
      <w:spacing w:after="0"/>
    </w:pPr>
    <w:rPr>
      <w:b/>
    </w:rPr>
  </w:style>
  <w:style w:type="paragraph" w:customStyle="1" w:styleId="Huisstijl-Voorwaarden">
    <w:name w:val="Huisstijl-Voorwaarden"/>
    <w:basedOn w:val="Standaard"/>
    <w:rsid w:val="000B7FAB"/>
    <w:pPr>
      <w:spacing w:line="180" w:lineRule="exact"/>
    </w:pPr>
    <w:rPr>
      <w:i/>
      <w:noProof/>
      <w:sz w:val="13"/>
    </w:rPr>
  </w:style>
  <w:style w:type="paragraph" w:customStyle="1" w:styleId="Huisstijl-KixCode">
    <w:name w:val="Huisstijl-KixCode"/>
    <w:basedOn w:val="Standaard"/>
    <w:rsid w:val="000B7FAB"/>
    <w:pPr>
      <w:spacing w:before="60" w:line="240" w:lineRule="auto"/>
    </w:pPr>
    <w:rPr>
      <w:rFonts w:ascii="KIX Barcode" w:hAnsi="KIX Barcode"/>
      <w:b/>
      <w:bCs/>
      <w:smallCaps/>
      <w:noProof/>
      <w:sz w:val="24"/>
    </w:rPr>
  </w:style>
  <w:style w:type="paragraph" w:customStyle="1" w:styleId="Huisstijl-Paginanummering">
    <w:name w:val="Huisstijl-Paginanummering"/>
    <w:basedOn w:val="Standaard"/>
    <w:rsid w:val="000B7FAB"/>
    <w:pPr>
      <w:spacing w:line="180" w:lineRule="exact"/>
    </w:pPr>
    <w:rPr>
      <w:noProof/>
      <w:sz w:val="13"/>
    </w:rPr>
  </w:style>
  <w:style w:type="character" w:styleId="GevolgdeHyperlink">
    <w:name w:val="FollowedHyperlink"/>
    <w:rsid w:val="006A2100"/>
    <w:rPr>
      <w:color w:val="800080"/>
      <w:u w:val="single"/>
    </w:rPr>
  </w:style>
  <w:style w:type="paragraph" w:styleId="Lijstopsomteken2">
    <w:name w:val="List Bullet 2"/>
    <w:basedOn w:val="Standaard"/>
    <w:rsid w:val="004F44C2"/>
    <w:pPr>
      <w:numPr>
        <w:numId w:val="14"/>
      </w:numPr>
      <w:tabs>
        <w:tab w:val="clear" w:pos="227"/>
        <w:tab w:val="left" w:pos="454"/>
      </w:tabs>
      <w:ind w:left="454" w:hanging="227"/>
    </w:pPr>
    <w:rPr>
      <w:noProof/>
    </w:rPr>
  </w:style>
  <w:style w:type="character" w:customStyle="1" w:styleId="Huisstijl-AdresChar">
    <w:name w:val="Huisstijl-Adres Char"/>
    <w:link w:val="Huisstijl-Adres"/>
    <w:locked/>
    <w:rsid w:val="00E15881"/>
    <w:rPr>
      <w:rFonts w:ascii="Verdana" w:hAnsi="Verdana" w:cs="Verdana"/>
      <w:noProof/>
      <w:sz w:val="13"/>
      <w:szCs w:val="13"/>
      <w:lang w:val="nl-NL" w:eastAsia="nl-NL" w:bidi="ar-SA"/>
    </w:rPr>
  </w:style>
  <w:style w:type="character" w:styleId="Tekstvantijdelijkeaanduiding">
    <w:name w:val="Placeholder Text"/>
    <w:basedOn w:val="Standaardalinea-lettertype"/>
    <w:uiPriority w:val="99"/>
    <w:semiHidden/>
    <w:rsid w:val="00BA1397"/>
    <w:rPr>
      <w:color w:val="808080"/>
    </w:rPr>
  </w:style>
  <w:style w:type="paragraph" w:styleId="Voetnoottekst">
    <w:name w:val="footnote text"/>
    <w:basedOn w:val="Standaard"/>
    <w:link w:val="VoetnoottekstChar"/>
    <w:unhideWhenUsed/>
    <w:rsid w:val="00C82AFE"/>
    <w:pPr>
      <w:spacing w:line="180" w:lineRule="atLeast"/>
    </w:pPr>
    <w:rPr>
      <w:sz w:val="13"/>
      <w:szCs w:val="20"/>
    </w:rPr>
  </w:style>
  <w:style w:type="character" w:customStyle="1" w:styleId="VoetnoottekstChar">
    <w:name w:val="Voetnoottekst Char"/>
    <w:basedOn w:val="Standaardalinea-lettertype"/>
    <w:link w:val="Voetnoottekst"/>
    <w:rsid w:val="00C82AFE"/>
    <w:rPr>
      <w:rFonts w:ascii="Verdana" w:hAnsi="Verdana"/>
      <w:sz w:val="13"/>
      <w:lang w:val="nl-NL" w:eastAsia="nl-NL"/>
    </w:rPr>
  </w:style>
  <w:style w:type="paragraph" w:styleId="Ballontekst">
    <w:name w:val="Balloon Text"/>
    <w:basedOn w:val="Standaard"/>
    <w:link w:val="BallontekstChar"/>
    <w:rsid w:val="004A163B"/>
    <w:pPr>
      <w:spacing w:line="240" w:lineRule="auto"/>
    </w:pPr>
    <w:rPr>
      <w:rFonts w:ascii="Segoe UI" w:hAnsi="Segoe UI" w:cs="Segoe UI"/>
      <w:szCs w:val="18"/>
    </w:rPr>
  </w:style>
  <w:style w:type="character" w:customStyle="1" w:styleId="BallontekstChar">
    <w:name w:val="Ballontekst Char"/>
    <w:basedOn w:val="Standaardalinea-lettertype"/>
    <w:link w:val="Ballontekst"/>
    <w:rsid w:val="004A163B"/>
    <w:rPr>
      <w:rFonts w:ascii="Segoe UI" w:hAnsi="Segoe UI" w:cs="Segoe UI"/>
      <w:sz w:val="18"/>
      <w:szCs w:val="18"/>
      <w:lang w:val="nl-NL" w:eastAsia="nl-NL"/>
    </w:rPr>
  </w:style>
  <w:style w:type="character" w:customStyle="1" w:styleId="KoptekstChar">
    <w:name w:val="Koptekst Char"/>
    <w:basedOn w:val="Standaardalinea-lettertype"/>
    <w:link w:val="Koptekst"/>
    <w:rsid w:val="00841CD9"/>
    <w:rPr>
      <w:rFonts w:ascii="Verdana" w:eastAsia="Times New Roman" w:hAnsi="Verdana" w:cs="Times New Roman"/>
      <w:sz w:val="18"/>
      <w:szCs w:val="24"/>
      <w:lang w:val="nl-NL" w:eastAsia="nl-NL"/>
    </w:rPr>
  </w:style>
  <w:style w:type="character" w:customStyle="1" w:styleId="Kop1Char">
    <w:name w:val="Kop 1 Char"/>
    <w:basedOn w:val="Standaardalinea-lettertype"/>
    <w:link w:val="Kop1"/>
    <w:rsid w:val="00841CD9"/>
    <w:rPr>
      <w:rFonts w:ascii="Verdana" w:eastAsia="Times New Roman" w:hAnsi="Verdana" w:cs="Arial"/>
      <w:b/>
      <w:bCs/>
      <w:kern w:val="32"/>
      <w:sz w:val="32"/>
      <w:szCs w:val="32"/>
      <w:lang w:val="nl-NL" w:eastAsia="nl-NL"/>
    </w:rPr>
  </w:style>
  <w:style w:type="character" w:customStyle="1" w:styleId="Kop2Char">
    <w:name w:val="Kop 2 Char"/>
    <w:basedOn w:val="Standaardalinea-lettertype"/>
    <w:link w:val="Kop2"/>
    <w:rsid w:val="00841CD9"/>
    <w:rPr>
      <w:rFonts w:ascii="Verdana" w:eastAsia="Times New Roman" w:hAnsi="Verdana" w:cs="Arial"/>
      <w:b/>
      <w:bCs/>
      <w:i/>
      <w:iCs/>
      <w:sz w:val="28"/>
      <w:szCs w:val="28"/>
      <w:lang w:val="nl-NL" w:eastAsia="nl-NL"/>
    </w:rPr>
  </w:style>
  <w:style w:type="character" w:customStyle="1" w:styleId="Kop3Char">
    <w:name w:val="Kop 3 Char"/>
    <w:basedOn w:val="Standaardalinea-lettertype"/>
    <w:link w:val="Kop3"/>
    <w:rsid w:val="00841CD9"/>
    <w:rPr>
      <w:rFonts w:ascii="Verdana" w:eastAsia="Times New Roman" w:hAnsi="Verdana" w:cs="Arial"/>
      <w:b/>
      <w:bCs/>
      <w:sz w:val="26"/>
      <w:szCs w:val="26"/>
      <w:lang w:val="nl-NL" w:eastAsia="nl-NL"/>
    </w:rPr>
  </w:style>
  <w:style w:type="character" w:customStyle="1" w:styleId="Kop4Char">
    <w:name w:val="Kop 4 Char"/>
    <w:basedOn w:val="Standaardalinea-lettertype"/>
    <w:link w:val="Kop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Standaardinspringing">
    <w:name w:val="Normal Indent"/>
    <w:basedOn w:val="Standaard"/>
    <w:uiPriority w:val="99"/>
    <w:unhideWhenUsed/>
    <w:rsid w:val="00841CD9"/>
    <w:pPr>
      <w:ind w:left="720"/>
    </w:pPr>
  </w:style>
  <w:style w:type="paragraph" w:styleId="Ondertitel">
    <w:name w:val="Subtitle"/>
    <w:basedOn w:val="Standaard"/>
    <w:next w:val="Standaard"/>
    <w:link w:val="OndertitelChar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el">
    <w:name w:val="Title"/>
    <w:basedOn w:val="Standaard"/>
    <w:next w:val="Standaard"/>
    <w:link w:val="TitelChar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Nadruk">
    <w:name w:val="Emphasis"/>
    <w:basedOn w:val="Standaardalinea-lettertype"/>
    <w:uiPriority w:val="20"/>
    <w:qFormat/>
    <w:rsid w:val="00D1197D"/>
    <w:rPr>
      <w:i/>
      <w:iCs/>
    </w:rPr>
  </w:style>
  <w:style w:type="character" w:customStyle="1" w:styleId="VoettekstChar">
    <w:name w:val="Voettekst Char"/>
    <w:basedOn w:val="Standaardalinea-lettertype"/>
    <w:link w:val="Voettekst"/>
    <w:rsid w:val="00DE555F"/>
    <w:rPr>
      <w:rFonts w:ascii="Verdana" w:eastAsia="Times New Roman" w:hAnsi="Verdana" w:cs="Times New Roman"/>
      <w:sz w:val="18"/>
      <w:szCs w:val="24"/>
      <w:lang w:val="nl-NL" w:eastAsia="nl-NL"/>
    </w:rPr>
  </w:style>
  <w:style w:type="paragraph" w:styleId="Normaalweb">
    <w:name w:val="Normal (Web)"/>
    <w:basedOn w:val="Standaard"/>
    <w:uiPriority w:val="99"/>
    <w:semiHidden/>
    <w:unhideWhenUsed/>
    <w:rsid w:val="0079225C"/>
    <w:pPr>
      <w:spacing w:before="100" w:beforeAutospacing="1" w:after="100" w:afterAutospacing="1" w:line="240" w:lineRule="auto"/>
    </w:pPr>
    <w:rPr>
      <w:rFonts w:ascii="Times New Roman" w:hAnsi="Times New Roman"/>
      <w:sz w:val="24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79225C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79225C"/>
    <w:rPr>
      <w:rFonts w:ascii="Verdana" w:hAnsi="Verdana"/>
      <w:lang w:val="nl-NL" w:eastAsia="nl-NL"/>
    </w:rPr>
  </w:style>
  <w:style w:type="character" w:styleId="Verwijzingopmerking">
    <w:name w:val="annotation reference"/>
    <w:basedOn w:val="Standaardalinea-lettertype"/>
    <w:semiHidden/>
    <w:unhideWhenUsed/>
    <w:rsid w:val="0079225C"/>
    <w:rPr>
      <w:sz w:val="16"/>
      <w:szCs w:val="16"/>
    </w:rPr>
  </w:style>
  <w:style w:type="character" w:styleId="Zwaar">
    <w:name w:val="Strong"/>
    <w:basedOn w:val="Standaardalinea-lettertype"/>
    <w:uiPriority w:val="22"/>
    <w:qFormat/>
    <w:rsid w:val="0079225C"/>
    <w:rPr>
      <w:b/>
      <w:bCs/>
    </w:rPr>
  </w:style>
  <w:style w:type="character" w:styleId="Voetnootmarkering">
    <w:name w:val="footnote reference"/>
    <w:basedOn w:val="Standaardalinea-lettertype"/>
    <w:semiHidden/>
    <w:unhideWhenUsed/>
    <w:rsid w:val="00F07B5A"/>
    <w:rPr>
      <w:vertAlign w:val="superscript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F07B5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tweedekamer.nl/kamerstukken/kamervragen/detail?id=2026Z18395&amp;did=2026D42102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C9A63.E2C7FFB0" TargetMode="External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5903B0B-787F-4C4B-B043-468BCB634001}"/>
      </w:docPartPr>
      <w:docPartBody>
        <w:p w:rsidR="00042A5B" w:rsidRDefault="004C4C09">
          <w:r w:rsidRPr="001267EE">
            <w:rPr>
              <w:rStyle w:val="Tekstvantijdelijkeaanduiding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2FC5"/>
    <w:rsid w:val="00042A5B"/>
    <w:rsid w:val="00056704"/>
    <w:rsid w:val="00387E3C"/>
    <w:rsid w:val="004C4C09"/>
    <w:rsid w:val="005624F2"/>
    <w:rsid w:val="0064338F"/>
    <w:rsid w:val="008C7118"/>
    <w:rsid w:val="00901C48"/>
    <w:rsid w:val="0092316D"/>
    <w:rsid w:val="00A164D0"/>
    <w:rsid w:val="00A22FC5"/>
    <w:rsid w:val="00A92CCF"/>
    <w:rsid w:val="00BF0F80"/>
    <w:rsid w:val="00DA6D30"/>
    <w:rsid w:val="00DF6AF4"/>
    <w:rsid w:val="00EC6956"/>
    <w:rsid w:val="00ED78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22FC5"/>
    <w:rPr>
      <w:rFonts w:cs="Times New Roman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A22FC5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4bde8109-f994-4a60-a1d3-5c95e2ff3620}" enabled="1" method="Privileged" siteId="{1321633e-f6b9-44e2-a44f-59b9d264ecb7}" contentBits="0" removed="0"/>
</clbl:labelList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87</ap:Words>
  <ap:Characters>483</ap:Characters>
  <ap:DocSecurity>0</ap:DocSecurity>
  <ap:Lines>4</ap:Lines>
  <ap:Paragraphs>1</ap:Paragraphs>
  <ap:ScaleCrop>false</ap:ScaleCrop>
  <ap:LinksUpToDate>false</ap:LinksUpToDate>
  <ap:CharactersWithSpaces>569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2026-09-29T08:07:00.0000000Z</dcterms:created>
  <dcterms:modified xsi:type="dcterms:W3CDTF">2026-09-29T08:07:00.0000000Z</dcterms:modified>
  <dc:description>------------------------</dc:description>
  <dc:subject/>
  <keywords/>
  <version/>
  <category/>
</coreProperties>
</file>