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5798297"/>
        <w:docPartObj>
          <w:docPartGallery w:val="Cover Pages"/>
          <w:docPartUnique/>
        </w:docPartObj>
      </w:sdtPr>
      <w:sdtContent>
        <w:p w:rsidR="00EE2A9D" w:rsidP="00EE2A9D" w:rsidRDefault="00EE2A9D" w14:paraId="4CF56A09" w14:textId="77777777"/>
        <w:p w:rsidR="00241BB9" w:rsidRDefault="00000000" w14:paraId="7DF1C703" w14:textId="77777777">
          <w:pPr>
            <w:spacing w:line="240" w:lineRule="auto"/>
          </w:pPr>
        </w:p>
      </w:sdtContent>
    </w:sdt>
    <w:p w:rsidR="00CD5856" w:rsidRDefault="00CD5856" w14:paraId="3F6CC5EF" w14:textId="77777777">
      <w:pPr>
        <w:spacing w:line="240" w:lineRule="auto"/>
      </w:pPr>
    </w:p>
    <w:p w:rsidR="00CD5856" w:rsidRDefault="00CD5856" w14:paraId="4AF247CD" w14:textId="77777777"/>
    <w:p w:rsidR="00CD5856" w:rsidRDefault="00CD5856" w14:paraId="4BB9657A" w14:textId="77777777"/>
    <w:p w:rsidR="00CD5856" w:rsidRDefault="00CD5856" w14:paraId="2276E9A4" w14:textId="77777777">
      <w:pPr>
        <w:sectPr w:rsidR="00CD5856" w:rsidSect="003C472B">
          <w:headerReference w:type="default" r:id="rId9"/>
          <w:footerReference w:type="default" r:id="rId10"/>
          <w:type w:val="continuous"/>
          <w:pgSz w:w="11905" w:h="16837"/>
          <w:pgMar w:top="2948" w:right="2778" w:bottom="1049" w:left="1588" w:header="6521" w:footer="709" w:gutter="0"/>
          <w:pgNumType w:start="1"/>
          <w:cols w:space="708"/>
          <w:docGrid w:linePitch="326"/>
        </w:sectPr>
      </w:pPr>
    </w:p>
    <w:p w:rsidR="00CD5856" w:rsidRDefault="00000000" w14:paraId="46EDF6C5" w14:textId="77777777">
      <w:pPr>
        <w:pStyle w:val="Huisstijl-Aanhef"/>
      </w:pPr>
      <w:r>
        <w:t>Geachte voorzitter,</w:t>
      </w:r>
    </w:p>
    <w:p w:rsidR="00CB0EAB" w:rsidP="00CB0EAB" w:rsidRDefault="00000000" w14:paraId="2BB0603B" w14:textId="77777777">
      <w:pPr>
        <w:pStyle w:val="Huisstijl-Datumenbetreft"/>
        <w:tabs>
          <w:tab w:val="clear" w:pos="737"/>
          <w:tab w:val="left" w:pos="-5954"/>
          <w:tab w:val="left" w:pos="-5670"/>
          <w:tab w:val="left" w:pos="0"/>
        </w:tabs>
      </w:pPr>
      <w:r w:rsidRPr="00CB0EAB">
        <w:t xml:space="preserve">Op </w:t>
      </w:r>
      <w:r>
        <w:t xml:space="preserve">25 september </w:t>
      </w:r>
      <w:r w:rsidRPr="00CB0EAB">
        <w:t>jl. ontving uw Kamer de Kamerbrief passende zorg voo</w:t>
      </w:r>
      <w:r>
        <w:t xml:space="preserve">r </w:t>
      </w:r>
      <w:r w:rsidRPr="00CB0EAB">
        <w:t>kinderen en jongeren met complexe problematiek</w:t>
      </w:r>
      <w:r w:rsidR="00A63C78">
        <w:t>.</w:t>
      </w:r>
      <w:r>
        <w:rPr>
          <w:rStyle w:val="Voetnootmarkering"/>
        </w:rPr>
        <w:footnoteReference w:id="1"/>
      </w:r>
    </w:p>
    <w:p w:rsidR="00CB0EAB" w:rsidRDefault="00000000" w14:paraId="286894DF" w14:textId="77777777">
      <w:r w:rsidRPr="00CB0EAB">
        <w:t>Per abuis zijn drie bijlagen niet meegestuurd met deze brief. Het betreft de volgende bijlagen:</w:t>
      </w:r>
    </w:p>
    <w:p w:rsidR="00CB0EAB" w:rsidRDefault="00CB0EAB" w14:paraId="4F23F5E5" w14:textId="77777777"/>
    <w:p w:rsidR="00CB0EAB" w:rsidRDefault="00000000" w14:paraId="319D2596" w14:textId="77777777">
      <w:r>
        <w:t>1. Bestuurlijke uitgangspunten rondom voorkomen en verkorten van open residentiële jeugdhulp;</w:t>
      </w:r>
    </w:p>
    <w:p w:rsidR="00CB0EAB" w:rsidRDefault="00000000" w14:paraId="74B7CBB2" w14:textId="77777777">
      <w:r>
        <w:t xml:space="preserve">2. CW Kader Beleidskeuzes uitgelegd. </w:t>
      </w:r>
      <w:r w:rsidR="007632FB">
        <w:t xml:space="preserve">Decentralisatie-uitkering (Du) </w:t>
      </w:r>
      <w:r>
        <w:t>open residentiële jeugdhulp;</w:t>
      </w:r>
    </w:p>
    <w:p w:rsidR="00CB0EAB" w:rsidRDefault="00000000" w14:paraId="4A0E748F" w14:textId="77777777">
      <w:r>
        <w:t>3. Rapport Onderzoek dure casuïstiek jeugdwet.</w:t>
      </w:r>
    </w:p>
    <w:p w:rsidR="00A63C78" w:rsidRDefault="00A63C78" w14:paraId="279A6665" w14:textId="77777777"/>
    <w:p w:rsidR="00A63C78" w:rsidRDefault="00000000" w14:paraId="6956FF5D" w14:textId="77777777">
      <w:r>
        <w:t>Deze bijlagen stuur ik u hierbij alsnog toe.</w:t>
      </w:r>
    </w:p>
    <w:p w:rsidRPr="009A31BF" w:rsidR="00CD5856" w:rsidRDefault="00000000" w14:paraId="498F8859" w14:textId="77777777">
      <w:pPr>
        <w:pStyle w:val="Huisstijl-Slotzin"/>
      </w:pPr>
      <w:r>
        <w:t>Hoogachtend,</w:t>
      </w:r>
    </w:p>
    <w:p w:rsidR="00BC481F" w:rsidP="00463DBC" w:rsidRDefault="00BC481F" w14:paraId="226E97F3" w14:textId="77777777">
      <w:pPr>
        <w:spacing w:line="240" w:lineRule="auto"/>
        <w:rPr>
          <w:noProof/>
        </w:rPr>
      </w:pPr>
    </w:p>
    <w:p w:rsidR="00847924" w:rsidP="00C62B6C" w:rsidRDefault="00000000" w14:paraId="72C8B85A" w14:textId="77777777">
      <w:pPr>
        <w:spacing w:line="240" w:lineRule="atLeast"/>
        <w:jc w:val="both"/>
      </w:pPr>
      <w:r>
        <w:t>de minister van Langdurige Zorg,</w:t>
      </w:r>
    </w:p>
    <w:p w:rsidR="00C62B6C" w:rsidP="00C62B6C" w:rsidRDefault="00000000" w14:paraId="07C8020C" w14:textId="195553DA">
      <w:pPr>
        <w:spacing w:line="240" w:lineRule="atLeast"/>
        <w:jc w:val="both"/>
        <w:rPr>
          <w:szCs w:val="18"/>
        </w:rPr>
      </w:pPr>
      <w:r>
        <w:t>Jeugd en Sport</w:t>
      </w:r>
      <w:r>
        <w:rPr>
          <w:szCs w:val="18"/>
        </w:rPr>
        <w:t>,</w:t>
      </w:r>
    </w:p>
    <w:p w:rsidRPr="007B6A41" w:rsidR="00C62B6C" w:rsidP="00C62B6C" w:rsidRDefault="00C62B6C" w14:paraId="1F0345C0" w14:textId="77777777">
      <w:pPr>
        <w:spacing w:line="240" w:lineRule="atLeast"/>
        <w:rPr>
          <w:szCs w:val="18"/>
        </w:rPr>
      </w:pPr>
      <w:bookmarkStart w:name="bmkHandtekening" w:id="2"/>
    </w:p>
    <w:bookmarkEnd w:id="2"/>
    <w:p w:rsidR="00847924" w:rsidP="00C62B6C" w:rsidRDefault="00847924" w14:paraId="074518DD" w14:textId="77777777">
      <w:pPr>
        <w:spacing w:line="240" w:lineRule="atLeast"/>
      </w:pPr>
    </w:p>
    <w:p w:rsidR="00847924" w:rsidP="00C62B6C" w:rsidRDefault="00847924" w14:paraId="6A67B181" w14:textId="77777777">
      <w:pPr>
        <w:spacing w:line="240" w:lineRule="atLeast"/>
      </w:pPr>
    </w:p>
    <w:p w:rsidRPr="007B6A41" w:rsidR="00C62B6C" w:rsidP="00C62B6C" w:rsidRDefault="00000000" w14:paraId="5B97A3DA" w14:textId="00D79B26">
      <w:pPr>
        <w:spacing w:line="240" w:lineRule="atLeast"/>
        <w:rPr>
          <w:szCs w:val="18"/>
        </w:rPr>
      </w:pPr>
      <w:r>
        <w:cr/>
      </w:r>
      <w:r>
        <w:cr/>
      </w:r>
    </w:p>
    <w:p w:rsidRPr="007B6A41" w:rsidR="00C62B6C" w:rsidP="00C62B6C" w:rsidRDefault="00000000" w14:paraId="6375B883" w14:textId="77777777">
      <w:pPr>
        <w:spacing w:line="240" w:lineRule="atLeast"/>
        <w:jc w:val="both"/>
        <w:rPr>
          <w:szCs w:val="18"/>
        </w:rPr>
      </w:pPr>
      <w:r>
        <w:t>Mirjam Sterk</w:t>
      </w:r>
    </w:p>
    <w:p w:rsidR="00235AED" w:rsidP="00463DBC" w:rsidRDefault="00235AED" w14:paraId="36345D05" w14:textId="77777777">
      <w:pPr>
        <w:spacing w:line="240" w:lineRule="auto"/>
        <w:rPr>
          <w:noProof/>
        </w:rPr>
      </w:pPr>
    </w:p>
    <w:sectPr w:rsidR="00235AED" w:rsidSect="008D59C5">
      <w:headerReference w:type="default" r:id="rId11"/>
      <w:headerReference w:type="first" r:id="rId12"/>
      <w:type w:val="continuous"/>
      <w:pgSz w:w="11905" w:h="16837"/>
      <w:pgMar w:top="2948" w:right="2778" w:bottom="1049" w:left="1588" w:header="2750" w:footer="709" w:gutter="0"/>
      <w:pgNumType w:start="1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7A823" w14:textId="77777777" w:rsidR="002F26C8" w:rsidRDefault="002F26C8">
      <w:pPr>
        <w:spacing w:line="240" w:lineRule="auto"/>
      </w:pPr>
      <w:r>
        <w:separator/>
      </w:r>
    </w:p>
  </w:endnote>
  <w:endnote w:type="continuationSeparator" w:id="0">
    <w:p w14:paraId="6828C698" w14:textId="77777777" w:rsidR="002F26C8" w:rsidRDefault="002F26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7D6A9" w14:textId="70C8F94D" w:rsidR="00DC7639" w:rsidRDefault="008658D1">
    <w:pPr>
      <w:pStyle w:val="Voettekst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112E22E1" wp14:editId="405750F1">
              <wp:simplePos x="0" y="0"/>
              <wp:positionH relativeFrom="page">
                <wp:posOffset>5922645</wp:posOffset>
              </wp:positionH>
              <wp:positionV relativeFrom="page">
                <wp:posOffset>10225405</wp:posOffset>
              </wp:positionV>
              <wp:extent cx="1259840" cy="185420"/>
              <wp:effectExtent l="7620" t="5080" r="8890" b="9525"/>
              <wp:wrapNone/>
              <wp:docPr id="486346572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85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636958" w14:textId="77777777" w:rsidR="00DC7639" w:rsidRDefault="00000000" w:rsidP="00DC7639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4509BE">
                            <w:rPr>
                              <w:noProof/>
                            </w:rPr>
                            <w:t>1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4509BE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4509BE">
                            <w:fldChar w:fldCharType="separate"/>
                          </w:r>
                          <w:r w:rsidR="004509BE">
                            <w:rPr>
                              <w:noProof/>
                            </w:rPr>
                            <w:t>1</w:t>
                          </w:r>
                          <w:r w:rsidR="004509BE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E22E1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margin-left:466.35pt;margin-top:805.15pt;width:99.2pt;height:14.6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" strokecolor="white">
              <v:textbox inset="0,0,0,0">
                <w:txbxContent>
                  <w:p w14:paraId="37636958" w14:textId="77777777" w:rsidR="00DC7639" w:rsidRDefault="00000000" w:rsidP="00DC7639">
                    <w:pPr>
                      <w:pStyle w:val="Huisstijl-Paginanummer"/>
                    </w:pPr>
                    <w:r>
                      <w:t xml:space="preserve">Pagina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4509BE">
                      <w:rPr>
                        <w:noProof/>
                      </w:rPr>
                      <w:t>1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4509BE">
                      <w:fldChar w:fldCharType="begin"/>
                    </w:r>
                    <w:r>
                      <w:instrText xml:space="preserve"> NUMPAGES   \* MERGEFORMAT </w:instrText>
                    </w:r>
                    <w:r w:rsidR="004509BE">
                      <w:fldChar w:fldCharType="separate"/>
                    </w:r>
                    <w:r w:rsidR="004509BE">
                      <w:rPr>
                        <w:noProof/>
                      </w:rPr>
                      <w:t>1</w:t>
                    </w:r>
                    <w:r w:rsidR="004509BE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4EED9" w14:textId="77777777" w:rsidR="002F26C8" w:rsidRDefault="002F26C8">
      <w:pPr>
        <w:spacing w:line="240" w:lineRule="auto"/>
      </w:pPr>
      <w:r>
        <w:separator/>
      </w:r>
    </w:p>
  </w:footnote>
  <w:footnote w:type="continuationSeparator" w:id="0">
    <w:p w14:paraId="40FE4D9A" w14:textId="77777777" w:rsidR="002F26C8" w:rsidRDefault="002F26C8">
      <w:pPr>
        <w:spacing w:line="240" w:lineRule="auto"/>
      </w:pPr>
      <w:r>
        <w:continuationSeparator/>
      </w:r>
    </w:p>
  </w:footnote>
  <w:footnote w:id="1">
    <w:p w14:paraId="3CD99BF5" w14:textId="77777777" w:rsidR="00CB0EAB" w:rsidRPr="00A63C78" w:rsidRDefault="00000000">
      <w:pPr>
        <w:pStyle w:val="Voetnoottekst"/>
        <w:rPr>
          <w:sz w:val="16"/>
          <w:szCs w:val="16"/>
        </w:rPr>
      </w:pPr>
      <w:r w:rsidRPr="00A63C78">
        <w:rPr>
          <w:rStyle w:val="Voetnootmarkering"/>
          <w:sz w:val="16"/>
          <w:szCs w:val="16"/>
        </w:rPr>
        <w:footnoteRef/>
      </w:r>
      <w:r w:rsidRPr="00A63C78">
        <w:rPr>
          <w:sz w:val="16"/>
          <w:szCs w:val="16"/>
        </w:rPr>
        <w:t xml:space="preserve"> Kamerstukken II 2026/2027, 2026Z20121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76DBE" w14:textId="2D7747C3" w:rsidR="00CD5856" w:rsidRDefault="00000000">
    <w:pPr>
      <w:pStyle w:val="Koptekst"/>
    </w:pPr>
    <w:r>
      <w:rPr>
        <w:noProof/>
        <w:lang w:eastAsia="nl-NL" w:bidi="ar-SA"/>
      </w:rPr>
      <w:drawing>
        <wp:anchor distT="0" distB="0" distL="114300" distR="114300" simplePos="0" relativeHeight="251652096" behindDoc="1" locked="0" layoutInCell="1" allowOverlap="1" wp14:anchorId="1DFDBE39" wp14:editId="2A77556C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7684" cy="1582310"/>
          <wp:effectExtent l="19050" t="0" r="5466" b="0"/>
          <wp:wrapNone/>
          <wp:docPr id="6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laceholder_Depart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w:drawing>
        <wp:anchor distT="0" distB="0" distL="114300" distR="114300" simplePos="0" relativeHeight="251651072" behindDoc="0" locked="0" layoutInCell="1" allowOverlap="1" wp14:anchorId="3F14CA01" wp14:editId="1B9663EE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1175" cy="1582310"/>
          <wp:effectExtent l="19050" t="0" r="0" b="0"/>
          <wp:wrapNone/>
          <wp:docPr id="5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laceholder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8658D1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845396" wp14:editId="5114FE94">
              <wp:simplePos x="0" y="0"/>
              <wp:positionH relativeFrom="page">
                <wp:posOffset>5922645</wp:posOffset>
              </wp:positionH>
              <wp:positionV relativeFrom="page">
                <wp:posOffset>1965960</wp:posOffset>
              </wp:positionV>
              <wp:extent cx="1259840" cy="8009890"/>
              <wp:effectExtent l="7620" t="13335" r="8890" b="6350"/>
              <wp:wrapNone/>
              <wp:docPr id="417141806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342F00" w14:textId="77777777" w:rsidR="00CD5856" w:rsidRDefault="00000000">
                          <w:pPr>
                            <w:pStyle w:val="Huisstijl-AfzendgegevensW1"/>
                          </w:pPr>
                          <w:r>
                            <w:t>Bezoekadres</w:t>
                          </w:r>
                        </w:p>
                        <w:p w14:paraId="4BFC01F9" w14:textId="77777777" w:rsidR="00CD5856" w:rsidRDefault="00000000">
                          <w:pPr>
                            <w:pStyle w:val="Huisstijl-Afzendgegevens"/>
                          </w:pPr>
                          <w:r>
                            <w:t>Parnassusplein 5</w:t>
                          </w:r>
                        </w:p>
                        <w:p w14:paraId="1DE47850" w14:textId="77777777" w:rsidR="00CD5856" w:rsidRDefault="00000000">
                          <w:pPr>
                            <w:pStyle w:val="Huisstijl-Afzendgegevens"/>
                          </w:pPr>
                          <w:r>
                            <w:t>2511</w:t>
                          </w:r>
                          <w:r w:rsidR="008D59C5" w:rsidRPr="008D59C5">
                            <w:t xml:space="preserve"> </w:t>
                          </w:r>
                          <w:r>
                            <w:t>VX</w:t>
                          </w:r>
                          <w:r w:rsidR="00E1490C">
                            <w:t xml:space="preserve">  </w:t>
                          </w:r>
                          <w:r w:rsidR="008D59C5" w:rsidRPr="008D59C5">
                            <w:t>Den Haag</w:t>
                          </w:r>
                        </w:p>
                        <w:p w14:paraId="60E85A25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www.rijksoverheid.nl</w:t>
                          </w:r>
                        </w:p>
                        <w:p w14:paraId="4CD7296A" w14:textId="77777777" w:rsidR="00CD5856" w:rsidRDefault="00000000">
                          <w:pPr>
                            <w:pStyle w:val="Huisstijl-ReferentiegegevenskopW2"/>
                          </w:pPr>
                          <w:r w:rsidRPr="008D59C5">
                            <w:t>Kenmerk</w:t>
                          </w:r>
                        </w:p>
                        <w:p w14:paraId="755C9787" w14:textId="77777777" w:rsidR="00CD5856" w:rsidRDefault="00000000">
                          <w:pPr>
                            <w:pStyle w:val="Huisstijl-Referentiegegevens"/>
                          </w:pPr>
                          <w:bookmarkStart w:id="0" w:name="_Hlk117784077"/>
                          <w:r>
                            <w:t>4535010-1105090-J</w:t>
                          </w:r>
                        </w:p>
                        <w:bookmarkEnd w:id="0"/>
                        <w:p w14:paraId="7C2E15F1" w14:textId="77777777" w:rsidR="00CD5856" w:rsidRPr="002B504F" w:rsidRDefault="00000000">
                          <w:pPr>
                            <w:pStyle w:val="Huisstijl-ReferentiegegevenskopW1"/>
                          </w:pPr>
                          <w:r w:rsidRPr="008D59C5">
                            <w:t>Bijlage(n)</w:t>
                          </w:r>
                        </w:p>
                        <w:p w14:paraId="0F0CC127" w14:textId="77777777" w:rsidR="00215CB5" w:rsidRPr="00CB0EAB" w:rsidRDefault="00000000">
                          <w:pPr>
                            <w:pStyle w:val="Huisstijl-ReferentiegegevenskopW1"/>
                            <w:rPr>
                              <w:b w:val="0"/>
                              <w:bCs/>
                            </w:rPr>
                          </w:pPr>
                          <w:r>
                            <w:rPr>
                              <w:b w:val="0"/>
                              <w:bCs/>
                            </w:rPr>
                            <w:t>3</w:t>
                          </w:r>
                        </w:p>
                        <w:p w14:paraId="775ABFB8" w14:textId="77777777" w:rsidR="00CD5856" w:rsidRDefault="00000000">
                          <w:pPr>
                            <w:pStyle w:val="Huisstijl-ReferentiegegevenskopW1"/>
                          </w:pPr>
                          <w:r>
                            <w:t>Kenmerk afzender</w:t>
                          </w:r>
                        </w:p>
                        <w:p w14:paraId="6F79EBC7" w14:textId="77777777" w:rsidR="00CD5856" w:rsidRDefault="00CD5856">
                          <w:pPr>
                            <w:pStyle w:val="Huisstijl-Referentiegegevens"/>
                          </w:pPr>
                        </w:p>
                        <w:p w14:paraId="33572DE6" w14:textId="77777777" w:rsidR="00CD5856" w:rsidRDefault="00000000">
                          <w:pPr>
                            <w:pStyle w:val="Huisstijl-Algemenevoorwaarden"/>
                          </w:pPr>
                          <w:r>
                            <w:t>Correspondentie uitsluitend richten aan het retouradres met vermelding van de datum en het kenmerk van deze brief.</w:t>
                          </w:r>
                        </w:p>
                        <w:p w14:paraId="3288AD18" w14:textId="77777777" w:rsidR="00CD5856" w:rsidRDefault="00CD585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845396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margin-left:466.35pt;margin-top:154.8pt;width:99.2pt;height:630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" strokecolor="white">
              <v:textbox inset="0,0,0,0">
                <w:txbxContent>
                  <w:p w14:paraId="6B342F00" w14:textId="77777777" w:rsidR="00CD5856" w:rsidRDefault="00000000">
                    <w:pPr>
                      <w:pStyle w:val="Huisstijl-AfzendgegevensW1"/>
                    </w:pPr>
                    <w:r>
                      <w:t>Bezoekadres</w:t>
                    </w:r>
                  </w:p>
                  <w:p w14:paraId="4BFC01F9" w14:textId="77777777" w:rsidR="00CD5856" w:rsidRDefault="00000000">
                    <w:pPr>
                      <w:pStyle w:val="Huisstijl-Afzendgegevens"/>
                    </w:pPr>
                    <w:r>
                      <w:t>Parnassusplein 5</w:t>
                    </w:r>
                  </w:p>
                  <w:p w14:paraId="1DE47850" w14:textId="77777777" w:rsidR="00CD5856" w:rsidRDefault="00000000">
                    <w:pPr>
                      <w:pStyle w:val="Huisstijl-Afzendgegevens"/>
                    </w:pPr>
                    <w:r>
                      <w:t>2511</w:t>
                    </w:r>
                    <w:r w:rsidR="008D59C5" w:rsidRPr="008D59C5">
                      <w:t xml:space="preserve"> </w:t>
                    </w:r>
                    <w:r>
                      <w:t>VX</w:t>
                    </w:r>
                    <w:r w:rsidR="00E1490C">
                      <w:t xml:space="preserve">  </w:t>
                    </w:r>
                    <w:r w:rsidR="008D59C5" w:rsidRPr="008D59C5">
                      <w:t>Den Haag</w:t>
                    </w:r>
                  </w:p>
                  <w:p w14:paraId="60E85A25" w14:textId="77777777" w:rsidR="00CD5856" w:rsidRDefault="00000000">
                    <w:pPr>
                      <w:pStyle w:val="Huisstijl-Afzendgegevens"/>
                    </w:pPr>
                    <w:r w:rsidRPr="008D59C5">
                      <w:t>www.rijksoverheid.nl</w:t>
                    </w:r>
                  </w:p>
                  <w:p w14:paraId="4CD7296A" w14:textId="77777777" w:rsidR="00CD5856" w:rsidRDefault="00000000">
                    <w:pPr>
                      <w:pStyle w:val="Huisstijl-ReferentiegegevenskopW2"/>
                    </w:pPr>
                    <w:r w:rsidRPr="008D59C5">
                      <w:t>Kenmerk</w:t>
                    </w:r>
                  </w:p>
                  <w:p w14:paraId="755C9787" w14:textId="77777777" w:rsidR="00CD5856" w:rsidRDefault="00000000">
                    <w:pPr>
                      <w:pStyle w:val="Huisstijl-Referentiegegevens"/>
                    </w:pPr>
                    <w:bookmarkStart w:id="1" w:name="_Hlk117784077"/>
                    <w:r>
                      <w:t>4535010-1105090-J</w:t>
                    </w:r>
                  </w:p>
                  <w:bookmarkEnd w:id="1"/>
                  <w:p w14:paraId="7C2E15F1" w14:textId="77777777" w:rsidR="00CD5856" w:rsidRPr="002B504F" w:rsidRDefault="00000000">
                    <w:pPr>
                      <w:pStyle w:val="Huisstijl-ReferentiegegevenskopW1"/>
                    </w:pPr>
                    <w:r w:rsidRPr="008D59C5">
                      <w:t>Bijlage(n)</w:t>
                    </w:r>
                  </w:p>
                  <w:p w14:paraId="0F0CC127" w14:textId="77777777" w:rsidR="00215CB5" w:rsidRPr="00CB0EAB" w:rsidRDefault="00000000">
                    <w:pPr>
                      <w:pStyle w:val="Huisstijl-ReferentiegegevenskopW1"/>
                      <w:rPr>
                        <w:b w:val="0"/>
                        <w:bCs/>
                      </w:rPr>
                    </w:pPr>
                    <w:r>
                      <w:rPr>
                        <w:b w:val="0"/>
                        <w:bCs/>
                      </w:rPr>
                      <w:t>3</w:t>
                    </w:r>
                  </w:p>
                  <w:p w14:paraId="775ABFB8" w14:textId="77777777" w:rsidR="00CD5856" w:rsidRDefault="00000000">
                    <w:pPr>
                      <w:pStyle w:val="Huisstijl-ReferentiegegevenskopW1"/>
                    </w:pPr>
                    <w:r>
                      <w:t>Kenmerk afzender</w:t>
                    </w:r>
                  </w:p>
                  <w:p w14:paraId="6F79EBC7" w14:textId="77777777" w:rsidR="00CD5856" w:rsidRDefault="00CD5856">
                    <w:pPr>
                      <w:pStyle w:val="Huisstijl-Referentiegegevens"/>
                    </w:pPr>
                  </w:p>
                  <w:p w14:paraId="33572DE6" w14:textId="77777777" w:rsidR="00CD5856" w:rsidRDefault="00000000">
                    <w:pPr>
                      <w:pStyle w:val="Huisstijl-Algemenevoorwaarden"/>
                    </w:pPr>
                    <w:r>
                      <w:t>Correspondentie uitsluitend richten aan het retouradres met vermelding van de datum en het kenmerk van deze brief.</w:t>
                    </w:r>
                  </w:p>
                  <w:p w14:paraId="3288AD18" w14:textId="77777777" w:rsidR="00CD5856" w:rsidRDefault="00CD5856"/>
                </w:txbxContent>
              </v:textbox>
              <w10:wrap anchorx="page" anchory="page"/>
            </v:shape>
          </w:pict>
        </mc:Fallback>
      </mc:AlternateContent>
    </w:r>
    <w:r w:rsidR="008658D1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6878F30" wp14:editId="18F5D7B2">
              <wp:simplePos x="0" y="0"/>
              <wp:positionH relativeFrom="page">
                <wp:posOffset>1011555</wp:posOffset>
              </wp:positionH>
              <wp:positionV relativeFrom="page">
                <wp:posOffset>3769995</wp:posOffset>
              </wp:positionV>
              <wp:extent cx="4103370" cy="619125"/>
              <wp:effectExtent l="11430" t="7620" r="9525" b="11430"/>
              <wp:wrapNone/>
              <wp:docPr id="1664020237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337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30CB3E" w14:textId="4F2D91CE" w:rsidR="00CD5856" w:rsidRDefault="00000000">
                          <w:pPr>
                            <w:pStyle w:val="Huisstijl-Datumenbetreft"/>
                            <w:tabs>
                              <w:tab w:val="clear" w:pos="737"/>
                              <w:tab w:val="left" w:pos="-5954"/>
                              <w:tab w:val="left" w:pos="-5670"/>
                              <w:tab w:val="left" w:pos="1134"/>
                            </w:tabs>
                          </w:pPr>
                          <w:r>
                            <w:t>Datum</w:t>
                          </w:r>
                          <w:r w:rsidR="00E1490C">
                            <w:tab/>
                          </w:r>
                          <w:r w:rsidR="00847924">
                            <w:t>28 september 2026</w:t>
                          </w:r>
                        </w:p>
                        <w:p w14:paraId="3BF1BEDF" w14:textId="77777777" w:rsidR="00CD5856" w:rsidRDefault="00000000" w:rsidP="00CB0EAB">
                          <w:pPr>
                            <w:pStyle w:val="Huisstijl-Datumenbetreft"/>
                            <w:tabs>
                              <w:tab w:val="clear" w:pos="737"/>
                              <w:tab w:val="left" w:pos="-5954"/>
                              <w:tab w:val="left" w:pos="-5670"/>
                              <w:tab w:val="left" w:pos="1134"/>
                            </w:tabs>
                            <w:ind w:left="1134" w:hanging="1134"/>
                          </w:pPr>
                          <w:r>
                            <w:t>Betreft</w:t>
                          </w:r>
                          <w:r w:rsidR="00E1490C">
                            <w:tab/>
                          </w:r>
                          <w:r w:rsidR="00CB0EAB" w:rsidRPr="00CB0EAB">
                            <w:t>Nazending bijlagen Kamerbrief passende zorg voor kinderen en jongeren met complexe problematiek</w:t>
                          </w:r>
                        </w:p>
                        <w:p w14:paraId="44345770" w14:textId="77777777" w:rsidR="00CD5856" w:rsidRDefault="00CD5856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878F30" id="Text Box 29" o:spid="_x0000_s1027" type="#_x0000_t202" style="position:absolute;margin-left:79.65pt;margin-top:296.85pt;width:323.1pt;height:48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" strokecolor="white">
              <v:textbox style="mso-fit-shape-to-text:t" inset="0,0,0,0">
                <w:txbxContent>
                  <w:p w14:paraId="0530CB3E" w14:textId="4F2D91CE" w:rsidR="00CD5856" w:rsidRDefault="00000000">
                    <w:pPr>
                      <w:pStyle w:val="Huisstijl-Datumenbetreft"/>
                      <w:tabs>
                        <w:tab w:val="clear" w:pos="737"/>
                        <w:tab w:val="left" w:pos="-5954"/>
                        <w:tab w:val="left" w:pos="-5670"/>
                        <w:tab w:val="left" w:pos="1134"/>
                      </w:tabs>
                    </w:pPr>
                    <w:r>
                      <w:t>Datum</w:t>
                    </w:r>
                    <w:r w:rsidR="00E1490C">
                      <w:tab/>
                    </w:r>
                    <w:r w:rsidR="00847924">
                      <w:t>28 september 2026</w:t>
                    </w:r>
                  </w:p>
                  <w:p w14:paraId="3BF1BEDF" w14:textId="77777777" w:rsidR="00CD5856" w:rsidRDefault="00000000" w:rsidP="00CB0EAB">
                    <w:pPr>
                      <w:pStyle w:val="Huisstijl-Datumenbetreft"/>
                      <w:tabs>
                        <w:tab w:val="clear" w:pos="737"/>
                        <w:tab w:val="left" w:pos="-5954"/>
                        <w:tab w:val="left" w:pos="-5670"/>
                        <w:tab w:val="left" w:pos="1134"/>
                      </w:tabs>
                      <w:ind w:left="1134" w:hanging="1134"/>
                    </w:pPr>
                    <w:r>
                      <w:t>Betreft</w:t>
                    </w:r>
                    <w:r w:rsidR="00E1490C">
                      <w:tab/>
                    </w:r>
                    <w:r w:rsidR="00CB0EAB" w:rsidRPr="00CB0EAB">
                      <w:t>Nazending bijlagen Kamerbrief passende zorg voor kinderen en jongeren met complexe problematiek</w:t>
                    </w:r>
                  </w:p>
                  <w:p w14:paraId="44345770" w14:textId="77777777" w:rsidR="00CD5856" w:rsidRDefault="00CD5856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658D1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98CFB48" wp14:editId="77D6C7DE">
              <wp:simplePos x="0" y="0"/>
              <wp:positionH relativeFrom="page">
                <wp:posOffset>1008380</wp:posOffset>
              </wp:positionH>
              <wp:positionV relativeFrom="page">
                <wp:posOffset>3384550</wp:posOffset>
              </wp:positionV>
              <wp:extent cx="4104005" cy="179705"/>
              <wp:effectExtent l="8255" t="12700" r="12065" b="7620"/>
              <wp:wrapNone/>
              <wp:docPr id="1065839291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400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01C1AB" w14:textId="77777777" w:rsidR="00CD5856" w:rsidRDefault="00CD5856">
                          <w:pPr>
                            <w:pStyle w:val="Huisstijl-Toezend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8CFB48" id="Text Box 28" o:spid="_x0000_s1028" type="#_x0000_t202" style="position:absolute;margin-left:79.4pt;margin-top:266.5pt;width:323.15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" strokecolor="white">
              <v:textbox inset="0,0,0,0">
                <w:txbxContent>
                  <w:p w14:paraId="7701C1AB" w14:textId="77777777" w:rsidR="00CD5856" w:rsidRDefault="00CD5856">
                    <w:pPr>
                      <w:pStyle w:val="Huisstijl-Toezend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658D1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090C0A4" wp14:editId="044C5859">
              <wp:simplePos x="0" y="0"/>
              <wp:positionH relativeFrom="page">
                <wp:posOffset>1008380</wp:posOffset>
              </wp:positionH>
              <wp:positionV relativeFrom="page">
                <wp:posOffset>1944370</wp:posOffset>
              </wp:positionV>
              <wp:extent cx="3347720" cy="1080135"/>
              <wp:effectExtent l="8255" t="10795" r="6350" b="13970"/>
              <wp:wrapNone/>
              <wp:docPr id="1354361418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772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F076AA" w14:textId="77777777" w:rsidR="00CD5856" w:rsidRDefault="00000000">
                          <w:pPr>
                            <w:pStyle w:val="Huisstijl-Toezendgegevens"/>
                          </w:pPr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 xml:space="preserve">2500 EA </w:t>
                          </w:r>
                          <w:r w:rsidR="00FC776C">
                            <w:t xml:space="preserve"> </w:t>
                          </w:r>
                          <w:r>
                            <w:t>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90C0A4" id="Text Box 27" o:spid="_x0000_s1029" type="#_x0000_t202" style="position:absolute;margin-left:79.4pt;margin-top:153.1pt;width:263.6pt;height:85.0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" strokecolor="white">
              <v:textbox inset="0,0,0,0">
                <w:txbxContent>
                  <w:p w14:paraId="6AF076AA" w14:textId="77777777" w:rsidR="00CD5856" w:rsidRDefault="00000000">
                    <w:pPr>
                      <w:pStyle w:val="Huisstijl-Toezendgegevens"/>
                    </w:pPr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 xml:space="preserve">2500 EA </w:t>
                    </w:r>
                    <w:r w:rsidR="00FC776C">
                      <w:t xml:space="preserve"> </w:t>
                    </w:r>
                    <w:r>
                      <w:t>DEN HAAG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658D1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4C3B11FE" wp14:editId="135B3DC0">
              <wp:simplePos x="0" y="0"/>
              <wp:positionH relativeFrom="page">
                <wp:posOffset>1008380</wp:posOffset>
              </wp:positionH>
              <wp:positionV relativeFrom="page">
                <wp:posOffset>1713865</wp:posOffset>
              </wp:positionV>
              <wp:extent cx="3590925" cy="144145"/>
              <wp:effectExtent l="8255" t="8890" r="10795" b="8890"/>
              <wp:wrapNone/>
              <wp:docPr id="33397614" name="Text Box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59092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9F91A2" w14:textId="77777777" w:rsidR="00CD5856" w:rsidRDefault="00000000">
                          <w:pPr>
                            <w:pStyle w:val="Huisstijl-Retouradres"/>
                          </w:pPr>
                          <w:r w:rsidRPr="008D59C5">
                            <w:t>&gt; Retouradres</w:t>
                          </w:r>
                          <w:r w:rsidR="00E1490C">
                            <w:t xml:space="preserve"> Postbus 20350 2500 E</w:t>
                          </w:r>
                          <w:r w:rsidR="005D327A">
                            <w:t>J</w:t>
                          </w:r>
                          <w:r w:rsidR="00E1490C">
                            <w:t xml:space="preserve">  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3B11FE" id="Text Box 26" o:spid="_x0000_s1030" type="#_x0000_t202" style="position:absolute;margin-left:79.4pt;margin-top:134.95pt;width:282.75pt;height:11.3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" strokecolor="white">
              <o:lock v:ext="edit" aspectratio="t"/>
              <v:textbox inset="0,0,0,0">
                <w:txbxContent>
                  <w:p w14:paraId="329F91A2" w14:textId="77777777" w:rsidR="00CD5856" w:rsidRDefault="00000000">
                    <w:pPr>
                      <w:pStyle w:val="Huisstijl-Retouradres"/>
                    </w:pPr>
                    <w:r w:rsidRPr="008D59C5">
                      <w:t>&gt; Retouradres</w:t>
                    </w:r>
                    <w:r w:rsidR="00E1490C">
                      <w:t xml:space="preserve"> Postbus 20350 2500 E</w:t>
                    </w:r>
                    <w:r w:rsidR="005D327A">
                      <w:t>J</w:t>
                    </w:r>
                    <w:r w:rsidR="00E1490C">
                      <w:t xml:space="preserve">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650AA" w14:textId="3A808393" w:rsidR="00CD5856" w:rsidRDefault="008658D1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FCDC5E" wp14:editId="18421731">
              <wp:simplePos x="0" y="0"/>
              <wp:positionH relativeFrom="page">
                <wp:posOffset>5922645</wp:posOffset>
              </wp:positionH>
              <wp:positionV relativeFrom="page">
                <wp:posOffset>1936750</wp:posOffset>
              </wp:positionV>
              <wp:extent cx="1259840" cy="8009890"/>
              <wp:effectExtent l="7620" t="12700" r="8890" b="6985"/>
              <wp:wrapNone/>
              <wp:docPr id="8425546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870406" w14:textId="77777777" w:rsidR="00CD5856" w:rsidRDefault="00000000">
                          <w:pPr>
                            <w:pStyle w:val="Huisstijl-ReferentiegegevenskopW2"/>
                          </w:pPr>
                          <w:r w:rsidRPr="008D59C5">
                            <w:t>Kenmerk</w:t>
                          </w:r>
                        </w:p>
                        <w:p w14:paraId="61B2160C" w14:textId="77777777" w:rsidR="00C95CA9" w:rsidRPr="00C95CA9" w:rsidRDefault="00000000" w:rsidP="00C95CA9">
                          <w:pPr>
                            <w:pStyle w:val="Huisstijl-Referentiegegevens"/>
                          </w:pPr>
                          <w:r w:rsidRPr="00C95CA9">
                            <w:t>4535010-1105090-J</w:t>
                          </w:r>
                        </w:p>
                        <w:p w14:paraId="0804A939" w14:textId="77777777" w:rsidR="00CD5856" w:rsidRDefault="00CD5856">
                          <w:pPr>
                            <w:pStyle w:val="Huisstijl-Referentie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FCDC5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margin-left:466.35pt;margin-top:152.5pt;width:99.2pt;height:630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" strokecolor="white">
              <v:textbox inset="0,0,0,0">
                <w:txbxContent>
                  <w:p w14:paraId="07870406" w14:textId="77777777" w:rsidR="00CD5856" w:rsidRDefault="00000000">
                    <w:pPr>
                      <w:pStyle w:val="Huisstijl-ReferentiegegevenskopW2"/>
                    </w:pPr>
                    <w:r w:rsidRPr="008D59C5">
                      <w:t>Kenmerk</w:t>
                    </w:r>
                  </w:p>
                  <w:p w14:paraId="61B2160C" w14:textId="77777777" w:rsidR="00C95CA9" w:rsidRPr="00C95CA9" w:rsidRDefault="00000000" w:rsidP="00C95CA9">
                    <w:pPr>
                      <w:pStyle w:val="Huisstijl-Referentiegegevens"/>
                    </w:pPr>
                    <w:r w:rsidRPr="00C95CA9">
                      <w:t>4535010-1105090-J</w:t>
                    </w:r>
                  </w:p>
                  <w:p w14:paraId="0804A939" w14:textId="77777777" w:rsidR="00CD5856" w:rsidRDefault="00CD5856">
                    <w:pPr>
                      <w:pStyle w:val="Huisstijl-Referentie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4C9ED8B1" wp14:editId="2DC2E310">
              <wp:simplePos x="0" y="0"/>
              <wp:positionH relativeFrom="page">
                <wp:posOffset>5922645</wp:posOffset>
              </wp:positionH>
              <wp:positionV relativeFrom="page">
                <wp:posOffset>10225405</wp:posOffset>
              </wp:positionV>
              <wp:extent cx="1259840" cy="213995"/>
              <wp:effectExtent l="7620" t="5080" r="8890" b="9525"/>
              <wp:wrapNone/>
              <wp:docPr id="177120377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213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2DD697" w14:textId="77777777" w:rsidR="00CD5856" w:rsidRDefault="00000000">
                          <w:pPr>
                            <w:pStyle w:val="Huisstijl-Paginanummer"/>
                          </w:pPr>
                          <w:r>
                            <w:t>Pagina</w:t>
                          </w:r>
                          <w:r w:rsidR="00E1490C">
                            <w:t xml:space="preserve">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2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 w:rsidR="00E1490C">
                            <w:t xml:space="preserve"> </w:t>
                          </w:r>
                          <w:r>
                            <w:t>van</w:t>
                          </w:r>
                          <w:r w:rsidR="00E1490C">
                            <w:t xml:space="preserve"> </w:t>
                          </w:r>
                          <w:r w:rsidR="007632FB">
                            <w:fldChar w:fldCharType="begin"/>
                          </w:r>
                          <w:r>
                            <w:instrText xml:space="preserve"> SECTIONPAGES  \* Arabic  \* MERGEFORMAT </w:instrText>
                          </w:r>
                          <w:r w:rsidR="007632FB">
                            <w:fldChar w:fldCharType="separate"/>
                          </w:r>
                          <w:r w:rsidR="007632FB">
                            <w:rPr>
                              <w:noProof/>
                            </w:rPr>
                            <w:t>2</w:t>
                          </w:r>
                          <w:r w:rsidR="007632FB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358E462F" w14:textId="77777777" w:rsidR="00CD5856" w:rsidRDefault="00CD5856"/>
                        <w:p w14:paraId="2E273F22" w14:textId="77777777" w:rsidR="00CD5856" w:rsidRDefault="00CD5856">
                          <w:pPr>
                            <w:pStyle w:val="Huisstijl-Paginanummer"/>
                          </w:pPr>
                        </w:p>
                        <w:p w14:paraId="32ADCED3" w14:textId="77777777" w:rsidR="00CD5856" w:rsidRDefault="00CD5856">
                          <w:pPr>
                            <w:pStyle w:val="Huisstijl-Paginanumm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9ED8B1" id="Text Box 18" o:spid="_x0000_s1033" type="#_x0000_t202" style="position:absolute;margin-left:466.35pt;margin-top:805.15pt;width:99.2pt;height:16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" strokecolor="white">
              <v:textbox inset="0,0,0,0">
                <w:txbxContent>
                  <w:p w14:paraId="6C2DD697" w14:textId="77777777" w:rsidR="00CD5856" w:rsidRDefault="00000000">
                    <w:pPr>
                      <w:pStyle w:val="Huisstijl-Paginanummer"/>
                    </w:pPr>
                    <w:r>
                      <w:t>Pagina</w:t>
                    </w:r>
                    <w:r w:rsidR="00E1490C">
                      <w:t xml:space="preserve">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9F419D">
                      <w:rPr>
                        <w:noProof/>
                      </w:rPr>
                      <w:t>2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 w:rsidR="00E1490C">
                      <w:t xml:space="preserve"> </w:t>
                    </w:r>
                    <w:r>
                      <w:t>van</w:t>
                    </w:r>
                    <w:r w:rsidR="00E1490C">
                      <w:t xml:space="preserve"> </w:t>
                    </w:r>
                    <w:r w:rsidR="007632FB">
                      <w:fldChar w:fldCharType="begin"/>
                    </w:r>
                    <w:r>
                      <w:instrText xml:space="preserve"> SECTIONPAGES  \* Arabic  \* MERGEFORMAT </w:instrText>
                    </w:r>
                    <w:r w:rsidR="007632FB">
                      <w:fldChar w:fldCharType="separate"/>
                    </w:r>
                    <w:r w:rsidR="007632FB">
                      <w:rPr>
                        <w:noProof/>
                      </w:rPr>
                      <w:t>2</w:t>
                    </w:r>
                    <w:r w:rsidR="007632FB">
                      <w:rPr>
                        <w:noProof/>
                      </w:rPr>
                      <w:fldChar w:fldCharType="end"/>
                    </w:r>
                  </w:p>
                  <w:p w14:paraId="358E462F" w14:textId="77777777" w:rsidR="00CD5856" w:rsidRDefault="00CD5856"/>
                  <w:p w14:paraId="2E273F22" w14:textId="77777777" w:rsidR="00CD5856" w:rsidRDefault="00CD5856">
                    <w:pPr>
                      <w:pStyle w:val="Huisstijl-Paginanummer"/>
                    </w:pPr>
                  </w:p>
                  <w:p w14:paraId="32ADCED3" w14:textId="77777777" w:rsidR="00CD5856" w:rsidRDefault="00CD5856">
                    <w:pPr>
                      <w:pStyle w:val="Huisstijl-Paginanummer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56053" w14:textId="31AF4731" w:rsidR="00CD5856" w:rsidRDefault="008658D1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4EBD047" wp14:editId="38B277EB">
              <wp:simplePos x="0" y="0"/>
              <wp:positionH relativeFrom="page">
                <wp:posOffset>1009650</wp:posOffset>
              </wp:positionH>
              <wp:positionV relativeFrom="page">
                <wp:posOffset>3768725</wp:posOffset>
              </wp:positionV>
              <wp:extent cx="4103370" cy="457200"/>
              <wp:effectExtent l="9525" t="6350" r="11430" b="12700"/>
              <wp:wrapTopAndBottom/>
              <wp:docPr id="148786153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337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E3F4A3" w14:textId="77777777" w:rsidR="00CD5856" w:rsidRDefault="00000000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  <w:r>
                            <w:t>Datum</w:t>
                          </w:r>
                          <w:r>
                            <w:tab/>
                          </w:r>
                          <w:sdt>
                            <w:sdtPr>
                              <w:alias w:val="Date"/>
                              <w:tag w:val="Date"/>
                              <w:id w:val="23837501"/>
                              <w:dataBinding w:prefixMappings="xmlns:dg='http://docgen.org/date' " w:xpath="/dg:DocgenData[1]/dg:Date[1]" w:storeItemID="{638E1AF9-0BBE-4B94-A3F4-F6B5671D83EA}"/>
                              <w:date w:fullDate="2014-06-26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847924">
                                <w:t>26 juni 2014</w:t>
                              </w:r>
                            </w:sdtContent>
                          </w:sdt>
                        </w:p>
                        <w:p w14:paraId="0D2D0C53" w14:textId="77777777" w:rsidR="00CD5856" w:rsidRDefault="00000000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  <w:r>
                            <w:t>Betreft</w:t>
                          </w:r>
                          <w:r>
                            <w:tab/>
                          </w:r>
                          <w:r w:rsidR="008D59C5">
                            <w:t>BETREFT</w:t>
                          </w:r>
                        </w:p>
                        <w:p w14:paraId="143E9057" w14:textId="77777777" w:rsidR="00CD5856" w:rsidRDefault="00CD5856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EBD047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4" type="#_x0000_t202" style="position:absolute;margin-left:79.5pt;margin-top:296.75pt;width:323.1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" strokecolor="white">
              <v:textbox style="mso-fit-shape-to-text:t" inset="0,0,0,0">
                <w:txbxContent>
                  <w:p w14:paraId="5DE3F4A3" w14:textId="77777777" w:rsidR="00CD5856" w:rsidRDefault="00000000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  <w:r>
                      <w:t>Datum</w:t>
                    </w:r>
                    <w:r>
                      <w:tab/>
                    </w:r>
                    <w:sdt>
                      <w:sdtPr>
                        <w:alias w:val="Date"/>
                        <w:tag w:val="Date"/>
                        <w:id w:val="23837501"/>
                        <w:dataBinding w:prefixMappings="xmlns:dg='http://docgen.org/date' " w:xpath="/dg:DocgenData[1]/dg:Date[1]" w:storeItemID="{638E1AF9-0BBE-4B94-A3F4-F6B5671D83EA}"/>
                        <w:date w:fullDate="2014-06-26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Content>
                        <w:r w:rsidR="00847924">
                          <w:t>26 juni 2014</w:t>
                        </w:r>
                      </w:sdtContent>
                    </w:sdt>
                  </w:p>
                  <w:p w14:paraId="0D2D0C53" w14:textId="77777777" w:rsidR="00CD5856" w:rsidRDefault="00000000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  <w:r>
                      <w:t>Betreft</w:t>
                    </w:r>
                    <w:r>
                      <w:tab/>
                    </w:r>
                    <w:r w:rsidR="008D59C5">
                      <w:t>BETREFT</w:t>
                    </w:r>
                  </w:p>
                  <w:p w14:paraId="143E9057" w14:textId="77777777" w:rsidR="00CD5856" w:rsidRDefault="00CD5856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  <w:r w:rsidR="00E1490C">
      <w:rPr>
        <w:noProof/>
        <w:lang w:eastAsia="nl-NL" w:bidi="ar-SA"/>
      </w:rPr>
      <w:drawing>
        <wp:anchor distT="0" distB="0" distL="114300" distR="114300" simplePos="0" relativeHeight="251650048" behindDoc="0" locked="0" layoutInCell="1" allowOverlap="1" wp14:anchorId="65A1DC54" wp14:editId="0D8E66A0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4400" cy="1580400"/>
          <wp:effectExtent l="0" t="0" r="0" b="0"/>
          <wp:wrapNone/>
          <wp:docPr id="3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E1490C">
      <w:rPr>
        <w:noProof/>
        <w:lang w:eastAsia="nl-NL" w:bidi="ar-SA"/>
      </w:rPr>
      <w:drawing>
        <wp:anchor distT="0" distB="0" distL="114300" distR="114300" simplePos="0" relativeHeight="251649024" behindDoc="1" locked="0" layoutInCell="1" allowOverlap="1" wp14:anchorId="2B03AF04" wp14:editId="475DEA58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6400" cy="1580400"/>
          <wp:effectExtent l="0" t="0" r="0" b="0"/>
          <wp:wrapNone/>
          <wp:docPr id="4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F40D27" wp14:editId="7585EDF1">
              <wp:simplePos x="0" y="0"/>
              <wp:positionH relativeFrom="page">
                <wp:posOffset>5922645</wp:posOffset>
              </wp:positionH>
              <wp:positionV relativeFrom="page">
                <wp:posOffset>1964690</wp:posOffset>
              </wp:positionV>
              <wp:extent cx="1259840" cy="8009890"/>
              <wp:effectExtent l="7620" t="12065" r="8890" b="7620"/>
              <wp:wrapNone/>
              <wp:docPr id="214802842" name="Text Box 10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95DCE7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Rijnstraat 50</w:t>
                          </w:r>
                        </w:p>
                        <w:p w14:paraId="2C485EF7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Den Haag</w:t>
                          </w:r>
                        </w:p>
                        <w:p w14:paraId="6F6FE36C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www.rijksoverheid.nl</w:t>
                          </w:r>
                        </w:p>
                        <w:p w14:paraId="3274A131" w14:textId="77777777" w:rsidR="00CD5856" w:rsidRDefault="00000000">
                          <w:pPr>
                            <w:pStyle w:val="Huisstijl-AfzendgegevenskopW1"/>
                          </w:pPr>
                          <w:r>
                            <w:t>Contactpersoon</w:t>
                          </w:r>
                        </w:p>
                        <w:p w14:paraId="3F58B17D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ing. J.A. Ramlal</w:t>
                          </w:r>
                        </w:p>
                        <w:p w14:paraId="489DD656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ja.ramlal@minvws.nl</w:t>
                          </w:r>
                        </w:p>
                        <w:p w14:paraId="6A34777B" w14:textId="77777777" w:rsidR="00CD5856" w:rsidRDefault="00000000">
                          <w:pPr>
                            <w:pStyle w:val="Huisstijl-ReferentiegegevenskopW2"/>
                          </w:pPr>
                          <w:r>
                            <w:t>Ons kenmerk</w:t>
                          </w:r>
                        </w:p>
                        <w:p w14:paraId="79D8AC81" w14:textId="77777777" w:rsidR="00CD5856" w:rsidRDefault="00000000">
                          <w:pPr>
                            <w:pStyle w:val="Huisstijl-Referentiegegevens"/>
                          </w:pPr>
                          <w:r>
                            <w:t>KENMERK</w:t>
                          </w:r>
                        </w:p>
                        <w:p w14:paraId="085ED69D" w14:textId="77777777" w:rsidR="00CD5856" w:rsidRDefault="00000000">
                          <w:pPr>
                            <w:pStyle w:val="Huisstijl-ReferentiegegevenskopW1"/>
                          </w:pPr>
                          <w:r>
                            <w:t>Uw kenmerk</w:t>
                          </w:r>
                        </w:p>
                        <w:p w14:paraId="395C015A" w14:textId="77777777" w:rsidR="00CD5856" w:rsidRDefault="00000000">
                          <w:pPr>
                            <w:pStyle w:val="Huisstijl-Referentiegegevens"/>
                          </w:pPr>
                          <w:r>
                            <w:t>UW BRIEF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F40D27" id="Text Box 1034" o:spid="_x0000_s1035" type="#_x0000_t202" style="position:absolute;margin-left:466.35pt;margin-top:154.7pt;width:99.2pt;height:630.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" strokecolor="white">
              <v:textbox inset="0,0,0,0">
                <w:txbxContent>
                  <w:p w14:paraId="4C95DCE7" w14:textId="77777777" w:rsidR="00CD5856" w:rsidRDefault="00000000">
                    <w:pPr>
                      <w:pStyle w:val="Huisstijl-Afzendgegevens"/>
                    </w:pPr>
                    <w:r w:rsidRPr="008D59C5">
                      <w:t>Rijnstraat 50</w:t>
                    </w:r>
                  </w:p>
                  <w:p w14:paraId="2C485EF7" w14:textId="77777777" w:rsidR="00CD5856" w:rsidRDefault="00000000">
                    <w:pPr>
                      <w:pStyle w:val="Huisstijl-Afzendgegevens"/>
                    </w:pPr>
                    <w:r w:rsidRPr="008D59C5">
                      <w:t>Den Haag</w:t>
                    </w:r>
                  </w:p>
                  <w:p w14:paraId="6F6FE36C" w14:textId="77777777" w:rsidR="00CD5856" w:rsidRDefault="00000000">
                    <w:pPr>
                      <w:pStyle w:val="Huisstijl-Afzendgegevens"/>
                    </w:pPr>
                    <w:r w:rsidRPr="008D59C5">
                      <w:t>www.rijksoverheid.nl</w:t>
                    </w:r>
                  </w:p>
                  <w:p w14:paraId="3274A131" w14:textId="77777777" w:rsidR="00CD5856" w:rsidRDefault="00000000">
                    <w:pPr>
                      <w:pStyle w:val="Huisstijl-AfzendgegevenskopW1"/>
                    </w:pPr>
                    <w:r>
                      <w:t>Contactpersoon</w:t>
                    </w:r>
                  </w:p>
                  <w:p w14:paraId="3F58B17D" w14:textId="77777777" w:rsidR="00CD5856" w:rsidRDefault="00000000">
                    <w:pPr>
                      <w:pStyle w:val="Huisstijl-Afzendgegevens"/>
                    </w:pPr>
                    <w:r w:rsidRPr="008D59C5">
                      <w:t>ing. J.A. Ramlal</w:t>
                    </w:r>
                  </w:p>
                  <w:p w14:paraId="489DD656" w14:textId="77777777" w:rsidR="00CD5856" w:rsidRDefault="00000000">
                    <w:pPr>
                      <w:pStyle w:val="Huisstijl-Afzendgegevens"/>
                    </w:pPr>
                    <w:r w:rsidRPr="008D59C5">
                      <w:t>ja.ramlal@minvws.nl</w:t>
                    </w:r>
                  </w:p>
                  <w:p w14:paraId="6A34777B" w14:textId="77777777" w:rsidR="00CD5856" w:rsidRDefault="00000000">
                    <w:pPr>
                      <w:pStyle w:val="Huisstijl-ReferentiegegevenskopW2"/>
                    </w:pPr>
                    <w:r>
                      <w:t>Ons kenmerk</w:t>
                    </w:r>
                  </w:p>
                  <w:p w14:paraId="79D8AC81" w14:textId="77777777" w:rsidR="00CD5856" w:rsidRDefault="00000000">
                    <w:pPr>
                      <w:pStyle w:val="Huisstijl-Referentiegegevens"/>
                    </w:pPr>
                    <w:r>
                      <w:t>KENMERK</w:t>
                    </w:r>
                  </w:p>
                  <w:p w14:paraId="085ED69D" w14:textId="77777777" w:rsidR="00CD5856" w:rsidRDefault="00000000">
                    <w:pPr>
                      <w:pStyle w:val="Huisstijl-ReferentiegegevenskopW1"/>
                    </w:pPr>
                    <w:r>
                      <w:t>Uw kenmerk</w:t>
                    </w:r>
                  </w:p>
                  <w:p w14:paraId="395C015A" w14:textId="77777777" w:rsidR="00CD5856" w:rsidRDefault="00000000">
                    <w:pPr>
                      <w:pStyle w:val="Huisstijl-Referentiegegevens"/>
                    </w:pPr>
                    <w:r>
                      <w:t>UW BRIEF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A9938B" wp14:editId="0EF6589A">
              <wp:simplePos x="0" y="0"/>
              <wp:positionH relativeFrom="page">
                <wp:posOffset>1008380</wp:posOffset>
              </wp:positionH>
              <wp:positionV relativeFrom="page">
                <wp:posOffset>1942465</wp:posOffset>
              </wp:positionV>
              <wp:extent cx="2988310" cy="1080135"/>
              <wp:effectExtent l="8255" t="8890" r="13335" b="6350"/>
              <wp:wrapNone/>
              <wp:docPr id="863550389" name="Text Box 10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831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B531D5" w14:textId="77777777" w:rsidR="00CD5856" w:rsidRDefault="00000000">
                          <w:pPr>
                            <w:pStyle w:val="Huisstijl-Toezendgegevens"/>
                          </w:pPr>
                          <w:r w:rsidRPr="008D59C5">
                            <w:t>De Voorzitter van de Tweede Kamer</w:t>
                          </w:r>
                          <w:r w:rsidRPr="008D59C5">
                            <w:br/>
                            <w:t>der Staten-Generaal</w:t>
                          </w:r>
                          <w:r w:rsidRPr="008D59C5">
                            <w:br/>
                            <w:t>Postbus 20018</w:t>
                          </w:r>
                          <w:r w:rsidRPr="008D59C5">
                            <w:br/>
                            <w:t>2500 EA 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A9938B" id="Text Box 1035" o:spid="_x0000_s1036" type="#_x0000_t202" style="position:absolute;margin-left:79.4pt;margin-top:152.95pt;width:235.3pt;height:85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" strokecolor="white">
              <v:textbox inset="0,0,0,0">
                <w:txbxContent>
                  <w:p w14:paraId="12B531D5" w14:textId="77777777" w:rsidR="00CD5856" w:rsidRDefault="00000000">
                    <w:pPr>
                      <w:pStyle w:val="Huisstijl-Toezendgegevens"/>
                    </w:pPr>
                    <w:r w:rsidRPr="008D59C5">
                      <w:t>De Voorzitter van de Tweede Kamer</w:t>
                    </w:r>
                    <w:r w:rsidRPr="008D59C5">
                      <w:br/>
                      <w:t>der Staten-Generaal</w:t>
                    </w:r>
                    <w:r w:rsidRPr="008D59C5">
                      <w:br/>
                      <w:t>Postbus 20018</w:t>
                    </w:r>
                    <w:r w:rsidRPr="008D59C5">
                      <w:br/>
                      <w:t>2500 EA DEN HAAG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158E1770" wp14:editId="7DF51DF1">
              <wp:simplePos x="0" y="0"/>
              <wp:positionH relativeFrom="page">
                <wp:posOffset>5922645</wp:posOffset>
              </wp:positionH>
              <wp:positionV relativeFrom="page">
                <wp:posOffset>10224770</wp:posOffset>
              </wp:positionV>
              <wp:extent cx="730885" cy="107950"/>
              <wp:effectExtent l="7620" t="13970" r="13970" b="11430"/>
              <wp:wrapNone/>
              <wp:docPr id="469624302" name="Text Box 10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88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6A2C31" w14:textId="77777777" w:rsidR="00CD5856" w:rsidRDefault="00000000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1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9F419D">
                            <w:fldChar w:fldCharType="begin"/>
                          </w:r>
                          <w:r>
                            <w:instrText xml:space="preserve"> SECTIONPAGES  \* Arabic  \* MERGEFORMAT </w:instrText>
                          </w:r>
                          <w:r w:rsidR="009F419D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2</w:t>
                          </w:r>
                          <w:r w:rsidR="009F419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E1770" id="Text Box 1036" o:spid="_x0000_s1037" type="#_x0000_t202" style="position:absolute;margin-left:466.35pt;margin-top:805.1pt;width:57.55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" strokecolor="white">
              <v:textbox inset="0,0,0,0">
                <w:txbxContent>
                  <w:p w14:paraId="1D6A2C31" w14:textId="77777777" w:rsidR="00CD5856" w:rsidRDefault="00000000">
                    <w:pPr>
                      <w:pStyle w:val="Huisstijl-Paginanummer"/>
                    </w:pPr>
                    <w:r>
                      <w:t xml:space="preserve">Pagina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9F419D">
                      <w:rPr>
                        <w:noProof/>
                      </w:rPr>
                      <w:t>1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9F419D">
                      <w:fldChar w:fldCharType="begin"/>
                    </w:r>
                    <w:r>
                      <w:instrText xml:space="preserve"> SECTIONPAGES  \* Arabic  \* MERGEFORMAT </w:instrText>
                    </w:r>
                    <w:r w:rsidR="009F419D">
                      <w:fldChar w:fldCharType="separate"/>
                    </w:r>
                    <w:r w:rsidR="009F419D">
                      <w:rPr>
                        <w:noProof/>
                      </w:rPr>
                      <w:t>2</w:t>
                    </w:r>
                    <w:r w:rsidR="009F419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725D24C" wp14:editId="2E431FF3">
              <wp:simplePos x="0" y="0"/>
              <wp:positionH relativeFrom="page">
                <wp:posOffset>1008380</wp:posOffset>
              </wp:positionH>
              <wp:positionV relativeFrom="page">
                <wp:posOffset>3384550</wp:posOffset>
              </wp:positionV>
              <wp:extent cx="4104005" cy="179705"/>
              <wp:effectExtent l="8255" t="12700" r="12065" b="7620"/>
              <wp:wrapNone/>
              <wp:docPr id="1166137529" name="Text Box 10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400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584F44" w14:textId="77777777" w:rsidR="00CD5856" w:rsidRDefault="00CD5856">
                          <w:pPr>
                            <w:pStyle w:val="Huisstijl-Toezend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25D24C" id="Text Box 1037" o:spid="_x0000_s1038" type="#_x0000_t202" style="position:absolute;margin-left:79.4pt;margin-top:266.5pt;width:323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" strokecolor="white">
              <v:textbox inset="0,0,0,0">
                <w:txbxContent>
                  <w:p w14:paraId="3B584F44" w14:textId="77777777" w:rsidR="00CD5856" w:rsidRDefault="00CD5856">
                    <w:pPr>
                      <w:pStyle w:val="Huisstijl-Toezend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1016056" wp14:editId="298C50CC">
              <wp:simplePos x="0" y="0"/>
              <wp:positionH relativeFrom="page">
                <wp:posOffset>1008380</wp:posOffset>
              </wp:positionH>
              <wp:positionV relativeFrom="page">
                <wp:posOffset>1715135</wp:posOffset>
              </wp:positionV>
              <wp:extent cx="3590925" cy="144145"/>
              <wp:effectExtent l="8255" t="10160" r="10795" b="7620"/>
              <wp:wrapNone/>
              <wp:docPr id="193507910" name="Text Box 10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59092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ED82F5" w14:textId="77777777" w:rsidR="00CD5856" w:rsidRDefault="00000000">
                          <w:pPr>
                            <w:pStyle w:val="Huisstijl-Retouradres"/>
                          </w:pPr>
                          <w:r>
                            <w:t xml:space="preserve">&gt; Retouradres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016056" id="Text Box 1038" o:spid="_x0000_s1039" type="#_x0000_t202" style="position:absolute;margin-left:79.4pt;margin-top:135.05pt;width:282.7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" strokecolor="white">
              <o:lock v:ext="edit" aspectratio="t"/>
              <v:textbox inset="0,0,0,0">
                <w:txbxContent>
                  <w:p w14:paraId="17ED82F5" w14:textId="77777777" w:rsidR="00CD5856" w:rsidRDefault="00000000">
                    <w:pPr>
                      <w:pStyle w:val="Huisstijl-Retouradres"/>
                    </w:pPr>
                    <w:r>
                      <w:t xml:space="preserve">&gt; Retouradres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A576F"/>
    <w:multiLevelType w:val="hybridMultilevel"/>
    <w:tmpl w:val="DB8AF5D4"/>
    <w:lvl w:ilvl="0" w:tplc="2AD2164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1234C0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02CA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C4D6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5C01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3E02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4C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D4DE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D228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660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170"/>
  <w:autoHyphenation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59"/>
    <w:rsid w:val="00034261"/>
    <w:rsid w:val="000344CB"/>
    <w:rsid w:val="00050D5B"/>
    <w:rsid w:val="000B1832"/>
    <w:rsid w:val="000B45B1"/>
    <w:rsid w:val="000C29E1"/>
    <w:rsid w:val="000D0CCB"/>
    <w:rsid w:val="000D6D8A"/>
    <w:rsid w:val="000E2F12"/>
    <w:rsid w:val="000E54B6"/>
    <w:rsid w:val="00113778"/>
    <w:rsid w:val="00125BDF"/>
    <w:rsid w:val="00172CD9"/>
    <w:rsid w:val="001B41E1"/>
    <w:rsid w:val="001B7303"/>
    <w:rsid w:val="00215CB5"/>
    <w:rsid w:val="00235AED"/>
    <w:rsid w:val="00241BB9"/>
    <w:rsid w:val="00297795"/>
    <w:rsid w:val="002B1D9F"/>
    <w:rsid w:val="002B504F"/>
    <w:rsid w:val="002E3577"/>
    <w:rsid w:val="002F26C8"/>
    <w:rsid w:val="002F4886"/>
    <w:rsid w:val="00334C45"/>
    <w:rsid w:val="003451E2"/>
    <w:rsid w:val="00347F1B"/>
    <w:rsid w:val="00361009"/>
    <w:rsid w:val="003B287C"/>
    <w:rsid w:val="003B48D4"/>
    <w:rsid w:val="003C472B"/>
    <w:rsid w:val="003C6ED5"/>
    <w:rsid w:val="003C700C"/>
    <w:rsid w:val="003C7185"/>
    <w:rsid w:val="003D27F8"/>
    <w:rsid w:val="003F3A47"/>
    <w:rsid w:val="0043480A"/>
    <w:rsid w:val="00437B5F"/>
    <w:rsid w:val="004509BE"/>
    <w:rsid w:val="0045486D"/>
    <w:rsid w:val="00463DBC"/>
    <w:rsid w:val="004934A8"/>
    <w:rsid w:val="004B13F7"/>
    <w:rsid w:val="004F0B09"/>
    <w:rsid w:val="00516D6A"/>
    <w:rsid w:val="00523C02"/>
    <w:rsid w:val="00544135"/>
    <w:rsid w:val="005600D7"/>
    <w:rsid w:val="005677D6"/>
    <w:rsid w:val="00582E97"/>
    <w:rsid w:val="00587714"/>
    <w:rsid w:val="005C3CD4"/>
    <w:rsid w:val="005D327A"/>
    <w:rsid w:val="0063555A"/>
    <w:rsid w:val="00686885"/>
    <w:rsid w:val="006922AC"/>
    <w:rsid w:val="00697032"/>
    <w:rsid w:val="006B16C1"/>
    <w:rsid w:val="0074764C"/>
    <w:rsid w:val="007632FB"/>
    <w:rsid w:val="00763E81"/>
    <w:rsid w:val="00776965"/>
    <w:rsid w:val="007A4F37"/>
    <w:rsid w:val="007B028B"/>
    <w:rsid w:val="007B6A41"/>
    <w:rsid w:val="007D0F21"/>
    <w:rsid w:val="007D23C6"/>
    <w:rsid w:val="007E36BA"/>
    <w:rsid w:val="007F380D"/>
    <w:rsid w:val="007F4A98"/>
    <w:rsid w:val="00847924"/>
    <w:rsid w:val="008658D1"/>
    <w:rsid w:val="008723D3"/>
    <w:rsid w:val="0087691C"/>
    <w:rsid w:val="00893C24"/>
    <w:rsid w:val="008A21F4"/>
    <w:rsid w:val="008D59C5"/>
    <w:rsid w:val="008D618A"/>
    <w:rsid w:val="008E210E"/>
    <w:rsid w:val="008E4B89"/>
    <w:rsid w:val="008F33AD"/>
    <w:rsid w:val="00960E2B"/>
    <w:rsid w:val="00985A65"/>
    <w:rsid w:val="009A31BF"/>
    <w:rsid w:val="009B2459"/>
    <w:rsid w:val="009C4777"/>
    <w:rsid w:val="009D3C77"/>
    <w:rsid w:val="009D7D63"/>
    <w:rsid w:val="009F419D"/>
    <w:rsid w:val="00A52DBE"/>
    <w:rsid w:val="00A63C78"/>
    <w:rsid w:val="00A83BE3"/>
    <w:rsid w:val="00AA61EA"/>
    <w:rsid w:val="00AF6BEC"/>
    <w:rsid w:val="00B8296E"/>
    <w:rsid w:val="00B82F43"/>
    <w:rsid w:val="00BA7566"/>
    <w:rsid w:val="00BC481F"/>
    <w:rsid w:val="00BD75C1"/>
    <w:rsid w:val="00C3438D"/>
    <w:rsid w:val="00C62B6C"/>
    <w:rsid w:val="00C81260"/>
    <w:rsid w:val="00C95CA9"/>
    <w:rsid w:val="00CA061B"/>
    <w:rsid w:val="00CB0EAB"/>
    <w:rsid w:val="00CD4AED"/>
    <w:rsid w:val="00CD5856"/>
    <w:rsid w:val="00CF0F2E"/>
    <w:rsid w:val="00CF3E82"/>
    <w:rsid w:val="00D54679"/>
    <w:rsid w:val="00D67BAF"/>
    <w:rsid w:val="00DA15A1"/>
    <w:rsid w:val="00DC7639"/>
    <w:rsid w:val="00E1490C"/>
    <w:rsid w:val="00E37122"/>
    <w:rsid w:val="00E85195"/>
    <w:rsid w:val="00EA275E"/>
    <w:rsid w:val="00EE23CE"/>
    <w:rsid w:val="00EE2A9D"/>
    <w:rsid w:val="00F153A5"/>
    <w:rsid w:val="00F32EA9"/>
    <w:rsid w:val="00F56EBE"/>
    <w:rsid w:val="00F72360"/>
    <w:rsid w:val="00F847BF"/>
    <w:rsid w:val="00F87E88"/>
    <w:rsid w:val="00FC776C"/>
    <w:rsid w:val="00FD036B"/>
    <w:rsid w:val="00FE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A8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5856"/>
    <w:pPr>
      <w:spacing w:line="240" w:lineRule="exac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rsid w:val="00CD585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rsid w:val="00CD5856"/>
    <w:pPr>
      <w:spacing w:after="120"/>
    </w:pPr>
  </w:style>
  <w:style w:type="paragraph" w:styleId="Lijst">
    <w:name w:val="List"/>
    <w:basedOn w:val="Textbody"/>
    <w:rsid w:val="00CD5856"/>
  </w:style>
  <w:style w:type="paragraph" w:customStyle="1" w:styleId="Caption1">
    <w:name w:val="Caption1"/>
    <w:basedOn w:val="Standaard"/>
    <w:rsid w:val="00CD5856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rsid w:val="00CD5856"/>
    <w:pPr>
      <w:suppressLineNumbers/>
    </w:pPr>
  </w:style>
  <w:style w:type="paragraph" w:customStyle="1" w:styleId="Heading11">
    <w:name w:val="Heading 11"/>
    <w:basedOn w:val="Heading"/>
    <w:next w:val="Textbody"/>
    <w:rsid w:val="00CD5856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rsid w:val="00CD5856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rsid w:val="00CD5856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rsid w:val="00CD5856"/>
    <w:rPr>
      <w:b/>
      <w:bCs/>
      <w:sz w:val="48"/>
      <w:szCs w:val="36"/>
    </w:rPr>
  </w:style>
  <w:style w:type="paragraph" w:styleId="Ondertitel">
    <w:name w:val="Subtitle"/>
    <w:basedOn w:val="Heading"/>
    <w:next w:val="Textbody"/>
    <w:rsid w:val="00CD5856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rsid w:val="00CD5856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rsid w:val="00CD5856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rsid w:val="00CD5856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rsid w:val="00CD5856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rsid w:val="00CD5856"/>
    <w:pPr>
      <w:suppressLineNumbers/>
    </w:pPr>
  </w:style>
  <w:style w:type="paragraph" w:customStyle="1" w:styleId="Huisstijl-Retouradres">
    <w:name w:val="Huisstijl - Retouradres"/>
    <w:basedOn w:val="Standaard"/>
    <w:next w:val="Huisstijl-Rubricering"/>
    <w:rsid w:val="00CD5856"/>
    <w:pPr>
      <w:spacing w:after="283" w:line="180" w:lineRule="exact"/>
    </w:pPr>
    <w:rPr>
      <w:sz w:val="13"/>
    </w:rPr>
  </w:style>
  <w:style w:type="paragraph" w:customStyle="1" w:styleId="Huisstijl-Rubricering">
    <w:name w:val="Huisstijl - Rubricering"/>
    <w:basedOn w:val="Standaard"/>
    <w:next w:val="Huisstijl-Toezendgegevens"/>
    <w:rsid w:val="00CD5856"/>
    <w:pPr>
      <w:spacing w:line="180" w:lineRule="exact"/>
    </w:pPr>
    <w:rPr>
      <w:b/>
      <w:sz w:val="13"/>
    </w:rPr>
  </w:style>
  <w:style w:type="paragraph" w:customStyle="1" w:styleId="Huisstijl-Toezendgegevens">
    <w:name w:val="Huisstijl - Toezendgegevens"/>
    <w:basedOn w:val="Standaard"/>
    <w:rsid w:val="00CD5856"/>
  </w:style>
  <w:style w:type="paragraph" w:customStyle="1" w:styleId="Huisstijl-Datumenbetreft">
    <w:name w:val="Huisstijl - Datum en betreft"/>
    <w:basedOn w:val="Standaard"/>
    <w:rsid w:val="00CD5856"/>
    <w:pPr>
      <w:tabs>
        <w:tab w:val="left" w:pos="737"/>
      </w:tabs>
    </w:pPr>
  </w:style>
  <w:style w:type="paragraph" w:customStyle="1" w:styleId="Huisstijl-Aanhef">
    <w:name w:val="Huisstijl - Aanhef"/>
    <w:basedOn w:val="Standaard"/>
    <w:rsid w:val="00CD5856"/>
    <w:pPr>
      <w:spacing w:before="100" w:after="240"/>
    </w:pPr>
  </w:style>
  <w:style w:type="paragraph" w:customStyle="1" w:styleId="Huisstijl-Slotzin">
    <w:name w:val="Huisstijl - Slotzin"/>
    <w:basedOn w:val="Standaard"/>
    <w:next w:val="Huisstijl-Ondertekening"/>
    <w:rsid w:val="00CD5856"/>
    <w:pPr>
      <w:spacing w:before="240"/>
    </w:pPr>
  </w:style>
  <w:style w:type="paragraph" w:customStyle="1" w:styleId="Header1">
    <w:name w:val="Head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  <w:rsid w:val="00CD5856"/>
  </w:style>
  <w:style w:type="paragraph" w:customStyle="1" w:styleId="Huisstijl-Afzendgegevenskop">
    <w:name w:val="Huisstijl - Afzendgegevens kop"/>
    <w:basedOn w:val="Standaard"/>
    <w:rsid w:val="00CD5856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Standaard"/>
    <w:rsid w:val="00CD5856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rsid w:val="002B504F"/>
    <w:pPr>
      <w:spacing w:before="90"/>
    </w:pPr>
    <w:rPr>
      <w:b/>
    </w:rPr>
  </w:style>
  <w:style w:type="paragraph" w:customStyle="1" w:styleId="Huisstijl-ReferentiegegevenskopW1">
    <w:name w:val="Huisstijl - Referentiegegevens kop W1"/>
    <w:basedOn w:val="Standaard"/>
    <w:next w:val="Huisstijl-Referentiegegevens"/>
    <w:rsid w:val="00CD5856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Standaard"/>
    <w:rsid w:val="00CD5856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Standaard"/>
    <w:next w:val="Huisstijl-Referentiegegevens"/>
    <w:rsid w:val="00CD5856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Standaard"/>
    <w:rsid w:val="00CD5856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Standaard"/>
    <w:next w:val="Huisstijl-Ondertekeningvervolg"/>
    <w:rsid w:val="00CD5856"/>
  </w:style>
  <w:style w:type="paragraph" w:customStyle="1" w:styleId="Huisstijl-Ondertekeningvervolg">
    <w:name w:val="Huisstijl - Ondertekening vervolg"/>
    <w:basedOn w:val="Huisstijl-Ondertekening"/>
    <w:rsid w:val="00CD5856"/>
    <w:rPr>
      <w:i/>
    </w:rPr>
  </w:style>
  <w:style w:type="paragraph" w:customStyle="1" w:styleId="Footer1">
    <w:name w:val="Foot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Standaard"/>
    <w:rsid w:val="00CD5856"/>
    <w:pPr>
      <w:spacing w:line="240" w:lineRule="auto"/>
    </w:pPr>
    <w:rPr>
      <w:sz w:val="13"/>
    </w:rPr>
  </w:style>
  <w:style w:type="character" w:customStyle="1" w:styleId="Placeholder">
    <w:name w:val="Placeholder"/>
    <w:rsid w:val="00CD5856"/>
    <w:rPr>
      <w:smallCaps/>
      <w:color w:val="008080"/>
      <w:u w:val="dotted"/>
    </w:rPr>
  </w:style>
  <w:style w:type="character" w:customStyle="1" w:styleId="NumberingSymbols">
    <w:name w:val="Numbering Symbols"/>
    <w:rsid w:val="00CD5856"/>
    <w:rPr>
      <w:rFonts w:ascii="Verdana" w:hAnsi="Verdana"/>
      <w:sz w:val="18"/>
    </w:rPr>
  </w:style>
  <w:style w:type="character" w:customStyle="1" w:styleId="BulletSymbols">
    <w:name w:val="Bullet Symbols"/>
    <w:rsid w:val="00CD5856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sid w:val="00CD5856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CD5856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CD5856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5856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5856"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rsid w:val="00CD5856"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sid w:val="00CD5856"/>
    <w:rPr>
      <w:i/>
    </w:rPr>
  </w:style>
  <w:style w:type="paragraph" w:customStyle="1" w:styleId="Huisstijl-AfzendgegevensMdtn">
    <w:name w:val="Huisstijl - Afzendgegevens Mdtn"/>
    <w:basedOn w:val="Huisstijl-Afzendgegevens"/>
    <w:qFormat/>
    <w:rsid w:val="00CD5856"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CD5856"/>
    <w:rPr>
      <w:i w:val="0"/>
      <w:noProof/>
    </w:rPr>
  </w:style>
  <w:style w:type="table" w:styleId="Tabelraster">
    <w:name w:val="Table Grid"/>
    <w:basedOn w:val="Standaardtabel"/>
    <w:uiPriority w:val="59"/>
    <w:rsid w:val="00CD58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uisstijl-Minuutgegevenskop">
    <w:name w:val="Huisstijl - Minuutgegevens kop"/>
    <w:basedOn w:val="Standaard"/>
    <w:qFormat/>
    <w:rsid w:val="00CD5856"/>
    <w:rPr>
      <w:b/>
      <w:noProof/>
      <w:sz w:val="13"/>
      <w:szCs w:val="13"/>
    </w:rPr>
  </w:style>
  <w:style w:type="paragraph" w:customStyle="1" w:styleId="Huisstijl-Minuutgegevens">
    <w:name w:val="Huisstijl - Minuutgegevens"/>
    <w:basedOn w:val="Standaard"/>
    <w:qFormat/>
    <w:rsid w:val="00CD5856"/>
  </w:style>
  <w:style w:type="paragraph" w:customStyle="1" w:styleId="Huisstijl-Gegevenskop">
    <w:name w:val="Huisstijl - Gegevens kop"/>
    <w:basedOn w:val="Standaard"/>
    <w:qFormat/>
    <w:rsid w:val="00CD5856"/>
    <w:pPr>
      <w:textAlignment w:val="auto"/>
    </w:pPr>
    <w:rPr>
      <w:sz w:val="13"/>
    </w:rPr>
  </w:style>
  <w:style w:type="paragraph" w:customStyle="1" w:styleId="Huisstijl-Gegevens">
    <w:name w:val="Huisstijl - Gegevens"/>
    <w:basedOn w:val="Huisstijl-Gegevenskop"/>
    <w:qFormat/>
    <w:rsid w:val="00CD5856"/>
    <w:rPr>
      <w:sz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0EAB"/>
    <w:pPr>
      <w:spacing w:line="240" w:lineRule="auto"/>
    </w:pPr>
    <w:rPr>
      <w:rFonts w:cs="Mangal"/>
      <w:sz w:val="20"/>
      <w:szCs w:val="18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0EAB"/>
    <w:rPr>
      <w:rFonts w:ascii="Verdana" w:hAnsi="Verdana" w:cs="Mangal"/>
      <w:sz w:val="20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0E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3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94</ap:Words>
  <ap:Characters>517</ap:Characters>
  <ap:DocSecurity>0</ap:DocSecurity>
  <ap:Lines>4</ap:Lines>
  <ap:Paragraphs>1</ap:Paragraphs>
  <ap:ScaleCrop>false</ap:ScaleCrop>
  <ap:LinksUpToDate>false</ap:LinksUpToDate>
  <ap:CharactersWithSpaces>610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2026-09-28T14:49:00.0000000Z</dcterms:created>
  <dcterms:modified xsi:type="dcterms:W3CDTF">2026-09-28T14:49:00.0000000Z</dcterms:modified>
  <dc:description>------------------------</dc:description>
  <dc:subject/>
  <dc:title/>
  <keywords/>
  <version/>
  <category/>
</coreProperties>
</file>