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26E2C" w:rsidRDefault="00BD6D14" w14:paraId="4FB452D9" w14:textId="77777777">
      <w:r>
        <w:t>Geachte Voorzitter,</w:t>
      </w:r>
      <w:r>
        <w:br/>
      </w:r>
    </w:p>
    <w:p w:rsidRPr="00F11E7C" w:rsidR="007F3645" w:rsidP="00C26E2C" w:rsidRDefault="00BD6D14" w14:paraId="53DB2F44" w14:textId="45155EA8">
      <w:pPr>
        <w:rPr>
          <w:szCs w:val="18"/>
        </w:rPr>
      </w:pPr>
      <w:r>
        <w:t>Hierbij zend ik u</w:t>
      </w:r>
      <w:r w:rsidR="007777D6">
        <w:t>,</w:t>
      </w:r>
      <w:r>
        <w:t xml:space="preserve"> </w:t>
      </w:r>
      <w:r w:rsidR="006D7218">
        <w:t xml:space="preserve">mede namens de Minister </w:t>
      </w:r>
      <w:r w:rsidRPr="006D7218" w:rsidR="006D7218">
        <w:t>van Infrastructuur en Waterstaat</w:t>
      </w:r>
      <w:r w:rsidR="007777D6">
        <w:t>,</w:t>
      </w:r>
      <w:r w:rsidR="006D7218">
        <w:t xml:space="preserve"> </w:t>
      </w:r>
      <w:r>
        <w:t xml:space="preserve">de antwoorden op de vragen van het lid </w:t>
      </w:r>
      <w:r w:rsidR="006D7218">
        <w:t xml:space="preserve">Vermeer </w:t>
      </w:r>
      <w:r w:rsidR="007777D6">
        <w:t xml:space="preserve">(BBB) </w:t>
      </w:r>
      <w:r w:rsidRPr="006D7218" w:rsidR="006D7218">
        <w:t>over het antwoord op vragen over het artikel 'IPCC schrapt rampscenario: opwarming hooguit nog ‘maar’ 3,5 graden in 2100' van 17 juli 2026</w:t>
      </w:r>
      <w:r w:rsidR="006D7218">
        <w:t xml:space="preserve">, </w:t>
      </w:r>
      <w:r w:rsidRPr="006D7218" w:rsidR="006D7218">
        <w:t>2026Z17358</w:t>
      </w:r>
      <w:r w:rsidR="006D7218">
        <w:t>,</w:t>
      </w:r>
      <w:r w:rsidR="007777D6">
        <w:t xml:space="preserve"> </w:t>
      </w:r>
      <w:r w:rsidRPr="006D7218" w:rsidR="006D7218">
        <w:t>ingezonden 28 augustus 2026</w:t>
      </w:r>
      <w:r w:rsidR="006D7218">
        <w:t>.</w:t>
      </w:r>
    </w:p>
    <w:p w:rsidR="006D7218" w:rsidP="00C26E2C" w:rsidRDefault="006D7218" w14:paraId="09F65CB4" w14:textId="77777777"/>
    <w:p w:rsidR="006D7218" w:rsidP="00C26E2C" w:rsidRDefault="006D7218" w14:paraId="2C9044E8" w14:textId="77777777"/>
    <w:p w:rsidR="00C26E2C" w:rsidP="00C26E2C" w:rsidRDefault="00C26E2C" w14:paraId="513E3EDE" w14:textId="77777777"/>
    <w:p w:rsidR="00C26E2C" w:rsidP="00C26E2C" w:rsidRDefault="00C26E2C" w14:paraId="0564F5D0" w14:textId="77777777"/>
    <w:p w:rsidR="00C26E2C" w:rsidP="00C26E2C" w:rsidRDefault="00C26E2C" w14:paraId="43DF719B" w14:textId="77777777"/>
    <w:p w:rsidR="006D7218" w:rsidP="00C26E2C" w:rsidRDefault="006D7218" w14:paraId="35B04A55" w14:textId="77777777">
      <w:proofErr w:type="spellStart"/>
      <w:r>
        <w:t>Stientje</w:t>
      </w:r>
      <w:proofErr w:type="spellEnd"/>
      <w:r>
        <w:t xml:space="preserve"> van Veldhoven-van der Meer</w:t>
      </w:r>
    </w:p>
    <w:p w:rsidR="006D7218" w:rsidP="00C26E2C" w:rsidRDefault="006D7218" w14:paraId="0CCB31B6" w14:textId="47206563">
      <w:r>
        <w:t>Minister van Klimaat en Groene Groei</w:t>
      </w:r>
    </w:p>
    <w:p w:rsidRPr="00747885" w:rsidR="0029019C" w:rsidP="00C26E2C" w:rsidRDefault="0029019C" w14:paraId="693AF8CD" w14:textId="77777777"/>
    <w:p w:rsidR="00EF6D37" w:rsidP="00C26E2C" w:rsidRDefault="00EF6D37" w14:paraId="1667BF98" w14:textId="77777777">
      <w:pPr>
        <w:rPr>
          <w:b/>
        </w:rPr>
      </w:pPr>
    </w:p>
    <w:p w:rsidR="00EF6D37" w:rsidP="00C26E2C" w:rsidRDefault="00EF6D37" w14:paraId="252DEC02" w14:textId="77777777">
      <w:pPr>
        <w:rPr>
          <w:b/>
        </w:rPr>
      </w:pPr>
    </w:p>
    <w:p w:rsidR="00225675" w:rsidP="00C26E2C" w:rsidRDefault="00BD6D14" w14:paraId="6DC3CEA2" w14:textId="77777777">
      <w:pPr>
        <w:rPr>
          <w:b/>
        </w:rPr>
      </w:pPr>
      <w:r>
        <w:rPr>
          <w:b/>
        </w:rPr>
        <w:br w:type="page"/>
      </w:r>
    </w:p>
    <w:p w:rsidR="00C26E2C" w:rsidP="00C26E2C" w:rsidRDefault="006D7218" w14:paraId="312A6989" w14:textId="77777777">
      <w:pPr>
        <w:rPr>
          <w:rStyle w:val="Zwaar"/>
          <w:b w:val="0"/>
          <w:bCs w:val="0"/>
        </w:rPr>
      </w:pPr>
      <w:r w:rsidRPr="006D7218">
        <w:rPr>
          <w:b/>
        </w:rPr>
        <w:t>2026Z17358</w:t>
      </w:r>
      <w:r w:rsidR="00253BFD">
        <w:rPr>
          <w:b/>
        </w:rPr>
        <w:t xml:space="preserve"> </w:t>
      </w:r>
    </w:p>
    <w:p w:rsidR="006C70B1" w:rsidP="00C26E2C" w:rsidRDefault="00747885" w14:paraId="4FAFA58F" w14:textId="5C89E531">
      <w:pPr>
        <w:rPr>
          <w:rStyle w:val="Zwaar"/>
          <w:b w:val="0"/>
          <w:bCs w:val="0"/>
        </w:rPr>
      </w:pPr>
      <w:r>
        <w:rPr>
          <w:b/>
        </w:rPr>
        <w:br/>
      </w:r>
      <w:r w:rsidRPr="00253BFD" w:rsidR="006C70B1">
        <w:rPr>
          <w:rStyle w:val="Zwaar"/>
          <w:b w:val="0"/>
          <w:bCs w:val="0"/>
        </w:rPr>
        <w:t>1</w:t>
      </w:r>
    </w:p>
    <w:p w:rsidR="006C70B1" w:rsidP="00C26E2C" w:rsidRDefault="006C70B1" w14:paraId="206F4B13" w14:textId="7130D85D">
      <w:pPr>
        <w:pStyle w:val="Geenafstand"/>
        <w:spacing w:line="240" w:lineRule="atLeast"/>
        <w:rPr>
          <w:rStyle w:val="Zwaar"/>
          <w:b w:val="0"/>
          <w:bCs w:val="0"/>
        </w:rPr>
      </w:pPr>
      <w:r w:rsidRPr="00253BFD">
        <w:rPr>
          <w:rStyle w:val="Zwaar"/>
          <w:b w:val="0"/>
          <w:bCs w:val="0"/>
        </w:rPr>
        <w:t>Klopt het dat in uw antwoord op vraag 2</w:t>
      </w:r>
      <w:r>
        <w:rPr>
          <w:rStyle w:val="Eindnootmarkering"/>
        </w:rPr>
        <w:endnoteReference w:id="1"/>
      </w:r>
      <w:r w:rsidRPr="00253BFD">
        <w:rPr>
          <w:rStyle w:val="Zwaar"/>
          <w:b w:val="0"/>
          <w:bCs w:val="0"/>
        </w:rPr>
        <w:t xml:space="preserve"> u aangeeft dat in de KNMI’23 klimaatscenario’s gebruik is gemaakt van het hoge emissiescenario SSP5-8.5 om een hoog klimaatscenario af te leiden als worst-case scenario voor de effecten van klimaatverandering met als argument dat “Dit hoge klimaatscenario is ook mogelijk bij lagere emissies als het klimaat gevoeliger blijkt te reageren op een toename in broeikasgassen dan gedacht en/of als terugkoppelingen in de koolstofcyclus de </w:t>
      </w:r>
      <w:r w:rsidRPr="00C26E2C" w:rsidR="00C26E2C">
        <w:rPr>
          <w:rFonts w:cs="Arial"/>
          <w:szCs w:val="18"/>
          <w:shd w:val="clear" w:color="auto" w:fill="FFFFFF"/>
        </w:rPr>
        <w:t>CO</w:t>
      </w:r>
      <w:r w:rsidRPr="00C26E2C" w:rsidR="00C26E2C">
        <w:rPr>
          <w:rFonts w:cs="Cambria Math"/>
          <w:szCs w:val="18"/>
          <w:shd w:val="clear" w:color="auto" w:fill="FFFFFF"/>
        </w:rPr>
        <w:t>₂-</w:t>
      </w:r>
      <w:r w:rsidRPr="00253BFD">
        <w:rPr>
          <w:rStyle w:val="Zwaar"/>
          <w:b w:val="0"/>
          <w:bCs w:val="0"/>
        </w:rPr>
        <w:t>concentratie sneller doet toenemen dan gedacht.”, waarmee aangetoond is dat het Koninklijk Nederlands Meteorologisch Instituut (KNMI) ondanks dat nationaal en internationaal onderzoekers al bijna tien jaar waarschuwen dat het RCP8.5-scenario onwaarschijnlijk is en niet meer gebruikt zou moeten worden voor beleidsdoeleinden, toch nog dit onwaarschijnlijke scenario?</w:t>
      </w:r>
    </w:p>
    <w:p w:rsidRPr="00253BFD" w:rsidR="006C70B1" w:rsidP="00C26E2C" w:rsidRDefault="006C70B1" w14:paraId="689FCF7F" w14:textId="77777777">
      <w:pPr>
        <w:pStyle w:val="Geenafstand"/>
        <w:spacing w:line="240" w:lineRule="atLeast"/>
        <w:rPr>
          <w:rStyle w:val="Zwaar"/>
          <w:b w:val="0"/>
          <w:bCs w:val="0"/>
        </w:rPr>
      </w:pPr>
    </w:p>
    <w:p w:rsidRPr="00253BFD" w:rsidR="006C70B1" w:rsidP="00C26E2C" w:rsidRDefault="006C70B1" w14:paraId="55E832CC" w14:textId="77777777">
      <w:pPr>
        <w:pStyle w:val="Geenafstand"/>
        <w:spacing w:line="240" w:lineRule="atLeast"/>
        <w:rPr>
          <w:rStyle w:val="Zwaar"/>
          <w:b w:val="0"/>
          <w:bCs w:val="0"/>
        </w:rPr>
      </w:pPr>
      <w:r w:rsidRPr="00253BFD">
        <w:rPr>
          <w:rStyle w:val="Zwaar"/>
          <w:b w:val="0"/>
          <w:bCs w:val="0"/>
        </w:rPr>
        <w:t>Antwoord</w:t>
      </w:r>
    </w:p>
    <w:p w:rsidR="006C70B1" w:rsidP="00C26E2C" w:rsidRDefault="006C70B1" w14:paraId="47F19905" w14:textId="77777777">
      <w:pPr>
        <w:pStyle w:val="Geenafstand"/>
        <w:spacing w:line="240" w:lineRule="atLeast"/>
        <w:rPr>
          <w:rStyle w:val="Zwaar"/>
          <w:b w:val="0"/>
          <w:bCs w:val="0"/>
        </w:rPr>
      </w:pPr>
      <w:r w:rsidRPr="00253BFD">
        <w:rPr>
          <w:rStyle w:val="Zwaar"/>
          <w:b w:val="0"/>
          <w:bCs w:val="0"/>
        </w:rPr>
        <w:t>De KNMI’23 klimaatscenario’s geven de hoekpunten aan waarbinnen het klimaat zich zal ontwikkelen, afhankelijk van zowel een range in uitstoot als een range in klimaateffecten. De geciteerde uitleg geeft context bij het hoge scenario, dat nog steeds relevant is als worst case scenario. Voor meer informatie zie het artikel hierover</w:t>
      </w:r>
      <w:r w:rsidRPr="00D0690F">
        <w:rPr>
          <w:rStyle w:val="Zwaar"/>
          <w:b w:val="0"/>
          <w:bCs w:val="0"/>
        </w:rPr>
        <w:t xml:space="preserve"> </w:t>
      </w:r>
      <w:r w:rsidRPr="00253BFD">
        <w:rPr>
          <w:rStyle w:val="Zwaar"/>
          <w:b w:val="0"/>
          <w:bCs w:val="0"/>
        </w:rPr>
        <w:t>op de KNMI website</w:t>
      </w:r>
      <w:r>
        <w:rPr>
          <w:rStyle w:val="Eindnootmarkering"/>
        </w:rPr>
        <w:endnoteReference w:id="2"/>
      </w:r>
      <w:r>
        <w:rPr>
          <w:rStyle w:val="Zwaar"/>
          <w:b w:val="0"/>
          <w:bCs w:val="0"/>
        </w:rPr>
        <w:t>.</w:t>
      </w:r>
    </w:p>
    <w:p w:rsidRPr="00253BFD" w:rsidR="006C70B1" w:rsidP="00C26E2C" w:rsidRDefault="006C70B1" w14:paraId="1A8837A6" w14:textId="77777777">
      <w:pPr>
        <w:pStyle w:val="Geenafstand"/>
        <w:spacing w:line="240" w:lineRule="atLeast"/>
        <w:rPr>
          <w:rStyle w:val="Zwaar"/>
          <w:b w:val="0"/>
          <w:bCs w:val="0"/>
        </w:rPr>
      </w:pPr>
    </w:p>
    <w:p w:rsidR="006C70B1" w:rsidP="00C26E2C" w:rsidRDefault="006C70B1" w14:paraId="76CBA52E" w14:textId="77777777">
      <w:pPr>
        <w:pStyle w:val="Geenafstand"/>
        <w:spacing w:line="240" w:lineRule="atLeast"/>
        <w:rPr>
          <w:rStyle w:val="Zwaar"/>
          <w:b w:val="0"/>
          <w:bCs w:val="0"/>
        </w:rPr>
      </w:pPr>
      <w:r w:rsidRPr="00253BFD">
        <w:rPr>
          <w:rStyle w:val="Zwaar"/>
          <w:b w:val="0"/>
          <w:bCs w:val="0"/>
        </w:rPr>
        <w:t>2</w:t>
      </w:r>
    </w:p>
    <w:p w:rsidR="006C70B1" w:rsidP="00C26E2C" w:rsidRDefault="006C70B1" w14:paraId="7D8CD9A8" w14:textId="77777777">
      <w:pPr>
        <w:pStyle w:val="Geenafstand"/>
        <w:spacing w:line="240" w:lineRule="atLeast"/>
        <w:rPr>
          <w:rStyle w:val="Zwaar"/>
          <w:b w:val="0"/>
          <w:bCs w:val="0"/>
        </w:rPr>
      </w:pPr>
      <w:r w:rsidRPr="00253BFD">
        <w:rPr>
          <w:rStyle w:val="Zwaar"/>
          <w:b w:val="0"/>
          <w:bCs w:val="0"/>
        </w:rPr>
        <w:t>Kunt u als dat klopt dan aangeven op welke wetenschappelijke literatuur het KNMI baseert dat er versterkende effecten in het klimaat kunnen zitten waardoor het klimaat nog heftiger kan gaan reageren op een toename van CO2?</w:t>
      </w:r>
    </w:p>
    <w:p w:rsidRPr="00253BFD" w:rsidR="006C70B1" w:rsidP="00C26E2C" w:rsidRDefault="006C70B1" w14:paraId="1F86FD4A" w14:textId="77777777">
      <w:pPr>
        <w:pStyle w:val="Geenafstand"/>
        <w:spacing w:line="240" w:lineRule="atLeast"/>
        <w:rPr>
          <w:rStyle w:val="Zwaar"/>
          <w:b w:val="0"/>
          <w:bCs w:val="0"/>
        </w:rPr>
      </w:pPr>
    </w:p>
    <w:p w:rsidRPr="00253BFD" w:rsidR="006C70B1" w:rsidP="00C26E2C" w:rsidRDefault="006C70B1" w14:paraId="18AFD215" w14:textId="77777777">
      <w:pPr>
        <w:pStyle w:val="Geenafstand"/>
        <w:spacing w:line="240" w:lineRule="atLeast"/>
        <w:rPr>
          <w:rStyle w:val="Zwaar"/>
          <w:b w:val="0"/>
          <w:bCs w:val="0"/>
        </w:rPr>
      </w:pPr>
      <w:r w:rsidRPr="00253BFD">
        <w:rPr>
          <w:rStyle w:val="Zwaar"/>
          <w:b w:val="0"/>
          <w:bCs w:val="0"/>
        </w:rPr>
        <w:t>Antwoord</w:t>
      </w:r>
    </w:p>
    <w:p w:rsidR="006C70B1" w:rsidP="00C26E2C" w:rsidRDefault="006C70B1" w14:paraId="2C1B2D12" w14:textId="77777777">
      <w:pPr>
        <w:pStyle w:val="Geenafstand"/>
        <w:spacing w:line="240" w:lineRule="atLeast"/>
        <w:rPr>
          <w:rStyle w:val="Zwaar"/>
          <w:b w:val="0"/>
          <w:bCs w:val="0"/>
        </w:rPr>
      </w:pPr>
      <w:r>
        <w:rPr>
          <w:rStyle w:val="Zwaar"/>
          <w:b w:val="0"/>
          <w:bCs w:val="0"/>
        </w:rPr>
        <w:t xml:space="preserve">Dit is gebaseerd op bevindingen van het IPCC. </w:t>
      </w:r>
      <w:r w:rsidRPr="00253BFD">
        <w:rPr>
          <w:rStyle w:val="Zwaar"/>
          <w:b w:val="0"/>
          <w:bCs w:val="0"/>
        </w:rPr>
        <w:t xml:space="preserve">De klimaatscenario’s gaan uit van de </w:t>
      </w:r>
      <w:proofErr w:type="spellStart"/>
      <w:r w:rsidRPr="00253BFD">
        <w:rPr>
          <w:rStyle w:val="Zwaar"/>
          <w:b w:val="0"/>
          <w:bCs w:val="0"/>
        </w:rPr>
        <w:t>m</w:t>
      </w:r>
      <w:r>
        <w:rPr>
          <w:rStyle w:val="Zwaar"/>
          <w:b w:val="0"/>
          <w:bCs w:val="0"/>
        </w:rPr>
        <w:t>idden</w:t>
      </w:r>
      <w:r w:rsidRPr="00253BFD">
        <w:rPr>
          <w:rStyle w:val="Zwaar"/>
          <w:b w:val="0"/>
          <w:bCs w:val="0"/>
        </w:rPr>
        <w:t>waarde</w:t>
      </w:r>
      <w:proofErr w:type="spellEnd"/>
      <w:r w:rsidRPr="00253BFD">
        <w:rPr>
          <w:rStyle w:val="Zwaar"/>
          <w:b w:val="0"/>
          <w:bCs w:val="0"/>
        </w:rPr>
        <w:t xml:space="preserve"> van de klimaatgevoeligheid. </w:t>
      </w:r>
      <w:r w:rsidRPr="005A7743">
        <w:rPr>
          <w:rStyle w:val="Zwaar"/>
          <w:b w:val="0"/>
          <w:bCs w:val="0"/>
        </w:rPr>
        <w:t xml:space="preserve">Versterkende terugkoppelingen in het klimaatsysteem kunnen echter betekenen dat de daadwerkelijke klimaatgevoeligheid hoger is. Schattingen van de klimaatgevoeligheid hebben dan ook een “zeer waarschijnlijke” range van 2 tot 5 graden, zo werd geconcludeerd in het meest recente IPCC rapport. </w:t>
      </w:r>
    </w:p>
    <w:p w:rsidRPr="00253BFD" w:rsidR="006C70B1" w:rsidP="00C26E2C" w:rsidRDefault="006C70B1" w14:paraId="299CE348" w14:textId="77777777">
      <w:pPr>
        <w:pStyle w:val="Geenafstand"/>
        <w:spacing w:line="240" w:lineRule="atLeast"/>
        <w:rPr>
          <w:rStyle w:val="Zwaar"/>
          <w:b w:val="0"/>
          <w:bCs w:val="0"/>
        </w:rPr>
      </w:pPr>
    </w:p>
    <w:p w:rsidR="006C70B1" w:rsidP="00C26E2C" w:rsidRDefault="006C70B1" w14:paraId="02C80F89" w14:textId="77777777">
      <w:pPr>
        <w:pStyle w:val="Geenafstand"/>
        <w:spacing w:line="240" w:lineRule="atLeast"/>
        <w:rPr>
          <w:rStyle w:val="Zwaar"/>
          <w:b w:val="0"/>
          <w:bCs w:val="0"/>
        </w:rPr>
      </w:pPr>
      <w:r w:rsidRPr="00253BFD">
        <w:rPr>
          <w:rStyle w:val="Zwaar"/>
          <w:b w:val="0"/>
          <w:bCs w:val="0"/>
        </w:rPr>
        <w:t>3</w:t>
      </w:r>
    </w:p>
    <w:p w:rsidRPr="00253BFD" w:rsidR="006C70B1" w:rsidP="00C26E2C" w:rsidRDefault="006C70B1" w14:paraId="5008AE18" w14:textId="77777777">
      <w:pPr>
        <w:pStyle w:val="Geenafstand"/>
        <w:spacing w:line="240" w:lineRule="atLeast"/>
        <w:rPr>
          <w:rStyle w:val="Zwaar"/>
          <w:b w:val="0"/>
          <w:bCs w:val="0"/>
        </w:rPr>
      </w:pPr>
      <w:r w:rsidRPr="00253BFD">
        <w:rPr>
          <w:rStyle w:val="Zwaar"/>
          <w:b w:val="0"/>
          <w:bCs w:val="0"/>
        </w:rPr>
        <w:t>Klopt het dat het KNMI zonder wetenschappelijke onderbouwing nieuwe klimaatscenario’s draait waarbij het probeert aan te tonen dat je zelfs met veel lagere emissies toch die hoge opwarming kunt krijgen en dus geen afstand wil nemen van de hoge opwarming en snelle zeespiegelstijging in hun Hoge scenario?</w:t>
      </w:r>
    </w:p>
    <w:p w:rsidR="006C70B1" w:rsidP="00C26E2C" w:rsidRDefault="006C70B1" w14:paraId="780BB8D1" w14:textId="77777777">
      <w:pPr>
        <w:pStyle w:val="Geenafstand"/>
        <w:spacing w:line="240" w:lineRule="atLeast"/>
        <w:rPr>
          <w:rStyle w:val="Zwaar"/>
          <w:b w:val="0"/>
          <w:bCs w:val="0"/>
        </w:rPr>
      </w:pPr>
    </w:p>
    <w:p w:rsidRPr="00253BFD" w:rsidR="006C70B1" w:rsidP="00C26E2C" w:rsidRDefault="006C70B1" w14:paraId="74BE228F" w14:textId="77777777">
      <w:pPr>
        <w:pStyle w:val="Geenafstand"/>
        <w:spacing w:line="240" w:lineRule="atLeast"/>
        <w:rPr>
          <w:rStyle w:val="Zwaar"/>
          <w:b w:val="0"/>
          <w:bCs w:val="0"/>
        </w:rPr>
      </w:pPr>
      <w:r w:rsidRPr="00253BFD">
        <w:rPr>
          <w:rStyle w:val="Zwaar"/>
          <w:b w:val="0"/>
          <w:bCs w:val="0"/>
        </w:rPr>
        <w:t>Antwoord</w:t>
      </w:r>
    </w:p>
    <w:p w:rsidR="006C70B1" w:rsidP="00C26E2C" w:rsidRDefault="006C70B1" w14:paraId="3D40B2DF" w14:textId="77777777">
      <w:pPr>
        <w:pStyle w:val="Geenafstand"/>
        <w:spacing w:line="240" w:lineRule="atLeast"/>
        <w:rPr>
          <w:rStyle w:val="Zwaar"/>
          <w:b w:val="0"/>
          <w:bCs w:val="0"/>
        </w:rPr>
      </w:pPr>
      <w:r w:rsidRPr="00253BFD">
        <w:rPr>
          <w:rStyle w:val="Zwaar"/>
          <w:b w:val="0"/>
          <w:bCs w:val="0"/>
        </w:rPr>
        <w:t>Nee, dat klopt niet. Zie ook het antwoord op vraag 2.</w:t>
      </w:r>
    </w:p>
    <w:p w:rsidRPr="00253BFD" w:rsidR="006C70B1" w:rsidP="00C26E2C" w:rsidRDefault="006C70B1" w14:paraId="761AF6A4" w14:textId="77777777">
      <w:pPr>
        <w:pStyle w:val="Geenafstand"/>
        <w:spacing w:line="240" w:lineRule="atLeast"/>
        <w:rPr>
          <w:rStyle w:val="Zwaar"/>
          <w:b w:val="0"/>
          <w:bCs w:val="0"/>
        </w:rPr>
      </w:pPr>
    </w:p>
    <w:p w:rsidR="006C70B1" w:rsidP="00C26E2C" w:rsidRDefault="006C70B1" w14:paraId="0374E56C" w14:textId="77777777">
      <w:pPr>
        <w:pStyle w:val="Geenafstand"/>
        <w:spacing w:line="240" w:lineRule="atLeast"/>
        <w:rPr>
          <w:rStyle w:val="Zwaar"/>
          <w:b w:val="0"/>
          <w:bCs w:val="0"/>
        </w:rPr>
      </w:pPr>
      <w:r w:rsidRPr="00253BFD">
        <w:rPr>
          <w:rStyle w:val="Zwaar"/>
          <w:b w:val="0"/>
          <w:bCs w:val="0"/>
        </w:rPr>
        <w:t xml:space="preserve">4 </w:t>
      </w:r>
    </w:p>
    <w:p w:rsidRPr="00253BFD" w:rsidR="006C70B1" w:rsidP="00C26E2C" w:rsidRDefault="006C70B1" w14:paraId="36920CD1" w14:textId="77777777">
      <w:pPr>
        <w:pStyle w:val="Geenafstand"/>
        <w:spacing w:line="240" w:lineRule="atLeast"/>
        <w:rPr>
          <w:rStyle w:val="Zwaar"/>
          <w:b w:val="0"/>
          <w:bCs w:val="0"/>
        </w:rPr>
      </w:pPr>
      <w:r w:rsidRPr="00253BFD">
        <w:rPr>
          <w:rStyle w:val="Zwaar"/>
          <w:b w:val="0"/>
          <w:bCs w:val="0"/>
        </w:rPr>
        <w:t>Deelt u de mening en zo nee waarom niet dat in de ‘KNMI-klimaatscenario’s 2023’ er wel wordt gehint dat RCP8.5 niet langer plausibel zou zijn maar toch omschrijft het KNMI in het antwoord op vraag 2 het gebruik van RCP8.5 als een worst-case scenario terwijl die omschrijving in het 66 pagina’s tellende rapport van het KNMI helemaal niet voorkomt en het KNMI en PBL het RCP8.5 scenario in 2014 dus wel degelijk opvoerden als een business-as-</w:t>
      </w:r>
      <w:proofErr w:type="spellStart"/>
      <w:r w:rsidRPr="00253BFD">
        <w:rPr>
          <w:rStyle w:val="Zwaar"/>
          <w:b w:val="0"/>
          <w:bCs w:val="0"/>
        </w:rPr>
        <w:t>usual</w:t>
      </w:r>
      <w:proofErr w:type="spellEnd"/>
      <w:r w:rsidRPr="00253BFD">
        <w:rPr>
          <w:rStyle w:val="Zwaar"/>
          <w:b w:val="0"/>
          <w:bCs w:val="0"/>
        </w:rPr>
        <w:t xml:space="preserve"> scenario?</w:t>
      </w:r>
    </w:p>
    <w:p w:rsidR="006C70B1" w:rsidP="00C26E2C" w:rsidRDefault="006C70B1" w14:paraId="1C028AB1" w14:textId="77777777">
      <w:pPr>
        <w:pStyle w:val="Geenafstand"/>
        <w:spacing w:line="240" w:lineRule="atLeast"/>
        <w:rPr>
          <w:rStyle w:val="Zwaar"/>
          <w:b w:val="0"/>
          <w:bCs w:val="0"/>
        </w:rPr>
      </w:pPr>
    </w:p>
    <w:p w:rsidRPr="00253BFD" w:rsidR="006C70B1" w:rsidP="00C26E2C" w:rsidRDefault="006C70B1" w14:paraId="288F56D5" w14:textId="77777777">
      <w:pPr>
        <w:pStyle w:val="Geenafstand"/>
        <w:spacing w:line="240" w:lineRule="atLeast"/>
        <w:rPr>
          <w:rStyle w:val="Zwaar"/>
          <w:b w:val="0"/>
          <w:bCs w:val="0"/>
        </w:rPr>
      </w:pPr>
      <w:r w:rsidRPr="00253BFD">
        <w:rPr>
          <w:rStyle w:val="Zwaar"/>
          <w:b w:val="0"/>
          <w:bCs w:val="0"/>
        </w:rPr>
        <w:t>Antwoord</w:t>
      </w:r>
    </w:p>
    <w:p w:rsidR="006C70B1" w:rsidP="00C26E2C" w:rsidRDefault="006C70B1" w14:paraId="1E02FB81" w14:textId="77777777">
      <w:pPr>
        <w:pStyle w:val="Geenafstand"/>
        <w:spacing w:line="240" w:lineRule="atLeast"/>
        <w:rPr>
          <w:rStyle w:val="Zwaar"/>
          <w:b w:val="0"/>
          <w:bCs w:val="0"/>
        </w:rPr>
      </w:pPr>
      <w:r w:rsidRPr="00253BFD">
        <w:rPr>
          <w:rStyle w:val="Zwaar"/>
          <w:b w:val="0"/>
          <w:bCs w:val="0"/>
        </w:rPr>
        <w:t>Nee, de KNMI’23 klimaatscenario’s voeren het hoge scenario niet op als een business-as-</w:t>
      </w:r>
      <w:proofErr w:type="spellStart"/>
      <w:r w:rsidRPr="00253BFD">
        <w:rPr>
          <w:rStyle w:val="Zwaar"/>
          <w:b w:val="0"/>
          <w:bCs w:val="0"/>
        </w:rPr>
        <w:t>usual</w:t>
      </w:r>
      <w:proofErr w:type="spellEnd"/>
      <w:r w:rsidRPr="00253BFD">
        <w:rPr>
          <w:rStyle w:val="Zwaar"/>
          <w:b w:val="0"/>
          <w:bCs w:val="0"/>
        </w:rPr>
        <w:t xml:space="preserve"> scenario.</w:t>
      </w:r>
    </w:p>
    <w:p w:rsidRPr="00253BFD" w:rsidR="006C70B1" w:rsidP="00C26E2C" w:rsidRDefault="006C70B1" w14:paraId="73773A55" w14:textId="77777777">
      <w:pPr>
        <w:pStyle w:val="Geenafstand"/>
        <w:spacing w:line="240" w:lineRule="atLeast"/>
        <w:rPr>
          <w:rStyle w:val="Zwaar"/>
          <w:b w:val="0"/>
          <w:bCs w:val="0"/>
        </w:rPr>
      </w:pPr>
    </w:p>
    <w:p w:rsidR="006C70B1" w:rsidP="00C26E2C" w:rsidRDefault="006C70B1" w14:paraId="4005D11B" w14:textId="77777777">
      <w:pPr>
        <w:pStyle w:val="Geenafstand"/>
        <w:spacing w:line="240" w:lineRule="atLeast"/>
        <w:rPr>
          <w:rStyle w:val="Zwaar"/>
          <w:b w:val="0"/>
          <w:bCs w:val="0"/>
        </w:rPr>
      </w:pPr>
      <w:r w:rsidRPr="00253BFD">
        <w:rPr>
          <w:rStyle w:val="Zwaar"/>
          <w:b w:val="0"/>
          <w:bCs w:val="0"/>
        </w:rPr>
        <w:t xml:space="preserve">5 </w:t>
      </w:r>
    </w:p>
    <w:p w:rsidRPr="00253BFD" w:rsidR="006C70B1" w:rsidP="00C26E2C" w:rsidRDefault="006C70B1" w14:paraId="3A33C6F6" w14:textId="77777777">
      <w:pPr>
        <w:pStyle w:val="Geenafstand"/>
        <w:spacing w:line="240" w:lineRule="atLeast"/>
        <w:rPr>
          <w:rStyle w:val="Zwaar"/>
          <w:b w:val="0"/>
          <w:bCs w:val="0"/>
        </w:rPr>
      </w:pPr>
      <w:r w:rsidRPr="00253BFD">
        <w:rPr>
          <w:rStyle w:val="Zwaar"/>
          <w:b w:val="0"/>
          <w:bCs w:val="0"/>
        </w:rPr>
        <w:t>Deelt u de volgende mening: in vraag 26 vraag ik de Kamer met spoed een eerste inventarisatie te sturen van de projecten in Nederland die gebaseerd zijn op RCP8.5 en/of SSP5-8.5 zodat de Kamer kan zien hoe dit scenario heeft doorgewerkt in de samenleving en u antwoord dat u daarvoor onvoldoende aanleiding ziet en verwijst u naar de Kamerbrief ‘KNMI ’23-klimaatscenario’s en doorwerking in Rijksbeleid’ van 8 mei 2024</w:t>
      </w:r>
      <w:r>
        <w:rPr>
          <w:rStyle w:val="Eindnootmarkering"/>
        </w:rPr>
        <w:endnoteReference w:id="3"/>
      </w:r>
      <w:r w:rsidRPr="00253BFD">
        <w:rPr>
          <w:rStyle w:val="Zwaar"/>
          <w:b w:val="0"/>
          <w:bCs w:val="0"/>
        </w:rPr>
        <w:t xml:space="preserve"> die een uitgebreid overzicht zou geven, maar die brief zelf noemt RCP8.5 of SSP5-8.5 niet expliciet maar geeft wel aan dat de overheid een scenario gebruikt dat vergelijkbaar is met een hoge-emissiewereld (SSP5-8.5-familie) als basis voor een groot aantal strategische investeringen en beleidsprogramma’s en de brief documenteert daarmee een brede institutionele doorwerking van dit type scenario in de Nederlandse samenleving?</w:t>
      </w:r>
    </w:p>
    <w:p w:rsidR="006C70B1" w:rsidP="00C26E2C" w:rsidRDefault="006C70B1" w14:paraId="6F649026" w14:textId="77777777">
      <w:pPr>
        <w:pStyle w:val="Geenafstand"/>
        <w:spacing w:line="240" w:lineRule="atLeast"/>
        <w:rPr>
          <w:rStyle w:val="Zwaar"/>
          <w:b w:val="0"/>
          <w:bCs w:val="0"/>
        </w:rPr>
      </w:pPr>
    </w:p>
    <w:p w:rsidRPr="00253BFD" w:rsidR="006C70B1" w:rsidP="00C26E2C" w:rsidRDefault="006C70B1" w14:paraId="7FFAF843" w14:textId="77777777">
      <w:pPr>
        <w:pStyle w:val="Geenafstand"/>
        <w:spacing w:line="240" w:lineRule="atLeast"/>
        <w:rPr>
          <w:rStyle w:val="Zwaar"/>
          <w:b w:val="0"/>
          <w:bCs w:val="0"/>
        </w:rPr>
      </w:pPr>
      <w:r w:rsidRPr="00253BFD">
        <w:rPr>
          <w:rStyle w:val="Zwaar"/>
          <w:b w:val="0"/>
          <w:bCs w:val="0"/>
        </w:rPr>
        <w:t>Antwoord</w:t>
      </w:r>
    </w:p>
    <w:p w:rsidRPr="00253BFD" w:rsidR="006C70B1" w:rsidP="00C26E2C" w:rsidRDefault="006C70B1" w14:paraId="5A132949" w14:textId="77777777">
      <w:pPr>
        <w:pStyle w:val="Geenafstand"/>
        <w:spacing w:line="240" w:lineRule="atLeast"/>
        <w:rPr>
          <w:rStyle w:val="Zwaar"/>
          <w:b w:val="0"/>
          <w:bCs w:val="0"/>
        </w:rPr>
      </w:pPr>
      <w:r w:rsidRPr="00253BFD">
        <w:rPr>
          <w:rStyle w:val="Zwaar"/>
          <w:b w:val="0"/>
          <w:bCs w:val="0"/>
        </w:rPr>
        <w:t>Conform de beantwoording van eerdere vragen 6 en 27</w:t>
      </w:r>
      <w:r>
        <w:rPr>
          <w:rStyle w:val="Eindnootmarkering"/>
        </w:rPr>
        <w:endnoteReference w:id="4"/>
      </w:r>
      <w:r w:rsidRPr="00253BFD">
        <w:rPr>
          <w:rStyle w:val="Zwaar"/>
          <w:b w:val="0"/>
          <w:bCs w:val="0"/>
        </w:rPr>
        <w:t xml:space="preserve"> wordt er niet </w:t>
      </w:r>
      <w:proofErr w:type="spellStart"/>
      <w:r w:rsidRPr="00253BFD">
        <w:rPr>
          <w:rStyle w:val="Zwaar"/>
          <w:b w:val="0"/>
          <w:bCs w:val="0"/>
        </w:rPr>
        <w:t>overheidsbreed</w:t>
      </w:r>
      <w:proofErr w:type="spellEnd"/>
      <w:r w:rsidRPr="00253BFD">
        <w:rPr>
          <w:rStyle w:val="Zwaar"/>
          <w:b w:val="0"/>
          <w:bCs w:val="0"/>
        </w:rPr>
        <w:t xml:space="preserve"> gewerkt met één enkel scenario. Er wordt bij programma’s en projecten gebruik gemaakt van de bandbreedte van mogelijke toekomstige ontwikkelingen</w:t>
      </w:r>
      <w:r w:rsidRPr="004643A2">
        <w:t xml:space="preserve"> </w:t>
      </w:r>
      <w:r w:rsidRPr="004643A2">
        <w:rPr>
          <w:rStyle w:val="Zwaar"/>
          <w:b w:val="0"/>
          <w:bCs w:val="0"/>
        </w:rPr>
        <w:t>en de keuze is gerelateerd aan onder meer de tijdshorizon van de investering.</w:t>
      </w:r>
    </w:p>
    <w:p w:rsidR="006C70B1" w:rsidP="00C26E2C" w:rsidRDefault="006C70B1" w14:paraId="2C23B49B" w14:textId="77777777">
      <w:pPr>
        <w:pStyle w:val="Geenafstand"/>
        <w:spacing w:line="240" w:lineRule="atLeast"/>
        <w:rPr>
          <w:rStyle w:val="Zwaar"/>
          <w:b w:val="0"/>
          <w:bCs w:val="0"/>
        </w:rPr>
      </w:pPr>
    </w:p>
    <w:p w:rsidR="006C70B1" w:rsidP="00C26E2C" w:rsidRDefault="006C70B1" w14:paraId="70D4650A" w14:textId="77777777">
      <w:pPr>
        <w:pStyle w:val="Geenafstand"/>
        <w:spacing w:line="240" w:lineRule="atLeast"/>
        <w:rPr>
          <w:rStyle w:val="Zwaar"/>
          <w:b w:val="0"/>
          <w:bCs w:val="0"/>
        </w:rPr>
      </w:pPr>
      <w:r w:rsidRPr="00253BFD">
        <w:rPr>
          <w:rStyle w:val="Zwaar"/>
          <w:b w:val="0"/>
          <w:bCs w:val="0"/>
        </w:rPr>
        <w:t>6</w:t>
      </w:r>
    </w:p>
    <w:p w:rsidRPr="00253BFD" w:rsidR="006C70B1" w:rsidP="00C26E2C" w:rsidRDefault="006C70B1" w14:paraId="1F351C75" w14:textId="77777777">
      <w:pPr>
        <w:pStyle w:val="Geenafstand"/>
        <w:spacing w:line="240" w:lineRule="atLeast"/>
        <w:rPr>
          <w:rStyle w:val="Zwaar"/>
          <w:b w:val="0"/>
          <w:bCs w:val="0"/>
        </w:rPr>
      </w:pPr>
      <w:r w:rsidRPr="00253BFD">
        <w:rPr>
          <w:rStyle w:val="Zwaar"/>
          <w:b w:val="0"/>
          <w:bCs w:val="0"/>
        </w:rPr>
        <w:t xml:space="preserve">Kunt u de projectlijsten van bijvoorbeeld (en niet limiterend) Rijkswaterstaat, </w:t>
      </w:r>
      <w:proofErr w:type="spellStart"/>
      <w:r w:rsidRPr="00253BFD">
        <w:rPr>
          <w:rStyle w:val="Zwaar"/>
          <w:b w:val="0"/>
          <w:bCs w:val="0"/>
        </w:rPr>
        <w:t>Deltares</w:t>
      </w:r>
      <w:proofErr w:type="spellEnd"/>
      <w:r w:rsidRPr="00253BFD">
        <w:rPr>
          <w:rStyle w:val="Zwaar"/>
          <w:b w:val="0"/>
          <w:bCs w:val="0"/>
        </w:rPr>
        <w:t>, ProRail, IPO, Unie van Waterschappen en de provincies waarnaar is gevraagd alsnog aan de Kamer toesturen, ter aanvulling op de genoemde brief van minister Harbers die weliswaar bewijst dat de beleidsmatige doorwerking groot is, maar nog geen inventarisatie van de feitelijke projectmatige doorwerking oplevert en alleen programma’s weergeeft?</w:t>
      </w:r>
    </w:p>
    <w:p w:rsidR="006C70B1" w:rsidP="00C26E2C" w:rsidRDefault="006C70B1" w14:paraId="539176AA" w14:textId="77777777">
      <w:pPr>
        <w:pStyle w:val="Geenafstand"/>
        <w:spacing w:line="240" w:lineRule="atLeast"/>
        <w:rPr>
          <w:rStyle w:val="Zwaar"/>
          <w:b w:val="0"/>
          <w:bCs w:val="0"/>
        </w:rPr>
      </w:pPr>
    </w:p>
    <w:p w:rsidRPr="00253BFD" w:rsidR="006C70B1" w:rsidP="00C26E2C" w:rsidRDefault="006C70B1" w14:paraId="0E824083" w14:textId="77777777">
      <w:pPr>
        <w:pStyle w:val="Geenafstand"/>
        <w:spacing w:line="240" w:lineRule="atLeast"/>
        <w:rPr>
          <w:rStyle w:val="Zwaar"/>
          <w:b w:val="0"/>
          <w:bCs w:val="0"/>
        </w:rPr>
      </w:pPr>
      <w:r w:rsidRPr="00253BFD">
        <w:rPr>
          <w:rStyle w:val="Zwaar"/>
          <w:b w:val="0"/>
          <w:bCs w:val="0"/>
        </w:rPr>
        <w:t>Antwoord</w:t>
      </w:r>
    </w:p>
    <w:p w:rsidRPr="00253BFD" w:rsidR="006C70B1" w:rsidP="00C26E2C" w:rsidRDefault="006C70B1" w14:paraId="35F19285" w14:textId="13961990">
      <w:pPr>
        <w:pStyle w:val="Geenafstand"/>
        <w:spacing w:line="240" w:lineRule="atLeast"/>
        <w:rPr>
          <w:rStyle w:val="Zwaar"/>
          <w:b w:val="0"/>
          <w:bCs w:val="0"/>
        </w:rPr>
      </w:pPr>
      <w:r>
        <w:rPr>
          <w:rStyle w:val="Zwaar"/>
          <w:b w:val="0"/>
          <w:bCs w:val="0"/>
        </w:rPr>
        <w:t>Z</w:t>
      </w:r>
      <w:r w:rsidRPr="00253BFD">
        <w:rPr>
          <w:rStyle w:val="Zwaar"/>
          <w:b w:val="0"/>
          <w:bCs w:val="0"/>
        </w:rPr>
        <w:t>oals eerder aangegeven z</w:t>
      </w:r>
      <w:r w:rsidR="00D86DF4">
        <w:rPr>
          <w:rStyle w:val="Zwaar"/>
          <w:b w:val="0"/>
          <w:bCs w:val="0"/>
        </w:rPr>
        <w:t>iet het kabinet</w:t>
      </w:r>
      <w:r w:rsidRPr="00253BFD">
        <w:rPr>
          <w:rStyle w:val="Zwaar"/>
          <w:b w:val="0"/>
          <w:bCs w:val="0"/>
        </w:rPr>
        <w:t xml:space="preserve"> </w:t>
      </w:r>
      <w:r w:rsidRPr="000469DB">
        <w:rPr>
          <w:rStyle w:val="Zwaar"/>
          <w:b w:val="0"/>
          <w:bCs w:val="0"/>
        </w:rPr>
        <w:t>daarvoor onvoldoende aanleiding</w:t>
      </w:r>
      <w:r w:rsidRPr="00253BFD">
        <w:rPr>
          <w:rStyle w:val="Zwaar"/>
          <w:b w:val="0"/>
          <w:bCs w:val="0"/>
        </w:rPr>
        <w:t>. Zo’n breed overzicht is niet te geven en is niet zinvol, omdat, zoals aangegeven in de beantwoording van vraag 5, gekeken wordt naar een bandbreedte binnen de mogelijke scenario’s.</w:t>
      </w:r>
    </w:p>
    <w:p w:rsidR="00721AE1" w:rsidP="00C26E2C" w:rsidRDefault="00721AE1" w14:paraId="0B5266AF" w14:textId="77777777"/>
    <w:p w:rsidR="00C26E2C" w:rsidP="00C26E2C" w:rsidRDefault="00C26E2C" w14:paraId="45FA1DD4" w14:textId="77777777"/>
    <w:sectPr w:rsidR="00C26E2C"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9C1D1" w14:textId="77777777" w:rsidR="0070357F" w:rsidRDefault="0070357F">
      <w:r>
        <w:separator/>
      </w:r>
    </w:p>
    <w:p w14:paraId="0F9D27CD" w14:textId="77777777" w:rsidR="0070357F" w:rsidRDefault="0070357F"/>
  </w:endnote>
  <w:endnote w:type="continuationSeparator" w:id="0">
    <w:p w14:paraId="4C4162DF" w14:textId="77777777" w:rsidR="0070357F" w:rsidRDefault="0070357F">
      <w:r>
        <w:continuationSeparator/>
      </w:r>
    </w:p>
    <w:p w14:paraId="037AEE37" w14:textId="77777777" w:rsidR="0070357F" w:rsidRDefault="0070357F"/>
  </w:endnote>
  <w:endnote w:id="1">
    <w:p w14:paraId="72E513F0" w14:textId="77777777" w:rsidR="006C70B1" w:rsidRPr="00C26E2C" w:rsidRDefault="006C70B1" w:rsidP="00C26E2C">
      <w:pPr>
        <w:pStyle w:val="Eindnoottekst"/>
        <w:spacing w:line="180" w:lineRule="atLeast"/>
        <w:rPr>
          <w:sz w:val="13"/>
          <w:szCs w:val="13"/>
        </w:rPr>
      </w:pPr>
      <w:r w:rsidRPr="00C26E2C">
        <w:rPr>
          <w:rStyle w:val="Eindnootmarkering"/>
          <w:sz w:val="13"/>
          <w:szCs w:val="13"/>
        </w:rPr>
        <w:endnoteRef/>
      </w:r>
      <w:r w:rsidRPr="00C26E2C">
        <w:rPr>
          <w:sz w:val="13"/>
          <w:szCs w:val="13"/>
        </w:rPr>
        <w:t xml:space="preserve"> </w:t>
      </w:r>
      <w:r w:rsidRPr="00C26E2C">
        <w:rPr>
          <w:rStyle w:val="Zwaar"/>
          <w:b w:val="0"/>
          <w:bCs w:val="0"/>
          <w:sz w:val="13"/>
          <w:szCs w:val="13"/>
        </w:rPr>
        <w:t>Aanhangsel Handelingen II, vergaderjaar 2025-2026, nr. 2571</w:t>
      </w:r>
    </w:p>
  </w:endnote>
  <w:endnote w:id="2">
    <w:p w14:paraId="593AC609" w14:textId="77777777" w:rsidR="006C70B1" w:rsidRPr="00C26E2C" w:rsidRDefault="006C70B1" w:rsidP="00C26E2C">
      <w:pPr>
        <w:pStyle w:val="Eindnoottekst"/>
        <w:spacing w:line="180" w:lineRule="atLeast"/>
        <w:rPr>
          <w:sz w:val="13"/>
          <w:szCs w:val="13"/>
        </w:rPr>
      </w:pPr>
      <w:r w:rsidRPr="00C26E2C">
        <w:rPr>
          <w:rStyle w:val="Eindnootmarkering"/>
          <w:sz w:val="13"/>
          <w:szCs w:val="13"/>
        </w:rPr>
        <w:endnoteRef/>
      </w:r>
      <w:r w:rsidRPr="00C26E2C">
        <w:rPr>
          <w:sz w:val="13"/>
          <w:szCs w:val="13"/>
        </w:rPr>
        <w:t xml:space="preserve"> </w:t>
      </w:r>
      <w:hyperlink r:id="rId1" w:history="1">
        <w:r w:rsidRPr="00C26E2C">
          <w:rPr>
            <w:color w:val="0000FF"/>
            <w:sz w:val="13"/>
            <w:szCs w:val="13"/>
            <w:u w:val="single"/>
          </w:rPr>
          <w:t>KNMI - Wat betekenen de nieuwe emissiescenario's voor de KNMI klimaatscenario's?</w:t>
        </w:r>
      </w:hyperlink>
      <w:r w:rsidRPr="00C26E2C">
        <w:rPr>
          <w:rStyle w:val="Zwaar"/>
          <w:b w:val="0"/>
          <w:bCs w:val="0"/>
          <w:sz w:val="13"/>
          <w:szCs w:val="13"/>
        </w:rPr>
        <w:t>.</w:t>
      </w:r>
    </w:p>
  </w:endnote>
  <w:endnote w:id="3">
    <w:p w14:paraId="3ECC3E2E" w14:textId="77777777" w:rsidR="006C70B1" w:rsidRPr="00C26E2C" w:rsidRDefault="006C70B1" w:rsidP="00C26E2C">
      <w:pPr>
        <w:pStyle w:val="Eindnoottekst"/>
        <w:spacing w:line="180" w:lineRule="atLeast"/>
        <w:rPr>
          <w:sz w:val="13"/>
          <w:szCs w:val="13"/>
        </w:rPr>
      </w:pPr>
      <w:r w:rsidRPr="00C26E2C">
        <w:rPr>
          <w:rStyle w:val="Eindnootmarkering"/>
          <w:sz w:val="13"/>
          <w:szCs w:val="13"/>
        </w:rPr>
        <w:endnoteRef/>
      </w:r>
      <w:r w:rsidRPr="00C26E2C">
        <w:rPr>
          <w:sz w:val="13"/>
          <w:szCs w:val="13"/>
        </w:rPr>
        <w:t xml:space="preserve"> Kamerstuk 32 813, nr. 1386</w:t>
      </w:r>
    </w:p>
  </w:endnote>
  <w:endnote w:id="4">
    <w:p w14:paraId="3C7A4EAA" w14:textId="77777777" w:rsidR="006C70B1" w:rsidRPr="00C26E2C" w:rsidRDefault="006C70B1" w:rsidP="00C26E2C">
      <w:pPr>
        <w:pStyle w:val="Eindnoottekst"/>
        <w:spacing w:line="180" w:lineRule="atLeast"/>
        <w:rPr>
          <w:sz w:val="13"/>
          <w:szCs w:val="13"/>
        </w:rPr>
      </w:pPr>
      <w:r w:rsidRPr="00C26E2C">
        <w:rPr>
          <w:rStyle w:val="Eindnootmarkering"/>
          <w:sz w:val="13"/>
          <w:szCs w:val="13"/>
        </w:rPr>
        <w:endnoteRef/>
      </w:r>
      <w:r w:rsidRPr="00C26E2C">
        <w:rPr>
          <w:sz w:val="13"/>
          <w:szCs w:val="13"/>
        </w:rPr>
        <w:t xml:space="preserve"> Aanhangsel Handelingen II, vergaderjaar 2025-2026, nr. 2571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221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64F4C" w14:paraId="0C149F76" w14:textId="77777777" w:rsidTr="00CA6A25">
      <w:trPr>
        <w:trHeight w:hRule="exact" w:val="240"/>
      </w:trPr>
      <w:tc>
        <w:tcPr>
          <w:tcW w:w="7601" w:type="dxa"/>
        </w:tcPr>
        <w:p w14:paraId="6119B608" w14:textId="77777777" w:rsidR="00527BD4" w:rsidRDefault="00527BD4" w:rsidP="003F1F6B">
          <w:pPr>
            <w:pStyle w:val="Huisstijl-Rubricering"/>
          </w:pPr>
        </w:p>
      </w:tc>
      <w:tc>
        <w:tcPr>
          <w:tcW w:w="2156" w:type="dxa"/>
        </w:tcPr>
        <w:p w14:paraId="326948A5" w14:textId="5F275A83" w:rsidR="00527BD4" w:rsidRPr="00645414" w:rsidRDefault="00BD6D1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F2A6C">
            <w:t>3</w:t>
          </w:r>
          <w:r w:rsidR="00721AE1">
            <w:fldChar w:fldCharType="end"/>
          </w:r>
        </w:p>
      </w:tc>
    </w:tr>
  </w:tbl>
  <w:p w14:paraId="0E362A3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64F4C" w14:paraId="7E8DC9D4" w14:textId="77777777" w:rsidTr="00CA6A25">
      <w:trPr>
        <w:trHeight w:hRule="exact" w:val="240"/>
      </w:trPr>
      <w:tc>
        <w:tcPr>
          <w:tcW w:w="7601" w:type="dxa"/>
        </w:tcPr>
        <w:p w14:paraId="167695ED" w14:textId="77777777" w:rsidR="00527BD4" w:rsidRDefault="00527BD4" w:rsidP="008C356D">
          <w:pPr>
            <w:pStyle w:val="Huisstijl-Rubricering"/>
          </w:pPr>
        </w:p>
      </w:tc>
      <w:tc>
        <w:tcPr>
          <w:tcW w:w="2170" w:type="dxa"/>
        </w:tcPr>
        <w:p w14:paraId="5E625CC5" w14:textId="585E4D5B" w:rsidR="00527BD4" w:rsidRPr="00ED539E" w:rsidRDefault="00BD6D1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272E21">
            <w:t>3</w:t>
          </w:r>
          <w:r w:rsidR="00442745">
            <w:fldChar w:fldCharType="end"/>
          </w:r>
        </w:p>
      </w:tc>
    </w:tr>
  </w:tbl>
  <w:p w14:paraId="2084C92C" w14:textId="77777777" w:rsidR="00527BD4" w:rsidRPr="00BC3B53" w:rsidRDefault="00527BD4" w:rsidP="008C356D">
    <w:pPr>
      <w:pStyle w:val="Voettekst"/>
      <w:spacing w:line="240" w:lineRule="auto"/>
      <w:rPr>
        <w:sz w:val="2"/>
        <w:szCs w:val="2"/>
      </w:rPr>
    </w:pPr>
  </w:p>
  <w:p w14:paraId="212659E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0539" w14:textId="77777777" w:rsidR="0070357F" w:rsidRDefault="0070357F">
      <w:r>
        <w:separator/>
      </w:r>
    </w:p>
    <w:p w14:paraId="360963A1" w14:textId="77777777" w:rsidR="0070357F" w:rsidRDefault="0070357F"/>
  </w:footnote>
  <w:footnote w:type="continuationSeparator" w:id="0">
    <w:p w14:paraId="2A3A164C" w14:textId="77777777" w:rsidR="0070357F" w:rsidRDefault="0070357F">
      <w:r>
        <w:continuationSeparator/>
      </w:r>
    </w:p>
    <w:p w14:paraId="117627D2" w14:textId="77777777" w:rsidR="0070357F" w:rsidRDefault="007035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64F4C" w14:paraId="2F54590F" w14:textId="77777777" w:rsidTr="00A50CF6">
      <w:tc>
        <w:tcPr>
          <w:tcW w:w="2156" w:type="dxa"/>
        </w:tcPr>
        <w:p w14:paraId="7BD18125" w14:textId="77777777" w:rsidR="00527BD4" w:rsidRPr="005819CE" w:rsidRDefault="00BD6D14" w:rsidP="00A50CF6">
          <w:pPr>
            <w:pStyle w:val="Huisstijl-Adres"/>
            <w:rPr>
              <w:b/>
            </w:rPr>
          </w:pPr>
          <w:r>
            <w:rPr>
              <w:b/>
            </w:rPr>
            <w:t>Directoraat-generaal Klimaat en Energie</w:t>
          </w:r>
          <w:r w:rsidRPr="005819CE">
            <w:rPr>
              <w:b/>
            </w:rPr>
            <w:br/>
          </w:r>
        </w:p>
      </w:tc>
    </w:tr>
    <w:tr w:rsidR="00364F4C" w14:paraId="03445E0B" w14:textId="77777777" w:rsidTr="00A50CF6">
      <w:trPr>
        <w:trHeight w:hRule="exact" w:val="200"/>
      </w:trPr>
      <w:tc>
        <w:tcPr>
          <w:tcW w:w="2156" w:type="dxa"/>
        </w:tcPr>
        <w:p w14:paraId="51E96E96" w14:textId="77777777" w:rsidR="00527BD4" w:rsidRPr="005819CE" w:rsidRDefault="00527BD4" w:rsidP="00A50CF6"/>
      </w:tc>
    </w:tr>
    <w:tr w:rsidR="00364F4C" w14:paraId="04CFCB4F" w14:textId="77777777" w:rsidTr="00502512">
      <w:trPr>
        <w:trHeight w:hRule="exact" w:val="774"/>
      </w:trPr>
      <w:tc>
        <w:tcPr>
          <w:tcW w:w="2156" w:type="dxa"/>
        </w:tcPr>
        <w:p w14:paraId="70D86E89" w14:textId="77777777" w:rsidR="00527BD4" w:rsidRDefault="00BD6D14" w:rsidP="003A5290">
          <w:pPr>
            <w:pStyle w:val="Huisstijl-Kopje"/>
          </w:pPr>
          <w:r>
            <w:t>Ons kenmerk</w:t>
          </w:r>
        </w:p>
        <w:p w14:paraId="3A1573DC" w14:textId="481D2C04" w:rsidR="00502512" w:rsidRPr="00C26E2C" w:rsidRDefault="00BD6D14" w:rsidP="003A5290">
          <w:pPr>
            <w:pStyle w:val="Huisstijl-Kopje"/>
            <w:rPr>
              <w:b w:val="0"/>
              <w:bCs/>
            </w:rPr>
          </w:pPr>
          <w:r>
            <w:rPr>
              <w:b w:val="0"/>
            </w:rPr>
            <w:t>KGG_DGKE</w:t>
          </w:r>
          <w:r w:rsidRPr="00502512">
            <w:rPr>
              <w:b w:val="0"/>
            </w:rPr>
            <w:t xml:space="preserve"> </w:t>
          </w:r>
          <w:r w:rsidR="00C26E2C">
            <w:rPr>
              <w:b w:val="0"/>
            </w:rPr>
            <w:t xml:space="preserve">/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fldChar w:fldCharType="end"/>
              </w:r>
            </w:sdtContent>
          </w:sdt>
          <w:r w:rsidR="00C26E2C" w:rsidRPr="00C26E2C">
            <w:rPr>
              <w:b w:val="0"/>
              <w:bCs/>
            </w:rPr>
            <w:t>108314295</w:t>
          </w:r>
        </w:p>
        <w:p w14:paraId="640A93AA" w14:textId="77777777" w:rsidR="00527BD4" w:rsidRPr="005819CE" w:rsidRDefault="00527BD4" w:rsidP="00361A56">
          <w:pPr>
            <w:pStyle w:val="Huisstijl-Kopje"/>
          </w:pPr>
        </w:p>
      </w:tc>
    </w:tr>
  </w:tbl>
  <w:p w14:paraId="32B7546A" w14:textId="77777777" w:rsidR="00527BD4" w:rsidRDefault="00527BD4" w:rsidP="008C356D">
    <w:pPr>
      <w:pStyle w:val="Koptekst"/>
      <w:rPr>
        <w:rFonts w:cs="Verdana-Bold"/>
        <w:b/>
        <w:bCs/>
        <w:smallCaps/>
        <w:szCs w:val="18"/>
      </w:rPr>
    </w:pPr>
  </w:p>
  <w:p w14:paraId="3E2E419F" w14:textId="77777777" w:rsidR="00527BD4" w:rsidRDefault="00527BD4" w:rsidP="008C356D"/>
  <w:p w14:paraId="0F9845CF" w14:textId="77777777" w:rsidR="00527BD4" w:rsidRPr="00740712" w:rsidRDefault="00527BD4" w:rsidP="008C356D"/>
  <w:p w14:paraId="5FBACFE4" w14:textId="77777777" w:rsidR="00527BD4" w:rsidRPr="00217880" w:rsidRDefault="00527BD4" w:rsidP="008C356D">
    <w:pPr>
      <w:spacing w:line="0" w:lineRule="atLeast"/>
      <w:rPr>
        <w:sz w:val="2"/>
        <w:szCs w:val="2"/>
      </w:rPr>
    </w:pPr>
  </w:p>
  <w:p w14:paraId="1CC658CA" w14:textId="77777777" w:rsidR="00527BD4" w:rsidRDefault="00527BD4" w:rsidP="004F44C2">
    <w:pPr>
      <w:pStyle w:val="Koptekst"/>
      <w:rPr>
        <w:rFonts w:cs="Verdana-Bold"/>
        <w:b/>
        <w:bCs/>
        <w:smallCaps/>
        <w:szCs w:val="18"/>
      </w:rPr>
    </w:pPr>
  </w:p>
  <w:p w14:paraId="0048F3A3" w14:textId="77777777" w:rsidR="00527BD4" w:rsidRDefault="00527BD4" w:rsidP="004F44C2"/>
  <w:p w14:paraId="09B754D0" w14:textId="77777777" w:rsidR="00527BD4" w:rsidRPr="00740712" w:rsidRDefault="00527BD4" w:rsidP="004F44C2"/>
  <w:p w14:paraId="593D639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64F4C" w14:paraId="64B02464" w14:textId="77777777" w:rsidTr="00751A6A">
      <w:trPr>
        <w:trHeight w:val="2636"/>
      </w:trPr>
      <w:tc>
        <w:tcPr>
          <w:tcW w:w="737" w:type="dxa"/>
        </w:tcPr>
        <w:p w14:paraId="0C72B9DD" w14:textId="77777777" w:rsidR="00527BD4" w:rsidRDefault="00527BD4" w:rsidP="00D0609E">
          <w:pPr>
            <w:framePr w:w="6340" w:h="2750" w:hRule="exact" w:hSpace="180" w:wrap="around" w:vAnchor="page" w:hAnchor="text" w:x="3873" w:y="-140"/>
            <w:spacing w:line="240" w:lineRule="auto"/>
          </w:pPr>
        </w:p>
      </w:tc>
      <w:tc>
        <w:tcPr>
          <w:tcW w:w="5156" w:type="dxa"/>
        </w:tcPr>
        <w:p w14:paraId="28511380" w14:textId="77777777" w:rsidR="00527BD4" w:rsidRDefault="00BD6D14"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639A7774" wp14:editId="37E5798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965E287" w14:textId="77777777" w:rsidR="00F4553F" w:rsidRDefault="00F4553F" w:rsidP="00651CEE">
          <w:pPr>
            <w:framePr w:w="6340" w:h="2750" w:hRule="exact" w:hSpace="180" w:wrap="around" w:vAnchor="page" w:hAnchor="text" w:x="3873" w:y="-140"/>
            <w:spacing w:line="240" w:lineRule="auto"/>
          </w:pPr>
        </w:p>
      </w:tc>
    </w:tr>
  </w:tbl>
  <w:p w14:paraId="5470F7E1" w14:textId="77777777" w:rsidR="00527BD4" w:rsidRDefault="00527BD4" w:rsidP="00D0609E">
    <w:pPr>
      <w:framePr w:w="6340" w:h="2750" w:hRule="exact" w:hSpace="180" w:wrap="around" w:vAnchor="page" w:hAnchor="text" w:x="3873" w:y="-140"/>
    </w:pPr>
  </w:p>
  <w:p w14:paraId="0CE24DA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64F4C" w:rsidRPr="00C26E2C" w14:paraId="59825EAC" w14:textId="77777777" w:rsidTr="00A50CF6">
      <w:tc>
        <w:tcPr>
          <w:tcW w:w="2160" w:type="dxa"/>
        </w:tcPr>
        <w:p w14:paraId="60C8D9A0" w14:textId="77777777" w:rsidR="00527BD4" w:rsidRPr="005819CE" w:rsidRDefault="00BD6D14" w:rsidP="00A50CF6">
          <w:pPr>
            <w:pStyle w:val="Huisstijl-Adres"/>
            <w:rPr>
              <w:b/>
            </w:rPr>
          </w:pPr>
          <w:r>
            <w:rPr>
              <w:b/>
            </w:rPr>
            <w:t>Directoraat-generaal Klimaat en Energie</w:t>
          </w:r>
          <w:r w:rsidRPr="005819CE">
            <w:rPr>
              <w:b/>
            </w:rPr>
            <w:br/>
          </w:r>
        </w:p>
        <w:p w14:paraId="1451BB8D" w14:textId="77777777" w:rsidR="00527BD4" w:rsidRPr="00BE5ED9" w:rsidRDefault="00BD6D14" w:rsidP="00A50CF6">
          <w:pPr>
            <w:pStyle w:val="Huisstijl-Adres"/>
          </w:pPr>
          <w:r>
            <w:rPr>
              <w:b/>
            </w:rPr>
            <w:t>Bezoekadres</w:t>
          </w:r>
          <w:r>
            <w:rPr>
              <w:b/>
            </w:rPr>
            <w:br/>
          </w:r>
          <w:r>
            <w:t>Bezuidenhoutseweg 73</w:t>
          </w:r>
          <w:r w:rsidRPr="005819CE">
            <w:br/>
          </w:r>
          <w:r>
            <w:t>2594 AC Den Haag</w:t>
          </w:r>
        </w:p>
        <w:p w14:paraId="1E94BD55" w14:textId="77777777" w:rsidR="00EF495B" w:rsidRDefault="00BD6D14" w:rsidP="0098788A">
          <w:pPr>
            <w:pStyle w:val="Huisstijl-Adres"/>
          </w:pPr>
          <w:r>
            <w:rPr>
              <w:b/>
            </w:rPr>
            <w:t>Postadres</w:t>
          </w:r>
          <w:r>
            <w:rPr>
              <w:b/>
            </w:rPr>
            <w:br/>
          </w:r>
          <w:r>
            <w:t>Postbus 20401</w:t>
          </w:r>
          <w:r w:rsidRPr="005819CE">
            <w:br/>
            <w:t>2500 E</w:t>
          </w:r>
          <w:r>
            <w:t>K</w:t>
          </w:r>
          <w:r w:rsidRPr="005819CE">
            <w:t xml:space="preserve"> Den Haag</w:t>
          </w:r>
        </w:p>
        <w:p w14:paraId="4B3026B1" w14:textId="77777777" w:rsidR="00EF495B" w:rsidRPr="005B3814" w:rsidRDefault="00BD6D14" w:rsidP="0098788A">
          <w:pPr>
            <w:pStyle w:val="Huisstijl-Adres"/>
          </w:pPr>
          <w:r>
            <w:rPr>
              <w:b/>
            </w:rPr>
            <w:t>Overheidsidentificatienr</w:t>
          </w:r>
          <w:r>
            <w:rPr>
              <w:b/>
            </w:rPr>
            <w:br/>
          </w:r>
          <w:r w:rsidRPr="005B3814">
            <w:t>00000001003214369000</w:t>
          </w:r>
        </w:p>
        <w:p w14:paraId="56FD9678" w14:textId="29D355BE" w:rsidR="00527BD4" w:rsidRPr="00C26E2C" w:rsidRDefault="00BD6D1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364F4C" w:rsidRPr="00C26E2C" w14:paraId="5CD40DA0" w14:textId="77777777" w:rsidTr="00C26E2C">
      <w:trPr>
        <w:trHeight w:hRule="exact" w:val="80"/>
      </w:trPr>
      <w:tc>
        <w:tcPr>
          <w:tcW w:w="2160" w:type="dxa"/>
        </w:tcPr>
        <w:p w14:paraId="7976C798" w14:textId="77777777" w:rsidR="00527BD4" w:rsidRPr="00D86DF4" w:rsidRDefault="00527BD4" w:rsidP="00A50CF6"/>
      </w:tc>
    </w:tr>
    <w:tr w:rsidR="00364F4C" w14:paraId="222E8958" w14:textId="77777777" w:rsidTr="00A50CF6">
      <w:tc>
        <w:tcPr>
          <w:tcW w:w="2160" w:type="dxa"/>
        </w:tcPr>
        <w:p w14:paraId="4E1B9342" w14:textId="77777777" w:rsidR="000C0163" w:rsidRPr="005819CE" w:rsidRDefault="00BD6D14" w:rsidP="000C0163">
          <w:pPr>
            <w:pStyle w:val="Huisstijl-Kopje"/>
          </w:pPr>
          <w:r>
            <w:t>Ons kenmerk</w:t>
          </w:r>
          <w:r w:rsidRPr="005819CE">
            <w:t xml:space="preserve"> </w:t>
          </w:r>
        </w:p>
        <w:p w14:paraId="12ED268B" w14:textId="77777777" w:rsidR="000C0163" w:rsidRPr="005819CE" w:rsidRDefault="00BD6D14" w:rsidP="000C0163">
          <w:pPr>
            <w:pStyle w:val="Huisstijl-Gegeven"/>
          </w:pPr>
          <w:r>
            <w:t>KGG_DGKE</w:t>
          </w:r>
          <w:r w:rsidR="00926AE2">
            <w:t xml:space="preserve"> / </w:t>
          </w:r>
          <w:r>
            <w:t>108314295</w:t>
          </w:r>
        </w:p>
        <w:p w14:paraId="2EEC54A0" w14:textId="77777777" w:rsidR="00527BD4" w:rsidRPr="005819CE" w:rsidRDefault="00BD6D14" w:rsidP="00A50CF6">
          <w:pPr>
            <w:pStyle w:val="Huisstijl-Kopje"/>
          </w:pPr>
          <w:r>
            <w:t>Uw kenmerk</w:t>
          </w:r>
        </w:p>
        <w:p w14:paraId="3B774575" w14:textId="77777777" w:rsidR="00527BD4" w:rsidRPr="005819CE" w:rsidRDefault="00BD6D14" w:rsidP="00A50CF6">
          <w:pPr>
            <w:pStyle w:val="Huisstijl-Gegeven"/>
          </w:pPr>
          <w:r>
            <w:t>2026Z17358</w:t>
          </w:r>
        </w:p>
        <w:p w14:paraId="30D2CDD1" w14:textId="77777777" w:rsidR="00527BD4" w:rsidRPr="005819CE" w:rsidRDefault="00527BD4" w:rsidP="00C26E2C">
          <w:pPr>
            <w:pStyle w:val="Huisstijl-Kopje"/>
          </w:pPr>
        </w:p>
      </w:tc>
    </w:tr>
  </w:tbl>
  <w:p w14:paraId="6E57B43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64F4C" w14:paraId="3840E94B" w14:textId="77777777" w:rsidTr="007610AA">
      <w:trPr>
        <w:trHeight w:val="400"/>
      </w:trPr>
      <w:tc>
        <w:tcPr>
          <w:tcW w:w="7520" w:type="dxa"/>
          <w:gridSpan w:val="2"/>
        </w:tcPr>
        <w:p w14:paraId="35A93AC8" w14:textId="77777777" w:rsidR="00527BD4" w:rsidRPr="00BC3B53" w:rsidRDefault="00BD6D14" w:rsidP="00A50CF6">
          <w:pPr>
            <w:pStyle w:val="Huisstijl-Retouradres"/>
          </w:pPr>
          <w:r>
            <w:t>&gt; Retouradres Postbus 20401 2500 EK Den Haag</w:t>
          </w:r>
        </w:p>
      </w:tc>
    </w:tr>
    <w:tr w:rsidR="00364F4C" w14:paraId="70D53097" w14:textId="77777777" w:rsidTr="007610AA">
      <w:tc>
        <w:tcPr>
          <w:tcW w:w="7520" w:type="dxa"/>
          <w:gridSpan w:val="2"/>
        </w:tcPr>
        <w:p w14:paraId="2D42A588" w14:textId="77777777" w:rsidR="00527BD4" w:rsidRPr="00983E8F" w:rsidRDefault="00527BD4" w:rsidP="00A50CF6">
          <w:pPr>
            <w:pStyle w:val="Huisstijl-Rubricering"/>
          </w:pPr>
        </w:p>
      </w:tc>
    </w:tr>
    <w:tr w:rsidR="00364F4C" w14:paraId="583157E7" w14:textId="77777777" w:rsidTr="007610AA">
      <w:trPr>
        <w:trHeight w:hRule="exact" w:val="2440"/>
      </w:trPr>
      <w:tc>
        <w:tcPr>
          <w:tcW w:w="7520" w:type="dxa"/>
          <w:gridSpan w:val="2"/>
        </w:tcPr>
        <w:p w14:paraId="3DB5F70F" w14:textId="77777777" w:rsidR="00527BD4" w:rsidRDefault="00BD6D14" w:rsidP="00A50CF6">
          <w:pPr>
            <w:pStyle w:val="Huisstijl-NAW"/>
          </w:pPr>
          <w:r>
            <w:t xml:space="preserve">De Voorzitter van de Tweede Kamer </w:t>
          </w:r>
        </w:p>
        <w:p w14:paraId="08D3CB00" w14:textId="77777777" w:rsidR="00D87195" w:rsidRDefault="00BD6D14" w:rsidP="00D87195">
          <w:pPr>
            <w:pStyle w:val="Huisstijl-NAW"/>
          </w:pPr>
          <w:r>
            <w:t>der Staten-Generaal</w:t>
          </w:r>
        </w:p>
        <w:p w14:paraId="401F7C97" w14:textId="77777777" w:rsidR="00EA0F13" w:rsidRDefault="00BD6D14" w:rsidP="00EA0F13">
          <w:pPr>
            <w:rPr>
              <w:szCs w:val="18"/>
            </w:rPr>
          </w:pPr>
          <w:r>
            <w:rPr>
              <w:szCs w:val="18"/>
            </w:rPr>
            <w:t>Prinses Irenestraat 6</w:t>
          </w:r>
        </w:p>
        <w:p w14:paraId="12FB9289" w14:textId="77777777" w:rsidR="00985E56" w:rsidRDefault="00BD6D14" w:rsidP="00EA0F13">
          <w:r>
            <w:rPr>
              <w:szCs w:val="18"/>
            </w:rPr>
            <w:t>2595 BD  DEN HAAG</w:t>
          </w:r>
        </w:p>
      </w:tc>
    </w:tr>
    <w:tr w:rsidR="00364F4C" w14:paraId="1C216D1E" w14:textId="77777777" w:rsidTr="007610AA">
      <w:trPr>
        <w:trHeight w:hRule="exact" w:val="400"/>
      </w:trPr>
      <w:tc>
        <w:tcPr>
          <w:tcW w:w="7520" w:type="dxa"/>
          <w:gridSpan w:val="2"/>
        </w:tcPr>
        <w:p w14:paraId="7806135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64F4C" w14:paraId="09A93BD1" w14:textId="77777777" w:rsidTr="007610AA">
      <w:trPr>
        <w:trHeight w:val="240"/>
      </w:trPr>
      <w:tc>
        <w:tcPr>
          <w:tcW w:w="900" w:type="dxa"/>
        </w:tcPr>
        <w:p w14:paraId="4963D078" w14:textId="77777777" w:rsidR="00527BD4" w:rsidRPr="007709EF" w:rsidRDefault="00BD6D14" w:rsidP="00A50CF6">
          <w:pPr>
            <w:rPr>
              <w:szCs w:val="18"/>
            </w:rPr>
          </w:pPr>
          <w:r>
            <w:rPr>
              <w:szCs w:val="18"/>
            </w:rPr>
            <w:t>Datum</w:t>
          </w:r>
        </w:p>
      </w:tc>
      <w:tc>
        <w:tcPr>
          <w:tcW w:w="6620" w:type="dxa"/>
        </w:tcPr>
        <w:p w14:paraId="15416AC1" w14:textId="3F567A05" w:rsidR="00527BD4" w:rsidRPr="007709EF" w:rsidRDefault="00B16C52" w:rsidP="00A50CF6">
          <w:r>
            <w:t>28 september 2026</w:t>
          </w:r>
        </w:p>
      </w:tc>
    </w:tr>
    <w:tr w:rsidR="00364F4C" w14:paraId="6E838284" w14:textId="77777777" w:rsidTr="00380626">
      <w:trPr>
        <w:trHeight w:val="307"/>
      </w:trPr>
      <w:tc>
        <w:tcPr>
          <w:tcW w:w="900" w:type="dxa"/>
        </w:tcPr>
        <w:p w14:paraId="3C688244" w14:textId="77777777" w:rsidR="00527BD4" w:rsidRPr="007709EF" w:rsidRDefault="00BD6D14" w:rsidP="00A50CF6">
          <w:pPr>
            <w:rPr>
              <w:szCs w:val="18"/>
            </w:rPr>
          </w:pPr>
          <w:r>
            <w:rPr>
              <w:szCs w:val="18"/>
            </w:rPr>
            <w:t>Betreft</w:t>
          </w:r>
        </w:p>
      </w:tc>
      <w:tc>
        <w:tcPr>
          <w:tcW w:w="6620" w:type="dxa"/>
        </w:tcPr>
        <w:p w14:paraId="105A2D2B" w14:textId="43B67706" w:rsidR="00527BD4" w:rsidRPr="007709EF" w:rsidRDefault="00C26E2C" w:rsidP="00A50CF6">
          <w:r>
            <w:t xml:space="preserve">Beantwoording vervolgvragen over </w:t>
          </w:r>
          <w:r w:rsidR="006D7218" w:rsidRPr="006D7218">
            <w:t>artikel 'IPCC schrapt rampscenario</w:t>
          </w:r>
          <w:r w:rsidR="007777D6" w:rsidRPr="007777D6">
            <w:t>: opwarming hooguit nog ‘maar’ 3,5 graden in 2100</w:t>
          </w:r>
          <w:r w:rsidR="006D7218">
            <w:t xml:space="preserve">’ </w:t>
          </w:r>
        </w:p>
      </w:tc>
    </w:tr>
  </w:tbl>
  <w:p w14:paraId="4632EF2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1C6B114">
      <w:start w:val="1"/>
      <w:numFmt w:val="bullet"/>
      <w:pStyle w:val="Lijstopsomteken"/>
      <w:lvlText w:val="•"/>
      <w:lvlJc w:val="left"/>
      <w:pPr>
        <w:tabs>
          <w:tab w:val="num" w:pos="227"/>
        </w:tabs>
        <w:ind w:left="227" w:hanging="227"/>
      </w:pPr>
      <w:rPr>
        <w:rFonts w:ascii="Verdana" w:hAnsi="Verdana" w:hint="default"/>
        <w:sz w:val="18"/>
        <w:szCs w:val="18"/>
      </w:rPr>
    </w:lvl>
    <w:lvl w:ilvl="1" w:tplc="DD083228" w:tentative="1">
      <w:start w:val="1"/>
      <w:numFmt w:val="bullet"/>
      <w:lvlText w:val="o"/>
      <w:lvlJc w:val="left"/>
      <w:pPr>
        <w:tabs>
          <w:tab w:val="num" w:pos="1440"/>
        </w:tabs>
        <w:ind w:left="1440" w:hanging="360"/>
      </w:pPr>
      <w:rPr>
        <w:rFonts w:ascii="Courier New" w:hAnsi="Courier New" w:cs="Courier New" w:hint="default"/>
      </w:rPr>
    </w:lvl>
    <w:lvl w:ilvl="2" w:tplc="92C0611A" w:tentative="1">
      <w:start w:val="1"/>
      <w:numFmt w:val="bullet"/>
      <w:lvlText w:val=""/>
      <w:lvlJc w:val="left"/>
      <w:pPr>
        <w:tabs>
          <w:tab w:val="num" w:pos="2160"/>
        </w:tabs>
        <w:ind w:left="2160" w:hanging="360"/>
      </w:pPr>
      <w:rPr>
        <w:rFonts w:ascii="Wingdings" w:hAnsi="Wingdings" w:hint="default"/>
      </w:rPr>
    </w:lvl>
    <w:lvl w:ilvl="3" w:tplc="B43E4856" w:tentative="1">
      <w:start w:val="1"/>
      <w:numFmt w:val="bullet"/>
      <w:lvlText w:val=""/>
      <w:lvlJc w:val="left"/>
      <w:pPr>
        <w:tabs>
          <w:tab w:val="num" w:pos="2880"/>
        </w:tabs>
        <w:ind w:left="2880" w:hanging="360"/>
      </w:pPr>
      <w:rPr>
        <w:rFonts w:ascii="Symbol" w:hAnsi="Symbol" w:hint="default"/>
      </w:rPr>
    </w:lvl>
    <w:lvl w:ilvl="4" w:tplc="83864AF2" w:tentative="1">
      <w:start w:val="1"/>
      <w:numFmt w:val="bullet"/>
      <w:lvlText w:val="o"/>
      <w:lvlJc w:val="left"/>
      <w:pPr>
        <w:tabs>
          <w:tab w:val="num" w:pos="3600"/>
        </w:tabs>
        <w:ind w:left="3600" w:hanging="360"/>
      </w:pPr>
      <w:rPr>
        <w:rFonts w:ascii="Courier New" w:hAnsi="Courier New" w:cs="Courier New" w:hint="default"/>
      </w:rPr>
    </w:lvl>
    <w:lvl w:ilvl="5" w:tplc="89561F32" w:tentative="1">
      <w:start w:val="1"/>
      <w:numFmt w:val="bullet"/>
      <w:lvlText w:val=""/>
      <w:lvlJc w:val="left"/>
      <w:pPr>
        <w:tabs>
          <w:tab w:val="num" w:pos="4320"/>
        </w:tabs>
        <w:ind w:left="4320" w:hanging="360"/>
      </w:pPr>
      <w:rPr>
        <w:rFonts w:ascii="Wingdings" w:hAnsi="Wingdings" w:hint="default"/>
      </w:rPr>
    </w:lvl>
    <w:lvl w:ilvl="6" w:tplc="29865F5A" w:tentative="1">
      <w:start w:val="1"/>
      <w:numFmt w:val="bullet"/>
      <w:lvlText w:val=""/>
      <w:lvlJc w:val="left"/>
      <w:pPr>
        <w:tabs>
          <w:tab w:val="num" w:pos="5040"/>
        </w:tabs>
        <w:ind w:left="5040" w:hanging="360"/>
      </w:pPr>
      <w:rPr>
        <w:rFonts w:ascii="Symbol" w:hAnsi="Symbol" w:hint="default"/>
      </w:rPr>
    </w:lvl>
    <w:lvl w:ilvl="7" w:tplc="7FD0BD3A" w:tentative="1">
      <w:start w:val="1"/>
      <w:numFmt w:val="bullet"/>
      <w:lvlText w:val="o"/>
      <w:lvlJc w:val="left"/>
      <w:pPr>
        <w:tabs>
          <w:tab w:val="num" w:pos="5760"/>
        </w:tabs>
        <w:ind w:left="5760" w:hanging="360"/>
      </w:pPr>
      <w:rPr>
        <w:rFonts w:ascii="Courier New" w:hAnsi="Courier New" w:cs="Courier New" w:hint="default"/>
      </w:rPr>
    </w:lvl>
    <w:lvl w:ilvl="8" w:tplc="CA88570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D506CFC">
      <w:start w:val="1"/>
      <w:numFmt w:val="bullet"/>
      <w:pStyle w:val="Lijstopsomteken2"/>
      <w:lvlText w:val="–"/>
      <w:lvlJc w:val="left"/>
      <w:pPr>
        <w:tabs>
          <w:tab w:val="num" w:pos="227"/>
        </w:tabs>
        <w:ind w:left="227" w:firstLine="0"/>
      </w:pPr>
      <w:rPr>
        <w:rFonts w:ascii="Verdana" w:hAnsi="Verdana" w:hint="default"/>
      </w:rPr>
    </w:lvl>
    <w:lvl w:ilvl="1" w:tplc="A0CE9B28" w:tentative="1">
      <w:start w:val="1"/>
      <w:numFmt w:val="bullet"/>
      <w:lvlText w:val="o"/>
      <w:lvlJc w:val="left"/>
      <w:pPr>
        <w:tabs>
          <w:tab w:val="num" w:pos="1440"/>
        </w:tabs>
        <w:ind w:left="1440" w:hanging="360"/>
      </w:pPr>
      <w:rPr>
        <w:rFonts w:ascii="Courier New" w:hAnsi="Courier New" w:cs="Courier New" w:hint="default"/>
      </w:rPr>
    </w:lvl>
    <w:lvl w:ilvl="2" w:tplc="FB6C10A4" w:tentative="1">
      <w:start w:val="1"/>
      <w:numFmt w:val="bullet"/>
      <w:lvlText w:val=""/>
      <w:lvlJc w:val="left"/>
      <w:pPr>
        <w:tabs>
          <w:tab w:val="num" w:pos="2160"/>
        </w:tabs>
        <w:ind w:left="2160" w:hanging="360"/>
      </w:pPr>
      <w:rPr>
        <w:rFonts w:ascii="Wingdings" w:hAnsi="Wingdings" w:hint="default"/>
      </w:rPr>
    </w:lvl>
    <w:lvl w:ilvl="3" w:tplc="DD36EF7C" w:tentative="1">
      <w:start w:val="1"/>
      <w:numFmt w:val="bullet"/>
      <w:lvlText w:val=""/>
      <w:lvlJc w:val="left"/>
      <w:pPr>
        <w:tabs>
          <w:tab w:val="num" w:pos="2880"/>
        </w:tabs>
        <w:ind w:left="2880" w:hanging="360"/>
      </w:pPr>
      <w:rPr>
        <w:rFonts w:ascii="Symbol" w:hAnsi="Symbol" w:hint="default"/>
      </w:rPr>
    </w:lvl>
    <w:lvl w:ilvl="4" w:tplc="19DA0566" w:tentative="1">
      <w:start w:val="1"/>
      <w:numFmt w:val="bullet"/>
      <w:lvlText w:val="o"/>
      <w:lvlJc w:val="left"/>
      <w:pPr>
        <w:tabs>
          <w:tab w:val="num" w:pos="3600"/>
        </w:tabs>
        <w:ind w:left="3600" w:hanging="360"/>
      </w:pPr>
      <w:rPr>
        <w:rFonts w:ascii="Courier New" w:hAnsi="Courier New" w:cs="Courier New" w:hint="default"/>
      </w:rPr>
    </w:lvl>
    <w:lvl w:ilvl="5" w:tplc="9266EADC" w:tentative="1">
      <w:start w:val="1"/>
      <w:numFmt w:val="bullet"/>
      <w:lvlText w:val=""/>
      <w:lvlJc w:val="left"/>
      <w:pPr>
        <w:tabs>
          <w:tab w:val="num" w:pos="4320"/>
        </w:tabs>
        <w:ind w:left="4320" w:hanging="360"/>
      </w:pPr>
      <w:rPr>
        <w:rFonts w:ascii="Wingdings" w:hAnsi="Wingdings" w:hint="default"/>
      </w:rPr>
    </w:lvl>
    <w:lvl w:ilvl="6" w:tplc="BC12A814" w:tentative="1">
      <w:start w:val="1"/>
      <w:numFmt w:val="bullet"/>
      <w:lvlText w:val=""/>
      <w:lvlJc w:val="left"/>
      <w:pPr>
        <w:tabs>
          <w:tab w:val="num" w:pos="5040"/>
        </w:tabs>
        <w:ind w:left="5040" w:hanging="360"/>
      </w:pPr>
      <w:rPr>
        <w:rFonts w:ascii="Symbol" w:hAnsi="Symbol" w:hint="default"/>
      </w:rPr>
    </w:lvl>
    <w:lvl w:ilvl="7" w:tplc="A2F4EF0C" w:tentative="1">
      <w:start w:val="1"/>
      <w:numFmt w:val="bullet"/>
      <w:lvlText w:val="o"/>
      <w:lvlJc w:val="left"/>
      <w:pPr>
        <w:tabs>
          <w:tab w:val="num" w:pos="5760"/>
        </w:tabs>
        <w:ind w:left="5760" w:hanging="360"/>
      </w:pPr>
      <w:rPr>
        <w:rFonts w:ascii="Courier New" w:hAnsi="Courier New" w:cs="Courier New" w:hint="default"/>
      </w:rPr>
    </w:lvl>
    <w:lvl w:ilvl="8" w:tplc="3DBCA7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63950700">
    <w:abstractNumId w:val="10"/>
  </w:num>
  <w:num w:numId="2" w16cid:durableId="1651977697">
    <w:abstractNumId w:val="7"/>
  </w:num>
  <w:num w:numId="3" w16cid:durableId="679086333">
    <w:abstractNumId w:val="6"/>
  </w:num>
  <w:num w:numId="4" w16cid:durableId="166989280">
    <w:abstractNumId w:val="5"/>
  </w:num>
  <w:num w:numId="5" w16cid:durableId="530264056">
    <w:abstractNumId w:val="4"/>
  </w:num>
  <w:num w:numId="6" w16cid:durableId="1381662240">
    <w:abstractNumId w:val="8"/>
  </w:num>
  <w:num w:numId="7" w16cid:durableId="1144545904">
    <w:abstractNumId w:val="3"/>
  </w:num>
  <w:num w:numId="8" w16cid:durableId="2058120634">
    <w:abstractNumId w:val="2"/>
  </w:num>
  <w:num w:numId="9" w16cid:durableId="1603344617">
    <w:abstractNumId w:val="1"/>
  </w:num>
  <w:num w:numId="10" w16cid:durableId="386606585">
    <w:abstractNumId w:val="0"/>
  </w:num>
  <w:num w:numId="11" w16cid:durableId="671220319">
    <w:abstractNumId w:val="9"/>
  </w:num>
  <w:num w:numId="12" w16cid:durableId="1273130529">
    <w:abstractNumId w:val="11"/>
  </w:num>
  <w:num w:numId="13" w16cid:durableId="768547866">
    <w:abstractNumId w:val="13"/>
  </w:num>
  <w:num w:numId="14" w16cid:durableId="156421785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469DB"/>
    <w:rsid w:val="000471CE"/>
    <w:rsid w:val="00055ADA"/>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D77F7"/>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2BEB"/>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53BFD"/>
    <w:rsid w:val="00260BAF"/>
    <w:rsid w:val="00262116"/>
    <w:rsid w:val="00263155"/>
    <w:rsid w:val="002650F7"/>
    <w:rsid w:val="00272E21"/>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0355F"/>
    <w:rsid w:val="00312597"/>
    <w:rsid w:val="00312A4C"/>
    <w:rsid w:val="0031448E"/>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64F4C"/>
    <w:rsid w:val="00371048"/>
    <w:rsid w:val="0037396C"/>
    <w:rsid w:val="0037421D"/>
    <w:rsid w:val="00376093"/>
    <w:rsid w:val="00376D76"/>
    <w:rsid w:val="0038062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0CB8"/>
    <w:rsid w:val="0041176D"/>
    <w:rsid w:val="00413D48"/>
    <w:rsid w:val="00423A19"/>
    <w:rsid w:val="00433224"/>
    <w:rsid w:val="00441AC2"/>
    <w:rsid w:val="0044249B"/>
    <w:rsid w:val="00442745"/>
    <w:rsid w:val="0045023C"/>
    <w:rsid w:val="00451A5B"/>
    <w:rsid w:val="00452BCD"/>
    <w:rsid w:val="00452CEA"/>
    <w:rsid w:val="004643A2"/>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C2B81"/>
    <w:rsid w:val="004D505E"/>
    <w:rsid w:val="004D72CA"/>
    <w:rsid w:val="004E2242"/>
    <w:rsid w:val="004E505E"/>
    <w:rsid w:val="004F42FF"/>
    <w:rsid w:val="004F44C2"/>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A7743"/>
    <w:rsid w:val="005B3814"/>
    <w:rsid w:val="005B463E"/>
    <w:rsid w:val="005C34E1"/>
    <w:rsid w:val="005C3FE0"/>
    <w:rsid w:val="005C740C"/>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2261"/>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C70B1"/>
    <w:rsid w:val="006D1016"/>
    <w:rsid w:val="006D17F2"/>
    <w:rsid w:val="006D7218"/>
    <w:rsid w:val="006E3546"/>
    <w:rsid w:val="006E3FA9"/>
    <w:rsid w:val="006E7D82"/>
    <w:rsid w:val="006F038F"/>
    <w:rsid w:val="006F0F93"/>
    <w:rsid w:val="006F31F2"/>
    <w:rsid w:val="006F7494"/>
    <w:rsid w:val="006F751F"/>
    <w:rsid w:val="0070357F"/>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777D6"/>
    <w:rsid w:val="00782701"/>
    <w:rsid w:val="00783559"/>
    <w:rsid w:val="0079551B"/>
    <w:rsid w:val="00797AA5"/>
    <w:rsid w:val="007A26BD"/>
    <w:rsid w:val="007A4105"/>
    <w:rsid w:val="007B4503"/>
    <w:rsid w:val="007C406E"/>
    <w:rsid w:val="007C5183"/>
    <w:rsid w:val="007C7573"/>
    <w:rsid w:val="007D2626"/>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14095"/>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F1B6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3F"/>
    <w:rsid w:val="00A850A2"/>
    <w:rsid w:val="00A91FA3"/>
    <w:rsid w:val="00A927D3"/>
    <w:rsid w:val="00AA0C1B"/>
    <w:rsid w:val="00AA1FEE"/>
    <w:rsid w:val="00AA55C9"/>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16C52"/>
    <w:rsid w:val="00B23233"/>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D3DEA"/>
    <w:rsid w:val="00BD6D14"/>
    <w:rsid w:val="00BE3F88"/>
    <w:rsid w:val="00BE4756"/>
    <w:rsid w:val="00BE5ED9"/>
    <w:rsid w:val="00BE7B41"/>
    <w:rsid w:val="00C0217A"/>
    <w:rsid w:val="00C15A91"/>
    <w:rsid w:val="00C206F1"/>
    <w:rsid w:val="00C217E1"/>
    <w:rsid w:val="00C219B1"/>
    <w:rsid w:val="00C26E2C"/>
    <w:rsid w:val="00C4015B"/>
    <w:rsid w:val="00C40C60"/>
    <w:rsid w:val="00C435ED"/>
    <w:rsid w:val="00C51ECB"/>
    <w:rsid w:val="00C5258E"/>
    <w:rsid w:val="00C530C9"/>
    <w:rsid w:val="00C619A7"/>
    <w:rsid w:val="00C73D5F"/>
    <w:rsid w:val="00C82AFE"/>
    <w:rsid w:val="00C83DBC"/>
    <w:rsid w:val="00C97C80"/>
    <w:rsid w:val="00CA47D3"/>
    <w:rsid w:val="00CA4CF2"/>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F053F"/>
    <w:rsid w:val="00CF1A17"/>
    <w:rsid w:val="00CF2A6C"/>
    <w:rsid w:val="00CF2D64"/>
    <w:rsid w:val="00D0375A"/>
    <w:rsid w:val="00D0609E"/>
    <w:rsid w:val="00D0690F"/>
    <w:rsid w:val="00D078E1"/>
    <w:rsid w:val="00D100E9"/>
    <w:rsid w:val="00D17942"/>
    <w:rsid w:val="00D21E4B"/>
    <w:rsid w:val="00D22441"/>
    <w:rsid w:val="00D23522"/>
    <w:rsid w:val="00D264D6"/>
    <w:rsid w:val="00D33BF0"/>
    <w:rsid w:val="00D33DE0"/>
    <w:rsid w:val="00D36447"/>
    <w:rsid w:val="00D50A22"/>
    <w:rsid w:val="00D516BE"/>
    <w:rsid w:val="00D5423B"/>
    <w:rsid w:val="00D54E6A"/>
    <w:rsid w:val="00D54F4E"/>
    <w:rsid w:val="00D57A56"/>
    <w:rsid w:val="00D604B3"/>
    <w:rsid w:val="00D60BA4"/>
    <w:rsid w:val="00D62419"/>
    <w:rsid w:val="00D77870"/>
    <w:rsid w:val="00D80977"/>
    <w:rsid w:val="00D80CCE"/>
    <w:rsid w:val="00D86DF4"/>
    <w:rsid w:val="00D86EEA"/>
    <w:rsid w:val="00D87195"/>
    <w:rsid w:val="00D87D03"/>
    <w:rsid w:val="00D9360B"/>
    <w:rsid w:val="00D95C88"/>
    <w:rsid w:val="00D97B2E"/>
    <w:rsid w:val="00DA241E"/>
    <w:rsid w:val="00DA6D30"/>
    <w:rsid w:val="00DB36FE"/>
    <w:rsid w:val="00DB533A"/>
    <w:rsid w:val="00DB60AE"/>
    <w:rsid w:val="00DB6307"/>
    <w:rsid w:val="00DD17BD"/>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B4B6B"/>
    <w:rsid w:val="00EC0DFF"/>
    <w:rsid w:val="00EC237D"/>
    <w:rsid w:val="00EC2918"/>
    <w:rsid w:val="00EC4D0E"/>
    <w:rsid w:val="00EC4E2B"/>
    <w:rsid w:val="00ED072A"/>
    <w:rsid w:val="00ED539E"/>
    <w:rsid w:val="00ED7804"/>
    <w:rsid w:val="00EE034D"/>
    <w:rsid w:val="00EE4A1F"/>
    <w:rsid w:val="00EE4C2D"/>
    <w:rsid w:val="00EF14B8"/>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354FE"/>
    <w:rsid w:val="00F41A6F"/>
    <w:rsid w:val="00F4553F"/>
    <w:rsid w:val="00F45A25"/>
    <w:rsid w:val="00F50F86"/>
    <w:rsid w:val="00F53F91"/>
    <w:rsid w:val="00F54805"/>
    <w:rsid w:val="00F61569"/>
    <w:rsid w:val="00F61A72"/>
    <w:rsid w:val="00F62B67"/>
    <w:rsid w:val="00F66F13"/>
    <w:rsid w:val="00F74073"/>
    <w:rsid w:val="00F74566"/>
    <w:rsid w:val="00F75603"/>
    <w:rsid w:val="00F845B4"/>
    <w:rsid w:val="00F8713B"/>
    <w:rsid w:val="00F873BC"/>
    <w:rsid w:val="00F93F9E"/>
    <w:rsid w:val="00FA001A"/>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75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Eindnoottekst">
    <w:name w:val="endnote text"/>
    <w:basedOn w:val="Standaard"/>
    <w:link w:val="EindnoottekstChar"/>
    <w:semiHidden/>
    <w:unhideWhenUsed/>
    <w:rsid w:val="007777D6"/>
    <w:pPr>
      <w:spacing w:line="240" w:lineRule="auto"/>
    </w:pPr>
    <w:rPr>
      <w:sz w:val="20"/>
      <w:szCs w:val="20"/>
    </w:rPr>
  </w:style>
  <w:style w:type="character" w:customStyle="1" w:styleId="EindnoottekstChar">
    <w:name w:val="Eindnoottekst Char"/>
    <w:basedOn w:val="Standaardalinea-lettertype"/>
    <w:link w:val="Eindnoottekst"/>
    <w:semiHidden/>
    <w:rsid w:val="007777D6"/>
    <w:rPr>
      <w:rFonts w:ascii="Verdana" w:hAnsi="Verdana"/>
      <w:lang w:val="nl-NL" w:eastAsia="nl-NL"/>
    </w:rPr>
  </w:style>
  <w:style w:type="character" w:styleId="Eindnootmarkering">
    <w:name w:val="endnote reference"/>
    <w:basedOn w:val="Standaardalinea-lettertype"/>
    <w:semiHidden/>
    <w:unhideWhenUsed/>
    <w:rsid w:val="007777D6"/>
    <w:rPr>
      <w:vertAlign w:val="superscript"/>
    </w:rPr>
  </w:style>
  <w:style w:type="paragraph" w:styleId="Geenafstand">
    <w:name w:val="No Spacing"/>
    <w:uiPriority w:val="1"/>
    <w:qFormat/>
    <w:rsid w:val="006C70B1"/>
    <w:rPr>
      <w:rFonts w:ascii="Verdana" w:hAnsi="Verdana"/>
      <w:sz w:val="18"/>
      <w:szCs w:val="24"/>
      <w:lang w:val="nl-NL" w:eastAsia="nl-NL"/>
    </w:rPr>
  </w:style>
  <w:style w:type="character" w:styleId="Verwijzingopmerking">
    <w:name w:val="annotation reference"/>
    <w:basedOn w:val="Standaardalinea-lettertype"/>
    <w:semiHidden/>
    <w:unhideWhenUsed/>
    <w:rsid w:val="006C70B1"/>
    <w:rPr>
      <w:sz w:val="16"/>
      <w:szCs w:val="16"/>
    </w:rPr>
  </w:style>
  <w:style w:type="paragraph" w:styleId="Tekstopmerking">
    <w:name w:val="annotation text"/>
    <w:basedOn w:val="Standaard"/>
    <w:link w:val="TekstopmerkingChar"/>
    <w:unhideWhenUsed/>
    <w:rsid w:val="006C70B1"/>
    <w:pPr>
      <w:spacing w:line="240" w:lineRule="auto"/>
    </w:pPr>
    <w:rPr>
      <w:sz w:val="20"/>
      <w:szCs w:val="20"/>
    </w:rPr>
  </w:style>
  <w:style w:type="character" w:customStyle="1" w:styleId="TekstopmerkingChar">
    <w:name w:val="Tekst opmerking Char"/>
    <w:basedOn w:val="Standaardalinea-lettertype"/>
    <w:link w:val="Tekstopmerking"/>
    <w:rsid w:val="006C70B1"/>
    <w:rPr>
      <w:rFonts w:ascii="Verdana" w:hAnsi="Verdana"/>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knmi.nl/over-het-knmi/nieuws/wat-betekenen-de-nieuwe-emissiescenario-s-voor-de-knmi-klimaatscenario-s"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7C641B">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3DCE"/>
    <w:rsid w:val="00056704"/>
    <w:rsid w:val="00096356"/>
    <w:rsid w:val="000A33A3"/>
    <w:rsid w:val="000E5634"/>
    <w:rsid w:val="0030355F"/>
    <w:rsid w:val="0042748A"/>
    <w:rsid w:val="004C2B81"/>
    <w:rsid w:val="005624F2"/>
    <w:rsid w:val="005A6C7B"/>
    <w:rsid w:val="006074C0"/>
    <w:rsid w:val="00642261"/>
    <w:rsid w:val="0064338F"/>
    <w:rsid w:val="007C641B"/>
    <w:rsid w:val="007D2626"/>
    <w:rsid w:val="008C7118"/>
    <w:rsid w:val="00914095"/>
    <w:rsid w:val="0092316D"/>
    <w:rsid w:val="009504A5"/>
    <w:rsid w:val="00A164D0"/>
    <w:rsid w:val="00A22FC5"/>
    <w:rsid w:val="00AA1FEE"/>
    <w:rsid w:val="00C0217A"/>
    <w:rsid w:val="00CA4CF2"/>
    <w:rsid w:val="00D339C6"/>
    <w:rsid w:val="00DA6D30"/>
    <w:rsid w:val="00DF6AF4"/>
    <w:rsid w:val="00EA29B6"/>
    <w:rsid w:val="00EB4B6B"/>
    <w:rsid w:val="00ED7804"/>
    <w:rsid w:val="00F2036E"/>
    <w:rsid w:val="00F54805"/>
    <w:rsid w:val="00F873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786</ap:Words>
  <ap:Characters>4323</ap:Characters>
  <ap:DocSecurity>0</ap:DocSecurity>
  <ap:Lines>36</ap:Lines>
  <ap:Paragraphs>10</ap:Paragraphs>
  <ap:ScaleCrop>false</ap:ScaleCrop>
  <ap:LinksUpToDate>false</ap:LinksUpToDate>
  <ap:CharactersWithSpaces>5099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2026-09-28T12:29:00.0000000Z</dcterms:created>
  <dcterms:modified xsi:type="dcterms:W3CDTF">2026-09-28T12:29:00.0000000Z</dcterms:modified>
  <dc:description>------------------------</dc:description>
  <dc:subject/>
  <keywords/>
  <version/>
  <category/>
</coreProperties>
</file>