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F439C" w:rsidP="00E50FB4" w:rsidRDefault="00F63B25" w14:paraId="789D5AA5" w14:textId="01AB3318">
      <w:r>
        <w:t>Geachte Voorzitter,</w:t>
      </w:r>
    </w:p>
    <w:p w:rsidR="00F63B25" w:rsidP="00E50FB4" w:rsidRDefault="00F63B25" w14:paraId="44503ED5" w14:textId="77777777"/>
    <w:p w:rsidR="00F63B25" w:rsidP="00E50FB4" w:rsidRDefault="00F63B25" w14:paraId="1F0AC600" w14:textId="075EF9D0">
      <w:r>
        <w:t xml:space="preserve">Op 25 september jl. heeft het lid Flach een gewijzigd amendement (nr. 42) ingediend ter vervanging van nr. 7 over het beperken van de reikwijdte van de bijmengverplichting groen gas tot door Nederlandse productie-installaties geproduceerd en in het Nederlandse gasnet ingevoed groen gas. </w:t>
      </w:r>
    </w:p>
    <w:p w:rsidR="00F63B25" w:rsidP="00E50FB4" w:rsidRDefault="00F63B25" w14:paraId="39A32215" w14:textId="77777777"/>
    <w:p w:rsidR="00F63B25" w:rsidP="00E50FB4" w:rsidRDefault="00C15904" w14:paraId="7249EA3A" w14:textId="789BCC4C">
      <w:r>
        <w:t>Net als met het oorspronkelijke amendement wordt m</w:t>
      </w:r>
      <w:r w:rsidR="00F63B25">
        <w:t xml:space="preserve">et </w:t>
      </w:r>
      <w:r>
        <w:t>het</w:t>
      </w:r>
      <w:r w:rsidR="00F63B25">
        <w:t xml:space="preserve"> gewijzigde amendement beoog</w:t>
      </w:r>
      <w:r w:rsidR="00B61212">
        <w:t>d</w:t>
      </w:r>
      <w:r w:rsidR="00F63B25">
        <w:t xml:space="preserve"> de bijmengverplichting te beperken tot Nederlands groen gas. Zoals ik tijdens het wetgevingsoverleg heb aangegeven vormt dit </w:t>
      </w:r>
      <w:r w:rsidR="00EC7FF1">
        <w:t xml:space="preserve">volgens de Europese Commissie </w:t>
      </w:r>
      <w:r w:rsidR="00F63B25">
        <w:t xml:space="preserve">een ongeoorloofde inbreuk op het vrij verkeer van goederen. Om die reden ontraad ik ook </w:t>
      </w:r>
      <w:r>
        <w:t>het</w:t>
      </w:r>
      <w:r w:rsidR="00F63B25">
        <w:t xml:space="preserve"> gewijzigde amendement. </w:t>
      </w:r>
    </w:p>
    <w:p w:rsidR="00721AE1" w:rsidP="00E50FB4" w:rsidRDefault="00721AE1" w14:paraId="47AB6AF2" w14:textId="77777777"/>
    <w:p w:rsidR="00A50CF6" w:rsidP="00E50FB4" w:rsidRDefault="00A50CF6" w14:paraId="16329B43" w14:textId="77777777"/>
    <w:p w:rsidR="00D22441" w:rsidP="00E50FB4" w:rsidRDefault="00D22441" w14:paraId="6AA28FC2" w14:textId="77777777"/>
    <w:p w:rsidR="00241D72" w:rsidP="00E50FB4" w:rsidRDefault="00241D72" w14:paraId="7971E9BA" w14:textId="77777777"/>
    <w:p w:rsidR="004425CC" w:rsidP="00E50FB4" w:rsidRDefault="00563671" w14:paraId="22208620" w14:textId="77777777">
      <w:pPr>
        <w:rPr>
          <w:szCs w:val="18"/>
        </w:rPr>
      </w:pPr>
      <w:bookmarkStart w:name="_Hlk222840271" w:id="0"/>
      <w:r>
        <w:rPr>
          <w:szCs w:val="18"/>
        </w:rPr>
        <w:t>Stientje van Veldhoven</w:t>
      </w:r>
      <w:r w:rsidR="00312A4C">
        <w:rPr>
          <w:szCs w:val="18"/>
        </w:rPr>
        <w:t>-van der Meer</w:t>
      </w:r>
    </w:p>
    <w:bookmarkEnd w:id="0"/>
    <w:p w:rsidR="00BD2D73" w:rsidP="00E50FB4" w:rsidRDefault="00563671" w14:paraId="1F9AA545" w14:textId="5AA2EDD4">
      <w:r>
        <w:rPr>
          <w:szCs w:val="18"/>
        </w:rPr>
        <w:t>Minister van Klimaat en Groene Groei</w:t>
      </w:r>
    </w:p>
    <w:sectPr w:rsidR="00BD2D73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8A2DC" w14:textId="77777777" w:rsidR="00536794" w:rsidRDefault="00536794">
      <w:r>
        <w:separator/>
      </w:r>
    </w:p>
    <w:p w14:paraId="614CC89B" w14:textId="77777777" w:rsidR="00536794" w:rsidRDefault="00536794"/>
  </w:endnote>
  <w:endnote w:type="continuationSeparator" w:id="0">
    <w:p w14:paraId="23389FE3" w14:textId="77777777" w:rsidR="00536794" w:rsidRDefault="00536794">
      <w:r>
        <w:continuationSeparator/>
      </w:r>
    </w:p>
    <w:p w14:paraId="4E5A8C79" w14:textId="77777777" w:rsidR="00536794" w:rsidRDefault="005367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F5ADB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3167A5" w14:paraId="478F9859" w14:textId="77777777" w:rsidTr="00CA6A25">
      <w:trPr>
        <w:trHeight w:hRule="exact" w:val="240"/>
      </w:trPr>
      <w:tc>
        <w:tcPr>
          <w:tcW w:w="7601" w:type="dxa"/>
        </w:tcPr>
        <w:p w14:paraId="778D8CF9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0C6631C2" w14:textId="77777777" w:rsidR="00527BD4" w:rsidRPr="00645414" w:rsidRDefault="00563671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4425CC">
            <w:fldChar w:fldCharType="begin"/>
          </w:r>
          <w:r>
            <w:instrText xml:space="preserve"> SECTIONPAGES   \* MERGEFORMAT </w:instrText>
          </w:r>
          <w:r w:rsidR="004425CC">
            <w:fldChar w:fldCharType="separate"/>
          </w:r>
          <w:r w:rsidR="004425CC">
            <w:t>2</w:t>
          </w:r>
          <w:r w:rsidR="004425CC">
            <w:fldChar w:fldCharType="end"/>
          </w:r>
        </w:p>
      </w:tc>
    </w:tr>
  </w:tbl>
  <w:p w14:paraId="6AD46300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3167A5" w14:paraId="7F23E254" w14:textId="77777777" w:rsidTr="00CA6A25">
      <w:trPr>
        <w:trHeight w:hRule="exact" w:val="240"/>
      </w:trPr>
      <w:tc>
        <w:tcPr>
          <w:tcW w:w="7601" w:type="dxa"/>
        </w:tcPr>
        <w:p w14:paraId="0EC51C4A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3ADB038C" w14:textId="55A7C04D" w:rsidR="00527BD4" w:rsidRPr="00ED539E" w:rsidRDefault="00563671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A13FBD">
            <w:fldChar w:fldCharType="begin"/>
          </w:r>
          <w:r>
            <w:instrText xml:space="preserve"> SECTIONPAGES   \* MERGEFORMAT </w:instrText>
          </w:r>
          <w:r w:rsidR="00A13FBD">
            <w:fldChar w:fldCharType="separate"/>
          </w:r>
          <w:r w:rsidR="00536794">
            <w:t>1</w:t>
          </w:r>
          <w:r w:rsidR="00A13FBD">
            <w:fldChar w:fldCharType="end"/>
          </w:r>
        </w:p>
      </w:tc>
    </w:tr>
  </w:tbl>
  <w:p w14:paraId="1EAEB3DE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2F370F29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FAE36" w14:textId="77777777" w:rsidR="00536794" w:rsidRDefault="00536794">
      <w:r>
        <w:separator/>
      </w:r>
    </w:p>
    <w:p w14:paraId="6C5B2D99" w14:textId="77777777" w:rsidR="00536794" w:rsidRDefault="00536794"/>
  </w:footnote>
  <w:footnote w:type="continuationSeparator" w:id="0">
    <w:p w14:paraId="4160D3C6" w14:textId="77777777" w:rsidR="00536794" w:rsidRDefault="00536794">
      <w:r>
        <w:continuationSeparator/>
      </w:r>
    </w:p>
    <w:p w14:paraId="3AA91984" w14:textId="77777777" w:rsidR="00536794" w:rsidRDefault="005367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3167A5" w14:paraId="110D0D43" w14:textId="77777777" w:rsidTr="00A50CF6">
      <w:tc>
        <w:tcPr>
          <w:tcW w:w="2156" w:type="dxa"/>
        </w:tcPr>
        <w:p w14:paraId="006A8215" w14:textId="77777777" w:rsidR="00527BD4" w:rsidRPr="005819CE" w:rsidRDefault="00563671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  <w:r>
            <w:t>Directie Energiemarkt</w:t>
          </w:r>
        </w:p>
      </w:tc>
    </w:tr>
    <w:tr w:rsidR="003167A5" w14:paraId="0EE4441B" w14:textId="77777777" w:rsidTr="00A50CF6">
      <w:trPr>
        <w:trHeight w:hRule="exact" w:val="200"/>
      </w:trPr>
      <w:tc>
        <w:tcPr>
          <w:tcW w:w="2156" w:type="dxa"/>
        </w:tcPr>
        <w:p w14:paraId="3CC28E92" w14:textId="77777777" w:rsidR="00527BD4" w:rsidRPr="005819CE" w:rsidRDefault="00527BD4" w:rsidP="00A50CF6"/>
      </w:tc>
    </w:tr>
    <w:tr w:rsidR="003167A5" w14:paraId="7A15625D" w14:textId="77777777" w:rsidTr="00502512">
      <w:trPr>
        <w:trHeight w:hRule="exact" w:val="774"/>
      </w:trPr>
      <w:tc>
        <w:tcPr>
          <w:tcW w:w="2156" w:type="dxa"/>
        </w:tcPr>
        <w:p w14:paraId="66157F7F" w14:textId="77777777" w:rsidR="00527BD4" w:rsidRDefault="00563671" w:rsidP="003A5290">
          <w:pPr>
            <w:pStyle w:val="Huisstijl-Kopje"/>
          </w:pPr>
          <w:r>
            <w:t>Ons kenmerk</w:t>
          </w:r>
        </w:p>
        <w:p w14:paraId="61C9141C" w14:textId="77777777" w:rsidR="00527BD4" w:rsidRPr="005819CE" w:rsidRDefault="00563671" w:rsidP="004425CC">
          <w:pPr>
            <w:pStyle w:val="Huisstijl-Kopje"/>
          </w:pPr>
          <w:r>
            <w:rPr>
              <w:b w:val="0"/>
            </w:rPr>
            <w:t>KGG_DGKE_EM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108431822</w:t>
          </w:r>
        </w:p>
      </w:tc>
    </w:tr>
  </w:tbl>
  <w:p w14:paraId="216B9514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3742ED84" w14:textId="77777777" w:rsidR="00527BD4" w:rsidRDefault="00527BD4" w:rsidP="008C356D"/>
  <w:p w14:paraId="1D9EC536" w14:textId="77777777" w:rsidR="00527BD4" w:rsidRPr="00740712" w:rsidRDefault="00527BD4" w:rsidP="008C356D"/>
  <w:p w14:paraId="6F005D70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7C0D940F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2FF605C0" w14:textId="77777777" w:rsidR="00527BD4" w:rsidRDefault="00527BD4" w:rsidP="004F44C2"/>
  <w:p w14:paraId="0C476BCC" w14:textId="77777777" w:rsidR="00527BD4" w:rsidRPr="00740712" w:rsidRDefault="00527BD4" w:rsidP="004F44C2"/>
  <w:p w14:paraId="2AFF2ACE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3167A5" w14:paraId="286B674A" w14:textId="77777777" w:rsidTr="00751A6A">
      <w:trPr>
        <w:trHeight w:val="2636"/>
      </w:trPr>
      <w:tc>
        <w:tcPr>
          <w:tcW w:w="737" w:type="dxa"/>
        </w:tcPr>
        <w:p w14:paraId="635C490A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666AE66A" w14:textId="77777777" w:rsidR="00527BD4" w:rsidRDefault="00563671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922290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42BC42B1" wp14:editId="4B5760A8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E164BEC" w14:textId="77777777" w:rsidR="007269E3" w:rsidRDefault="007269E3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3B665175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5F4FCB98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3167A5" w:rsidRPr="00E50FB4" w14:paraId="422F87E4" w14:textId="77777777" w:rsidTr="00A50CF6">
      <w:tc>
        <w:tcPr>
          <w:tcW w:w="2160" w:type="dxa"/>
        </w:tcPr>
        <w:p w14:paraId="13427B1C" w14:textId="77777777" w:rsidR="00527BD4" w:rsidRPr="005819CE" w:rsidRDefault="00563671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  <w:r>
            <w:t>Directie Energiemarkt</w:t>
          </w:r>
        </w:p>
        <w:p w14:paraId="7879A26E" w14:textId="77777777" w:rsidR="00527BD4" w:rsidRPr="00BE5ED9" w:rsidRDefault="00563671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6D595E2E" w14:textId="77777777" w:rsidR="00EF495B" w:rsidRDefault="00563671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187EED3F" w14:textId="77777777" w:rsidR="00EF495B" w:rsidRPr="005B3814" w:rsidRDefault="00563671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5C479BC4" w14:textId="489C184E" w:rsidR="00527BD4" w:rsidRPr="00E50FB4" w:rsidRDefault="00563671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3167A5" w:rsidRPr="00E50FB4" w14:paraId="3F3EA8BB" w14:textId="77777777" w:rsidTr="00A50CF6">
      <w:trPr>
        <w:trHeight w:hRule="exact" w:val="200"/>
      </w:trPr>
      <w:tc>
        <w:tcPr>
          <w:tcW w:w="2160" w:type="dxa"/>
        </w:tcPr>
        <w:p w14:paraId="347D1FED" w14:textId="77777777" w:rsidR="00527BD4" w:rsidRPr="008854FD" w:rsidRDefault="00527BD4" w:rsidP="00A50CF6"/>
      </w:tc>
    </w:tr>
    <w:tr w:rsidR="003167A5" w14:paraId="441BB119" w14:textId="77777777" w:rsidTr="00A50CF6">
      <w:tc>
        <w:tcPr>
          <w:tcW w:w="2160" w:type="dxa"/>
        </w:tcPr>
        <w:p w14:paraId="61DBDB68" w14:textId="77777777" w:rsidR="000C0163" w:rsidRPr="005819CE" w:rsidRDefault="00563671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4A7D1DF1" w14:textId="77777777" w:rsidR="000C0163" w:rsidRPr="005819CE" w:rsidRDefault="00563671" w:rsidP="000C0163">
          <w:pPr>
            <w:pStyle w:val="Huisstijl-Gegeven"/>
          </w:pPr>
          <w:r>
            <w:t>KGG_DGKE_EM</w:t>
          </w:r>
          <w:r w:rsidR="00926AE2">
            <w:t xml:space="preserve"> / </w:t>
          </w:r>
          <w:r>
            <w:t>108431822</w:t>
          </w:r>
        </w:p>
        <w:p w14:paraId="18D1CFC0" w14:textId="77777777" w:rsidR="00527BD4" w:rsidRPr="005819CE" w:rsidRDefault="00527BD4" w:rsidP="00E50FB4">
          <w:pPr>
            <w:pStyle w:val="Huisstijl-Kopje"/>
          </w:pPr>
        </w:p>
      </w:tc>
    </w:tr>
  </w:tbl>
  <w:p w14:paraId="7565D655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3167A5" w14:paraId="4B734610" w14:textId="77777777" w:rsidTr="007610AA">
      <w:trPr>
        <w:trHeight w:val="400"/>
      </w:trPr>
      <w:tc>
        <w:tcPr>
          <w:tcW w:w="7520" w:type="dxa"/>
          <w:gridSpan w:val="2"/>
        </w:tcPr>
        <w:p w14:paraId="5EDC7B4E" w14:textId="77777777" w:rsidR="00527BD4" w:rsidRPr="00BC3B53" w:rsidRDefault="00563671" w:rsidP="00A50CF6">
          <w:pPr>
            <w:pStyle w:val="Huisstijl-Retouradres"/>
          </w:pPr>
          <w:r>
            <w:t>&gt; Retouradres Postbus 20401 2500 EK Den Haag</w:t>
          </w:r>
        </w:p>
      </w:tc>
    </w:tr>
    <w:tr w:rsidR="003167A5" w14:paraId="4564CF66" w14:textId="77777777" w:rsidTr="007610AA">
      <w:tc>
        <w:tcPr>
          <w:tcW w:w="7520" w:type="dxa"/>
          <w:gridSpan w:val="2"/>
        </w:tcPr>
        <w:p w14:paraId="2053AEC7" w14:textId="77777777" w:rsidR="00527BD4" w:rsidRPr="00983E8F" w:rsidRDefault="00527BD4" w:rsidP="00A50CF6">
          <w:pPr>
            <w:pStyle w:val="Huisstijl-Rubricering"/>
          </w:pPr>
        </w:p>
      </w:tc>
    </w:tr>
    <w:tr w:rsidR="003167A5" w14:paraId="5316AF9D" w14:textId="77777777" w:rsidTr="007610AA">
      <w:trPr>
        <w:trHeight w:hRule="exact" w:val="2440"/>
      </w:trPr>
      <w:tc>
        <w:tcPr>
          <w:tcW w:w="7520" w:type="dxa"/>
          <w:gridSpan w:val="2"/>
        </w:tcPr>
        <w:p w14:paraId="4775645B" w14:textId="77777777" w:rsidR="00527BD4" w:rsidRDefault="00563671" w:rsidP="00A50CF6">
          <w:pPr>
            <w:pStyle w:val="Huisstijl-NAW"/>
          </w:pPr>
          <w:r>
            <w:t xml:space="preserve">De Voorzitter van de Tweede Kamer  </w:t>
          </w:r>
        </w:p>
        <w:p w14:paraId="7D97CAE6" w14:textId="77777777" w:rsidR="003167A5" w:rsidRDefault="00563671">
          <w:pPr>
            <w:pStyle w:val="Huisstijl-NAW"/>
          </w:pPr>
          <w:r>
            <w:t xml:space="preserve">der Staten-Generaal  </w:t>
          </w:r>
        </w:p>
        <w:p w14:paraId="434FE393" w14:textId="77777777" w:rsidR="003167A5" w:rsidRDefault="00563671">
          <w:pPr>
            <w:pStyle w:val="Huisstijl-NAW"/>
          </w:pPr>
          <w:r>
            <w:t xml:space="preserve">Prinses Irenestraat 6   </w:t>
          </w:r>
        </w:p>
        <w:p w14:paraId="6ADA485B" w14:textId="77777777" w:rsidR="003167A5" w:rsidRDefault="00563671">
          <w:pPr>
            <w:pStyle w:val="Huisstijl-NAW"/>
          </w:pPr>
          <w:r>
            <w:t>2595 BD  DEN HAAG</w:t>
          </w:r>
        </w:p>
      </w:tc>
    </w:tr>
    <w:tr w:rsidR="003167A5" w14:paraId="694EB990" w14:textId="77777777" w:rsidTr="007610AA">
      <w:trPr>
        <w:trHeight w:hRule="exact" w:val="400"/>
      </w:trPr>
      <w:tc>
        <w:tcPr>
          <w:tcW w:w="7520" w:type="dxa"/>
          <w:gridSpan w:val="2"/>
        </w:tcPr>
        <w:p w14:paraId="285BEAE2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3167A5" w14:paraId="6320944B" w14:textId="77777777" w:rsidTr="007610AA">
      <w:trPr>
        <w:trHeight w:val="240"/>
      </w:trPr>
      <w:tc>
        <w:tcPr>
          <w:tcW w:w="900" w:type="dxa"/>
        </w:tcPr>
        <w:p w14:paraId="0C31C4DF" w14:textId="77777777" w:rsidR="00527BD4" w:rsidRPr="007709EF" w:rsidRDefault="00563671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6C5A66A4" w14:textId="647E22CA" w:rsidR="00527BD4" w:rsidRPr="007709EF" w:rsidRDefault="008854FD" w:rsidP="00A50CF6">
          <w:r>
            <w:t>28 september 2026</w:t>
          </w:r>
        </w:p>
      </w:tc>
    </w:tr>
    <w:tr w:rsidR="003167A5" w14:paraId="18AAAA0D" w14:textId="77777777" w:rsidTr="007610AA">
      <w:trPr>
        <w:trHeight w:val="240"/>
      </w:trPr>
      <w:tc>
        <w:tcPr>
          <w:tcW w:w="900" w:type="dxa"/>
        </w:tcPr>
        <w:p w14:paraId="73E5DEAE" w14:textId="77777777" w:rsidR="00527BD4" w:rsidRPr="007709EF" w:rsidRDefault="00563671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549CA675" w14:textId="77777777" w:rsidR="00527BD4" w:rsidRPr="007709EF" w:rsidRDefault="00563671" w:rsidP="00A50CF6">
          <w:r>
            <w:t>Schriftelijke appreciatie van het gewijzigde amendement Flach (nr. 42) bij het wetsvoorstel bijmengverplichting groen gas</w:t>
          </w:r>
        </w:p>
      </w:tc>
    </w:tr>
  </w:tbl>
  <w:p w14:paraId="664A7C80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6A387AE0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80BC16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7AE66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1406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1458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DFC13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DE63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F0A92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AE825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725827FE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919460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6253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C8DA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C652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A70B5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369C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F2CB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4CE1C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6424979">
    <w:abstractNumId w:val="10"/>
  </w:num>
  <w:num w:numId="2" w16cid:durableId="1884436908">
    <w:abstractNumId w:val="7"/>
  </w:num>
  <w:num w:numId="3" w16cid:durableId="1964535321">
    <w:abstractNumId w:val="6"/>
  </w:num>
  <w:num w:numId="4" w16cid:durableId="492110987">
    <w:abstractNumId w:val="5"/>
  </w:num>
  <w:num w:numId="5" w16cid:durableId="779452237">
    <w:abstractNumId w:val="4"/>
  </w:num>
  <w:num w:numId="6" w16cid:durableId="1942032287">
    <w:abstractNumId w:val="8"/>
  </w:num>
  <w:num w:numId="7" w16cid:durableId="505482770">
    <w:abstractNumId w:val="3"/>
  </w:num>
  <w:num w:numId="8" w16cid:durableId="1166360991">
    <w:abstractNumId w:val="2"/>
  </w:num>
  <w:num w:numId="9" w16cid:durableId="1173642813">
    <w:abstractNumId w:val="1"/>
  </w:num>
  <w:num w:numId="10" w16cid:durableId="1881044419">
    <w:abstractNumId w:val="0"/>
  </w:num>
  <w:num w:numId="11" w16cid:durableId="2052026548">
    <w:abstractNumId w:val="9"/>
  </w:num>
  <w:num w:numId="12" w16cid:durableId="2067071186">
    <w:abstractNumId w:val="11"/>
  </w:num>
  <w:num w:numId="13" w16cid:durableId="972364854">
    <w:abstractNumId w:val="13"/>
  </w:num>
  <w:num w:numId="14" w16cid:durableId="138984491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1F87"/>
    <w:rsid w:val="00013862"/>
    <w:rsid w:val="00013F6D"/>
    <w:rsid w:val="00016012"/>
    <w:rsid w:val="00020189"/>
    <w:rsid w:val="00020EE4"/>
    <w:rsid w:val="00023E9A"/>
    <w:rsid w:val="00033CDD"/>
    <w:rsid w:val="00034A84"/>
    <w:rsid w:val="00035E67"/>
    <w:rsid w:val="000366F3"/>
    <w:rsid w:val="0006024D"/>
    <w:rsid w:val="000639A7"/>
    <w:rsid w:val="00071F28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70C7"/>
    <w:rsid w:val="00132540"/>
    <w:rsid w:val="00133F0F"/>
    <w:rsid w:val="0014462A"/>
    <w:rsid w:val="00144FEE"/>
    <w:rsid w:val="0014786A"/>
    <w:rsid w:val="001508B4"/>
    <w:rsid w:val="001516A4"/>
    <w:rsid w:val="00151E5F"/>
    <w:rsid w:val="00152950"/>
    <w:rsid w:val="00153E28"/>
    <w:rsid w:val="001569AB"/>
    <w:rsid w:val="0016008F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C071E"/>
    <w:rsid w:val="001C32EC"/>
    <w:rsid w:val="001C38BD"/>
    <w:rsid w:val="001C4D5A"/>
    <w:rsid w:val="001D1272"/>
    <w:rsid w:val="001E34C6"/>
    <w:rsid w:val="001E5581"/>
    <w:rsid w:val="001F3C70"/>
    <w:rsid w:val="00200D88"/>
    <w:rsid w:val="00201F68"/>
    <w:rsid w:val="00212F2A"/>
    <w:rsid w:val="00214F2B"/>
    <w:rsid w:val="00217880"/>
    <w:rsid w:val="00222D66"/>
    <w:rsid w:val="00224A8A"/>
    <w:rsid w:val="002309A8"/>
    <w:rsid w:val="002369BF"/>
    <w:rsid w:val="00236CFE"/>
    <w:rsid w:val="00241D72"/>
    <w:rsid w:val="002428E3"/>
    <w:rsid w:val="00243031"/>
    <w:rsid w:val="00260BAF"/>
    <w:rsid w:val="002650F7"/>
    <w:rsid w:val="00273F3B"/>
    <w:rsid w:val="00274DB7"/>
    <w:rsid w:val="00275984"/>
    <w:rsid w:val="00280F74"/>
    <w:rsid w:val="002822CA"/>
    <w:rsid w:val="00283656"/>
    <w:rsid w:val="00286998"/>
    <w:rsid w:val="00291AB7"/>
    <w:rsid w:val="00292EB2"/>
    <w:rsid w:val="0029422B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12A4C"/>
    <w:rsid w:val="003167A5"/>
    <w:rsid w:val="00327BA5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3B15"/>
    <w:rsid w:val="0035464B"/>
    <w:rsid w:val="00361A56"/>
    <w:rsid w:val="0036252A"/>
    <w:rsid w:val="00364D9D"/>
    <w:rsid w:val="00371048"/>
    <w:rsid w:val="0037396C"/>
    <w:rsid w:val="0037421D"/>
    <w:rsid w:val="00376093"/>
    <w:rsid w:val="00376743"/>
    <w:rsid w:val="003779BE"/>
    <w:rsid w:val="00383DA1"/>
    <w:rsid w:val="00385F30"/>
    <w:rsid w:val="00393696"/>
    <w:rsid w:val="00393963"/>
    <w:rsid w:val="00395575"/>
    <w:rsid w:val="00395672"/>
    <w:rsid w:val="00396A8F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13D48"/>
    <w:rsid w:val="00423E4F"/>
    <w:rsid w:val="00441AC2"/>
    <w:rsid w:val="0044249B"/>
    <w:rsid w:val="004425CC"/>
    <w:rsid w:val="00450043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5465"/>
    <w:rsid w:val="004B70F0"/>
    <w:rsid w:val="004C21A8"/>
    <w:rsid w:val="004D505E"/>
    <w:rsid w:val="004D72CA"/>
    <w:rsid w:val="004E2242"/>
    <w:rsid w:val="004E505E"/>
    <w:rsid w:val="004E6FB0"/>
    <w:rsid w:val="004F42FF"/>
    <w:rsid w:val="004F44C2"/>
    <w:rsid w:val="00502512"/>
    <w:rsid w:val="00503FD2"/>
    <w:rsid w:val="00505262"/>
    <w:rsid w:val="00516022"/>
    <w:rsid w:val="00521CEE"/>
    <w:rsid w:val="00522D6C"/>
    <w:rsid w:val="00524FB4"/>
    <w:rsid w:val="00527BD4"/>
    <w:rsid w:val="005330E6"/>
    <w:rsid w:val="00536794"/>
    <w:rsid w:val="00537095"/>
    <w:rsid w:val="005403C8"/>
    <w:rsid w:val="005429DC"/>
    <w:rsid w:val="005461DA"/>
    <w:rsid w:val="005565F9"/>
    <w:rsid w:val="00563671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D6FBD"/>
    <w:rsid w:val="005F51F5"/>
    <w:rsid w:val="005F62D3"/>
    <w:rsid w:val="005F6D11"/>
    <w:rsid w:val="005F7CD1"/>
    <w:rsid w:val="00600CF0"/>
    <w:rsid w:val="006048F4"/>
    <w:rsid w:val="0060584B"/>
    <w:rsid w:val="0060660A"/>
    <w:rsid w:val="006066CF"/>
    <w:rsid w:val="00613B1D"/>
    <w:rsid w:val="00617A44"/>
    <w:rsid w:val="006202B6"/>
    <w:rsid w:val="00625CD0"/>
    <w:rsid w:val="0062627D"/>
    <w:rsid w:val="00627432"/>
    <w:rsid w:val="00642EC8"/>
    <w:rsid w:val="00643FAA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013B"/>
    <w:rsid w:val="006A10F8"/>
    <w:rsid w:val="006A2100"/>
    <w:rsid w:val="006A5C3B"/>
    <w:rsid w:val="006A72E0"/>
    <w:rsid w:val="006B0BF3"/>
    <w:rsid w:val="006B3C17"/>
    <w:rsid w:val="006B4CA7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7D82"/>
    <w:rsid w:val="006F038F"/>
    <w:rsid w:val="006F0F93"/>
    <w:rsid w:val="006F31F2"/>
    <w:rsid w:val="006F7494"/>
    <w:rsid w:val="006F751F"/>
    <w:rsid w:val="00705433"/>
    <w:rsid w:val="00714DC5"/>
    <w:rsid w:val="00715237"/>
    <w:rsid w:val="00721AE1"/>
    <w:rsid w:val="007254A5"/>
    <w:rsid w:val="00725748"/>
    <w:rsid w:val="007269E3"/>
    <w:rsid w:val="00732F79"/>
    <w:rsid w:val="00735D88"/>
    <w:rsid w:val="0073720D"/>
    <w:rsid w:val="00737507"/>
    <w:rsid w:val="00740712"/>
    <w:rsid w:val="00742AB9"/>
    <w:rsid w:val="0074320C"/>
    <w:rsid w:val="00746C31"/>
    <w:rsid w:val="00751A6A"/>
    <w:rsid w:val="00754FBF"/>
    <w:rsid w:val="007573CF"/>
    <w:rsid w:val="007610AA"/>
    <w:rsid w:val="007709EF"/>
    <w:rsid w:val="00782701"/>
    <w:rsid w:val="00783559"/>
    <w:rsid w:val="0079551B"/>
    <w:rsid w:val="00797AA5"/>
    <w:rsid w:val="007A26BD"/>
    <w:rsid w:val="007A4105"/>
    <w:rsid w:val="007B4503"/>
    <w:rsid w:val="007C406E"/>
    <w:rsid w:val="007C5183"/>
    <w:rsid w:val="007C7573"/>
    <w:rsid w:val="007E2B20"/>
    <w:rsid w:val="007F1FE4"/>
    <w:rsid w:val="007F439C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624E1"/>
    <w:rsid w:val="00872271"/>
    <w:rsid w:val="008738B5"/>
    <w:rsid w:val="00883137"/>
    <w:rsid w:val="008854FD"/>
    <w:rsid w:val="0089117B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06C2E"/>
    <w:rsid w:val="00910642"/>
    <w:rsid w:val="00910DDF"/>
    <w:rsid w:val="00922290"/>
    <w:rsid w:val="00926AE2"/>
    <w:rsid w:val="00930B13"/>
    <w:rsid w:val="009311C8"/>
    <w:rsid w:val="00933376"/>
    <w:rsid w:val="00933A2F"/>
    <w:rsid w:val="009716D8"/>
    <w:rsid w:val="009718F9"/>
    <w:rsid w:val="00971F42"/>
    <w:rsid w:val="00972FB9"/>
    <w:rsid w:val="00975112"/>
    <w:rsid w:val="00981768"/>
    <w:rsid w:val="00983893"/>
    <w:rsid w:val="00983E8F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E3C59"/>
    <w:rsid w:val="009F3259"/>
    <w:rsid w:val="00A037D5"/>
    <w:rsid w:val="00A056DE"/>
    <w:rsid w:val="00A128AD"/>
    <w:rsid w:val="00A13FBD"/>
    <w:rsid w:val="00A16D7E"/>
    <w:rsid w:val="00A21E76"/>
    <w:rsid w:val="00A23BC8"/>
    <w:rsid w:val="00A245F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A7FC9"/>
    <w:rsid w:val="00AB237D"/>
    <w:rsid w:val="00AB5933"/>
    <w:rsid w:val="00AD56A0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25AC"/>
    <w:rsid w:val="00B259C8"/>
    <w:rsid w:val="00B26CCF"/>
    <w:rsid w:val="00B30FC2"/>
    <w:rsid w:val="00B331A2"/>
    <w:rsid w:val="00B425F0"/>
    <w:rsid w:val="00B42DFA"/>
    <w:rsid w:val="00B531DD"/>
    <w:rsid w:val="00B55014"/>
    <w:rsid w:val="00B61212"/>
    <w:rsid w:val="00B62232"/>
    <w:rsid w:val="00B70BF3"/>
    <w:rsid w:val="00B71DC2"/>
    <w:rsid w:val="00B849F5"/>
    <w:rsid w:val="00B91CFC"/>
    <w:rsid w:val="00B93893"/>
    <w:rsid w:val="00BA1397"/>
    <w:rsid w:val="00BA7E0A"/>
    <w:rsid w:val="00BC2C00"/>
    <w:rsid w:val="00BC3B53"/>
    <w:rsid w:val="00BC3B96"/>
    <w:rsid w:val="00BC4AE3"/>
    <w:rsid w:val="00BC5B28"/>
    <w:rsid w:val="00BD2370"/>
    <w:rsid w:val="00BD2D73"/>
    <w:rsid w:val="00BE3F88"/>
    <w:rsid w:val="00BE4756"/>
    <w:rsid w:val="00BE5ED9"/>
    <w:rsid w:val="00BE7B41"/>
    <w:rsid w:val="00C011E5"/>
    <w:rsid w:val="00C13AE1"/>
    <w:rsid w:val="00C15904"/>
    <w:rsid w:val="00C15A91"/>
    <w:rsid w:val="00C206F1"/>
    <w:rsid w:val="00C217E1"/>
    <w:rsid w:val="00C219B1"/>
    <w:rsid w:val="00C4015B"/>
    <w:rsid w:val="00C40C60"/>
    <w:rsid w:val="00C43FE6"/>
    <w:rsid w:val="00C5258E"/>
    <w:rsid w:val="00C530C9"/>
    <w:rsid w:val="00C619A7"/>
    <w:rsid w:val="00C73D5F"/>
    <w:rsid w:val="00C82AFE"/>
    <w:rsid w:val="00C83DBC"/>
    <w:rsid w:val="00C97C80"/>
    <w:rsid w:val="00CA294F"/>
    <w:rsid w:val="00CA47D3"/>
    <w:rsid w:val="00CA58B7"/>
    <w:rsid w:val="00CA6533"/>
    <w:rsid w:val="00CA6A25"/>
    <w:rsid w:val="00CA6A3F"/>
    <w:rsid w:val="00CA7C99"/>
    <w:rsid w:val="00CB0A71"/>
    <w:rsid w:val="00CC6290"/>
    <w:rsid w:val="00CC6947"/>
    <w:rsid w:val="00CD233D"/>
    <w:rsid w:val="00CD3499"/>
    <w:rsid w:val="00CD362D"/>
    <w:rsid w:val="00CD4A96"/>
    <w:rsid w:val="00CE101D"/>
    <w:rsid w:val="00CE1814"/>
    <w:rsid w:val="00CE1A95"/>
    <w:rsid w:val="00CE1C84"/>
    <w:rsid w:val="00CE5055"/>
    <w:rsid w:val="00CF053F"/>
    <w:rsid w:val="00CF1A17"/>
    <w:rsid w:val="00CF65AC"/>
    <w:rsid w:val="00D0375A"/>
    <w:rsid w:val="00D0609E"/>
    <w:rsid w:val="00D078E1"/>
    <w:rsid w:val="00D100E9"/>
    <w:rsid w:val="00D17942"/>
    <w:rsid w:val="00D21E4B"/>
    <w:rsid w:val="00D22441"/>
    <w:rsid w:val="00D23522"/>
    <w:rsid w:val="00D264D6"/>
    <w:rsid w:val="00D32F78"/>
    <w:rsid w:val="00D33BF0"/>
    <w:rsid w:val="00D33DE0"/>
    <w:rsid w:val="00D36447"/>
    <w:rsid w:val="00D516BE"/>
    <w:rsid w:val="00D5423B"/>
    <w:rsid w:val="00D54E6A"/>
    <w:rsid w:val="00D54F4E"/>
    <w:rsid w:val="00D56E01"/>
    <w:rsid w:val="00D57A56"/>
    <w:rsid w:val="00D604B3"/>
    <w:rsid w:val="00D60BA4"/>
    <w:rsid w:val="00D62419"/>
    <w:rsid w:val="00D716DA"/>
    <w:rsid w:val="00D77870"/>
    <w:rsid w:val="00D80977"/>
    <w:rsid w:val="00D80CCE"/>
    <w:rsid w:val="00D86EEA"/>
    <w:rsid w:val="00D87D03"/>
    <w:rsid w:val="00D9360B"/>
    <w:rsid w:val="00D95C88"/>
    <w:rsid w:val="00D97B2E"/>
    <w:rsid w:val="00DA241E"/>
    <w:rsid w:val="00DB36FE"/>
    <w:rsid w:val="00DB533A"/>
    <w:rsid w:val="00DB60AE"/>
    <w:rsid w:val="00DB6307"/>
    <w:rsid w:val="00DD1DCD"/>
    <w:rsid w:val="00DD338F"/>
    <w:rsid w:val="00DD66F2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50FB4"/>
    <w:rsid w:val="00E51469"/>
    <w:rsid w:val="00E634E3"/>
    <w:rsid w:val="00E717C4"/>
    <w:rsid w:val="00E758FD"/>
    <w:rsid w:val="00E77E18"/>
    <w:rsid w:val="00E77F89"/>
    <w:rsid w:val="00E80330"/>
    <w:rsid w:val="00E806C5"/>
    <w:rsid w:val="00E80E71"/>
    <w:rsid w:val="00E850D3"/>
    <w:rsid w:val="00E853D6"/>
    <w:rsid w:val="00E876B9"/>
    <w:rsid w:val="00EC0DFF"/>
    <w:rsid w:val="00EC237D"/>
    <w:rsid w:val="00EC2918"/>
    <w:rsid w:val="00EC4D0E"/>
    <w:rsid w:val="00EC4E2B"/>
    <w:rsid w:val="00EC7FF1"/>
    <w:rsid w:val="00ED072A"/>
    <w:rsid w:val="00ED539E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34805"/>
    <w:rsid w:val="00F41A6F"/>
    <w:rsid w:val="00F45A25"/>
    <w:rsid w:val="00F50F86"/>
    <w:rsid w:val="00F52593"/>
    <w:rsid w:val="00F53F91"/>
    <w:rsid w:val="00F61569"/>
    <w:rsid w:val="00F61A72"/>
    <w:rsid w:val="00F62B67"/>
    <w:rsid w:val="00F63B25"/>
    <w:rsid w:val="00F66F13"/>
    <w:rsid w:val="00F74073"/>
    <w:rsid w:val="00F75603"/>
    <w:rsid w:val="00F845B4"/>
    <w:rsid w:val="00F8713B"/>
    <w:rsid w:val="00F93F9E"/>
    <w:rsid w:val="00FA2CD7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C0E3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114</ap:Words>
  <ap:Characters>631</ap:Characters>
  <ap:DocSecurity>0</ap:DocSecurity>
  <ap:Lines>5</ap:Lines>
  <ap:Paragraphs>1</ap:Paragraphs>
  <ap:ScaleCrop>false</ap:ScaleCrop>
  <ap:LinksUpToDate>false</ap:LinksUpToDate>
  <ap:CharactersWithSpaces>744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2026-09-28T11:41:00.0000000Z</dcterms:created>
  <dcterms:modified xsi:type="dcterms:W3CDTF">2026-09-28T11:41:00.0000000Z</dcterms:modified>
  <dc:description>------------------------</dc:description>
  <dc:subject/>
  <keywords/>
  <version/>
  <category/>
</coreProperties>
</file>