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sdt>
      <w:sdtPr>
        <w:id w:val="5798297"/>
        <w:docPartObj>
          <w:docPartGallery w:val="Cover Pages"/>
          <w:docPartUnique/>
        </w:docPartObj>
      </w:sdtPr>
      <w:sdtEndPr/>
      <w:sdtContent>
        <w:p w:rsidR="00EE2A9D" w:rsidP="00EE2A9D" w:rsidRDefault="00EE2A9D" w14:paraId="2574FF45" w14:textId="77777777"/>
        <w:p w:rsidR="00241BB9" w:rsidRDefault="00F12F0C" w14:paraId="1471C898" w14:textId="77777777">
          <w:pPr>
            <w:spacing w:line="240" w:lineRule="auto"/>
          </w:pPr>
        </w:p>
      </w:sdtContent>
    </w:sdt>
    <w:p w:rsidR="00CD5856" w:rsidRDefault="00CD5856" w14:paraId="6C29307B" w14:textId="77777777">
      <w:pPr>
        <w:spacing w:line="240" w:lineRule="auto"/>
      </w:pPr>
    </w:p>
    <w:p w:rsidR="00CD5856" w:rsidRDefault="00CD5856" w14:paraId="0335C08B" w14:textId="77777777"/>
    <w:p w:rsidR="00CD5856" w:rsidRDefault="00CD5856" w14:paraId="402850AA" w14:textId="77777777"/>
    <w:p w:rsidR="00CD5856" w:rsidRDefault="00CD5856" w14:paraId="65AB5E21" w14:textId="77777777">
      <w:pPr>
        <w:sectPr w:rsidR="00CD5856" w:rsidSect="003C472B">
          <w:headerReference w:type="default" r:id="rId9"/>
          <w:footerReference w:type="default" r:id="rId10"/>
          <w:type w:val="continuous"/>
          <w:pgSz w:w="11905" w:h="16837"/>
          <w:pgMar w:top="2948" w:right="2778" w:bottom="1049" w:left="1588" w:header="6521" w:footer="709" w:gutter="0"/>
          <w:pgNumType w:start="1"/>
          <w:cols w:space="708"/>
          <w:docGrid w:linePitch="326"/>
        </w:sectPr>
      </w:pPr>
    </w:p>
    <w:p w:rsidR="006874AC" w:rsidRDefault="006874AC" w14:paraId="7A46F6B2" w14:textId="77777777">
      <w:pPr>
        <w:pStyle w:val="Huisstijl-Aanhef"/>
      </w:pPr>
    </w:p>
    <w:p w:rsidR="00CD5856" w:rsidRDefault="00F12F0C" w14:paraId="0F72FB49" w14:textId="77777777">
      <w:pPr>
        <w:pStyle w:val="Huisstijl-Aanhef"/>
      </w:pPr>
      <w:r>
        <w:t>Geachte voorzitter,</w:t>
      </w:r>
    </w:p>
    <w:p w:rsidR="00F34826" w:rsidP="00F34826" w:rsidRDefault="00F12F0C" w14:paraId="491ED34B" w14:textId="77777777">
      <w:r>
        <w:t xml:space="preserve">Met deze brief informeert </w:t>
      </w:r>
      <w:r w:rsidR="00DB7B63">
        <w:t xml:space="preserve">het </w:t>
      </w:r>
      <w:r>
        <w:t xml:space="preserve">kabinet </w:t>
      </w:r>
      <w:r w:rsidR="00826998">
        <w:t>de</w:t>
      </w:r>
      <w:r>
        <w:t xml:space="preserve"> Kamer over een aanpassing in de maximale omvang van het zelfstandig bestuursorgaan College ter Beoordeling van Geneesmiddelen (CBG). Op dit moment bestaat het CBG nog uit maximaal 17 leden. De omvang zal geleidelijk verminderd worden tot maximaal 13 leden. De verwachting is dat de afname wordt gerealiseerd in de loop van 2028.</w:t>
      </w:r>
    </w:p>
    <w:p w:rsidR="00C145AC" w:rsidP="00F34826" w:rsidRDefault="00C145AC" w14:paraId="3E9CD1CB" w14:textId="77777777"/>
    <w:p w:rsidR="00F34826" w:rsidP="00F34826" w:rsidRDefault="00F12F0C" w14:paraId="212921A7" w14:textId="77777777">
      <w:r>
        <w:t xml:space="preserve">Het CBG heeft geconcludeerd dat zij ook met een omvang van 13 collegeleden </w:t>
      </w:r>
      <w:r w:rsidR="006F3F3B">
        <w:t xml:space="preserve">over </w:t>
      </w:r>
      <w:r>
        <w:t xml:space="preserve">de deskundigheid </w:t>
      </w:r>
      <w:r w:rsidR="006F3F3B">
        <w:t xml:space="preserve">beschikt </w:t>
      </w:r>
      <w:r>
        <w:t>om het brede spectrum van geneesmiddelen te beoordelen. Ook is onafhankelijke besluitvorming gewaarborgd en kunnen ze met deze omvang de verbinding houden met de klinische praktijk. Daarmee is de kwaliteit, consistentie en maatschappelijke legitimiteit van besluiten van het CBG geborgd.</w:t>
      </w:r>
    </w:p>
    <w:p w:rsidR="00F34826" w:rsidP="00F34826" w:rsidRDefault="00F34826" w14:paraId="41FCD364" w14:textId="77777777"/>
    <w:p w:rsidRPr="000912E8" w:rsidR="000912E8" w:rsidP="000912E8" w:rsidRDefault="00F12F0C" w14:paraId="1B46875C" w14:textId="77777777">
      <w:r w:rsidRPr="000912E8">
        <w:t>Het CBG is de onafhankelijke geneesmiddelenautoriteit in Nederland die geneesmiddelen beoordeelt op werkzaamheid, veiligheid en kwaliteit. Het bestaat uit medisch specialisten, (ziekenhuis)apothekers en hoogleraren die het werk van Collegelid met hun dagelijks werk in de klinische praktijk combineren. Collegeleden hebben daarmee een brugfunctie tussen regelgeving, wetenschap, zorgpraktijk en de maatschappij. Dat is belangrijk voor de wettelijke rol die het CBG vervult bij de beoordeling, toelating en bewaki</w:t>
      </w:r>
      <w:r w:rsidRPr="000912E8">
        <w:t xml:space="preserve">ng van geneesmiddelen voor de Nederlandse markt. Verder adviseert het CBG de Nederlandse vertegenwoordigers in Europa over de toelating van geneesmiddelen die door het Europees Medicijnagentschap EMA worden toegelaten tot de Europese markt. </w:t>
      </w:r>
    </w:p>
    <w:p w:rsidR="00F34826" w:rsidP="00F34826" w:rsidRDefault="00F34826" w14:paraId="7BC39AB4" w14:textId="77777777"/>
    <w:p w:rsidR="00F34826" w:rsidP="00F34826" w:rsidRDefault="00F12F0C" w14:paraId="1A12D3C5" w14:textId="77777777">
      <w:r>
        <w:t xml:space="preserve">Het CBG heeft het afgelopen jaar kritisch gereflecteerd op haar inrichting, positionering en omvang. De rol die het CBG vervult binnen het Nederlandse en Europese geneesmiddelenstelsel is de afgelopen jaren veranderd. Dat komt bijvoorbeeld doordat er meer aandacht is voor </w:t>
      </w:r>
      <w:r w:rsidRPr="00F67BCF">
        <w:t>geneesmiddelentekorten</w:t>
      </w:r>
      <w:r>
        <w:t xml:space="preserve">, en </w:t>
      </w:r>
      <w:r w:rsidRPr="00F67BCF">
        <w:lastRenderedPageBreak/>
        <w:t xml:space="preserve">medicijnen complexer </w:t>
      </w:r>
      <w:r>
        <w:t>zijn ge</w:t>
      </w:r>
      <w:r w:rsidRPr="00F67BCF">
        <w:t>worden</w:t>
      </w:r>
      <w:r>
        <w:t xml:space="preserve">. In combinatie met het groeiend </w:t>
      </w:r>
      <w:r w:rsidRPr="000E4114">
        <w:t>aantal Europese beoordelingsprocedure</w:t>
      </w:r>
      <w:r>
        <w:t>s, vraagt dat er in toenemende mate specialistische kennis vereist is. Het CBG is zich daarom sinds 2024 meer gaan toeleggen op een beperkt aantal focusgebieden.</w:t>
      </w:r>
      <w:r>
        <w:rPr>
          <w:rStyle w:val="Voetnootmarkering"/>
        </w:rPr>
        <w:footnoteReference w:id="1"/>
      </w:r>
      <w:r>
        <w:t xml:space="preserve"> De vermindering van het aantal collegeleden is passend bij die ontwikkeling. </w:t>
      </w:r>
    </w:p>
    <w:p w:rsidR="00F34826" w:rsidP="00F34826" w:rsidRDefault="00F34826" w14:paraId="5F52E117" w14:textId="77777777"/>
    <w:p w:rsidR="00F34826" w:rsidP="00F34826" w:rsidRDefault="00F12F0C" w14:paraId="099215DC" w14:textId="77777777">
      <w:r>
        <w:t xml:space="preserve">Het kabinet heeft er vertrouwen in dat het CBG hiermee een belangrijke stap zet om in de toekomst onafhankelijk, wetenschappelijk en in verbinding met de praktijk haar werk te kunnen blijven doen. </w:t>
      </w:r>
    </w:p>
    <w:p w:rsidRPr="009A31BF" w:rsidR="00CD5856" w:rsidRDefault="00F12F0C" w14:paraId="4D1196A7" w14:textId="77777777">
      <w:pPr>
        <w:pStyle w:val="Huisstijl-Slotzin"/>
      </w:pPr>
      <w:r>
        <w:t>Hoogachtend,</w:t>
      </w:r>
    </w:p>
    <w:p w:rsidR="00BC481F" w:rsidP="00463DBC" w:rsidRDefault="00BC481F" w14:paraId="36CD6BD8" w14:textId="77777777">
      <w:pPr>
        <w:spacing w:line="240" w:lineRule="auto"/>
        <w:rPr>
          <w:noProof/>
        </w:rPr>
      </w:pPr>
    </w:p>
    <w:p w:rsidR="00A5336F" w:rsidP="00C62B6C" w:rsidRDefault="00F12F0C" w14:paraId="796D4430" w14:textId="77777777">
      <w:pPr>
        <w:spacing w:line="240" w:lineRule="atLeast"/>
        <w:jc w:val="both"/>
      </w:pPr>
      <w:r>
        <w:t>de minister van Volksgezondheid,</w:t>
      </w:r>
    </w:p>
    <w:p w:rsidR="00C62B6C" w:rsidP="00C62B6C" w:rsidRDefault="00F12F0C" w14:paraId="01AF1BE2" w14:textId="6AEA75BC">
      <w:pPr>
        <w:spacing w:line="240" w:lineRule="atLeast"/>
        <w:jc w:val="both"/>
        <w:rPr>
          <w:szCs w:val="18"/>
        </w:rPr>
      </w:pPr>
      <w:r>
        <w:t>Welzijn en Sport</w:t>
      </w:r>
      <w:r>
        <w:rPr>
          <w:szCs w:val="18"/>
        </w:rPr>
        <w:t>,</w:t>
      </w:r>
    </w:p>
    <w:p w:rsidRPr="007B6A41" w:rsidR="00C62B6C" w:rsidP="00C62B6C" w:rsidRDefault="00C62B6C" w14:paraId="35CD5B7C" w14:textId="77777777">
      <w:pPr>
        <w:spacing w:line="240" w:lineRule="atLeast"/>
        <w:rPr>
          <w:szCs w:val="18"/>
        </w:rPr>
      </w:pPr>
      <w:bookmarkStart w:name="bmkHandtekening" w:id="1"/>
    </w:p>
    <w:bookmarkEnd w:id="1"/>
    <w:p w:rsidRPr="007B6A41" w:rsidR="00C62B6C" w:rsidP="00C62B6C" w:rsidRDefault="00F12F0C" w14:paraId="223B683C" w14:textId="77777777">
      <w:pPr>
        <w:spacing w:line="240" w:lineRule="atLeast"/>
        <w:rPr>
          <w:szCs w:val="18"/>
        </w:rPr>
      </w:pPr>
      <w:r>
        <w:cr/>
      </w:r>
      <w:r>
        <w:cr/>
      </w:r>
    </w:p>
    <w:p w:rsidRPr="007B6A41" w:rsidR="00C62B6C" w:rsidP="00C62B6C" w:rsidRDefault="00F12F0C" w14:paraId="5C1A9B83" w14:textId="77777777">
      <w:pPr>
        <w:spacing w:line="240" w:lineRule="atLeast"/>
        <w:jc w:val="both"/>
        <w:rPr>
          <w:szCs w:val="18"/>
        </w:rPr>
      </w:pPr>
      <w:r>
        <w:t>Sophie Hermans</w:t>
      </w:r>
    </w:p>
    <w:p w:rsidR="00C95CA9" w:rsidRDefault="00C95CA9" w14:paraId="03CCE901" w14:textId="77777777">
      <w:pPr>
        <w:spacing w:line="240" w:lineRule="auto"/>
        <w:rPr>
          <w:noProof/>
        </w:rPr>
      </w:pPr>
    </w:p>
    <w:p w:rsidR="00235AED" w:rsidP="00463DBC" w:rsidRDefault="00235AED" w14:paraId="67137ADE" w14:textId="77777777">
      <w:pPr>
        <w:spacing w:line="240" w:lineRule="auto"/>
        <w:rPr>
          <w:noProof/>
        </w:rPr>
      </w:pPr>
    </w:p>
    <w:sectPr w:rsidR="00235AED" w:rsidSect="008D59C5">
      <w:headerReference w:type="default" r:id="rId11"/>
      <w:headerReference w:type="first" r:id="rId12"/>
      <w:type w:val="continuous"/>
      <w:pgSz w:w="11905" w:h="16837"/>
      <w:pgMar w:top="2948" w:right="2778" w:bottom="1049" w:left="1588" w:header="2750" w:footer="709" w:gutter="0"/>
      <w:pgNumType w:start="1"/>
      <w:cols w:space="708"/>
      <w:titlePg/>
      <w:docGrid w:linePitch="326"/>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07B5AF5" w14:textId="77777777" w:rsidR="00807A5B" w:rsidRDefault="00807A5B">
      <w:pPr>
        <w:spacing w:line="240" w:lineRule="auto"/>
      </w:pPr>
      <w:r>
        <w:separator/>
      </w:r>
    </w:p>
  </w:endnote>
  <w:endnote w:type="continuationSeparator" w:id="0">
    <w:p w14:paraId="679C4911" w14:textId="77777777" w:rsidR="00807A5B" w:rsidRDefault="00807A5B">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DejaVu Sans">
    <w:altName w:val="Verdana"/>
    <w:charset w:val="00"/>
    <w:family w:val="swiss"/>
    <w:pitch w:val="variable"/>
    <w:sig w:usb0="E7000EFF" w:usb1="5200FDFF" w:usb2="0A042021" w:usb3="00000000" w:csb0="000001BF" w:csb1="00000000"/>
  </w:font>
  <w:font w:name="Lohit Hindi">
    <w:altName w:val="Cambria"/>
    <w:charset w:val="00"/>
    <w:family w:val="auto"/>
    <w:pitch w:val="default"/>
    <w:sig w:usb0="00000003" w:usb1="00000000" w:usb2="00000000" w:usb3="00000000" w:csb0="00000001"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OpenSymbol">
    <w:charset w:val="00"/>
    <w:family w:val="auto"/>
    <w:pitch w:val="variable"/>
    <w:sig w:usb0="800000AF" w:usb1="1001ECEA" w:usb2="00000000" w:usb3="00000000" w:csb0="00000001" w:csb1="00000000"/>
  </w:font>
  <w:font w:name="Mangal">
    <w:panose1 w:val="00000400000000000000"/>
    <w:charset w:val="00"/>
    <w:family w:val="roman"/>
    <w:pitch w:val="variable"/>
    <w:sig w:usb0="00008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30186F" w14:textId="77777777" w:rsidR="00DC7639" w:rsidRDefault="00F12F0C">
    <w:pPr>
      <w:pStyle w:val="Voettekst"/>
    </w:pPr>
    <w:r>
      <w:rPr>
        <w:noProof/>
        <w:lang w:val="en-US" w:eastAsia="en-US" w:bidi="ar-SA"/>
      </w:rPr>
      <w:pict w14:anchorId="1DBC5A17">
        <v:shapetype id="_x0000_t202" coordsize="21600,21600" o:spt="202" path="m,l,21600r21600,l21600,xe">
          <v:stroke joinstyle="miter"/>
          <v:path gradientshapeok="t" o:connecttype="rect"/>
        </v:shapetype>
        <v:shape id="Text Box 25" o:spid="_x0000_s3078" type="#_x0000_t202" style="position:absolute;margin-left:466.35pt;margin-top:805.15pt;width:99.2pt;height:14.6pt;z-index:251653120;visibility:visible;mso-position-horizontal-relative:page;mso-position-vertical-relative:page;mso-width-relative:margin;mso-height-relative:margin" strokecolor="white">
          <v:textbox inset="0,0,0,0">
            <w:txbxContent>
              <w:p w14:paraId="6E43E648" w14:textId="77777777" w:rsidR="00DC7639" w:rsidRDefault="00F12F0C" w:rsidP="00DC7639">
                <w:pPr>
                  <w:pStyle w:val="Huisstijl-Paginanummer"/>
                </w:pPr>
                <w:r>
                  <w:t xml:space="preserve">Pagina </w:t>
                </w:r>
                <w:r w:rsidR="00C62B6C">
                  <w:fldChar w:fldCharType="begin"/>
                </w:r>
                <w:r w:rsidR="00C62B6C">
                  <w:instrText xml:space="preserve"> PAGE    \* MERGEFORMAT </w:instrText>
                </w:r>
                <w:r w:rsidR="00C62B6C">
                  <w:fldChar w:fldCharType="separate"/>
                </w:r>
                <w:r w:rsidR="004509BE">
                  <w:rPr>
                    <w:noProof/>
                  </w:rPr>
                  <w:t>1</w:t>
                </w:r>
                <w:r w:rsidR="00C62B6C">
                  <w:rPr>
                    <w:noProof/>
                  </w:rPr>
                  <w:fldChar w:fldCharType="end"/>
                </w:r>
                <w:r>
                  <w:t xml:space="preserve"> van </w:t>
                </w:r>
                <w:r w:rsidR="004509BE">
                  <w:fldChar w:fldCharType="begin"/>
                </w:r>
                <w:r>
                  <w:instrText xml:space="preserve"> NUMPAGES   \* MERGEFORMAT </w:instrText>
                </w:r>
                <w:r w:rsidR="004509BE">
                  <w:fldChar w:fldCharType="separate"/>
                </w:r>
                <w:r w:rsidR="004509BE">
                  <w:rPr>
                    <w:noProof/>
                  </w:rPr>
                  <w:t>1</w:t>
                </w:r>
                <w:r w:rsidR="004509BE">
                  <w:rPr>
                    <w:noProof/>
                  </w:rPr>
                  <w:fldChar w:fldCharType="end"/>
                </w:r>
              </w:p>
            </w:txbxContent>
          </v:textbox>
          <w10:wrap anchorx="page" anchory="page"/>
          <w10:anchorlock/>
        </v:shape>
      </w:pic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8C31126" w14:textId="77777777" w:rsidR="00807A5B" w:rsidRDefault="00807A5B">
      <w:pPr>
        <w:spacing w:line="240" w:lineRule="auto"/>
      </w:pPr>
      <w:r>
        <w:separator/>
      </w:r>
    </w:p>
  </w:footnote>
  <w:footnote w:type="continuationSeparator" w:id="0">
    <w:p w14:paraId="06CBD183" w14:textId="77777777" w:rsidR="00807A5B" w:rsidRDefault="00807A5B">
      <w:pPr>
        <w:spacing w:line="240" w:lineRule="auto"/>
      </w:pPr>
      <w:r>
        <w:continuationSeparator/>
      </w:r>
    </w:p>
  </w:footnote>
  <w:footnote w:id="1">
    <w:p w14:paraId="1671F071" w14:textId="77777777" w:rsidR="00F34826" w:rsidRPr="00047541" w:rsidRDefault="00F12F0C" w:rsidP="00F34826">
      <w:pPr>
        <w:pStyle w:val="Voetnoottekst"/>
        <w:rPr>
          <w:sz w:val="13"/>
          <w:szCs w:val="13"/>
        </w:rPr>
      </w:pPr>
      <w:r w:rsidRPr="00047541">
        <w:rPr>
          <w:rStyle w:val="Voetnootmarkering"/>
          <w:sz w:val="13"/>
          <w:szCs w:val="13"/>
        </w:rPr>
        <w:footnoteRef/>
      </w:r>
      <w:r w:rsidRPr="00047541">
        <w:rPr>
          <w:sz w:val="13"/>
          <w:szCs w:val="13"/>
        </w:rPr>
        <w:t xml:space="preserve"> Het Stra</w:t>
      </w:r>
      <w:r>
        <w:rPr>
          <w:sz w:val="13"/>
          <w:szCs w:val="13"/>
        </w:rPr>
        <w:t xml:space="preserve">tegisch Business Plan 2024-2028 van het College ter Beoordelingen van Geneesmiddelen via </w:t>
      </w:r>
      <w:r w:rsidRPr="00047541">
        <w:rPr>
          <w:sz w:val="13"/>
          <w:szCs w:val="13"/>
        </w:rPr>
        <w:t>https://www.cbg-meb.nl/documenten/2024/06/27/strategisch-business-plan-2024-2028</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0EF8B3" w14:textId="77777777" w:rsidR="00CD5856" w:rsidRDefault="00F12F0C">
    <w:pPr>
      <w:pStyle w:val="Koptekst"/>
    </w:pPr>
    <w:r>
      <w:rPr>
        <w:noProof/>
        <w:lang w:eastAsia="nl-NL" w:bidi="ar-SA"/>
      </w:rPr>
      <w:drawing>
        <wp:anchor distT="0" distB="0" distL="114300" distR="114300" simplePos="0" relativeHeight="251652096" behindDoc="1" locked="0" layoutInCell="1" allowOverlap="1" wp14:anchorId="52F869CE" wp14:editId="1EFFE03A">
          <wp:simplePos x="0" y="0"/>
          <wp:positionH relativeFrom="page">
            <wp:posOffset>4010660</wp:posOffset>
          </wp:positionH>
          <wp:positionV relativeFrom="page">
            <wp:posOffset>0</wp:posOffset>
          </wp:positionV>
          <wp:extent cx="2337684" cy="1582310"/>
          <wp:effectExtent l="19050" t="0" r="5466" b="0"/>
          <wp:wrapNone/>
          <wp:docPr id="6" name="Afbeelding 0" descr="Placeholder_Departmen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laceholder_Department.png"/>
                  <pic:cNvPicPr/>
                </pic:nvPicPr>
                <pic:blipFill>
                  <a:blip r:embed="rId1"/>
                  <a:stretch>
                    <a:fillRect/>
                  </a:stretch>
                </pic:blipFill>
                <pic:spPr>
                  <a:xfrm>
                    <a:off x="0" y="0"/>
                    <a:ext cx="2336400" cy="1580400"/>
                  </a:xfrm>
                  <a:prstGeom prst="rect">
                    <a:avLst/>
                  </a:prstGeom>
                  <a:ln w="0">
                    <a:noFill/>
                  </a:ln>
                </pic:spPr>
              </pic:pic>
            </a:graphicData>
          </a:graphic>
        </wp:anchor>
      </w:drawing>
    </w:r>
    <w:r>
      <w:rPr>
        <w:noProof/>
        <w:lang w:eastAsia="nl-NL" w:bidi="ar-SA"/>
      </w:rPr>
      <w:drawing>
        <wp:anchor distT="0" distB="0" distL="114300" distR="114300" simplePos="0" relativeHeight="251651072" behindDoc="0" locked="0" layoutInCell="1" allowOverlap="1" wp14:anchorId="5949C31F" wp14:editId="7DCF62FC">
          <wp:simplePos x="0" y="0"/>
          <wp:positionH relativeFrom="page">
            <wp:posOffset>3542665</wp:posOffset>
          </wp:positionH>
          <wp:positionV relativeFrom="page">
            <wp:posOffset>0</wp:posOffset>
          </wp:positionV>
          <wp:extent cx="461175" cy="1582310"/>
          <wp:effectExtent l="19050" t="0" r="0" b="0"/>
          <wp:wrapNone/>
          <wp:docPr id="5" name="Afbeelding 1" descr="Placeholder_Log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laceholder_Logo.png"/>
                  <pic:cNvPicPr/>
                </pic:nvPicPr>
                <pic:blipFill>
                  <a:blip r:embed="rId2"/>
                  <a:stretch>
                    <a:fillRect/>
                  </a:stretch>
                </pic:blipFill>
                <pic:spPr>
                  <a:xfrm>
                    <a:off x="0" y="0"/>
                    <a:ext cx="464400" cy="1580400"/>
                  </a:xfrm>
                  <a:prstGeom prst="rect">
                    <a:avLst/>
                  </a:prstGeom>
                  <a:ln w="3175">
                    <a:noFill/>
                  </a:ln>
                </pic:spPr>
              </pic:pic>
            </a:graphicData>
          </a:graphic>
        </wp:anchor>
      </w:drawing>
    </w:r>
    <w:r>
      <w:rPr>
        <w:lang w:eastAsia="nl-NL" w:bidi="ar-SA"/>
      </w:rPr>
      <w:pict w14:anchorId="18155EE0">
        <v:shapetype id="_x0000_t202" coordsize="21600,21600" o:spt="202" path="m,l,21600r21600,l21600,xe">
          <v:stroke joinstyle="miter"/>
          <v:path gradientshapeok="t" o:connecttype="rect"/>
        </v:shapetype>
        <v:shape id="Text Box 30" o:spid="_x0000_s3073" type="#_x0000_t202" style="position:absolute;margin-left:466.35pt;margin-top:154.8pt;width:99.2pt;height:630.7pt;z-index:251658240;visibility:visible;mso-position-horizontal-relative:page;mso-position-vertical-relative:page;mso-width-relative:margin;mso-height-relative:margin" strokecolor="white">
          <v:textbox inset="0,0,0,0">
            <w:txbxContent>
              <w:p w14:paraId="27F55DF5" w14:textId="77777777" w:rsidR="00CD5856" w:rsidRDefault="00F12F0C">
                <w:pPr>
                  <w:pStyle w:val="Huisstijl-AfzendgegevensW1"/>
                </w:pPr>
                <w:r>
                  <w:t>Bezoekadres</w:t>
                </w:r>
              </w:p>
              <w:p w14:paraId="0B2259FF" w14:textId="77777777" w:rsidR="00CD5856" w:rsidRDefault="00F12F0C">
                <w:pPr>
                  <w:pStyle w:val="Huisstijl-Afzendgegevens"/>
                </w:pPr>
                <w:r>
                  <w:t>Parnassusplein 5</w:t>
                </w:r>
              </w:p>
              <w:p w14:paraId="3FE344E2" w14:textId="77777777" w:rsidR="00CD5856" w:rsidRDefault="00F12F0C">
                <w:pPr>
                  <w:pStyle w:val="Huisstijl-Afzendgegevens"/>
                </w:pPr>
                <w:r>
                  <w:t>2511</w:t>
                </w:r>
                <w:r w:rsidR="008D59C5" w:rsidRPr="008D59C5">
                  <w:t xml:space="preserve"> </w:t>
                </w:r>
                <w:r>
                  <w:t>VX</w:t>
                </w:r>
                <w:r w:rsidR="00E1490C">
                  <w:t xml:space="preserve">  </w:t>
                </w:r>
                <w:r w:rsidR="008D59C5" w:rsidRPr="008D59C5">
                  <w:t>Den Haag</w:t>
                </w:r>
              </w:p>
              <w:p w14:paraId="0CD66341" w14:textId="77777777" w:rsidR="00CD5856" w:rsidRDefault="00F12F0C">
                <w:pPr>
                  <w:pStyle w:val="Huisstijl-Afzendgegevens"/>
                </w:pPr>
                <w:r w:rsidRPr="008D59C5">
                  <w:t>www.rijksoverheid.nl</w:t>
                </w:r>
              </w:p>
              <w:p w14:paraId="17AA5D3A" w14:textId="77777777" w:rsidR="00CD5856" w:rsidRDefault="00F12F0C">
                <w:pPr>
                  <w:pStyle w:val="Huisstijl-ReferentiegegevenskopW2"/>
                </w:pPr>
                <w:r w:rsidRPr="008D59C5">
                  <w:t>Kenmerk</w:t>
                </w:r>
              </w:p>
              <w:p w14:paraId="7DC73EC7" w14:textId="77777777" w:rsidR="00CD5856" w:rsidRDefault="00F12F0C">
                <w:pPr>
                  <w:pStyle w:val="Huisstijl-Referentiegegevens"/>
                </w:pPr>
                <w:bookmarkStart w:id="0" w:name="_Hlk117784077"/>
                <w:r>
                  <w:t>4522121-1104475-GMT</w:t>
                </w:r>
              </w:p>
              <w:bookmarkEnd w:id="0"/>
              <w:p w14:paraId="5FC047C9" w14:textId="77777777" w:rsidR="00215CB5" w:rsidRDefault="00215CB5">
                <w:pPr>
                  <w:pStyle w:val="Huisstijl-ReferentiegegevenskopW1"/>
                </w:pPr>
              </w:p>
              <w:p w14:paraId="6E8ECEA5" w14:textId="77777777" w:rsidR="00CD5856" w:rsidRDefault="00F12F0C">
                <w:pPr>
                  <w:pStyle w:val="Huisstijl-ReferentiegegevenskopW1"/>
                </w:pPr>
                <w:r>
                  <w:t>Kenmerk afzender</w:t>
                </w:r>
              </w:p>
              <w:p w14:paraId="779A8DF8" w14:textId="77777777" w:rsidR="00CD5856" w:rsidRDefault="00CD5856">
                <w:pPr>
                  <w:pStyle w:val="Huisstijl-Referentiegegevens"/>
                </w:pPr>
              </w:p>
              <w:p w14:paraId="7F455103" w14:textId="77777777" w:rsidR="00CD5856" w:rsidRDefault="00F12F0C">
                <w:pPr>
                  <w:pStyle w:val="Huisstijl-Algemenevoorwaarden"/>
                </w:pPr>
                <w:r>
                  <w:t xml:space="preserve">Correspondentie uitsluitend richten aan het retouradres met vermelding van de datum en het kenmerk van </w:t>
                </w:r>
                <w:r>
                  <w:t>deze brief.</w:t>
                </w:r>
              </w:p>
              <w:p w14:paraId="2141CBEA" w14:textId="77777777" w:rsidR="00CD5856" w:rsidRDefault="00CD5856"/>
            </w:txbxContent>
          </v:textbox>
          <w10:wrap anchorx="page" anchory="page"/>
        </v:shape>
      </w:pict>
    </w:r>
    <w:r>
      <w:rPr>
        <w:lang w:eastAsia="nl-NL" w:bidi="ar-SA"/>
      </w:rPr>
      <w:pict w14:anchorId="06E57EA3">
        <v:shape id="Text Box 29" o:spid="_x0000_s3074" type="#_x0000_t202" style="position:absolute;margin-left:79.65pt;margin-top:296.85pt;width:323.1pt;height:36pt;z-index:251657216;visibility:visible;mso-position-horizontal-relative:page;mso-position-vertical-relative:page;mso-width-relative:margin;mso-height-relative:margin" strokecolor="white">
          <v:textbox style="mso-fit-shape-to-text:t" inset="0,0,0,0">
            <w:txbxContent>
              <w:p w14:paraId="394C645F" w14:textId="5AA07511" w:rsidR="00CD5856" w:rsidRDefault="00F12F0C">
                <w:pPr>
                  <w:pStyle w:val="Huisstijl-Datumenbetreft"/>
                  <w:tabs>
                    <w:tab w:val="clear" w:pos="737"/>
                    <w:tab w:val="left" w:pos="-5954"/>
                    <w:tab w:val="left" w:pos="-5670"/>
                    <w:tab w:val="left" w:pos="1134"/>
                  </w:tabs>
                </w:pPr>
                <w:r>
                  <w:t>Datum</w:t>
                </w:r>
                <w:r w:rsidR="00E1490C">
                  <w:tab/>
                </w:r>
                <w:r w:rsidR="00616166">
                  <w:t xml:space="preserve">28 september </w:t>
                </w:r>
                <w:r w:rsidR="00616166">
                  <w:t>2026</w:t>
                </w:r>
              </w:p>
              <w:p w14:paraId="42B367F4" w14:textId="77777777" w:rsidR="00CD5856" w:rsidRDefault="00F12F0C">
                <w:pPr>
                  <w:pStyle w:val="Huisstijl-Datumenbetreft"/>
                  <w:tabs>
                    <w:tab w:val="clear" w:pos="737"/>
                    <w:tab w:val="left" w:pos="-5954"/>
                    <w:tab w:val="left" w:pos="-5670"/>
                    <w:tab w:val="left" w:pos="1134"/>
                  </w:tabs>
                </w:pPr>
                <w:r>
                  <w:t>Betreft</w:t>
                </w:r>
                <w:r w:rsidR="00E1490C">
                  <w:tab/>
                </w:r>
                <w:r w:rsidR="006874AC">
                  <w:t xml:space="preserve">Aanpassing </w:t>
                </w:r>
                <w:r w:rsidR="006874AC" w:rsidRPr="006874AC">
                  <w:t xml:space="preserve">omvang College ter Beoordeling </w:t>
                </w:r>
                <w:r w:rsidR="006874AC">
                  <w:t xml:space="preserve">van </w:t>
                </w:r>
                <w:r w:rsidR="00010E8A">
                  <w:tab/>
                </w:r>
                <w:r w:rsidR="006874AC" w:rsidRPr="006874AC">
                  <w:t>Geneesmiddelen</w:t>
                </w:r>
              </w:p>
              <w:p w14:paraId="77A7D481" w14:textId="77777777" w:rsidR="00CD5856" w:rsidRDefault="00CD5856">
                <w:pPr>
                  <w:pStyle w:val="Huisstijl-Datumenbetreft"/>
                  <w:tabs>
                    <w:tab w:val="left" w:pos="-5954"/>
                    <w:tab w:val="left" w:pos="-5670"/>
                  </w:tabs>
                </w:pPr>
              </w:p>
            </w:txbxContent>
          </v:textbox>
          <w10:wrap anchorx="page" anchory="page"/>
        </v:shape>
      </w:pict>
    </w:r>
    <w:r>
      <w:rPr>
        <w:lang w:eastAsia="nl-NL" w:bidi="ar-SA"/>
      </w:rPr>
      <w:pict w14:anchorId="2D37DCBA">
        <v:shape id="Text Box 28" o:spid="_x0000_s3075" type="#_x0000_t202" style="position:absolute;margin-left:79.4pt;margin-top:266.5pt;width:323.15pt;height:14.15pt;z-index:251656192;visibility:visible;mso-position-horizontal-relative:page;mso-position-vertical-relative:page;mso-width-relative:margin;mso-height-relative:margin" strokecolor="white">
          <v:textbox inset="0,0,0,0">
            <w:txbxContent>
              <w:p w14:paraId="456898F2" w14:textId="77777777" w:rsidR="00CD5856" w:rsidRDefault="00CD5856">
                <w:pPr>
                  <w:pStyle w:val="Huisstijl-Toezendgegevens"/>
                </w:pPr>
              </w:p>
            </w:txbxContent>
          </v:textbox>
          <w10:wrap anchorx="page" anchory="page"/>
        </v:shape>
      </w:pict>
    </w:r>
    <w:r>
      <w:rPr>
        <w:lang w:eastAsia="nl-NL" w:bidi="ar-SA"/>
      </w:rPr>
      <w:pict w14:anchorId="531B972C">
        <v:shape id="Text Box 27" o:spid="_x0000_s3076" type="#_x0000_t202" style="position:absolute;margin-left:79.4pt;margin-top:153.1pt;width:263.6pt;height:85.05pt;z-index:251655168;visibility:visible;mso-position-horizontal-relative:page;mso-position-vertical-relative:page;mso-width-relative:margin;mso-height-relative:margin" strokecolor="white">
          <v:textbox inset="0,0,0,0">
            <w:txbxContent>
              <w:p w14:paraId="643C6F14" w14:textId="77777777" w:rsidR="00CD5856" w:rsidRDefault="00F12F0C">
                <w:pPr>
                  <w:pStyle w:val="Huisstijl-Toezendgegevens"/>
                </w:pPr>
                <w:r>
                  <w:t>De Voorzitter van de Tweede Kamer</w:t>
                </w:r>
                <w:r>
                  <w:br/>
                  <w:t>der Staten-Generaal</w:t>
                </w:r>
                <w:r>
                  <w:br/>
                  <w:t>Postbus 20018</w:t>
                </w:r>
                <w:r>
                  <w:br/>
                  <w:t xml:space="preserve">2500 EA </w:t>
                </w:r>
                <w:r w:rsidR="00FC776C">
                  <w:t xml:space="preserve"> </w:t>
                </w:r>
                <w:r>
                  <w:t>DEN HAAG</w:t>
                </w:r>
              </w:p>
            </w:txbxContent>
          </v:textbox>
          <w10:wrap anchorx="page" anchory="page"/>
        </v:shape>
      </w:pict>
    </w:r>
    <w:r>
      <w:rPr>
        <w:lang w:eastAsia="nl-NL" w:bidi="ar-SA"/>
      </w:rPr>
      <w:pict w14:anchorId="64835763">
        <v:shape id="Text Box 26" o:spid="_x0000_s3077" type="#_x0000_t202" style="position:absolute;margin-left:79.4pt;margin-top:134.95pt;width:282.75pt;height:11.35pt;z-index:251654144;visibility:visible;mso-position-horizontal-relative:page;mso-position-vertical-relative:page;mso-width-relative:margin;mso-height-relative:margin" strokecolor="white">
          <o:lock v:ext="edit" aspectratio="t"/>
          <v:textbox inset="0,0,0,0">
            <w:txbxContent>
              <w:p w14:paraId="6F7136D2" w14:textId="77777777" w:rsidR="00CD5856" w:rsidRDefault="00F12F0C">
                <w:pPr>
                  <w:pStyle w:val="Huisstijl-Retouradres"/>
                </w:pPr>
                <w:r w:rsidRPr="008D59C5">
                  <w:t>&gt; Retouradres</w:t>
                </w:r>
                <w:r w:rsidR="00E1490C">
                  <w:t xml:space="preserve"> Postbus 20350 2500 E</w:t>
                </w:r>
                <w:r w:rsidR="005D327A">
                  <w:t>J</w:t>
                </w:r>
                <w:r w:rsidR="00E1490C">
                  <w:t xml:space="preserve">  Den Haag</w:t>
                </w:r>
              </w:p>
            </w:txbxContent>
          </v:textbox>
          <w10:wrap anchorx="page" anchory="page"/>
          <w10:anchorlock/>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EE4978" w14:textId="77777777" w:rsidR="00CD5856" w:rsidRDefault="00F12F0C">
    <w:pPr>
      <w:pStyle w:val="Koptekst"/>
    </w:pPr>
    <w:r>
      <w:rPr>
        <w:lang w:eastAsia="nl-NL" w:bidi="ar-SA"/>
      </w:rPr>
      <w:pict w14:anchorId="5DD8F820">
        <v:shapetype id="_x0000_t202" coordsize="21600,21600" o:spt="202" path="m,l,21600r21600,l21600,xe">
          <v:stroke joinstyle="miter"/>
          <v:path gradientshapeok="t" o:connecttype="rect"/>
        </v:shapetype>
        <v:shape id="Text Box 5" o:spid="_x0000_s3079" type="#_x0000_t202" style="position:absolute;margin-left:466.35pt;margin-top:152.5pt;width:99.2pt;height:630.7pt;z-index:251659264;visibility:visible;mso-position-horizontal-relative:page;mso-position-vertical-relative:page;mso-width-relative:margin;mso-height-relative:margin" strokecolor="white">
          <v:textbox inset="0,0,0,0">
            <w:txbxContent>
              <w:p w14:paraId="48D5B35F" w14:textId="77777777" w:rsidR="00CD5856" w:rsidRDefault="00F12F0C">
                <w:pPr>
                  <w:pStyle w:val="Huisstijl-ReferentiegegevenskopW2"/>
                </w:pPr>
                <w:r w:rsidRPr="008D59C5">
                  <w:t>Kenmerk</w:t>
                </w:r>
              </w:p>
              <w:p w14:paraId="494F2EF5" w14:textId="77777777" w:rsidR="00C95CA9" w:rsidRPr="00C95CA9" w:rsidRDefault="00F12F0C" w:rsidP="00C95CA9">
                <w:pPr>
                  <w:pStyle w:val="Huisstijl-Referentiegegevens"/>
                </w:pPr>
                <w:r w:rsidRPr="00C95CA9">
                  <w:t>4522121-1104475-GMT</w:t>
                </w:r>
              </w:p>
              <w:p w14:paraId="7DC958F9" w14:textId="77777777" w:rsidR="00CD5856" w:rsidRDefault="00CD5856">
                <w:pPr>
                  <w:pStyle w:val="Huisstijl-Referentiegegevens"/>
                </w:pPr>
              </w:p>
            </w:txbxContent>
          </v:textbox>
          <w10:wrap anchorx="page" anchory="page"/>
        </v:shape>
      </w:pict>
    </w:r>
    <w:r>
      <w:rPr>
        <w:lang w:eastAsia="nl-NL" w:bidi="ar-SA"/>
      </w:rPr>
      <w:pict w14:anchorId="67B3C04F">
        <v:shape id="Text Box 18" o:spid="_x0000_s3080" type="#_x0000_t202" style="position:absolute;margin-left:466.35pt;margin-top:805.15pt;width:99.2pt;height:16.85pt;z-index:251660288;visibility:visible;mso-position-horizontal-relative:page;mso-position-vertical-relative:page;mso-width-relative:margin;mso-height-relative:margin" strokecolor="white">
          <v:textbox inset="0,0,0,0">
            <w:txbxContent>
              <w:p w14:paraId="03E2BE03" w14:textId="3A547070" w:rsidR="00CD5856" w:rsidRDefault="00F12F0C">
                <w:pPr>
                  <w:pStyle w:val="Huisstijl-Paginanummer"/>
                </w:pPr>
                <w:r>
                  <w:t>Pagina</w:t>
                </w:r>
                <w:r w:rsidR="00E1490C">
                  <w:t xml:space="preserve"> </w:t>
                </w:r>
                <w:r w:rsidR="00C62B6C">
                  <w:fldChar w:fldCharType="begin"/>
                </w:r>
                <w:r w:rsidR="00C62B6C">
                  <w:instrText xml:space="preserve"> PAGE    \* MERGEFORMAT </w:instrText>
                </w:r>
                <w:r w:rsidR="00C62B6C">
                  <w:fldChar w:fldCharType="separate"/>
                </w:r>
                <w:r w:rsidR="009F419D">
                  <w:rPr>
                    <w:noProof/>
                  </w:rPr>
                  <w:t>2</w:t>
                </w:r>
                <w:r w:rsidR="00C62B6C">
                  <w:rPr>
                    <w:noProof/>
                  </w:rPr>
                  <w:fldChar w:fldCharType="end"/>
                </w:r>
                <w:r w:rsidR="00E1490C">
                  <w:t xml:space="preserve"> </w:t>
                </w:r>
                <w:r>
                  <w:t>van</w:t>
                </w:r>
                <w:r w:rsidR="00E1490C">
                  <w:t xml:space="preserve"> </w:t>
                </w:r>
                <w:r w:rsidR="00826998">
                  <w:fldChar w:fldCharType="begin"/>
                </w:r>
                <w:r>
                  <w:instrText xml:space="preserve"> SECTIONPAGES  \* Arabic  \* MERGEFORMAT </w:instrText>
                </w:r>
                <w:r w:rsidR="00826998">
                  <w:fldChar w:fldCharType="separate"/>
                </w:r>
                <w:r>
                  <w:rPr>
                    <w:noProof/>
                  </w:rPr>
                  <w:t>2</w:t>
                </w:r>
                <w:r w:rsidR="00826998">
                  <w:rPr>
                    <w:noProof/>
                  </w:rPr>
                  <w:fldChar w:fldCharType="end"/>
                </w:r>
              </w:p>
              <w:p w14:paraId="2CA02EE4" w14:textId="77777777" w:rsidR="00CD5856" w:rsidRDefault="00CD5856"/>
              <w:p w14:paraId="1833A457" w14:textId="77777777" w:rsidR="00CD5856" w:rsidRDefault="00CD5856">
                <w:pPr>
                  <w:pStyle w:val="Huisstijl-Paginanummer"/>
                </w:pPr>
              </w:p>
              <w:p w14:paraId="10346A56" w14:textId="77777777" w:rsidR="00CD5856" w:rsidRDefault="00CD5856">
                <w:pPr>
                  <w:pStyle w:val="Huisstijl-Paginanummer"/>
                </w:pPr>
              </w:p>
            </w:txbxContent>
          </v:textbox>
          <w10:wrap anchorx="page" anchory="page"/>
          <w10:anchorlock/>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9E6309" w14:textId="77777777" w:rsidR="00CD5856" w:rsidRDefault="00F12F0C">
    <w:pPr>
      <w:pStyle w:val="Koptekst"/>
    </w:pPr>
    <w:r>
      <w:rPr>
        <w:lang w:eastAsia="nl-NL" w:bidi="ar-SA"/>
      </w:rPr>
      <w:pict w14:anchorId="75E58AFC">
        <v:shapetype id="_x0000_t202" coordsize="21600,21600" o:spt="202" path="m,l,21600r21600,l21600,xe">
          <v:stroke joinstyle="miter"/>
          <v:path gradientshapeok="t" o:connecttype="rect"/>
        </v:shapetype>
        <v:shape id="Text Box 16" o:spid="_x0000_s3081" type="#_x0000_t202" style="position:absolute;margin-left:79.5pt;margin-top:296.75pt;width:323.1pt;height:36pt;z-index:251664384;visibility:visible;mso-position-horizontal-relative:page;mso-position-vertical-relative:page;mso-width-relative:margin;mso-height-relative:margin" strokecolor="white">
          <v:textbox style="mso-fit-shape-to-text:t" inset="0,0,0,0">
            <w:txbxContent>
              <w:p w14:paraId="41211C84" w14:textId="77777777" w:rsidR="00CD5856" w:rsidRDefault="00F12F0C">
                <w:pPr>
                  <w:pStyle w:val="Huisstijl-Datumenbetreft"/>
                  <w:tabs>
                    <w:tab w:val="left" w:pos="-5954"/>
                    <w:tab w:val="left" w:pos="-5670"/>
                  </w:tabs>
                </w:pPr>
                <w:r>
                  <w:t>Datum</w:t>
                </w:r>
                <w:r>
                  <w:tab/>
                </w:r>
                <w:sdt>
                  <w:sdtPr>
                    <w:alias w:val="Date"/>
                    <w:tag w:val="Date"/>
                    <w:id w:val="23837501"/>
                    <w:dataBinding w:prefixMappings="xmlns:dg='http://docgen.org/date' " w:xpath="/dg:DocgenData[1]/dg:Date[1]" w:storeItemID="{638E1AF9-0BBE-4B94-A3F4-F6B5671D83EA}"/>
                    <w:date w:fullDate="2014-06-26T00:00:00Z">
                      <w:dateFormat w:val="d MMMM YYYY"/>
                      <w:lid w:val="nl-NL"/>
                      <w:storeMappedDataAs w:val="dateTime"/>
                      <w:calendar w:val="gregorian"/>
                    </w:date>
                  </w:sdtPr>
                  <w:sdtEndPr/>
                  <w:sdtContent>
                    <w:r w:rsidR="00A5336F">
                      <w:t>26 juni 2014</w:t>
                    </w:r>
                  </w:sdtContent>
                </w:sdt>
              </w:p>
              <w:p w14:paraId="2E4FCD58" w14:textId="77777777" w:rsidR="00CD5856" w:rsidRDefault="00F12F0C">
                <w:pPr>
                  <w:pStyle w:val="Huisstijl-Datumenbetreft"/>
                  <w:tabs>
                    <w:tab w:val="left" w:pos="-5954"/>
                    <w:tab w:val="left" w:pos="-5670"/>
                  </w:tabs>
                </w:pPr>
                <w:r>
                  <w:t>Betreft</w:t>
                </w:r>
                <w:r>
                  <w:tab/>
                </w:r>
                <w:proofErr w:type="spellStart"/>
                <w:r w:rsidR="008D59C5">
                  <w:t>BETREFT</w:t>
                </w:r>
                <w:proofErr w:type="spellEnd"/>
              </w:p>
              <w:p w14:paraId="46857732" w14:textId="77777777" w:rsidR="00CD5856" w:rsidRDefault="00CD5856">
                <w:pPr>
                  <w:pStyle w:val="Huisstijl-Datumenbetreft"/>
                  <w:tabs>
                    <w:tab w:val="left" w:pos="-5954"/>
                    <w:tab w:val="left" w:pos="-5670"/>
                  </w:tabs>
                </w:pPr>
              </w:p>
            </w:txbxContent>
          </v:textbox>
          <w10:wrap type="topAndBottom" anchorx="page" anchory="page"/>
        </v:shape>
      </w:pict>
    </w:r>
    <w:r w:rsidR="00E1490C">
      <w:rPr>
        <w:noProof/>
        <w:lang w:eastAsia="nl-NL" w:bidi="ar-SA"/>
      </w:rPr>
      <w:drawing>
        <wp:anchor distT="0" distB="0" distL="114300" distR="114300" simplePos="0" relativeHeight="251650048" behindDoc="0" locked="0" layoutInCell="1" allowOverlap="1" wp14:anchorId="0211E228" wp14:editId="031DCEB5">
          <wp:simplePos x="0" y="0"/>
          <wp:positionH relativeFrom="page">
            <wp:posOffset>3542665</wp:posOffset>
          </wp:positionH>
          <wp:positionV relativeFrom="page">
            <wp:posOffset>0</wp:posOffset>
          </wp:positionV>
          <wp:extent cx="464400" cy="1580400"/>
          <wp:effectExtent l="0" t="0" r="0" b="0"/>
          <wp:wrapNone/>
          <wp:docPr id="3" name="Afbeelding 1" descr="Placeholder_Log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laceholder_Logo.png"/>
                  <pic:cNvPicPr/>
                </pic:nvPicPr>
                <pic:blipFill>
                  <a:blip r:embed="rId1"/>
                  <a:stretch>
                    <a:fillRect/>
                  </a:stretch>
                </pic:blipFill>
                <pic:spPr>
                  <a:xfrm>
                    <a:off x="0" y="0"/>
                    <a:ext cx="464400" cy="1580400"/>
                  </a:xfrm>
                  <a:prstGeom prst="rect">
                    <a:avLst/>
                  </a:prstGeom>
                  <a:ln w="3175">
                    <a:noFill/>
                  </a:ln>
                </pic:spPr>
              </pic:pic>
            </a:graphicData>
          </a:graphic>
        </wp:anchor>
      </w:drawing>
    </w:r>
    <w:r w:rsidR="00E1490C">
      <w:rPr>
        <w:noProof/>
        <w:lang w:eastAsia="nl-NL" w:bidi="ar-SA"/>
      </w:rPr>
      <w:drawing>
        <wp:anchor distT="0" distB="0" distL="114300" distR="114300" simplePos="0" relativeHeight="251649024" behindDoc="1" locked="0" layoutInCell="1" allowOverlap="1" wp14:anchorId="298FB5BF" wp14:editId="093C2F83">
          <wp:simplePos x="0" y="0"/>
          <wp:positionH relativeFrom="page">
            <wp:posOffset>4010660</wp:posOffset>
          </wp:positionH>
          <wp:positionV relativeFrom="page">
            <wp:posOffset>0</wp:posOffset>
          </wp:positionV>
          <wp:extent cx="2336400" cy="1580400"/>
          <wp:effectExtent l="0" t="0" r="0" b="0"/>
          <wp:wrapNone/>
          <wp:docPr id="4" name="Afbeelding 0" descr="Placeholder_Departmen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laceholder_Department.png"/>
                  <pic:cNvPicPr/>
                </pic:nvPicPr>
                <pic:blipFill>
                  <a:blip r:embed="rId2"/>
                  <a:stretch>
                    <a:fillRect/>
                  </a:stretch>
                </pic:blipFill>
                <pic:spPr>
                  <a:xfrm>
                    <a:off x="0" y="0"/>
                    <a:ext cx="2336400" cy="1580400"/>
                  </a:xfrm>
                  <a:prstGeom prst="rect">
                    <a:avLst/>
                  </a:prstGeom>
                  <a:ln w="0">
                    <a:noFill/>
                  </a:ln>
                </pic:spPr>
              </pic:pic>
            </a:graphicData>
          </a:graphic>
        </wp:anchor>
      </w:drawing>
    </w:r>
    <w:r>
      <w:rPr>
        <w:lang w:eastAsia="nl-NL" w:bidi="ar-SA"/>
      </w:rPr>
      <w:pict w14:anchorId="64F7593A">
        <v:shape id="_x0000_s3082" type="#_x0000_t202" style="position:absolute;margin-left:466.35pt;margin-top:154.7pt;width:99.2pt;height:630.7pt;z-index:251665408;visibility:visible;mso-position-horizontal-relative:page;mso-position-vertical-relative:page;mso-width-relative:margin;mso-height-relative:margin" strokecolor="white">
          <v:textbox inset="0,0,0,0">
            <w:txbxContent>
              <w:p w14:paraId="2509F75A" w14:textId="77777777" w:rsidR="00CD5856" w:rsidRDefault="00F12F0C">
                <w:pPr>
                  <w:pStyle w:val="Huisstijl-Afzendgegevens"/>
                </w:pPr>
                <w:r w:rsidRPr="008D59C5">
                  <w:t>Rijnstraat 50</w:t>
                </w:r>
              </w:p>
              <w:p w14:paraId="0A62F238" w14:textId="77777777" w:rsidR="00CD5856" w:rsidRDefault="00F12F0C">
                <w:pPr>
                  <w:pStyle w:val="Huisstijl-Afzendgegevens"/>
                </w:pPr>
                <w:r w:rsidRPr="008D59C5">
                  <w:t>Den Haag</w:t>
                </w:r>
              </w:p>
              <w:p w14:paraId="10F2FC81" w14:textId="77777777" w:rsidR="00CD5856" w:rsidRDefault="00F12F0C">
                <w:pPr>
                  <w:pStyle w:val="Huisstijl-Afzendgegevens"/>
                </w:pPr>
                <w:r w:rsidRPr="008D59C5">
                  <w:t>www.rijksoverheid.nl</w:t>
                </w:r>
              </w:p>
              <w:p w14:paraId="54CD9024" w14:textId="77777777" w:rsidR="00CD5856" w:rsidRDefault="00F12F0C">
                <w:pPr>
                  <w:pStyle w:val="Huisstijl-AfzendgegevenskopW1"/>
                </w:pPr>
                <w:r>
                  <w:t>Contactpersoon</w:t>
                </w:r>
              </w:p>
              <w:p w14:paraId="6D1FA684" w14:textId="77777777" w:rsidR="00CD5856" w:rsidRDefault="00F12F0C">
                <w:pPr>
                  <w:pStyle w:val="Huisstijl-Afzendgegevens"/>
                </w:pPr>
                <w:r w:rsidRPr="008D59C5">
                  <w:t>ing. J.A. Ramlal</w:t>
                </w:r>
              </w:p>
              <w:p w14:paraId="7244164D" w14:textId="77777777" w:rsidR="00CD5856" w:rsidRDefault="00F12F0C">
                <w:pPr>
                  <w:pStyle w:val="Huisstijl-Afzendgegevens"/>
                </w:pPr>
                <w:r w:rsidRPr="008D59C5">
                  <w:t>ja.ramlal@minvws.nl</w:t>
                </w:r>
              </w:p>
              <w:p w14:paraId="39188E05" w14:textId="77777777" w:rsidR="00CD5856" w:rsidRDefault="00F12F0C">
                <w:pPr>
                  <w:pStyle w:val="Huisstijl-ReferentiegegevenskopW2"/>
                </w:pPr>
                <w:r>
                  <w:t>Ons kenmerk</w:t>
                </w:r>
              </w:p>
              <w:p w14:paraId="7E0D2E01" w14:textId="77777777" w:rsidR="00CD5856" w:rsidRDefault="00F12F0C">
                <w:pPr>
                  <w:pStyle w:val="Huisstijl-Referentiegegevens"/>
                </w:pPr>
                <w:r>
                  <w:t>KENMERK</w:t>
                </w:r>
              </w:p>
              <w:p w14:paraId="5AAAD48C" w14:textId="77777777" w:rsidR="00CD5856" w:rsidRDefault="00F12F0C">
                <w:pPr>
                  <w:pStyle w:val="Huisstijl-ReferentiegegevenskopW1"/>
                </w:pPr>
                <w:r>
                  <w:t>Uw kenmerk</w:t>
                </w:r>
              </w:p>
              <w:p w14:paraId="66A8E62F" w14:textId="77777777" w:rsidR="00CD5856" w:rsidRDefault="00F12F0C">
                <w:pPr>
                  <w:pStyle w:val="Huisstijl-Referentiegegevens"/>
                </w:pPr>
                <w:r>
                  <w:t>UW BRIEF</w:t>
                </w:r>
              </w:p>
            </w:txbxContent>
          </v:textbox>
          <w10:wrap anchorx="page" anchory="page"/>
        </v:shape>
      </w:pict>
    </w:r>
    <w:r>
      <w:rPr>
        <w:lang w:eastAsia="nl-NL" w:bidi="ar-SA"/>
      </w:rPr>
      <w:pict w14:anchorId="0026FF75">
        <v:shape id="_x0000_s3083" type="#_x0000_t202" style="position:absolute;margin-left:79.4pt;margin-top:152.95pt;width:235.3pt;height:85.05pt;z-index:251662336;visibility:visible;mso-position-horizontal-relative:page;mso-position-vertical-relative:page;mso-width-relative:margin;mso-height-relative:margin" strokecolor="white">
          <v:textbox inset="0,0,0,0">
            <w:txbxContent>
              <w:p w14:paraId="4E724CBC" w14:textId="77777777" w:rsidR="00CD5856" w:rsidRDefault="00F12F0C">
                <w:pPr>
                  <w:pStyle w:val="Huisstijl-Toezendgegevens"/>
                </w:pPr>
                <w:r w:rsidRPr="008D59C5">
                  <w:t xml:space="preserve">De </w:t>
                </w:r>
                <w:r w:rsidRPr="008D59C5">
                  <w:t>Voorzitter van de Tweede Kamer</w:t>
                </w:r>
                <w:r w:rsidRPr="008D59C5">
                  <w:br/>
                  <w:t>der Staten-Generaal</w:t>
                </w:r>
                <w:r w:rsidRPr="008D59C5">
                  <w:br/>
                  <w:t>Postbus 20018</w:t>
                </w:r>
                <w:r w:rsidRPr="008D59C5">
                  <w:br/>
                  <w:t>2500 EA DEN HAAG</w:t>
                </w:r>
              </w:p>
            </w:txbxContent>
          </v:textbox>
          <w10:wrap anchorx="page" anchory="page"/>
        </v:shape>
      </w:pict>
    </w:r>
    <w:r>
      <w:rPr>
        <w:lang w:eastAsia="nl-NL" w:bidi="ar-SA"/>
      </w:rPr>
      <w:pict w14:anchorId="7322E8DE">
        <v:shape id="_x0000_s3084" type="#_x0000_t202" style="position:absolute;margin-left:466.35pt;margin-top:805.1pt;width:57.55pt;height:8.5pt;z-index:251666432;visibility:visible;mso-position-horizontal-relative:page;mso-position-vertical-relative:page;mso-width-relative:margin;mso-height-relative:margin" strokecolor="white">
          <v:textbox inset="0,0,0,0">
            <w:txbxContent>
              <w:p w14:paraId="40578C20" w14:textId="77777777" w:rsidR="00CD5856" w:rsidRDefault="00F12F0C">
                <w:pPr>
                  <w:pStyle w:val="Huisstijl-Paginanummer"/>
                </w:pPr>
                <w:r>
                  <w:t xml:space="preserve">Pagina </w:t>
                </w:r>
                <w:r w:rsidR="00C62B6C">
                  <w:fldChar w:fldCharType="begin"/>
                </w:r>
                <w:r w:rsidR="00C62B6C">
                  <w:instrText xml:space="preserve"> PAGE    \* MERGEFORMAT </w:instrText>
                </w:r>
                <w:r w:rsidR="00C62B6C">
                  <w:fldChar w:fldCharType="separate"/>
                </w:r>
                <w:r w:rsidR="009F419D">
                  <w:rPr>
                    <w:noProof/>
                  </w:rPr>
                  <w:t>1</w:t>
                </w:r>
                <w:r w:rsidR="00C62B6C">
                  <w:rPr>
                    <w:noProof/>
                  </w:rPr>
                  <w:fldChar w:fldCharType="end"/>
                </w:r>
                <w:r>
                  <w:t xml:space="preserve"> van </w:t>
                </w:r>
                <w:r w:rsidR="009F419D">
                  <w:fldChar w:fldCharType="begin"/>
                </w:r>
                <w:r>
                  <w:instrText xml:space="preserve"> SECTIONPAGES  \* Arabic  \* MERGEFORMAT </w:instrText>
                </w:r>
                <w:r w:rsidR="009F419D">
                  <w:fldChar w:fldCharType="separate"/>
                </w:r>
                <w:r w:rsidR="009F419D">
                  <w:rPr>
                    <w:noProof/>
                  </w:rPr>
                  <w:t>2</w:t>
                </w:r>
                <w:r w:rsidR="009F419D">
                  <w:rPr>
                    <w:noProof/>
                  </w:rPr>
                  <w:fldChar w:fldCharType="end"/>
                </w:r>
              </w:p>
            </w:txbxContent>
          </v:textbox>
          <w10:wrap anchorx="page" anchory="page"/>
          <w10:anchorlock/>
        </v:shape>
      </w:pict>
    </w:r>
    <w:r>
      <w:rPr>
        <w:lang w:eastAsia="nl-NL" w:bidi="ar-SA"/>
      </w:rPr>
      <w:pict w14:anchorId="1D4C83CA">
        <v:shape id="_x0000_s3085" type="#_x0000_t202" style="position:absolute;margin-left:79.4pt;margin-top:266.5pt;width:323.15pt;height:14.15pt;z-index:251663360;visibility:visible;mso-position-horizontal-relative:page;mso-position-vertical-relative:page;mso-width-relative:margin;mso-height-relative:margin" strokecolor="white">
          <v:textbox inset="0,0,0,0">
            <w:txbxContent>
              <w:p w14:paraId="29440DBC" w14:textId="77777777" w:rsidR="00CD5856" w:rsidRDefault="00CD5856">
                <w:pPr>
                  <w:pStyle w:val="Huisstijl-Toezendgegevens"/>
                </w:pPr>
              </w:p>
            </w:txbxContent>
          </v:textbox>
          <w10:wrap anchorx="page" anchory="page"/>
        </v:shape>
      </w:pict>
    </w:r>
    <w:r>
      <w:rPr>
        <w:lang w:eastAsia="nl-NL" w:bidi="ar-SA"/>
      </w:rPr>
      <w:pict w14:anchorId="1B6896E8">
        <v:shape id="_x0000_s3086" type="#_x0000_t202" style="position:absolute;margin-left:79.4pt;margin-top:135.05pt;width:282.75pt;height:11.35pt;z-index:251661312;visibility:visible;mso-position-horizontal-relative:page;mso-position-vertical-relative:page;mso-width-relative:margin;mso-height-relative:margin" strokecolor="white">
          <o:lock v:ext="edit" aspectratio="t"/>
          <v:textbox inset="0,0,0,0">
            <w:txbxContent>
              <w:p w14:paraId="620AAB41" w14:textId="77777777" w:rsidR="00CD5856" w:rsidRDefault="00F12F0C">
                <w:pPr>
                  <w:pStyle w:val="Huisstijl-Retouradres"/>
                </w:pPr>
                <w:r>
                  <w:t xml:space="preserve">&gt; Retouradres </w:t>
                </w:r>
              </w:p>
            </w:txbxContent>
          </v:textbox>
          <w10:wrap anchorx="page" anchory="page"/>
          <w10:anchorlock/>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58A576F"/>
    <w:multiLevelType w:val="hybridMultilevel"/>
    <w:tmpl w:val="DB8AF5D4"/>
    <w:lvl w:ilvl="0" w:tplc="9FAC35BC">
      <w:numFmt w:val="bullet"/>
      <w:lvlText w:val=""/>
      <w:lvlJc w:val="left"/>
      <w:pPr>
        <w:ind w:left="720" w:hanging="360"/>
      </w:pPr>
      <w:rPr>
        <w:rFonts w:ascii="Wingdings" w:eastAsia="DejaVu Sans" w:hAnsi="Wingdings" w:cs="Lohit Hindi" w:hint="default"/>
      </w:rPr>
    </w:lvl>
    <w:lvl w:ilvl="1" w:tplc="E52EA47A" w:tentative="1">
      <w:start w:val="1"/>
      <w:numFmt w:val="bullet"/>
      <w:lvlText w:val="o"/>
      <w:lvlJc w:val="left"/>
      <w:pPr>
        <w:ind w:left="1440" w:hanging="360"/>
      </w:pPr>
      <w:rPr>
        <w:rFonts w:ascii="Courier New" w:hAnsi="Courier New" w:cs="Courier New" w:hint="default"/>
      </w:rPr>
    </w:lvl>
    <w:lvl w:ilvl="2" w:tplc="8E22583E" w:tentative="1">
      <w:start w:val="1"/>
      <w:numFmt w:val="bullet"/>
      <w:lvlText w:val=""/>
      <w:lvlJc w:val="left"/>
      <w:pPr>
        <w:ind w:left="2160" w:hanging="360"/>
      </w:pPr>
      <w:rPr>
        <w:rFonts w:ascii="Wingdings" w:hAnsi="Wingdings" w:hint="default"/>
      </w:rPr>
    </w:lvl>
    <w:lvl w:ilvl="3" w:tplc="952E91A4" w:tentative="1">
      <w:start w:val="1"/>
      <w:numFmt w:val="bullet"/>
      <w:lvlText w:val=""/>
      <w:lvlJc w:val="left"/>
      <w:pPr>
        <w:ind w:left="2880" w:hanging="360"/>
      </w:pPr>
      <w:rPr>
        <w:rFonts w:ascii="Symbol" w:hAnsi="Symbol" w:hint="default"/>
      </w:rPr>
    </w:lvl>
    <w:lvl w:ilvl="4" w:tplc="E38C082E" w:tentative="1">
      <w:start w:val="1"/>
      <w:numFmt w:val="bullet"/>
      <w:lvlText w:val="o"/>
      <w:lvlJc w:val="left"/>
      <w:pPr>
        <w:ind w:left="3600" w:hanging="360"/>
      </w:pPr>
      <w:rPr>
        <w:rFonts w:ascii="Courier New" w:hAnsi="Courier New" w:cs="Courier New" w:hint="default"/>
      </w:rPr>
    </w:lvl>
    <w:lvl w:ilvl="5" w:tplc="38CA0692" w:tentative="1">
      <w:start w:val="1"/>
      <w:numFmt w:val="bullet"/>
      <w:lvlText w:val=""/>
      <w:lvlJc w:val="left"/>
      <w:pPr>
        <w:ind w:left="4320" w:hanging="360"/>
      </w:pPr>
      <w:rPr>
        <w:rFonts w:ascii="Wingdings" w:hAnsi="Wingdings" w:hint="default"/>
      </w:rPr>
    </w:lvl>
    <w:lvl w:ilvl="6" w:tplc="49E64D4E" w:tentative="1">
      <w:start w:val="1"/>
      <w:numFmt w:val="bullet"/>
      <w:lvlText w:val=""/>
      <w:lvlJc w:val="left"/>
      <w:pPr>
        <w:ind w:left="5040" w:hanging="360"/>
      </w:pPr>
      <w:rPr>
        <w:rFonts w:ascii="Symbol" w:hAnsi="Symbol" w:hint="default"/>
      </w:rPr>
    </w:lvl>
    <w:lvl w:ilvl="7" w:tplc="364C4B2C" w:tentative="1">
      <w:start w:val="1"/>
      <w:numFmt w:val="bullet"/>
      <w:lvlText w:val="o"/>
      <w:lvlJc w:val="left"/>
      <w:pPr>
        <w:ind w:left="5760" w:hanging="360"/>
      </w:pPr>
      <w:rPr>
        <w:rFonts w:ascii="Courier New" w:hAnsi="Courier New" w:cs="Courier New" w:hint="default"/>
      </w:rPr>
    </w:lvl>
    <w:lvl w:ilvl="8" w:tplc="67EC4134" w:tentative="1">
      <w:start w:val="1"/>
      <w:numFmt w:val="bullet"/>
      <w:lvlText w:val=""/>
      <w:lvlJc w:val="left"/>
      <w:pPr>
        <w:ind w:left="6480" w:hanging="360"/>
      </w:pPr>
      <w:rPr>
        <w:rFonts w:ascii="Wingdings" w:hAnsi="Wingdings" w:hint="default"/>
      </w:rPr>
    </w:lvl>
  </w:abstractNum>
  <w:num w:numId="1" w16cid:durableId="125412018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removePersonalInformation/>
  <w:removeDateAndTime/>
  <w:proofState w:spelling="clean"/>
  <w:defaultTabStop w:val="170"/>
  <w:autoHyphenation/>
  <w:hyphenationZone w:val="425"/>
  <w:drawingGridHorizontalSpacing w:val="120"/>
  <w:displayHorizontalDrawingGridEvery w:val="2"/>
  <w:characterSpacingControl w:val="doNotCompress"/>
  <w:hdrShapeDefaults>
    <o:shapedefaults v:ext="edit" spidmax="3091"/>
    <o:shapelayout v:ext="edit">
      <o:idmap v:ext="edit" data="1,3"/>
    </o:shapelayout>
  </w:hdrShapeDefaults>
  <w:footnotePr>
    <w:footnote w:id="-1"/>
    <w:footnote w:id="0"/>
  </w:footnotePr>
  <w:endnotePr>
    <w:endnote w:id="-1"/>
    <w:endnote w:id="0"/>
  </w:endnotePr>
  <w:compat>
    <w:compatSetting w:name="compatibilityMode" w:uri="http://schemas.microsoft.com/office/word" w:val="12"/>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B2459"/>
    <w:rsid w:val="00010E8A"/>
    <w:rsid w:val="00034261"/>
    <w:rsid w:val="000344CB"/>
    <w:rsid w:val="00047541"/>
    <w:rsid w:val="00050D5B"/>
    <w:rsid w:val="000912E8"/>
    <w:rsid w:val="000B1832"/>
    <w:rsid w:val="000B45B1"/>
    <w:rsid w:val="000C29E1"/>
    <w:rsid w:val="000D0CCB"/>
    <w:rsid w:val="000D6D8A"/>
    <w:rsid w:val="000E2F12"/>
    <w:rsid w:val="000E4114"/>
    <w:rsid w:val="000E54B6"/>
    <w:rsid w:val="00113778"/>
    <w:rsid w:val="00125BDF"/>
    <w:rsid w:val="00172CD9"/>
    <w:rsid w:val="001876A8"/>
    <w:rsid w:val="001B41E1"/>
    <w:rsid w:val="001B7303"/>
    <w:rsid w:val="00211228"/>
    <w:rsid w:val="00215CB5"/>
    <w:rsid w:val="00222F3A"/>
    <w:rsid w:val="00235AED"/>
    <w:rsid w:val="00241BB9"/>
    <w:rsid w:val="00282F4D"/>
    <w:rsid w:val="00297795"/>
    <w:rsid w:val="002B1D9F"/>
    <w:rsid w:val="002B504F"/>
    <w:rsid w:val="002F4886"/>
    <w:rsid w:val="0032363E"/>
    <w:rsid w:val="0033300E"/>
    <w:rsid w:val="00334C45"/>
    <w:rsid w:val="00343547"/>
    <w:rsid w:val="003451E2"/>
    <w:rsid w:val="00347F1B"/>
    <w:rsid w:val="003702EC"/>
    <w:rsid w:val="003B287C"/>
    <w:rsid w:val="003B48D4"/>
    <w:rsid w:val="003C472B"/>
    <w:rsid w:val="003C6ED5"/>
    <w:rsid w:val="003C700C"/>
    <w:rsid w:val="003C7185"/>
    <w:rsid w:val="003D27F8"/>
    <w:rsid w:val="003F3A47"/>
    <w:rsid w:val="004176CE"/>
    <w:rsid w:val="0043480A"/>
    <w:rsid w:val="00437B5F"/>
    <w:rsid w:val="004509BE"/>
    <w:rsid w:val="0045486D"/>
    <w:rsid w:val="00463DBC"/>
    <w:rsid w:val="004934A8"/>
    <w:rsid w:val="004D1124"/>
    <w:rsid w:val="004F0B09"/>
    <w:rsid w:val="00516D6A"/>
    <w:rsid w:val="005219B4"/>
    <w:rsid w:val="00523C02"/>
    <w:rsid w:val="00544135"/>
    <w:rsid w:val="005600D7"/>
    <w:rsid w:val="005677D6"/>
    <w:rsid w:val="00582E97"/>
    <w:rsid w:val="00587714"/>
    <w:rsid w:val="005A45B4"/>
    <w:rsid w:val="005C3CD4"/>
    <w:rsid w:val="005D327A"/>
    <w:rsid w:val="005E6A14"/>
    <w:rsid w:val="00616166"/>
    <w:rsid w:val="0063555A"/>
    <w:rsid w:val="00647673"/>
    <w:rsid w:val="00686885"/>
    <w:rsid w:val="006874AC"/>
    <w:rsid w:val="006922AC"/>
    <w:rsid w:val="00697032"/>
    <w:rsid w:val="006B16C1"/>
    <w:rsid w:val="006F3F3B"/>
    <w:rsid w:val="0074764C"/>
    <w:rsid w:val="00763E81"/>
    <w:rsid w:val="00776965"/>
    <w:rsid w:val="007A4F37"/>
    <w:rsid w:val="007B028B"/>
    <w:rsid w:val="007B6A41"/>
    <w:rsid w:val="007D0F21"/>
    <w:rsid w:val="007D23C6"/>
    <w:rsid w:val="007E36BA"/>
    <w:rsid w:val="007F380D"/>
    <w:rsid w:val="007F4A98"/>
    <w:rsid w:val="00807A5B"/>
    <w:rsid w:val="00826998"/>
    <w:rsid w:val="0087691C"/>
    <w:rsid w:val="00893C24"/>
    <w:rsid w:val="008A21F4"/>
    <w:rsid w:val="008C78A5"/>
    <w:rsid w:val="008D59C5"/>
    <w:rsid w:val="008D618A"/>
    <w:rsid w:val="008E210E"/>
    <w:rsid w:val="008E4B89"/>
    <w:rsid w:val="008F33AD"/>
    <w:rsid w:val="00960E2B"/>
    <w:rsid w:val="00982C26"/>
    <w:rsid w:val="00985A65"/>
    <w:rsid w:val="009A31BF"/>
    <w:rsid w:val="009B2459"/>
    <w:rsid w:val="009C4777"/>
    <w:rsid w:val="009D3C77"/>
    <w:rsid w:val="009D7D63"/>
    <w:rsid w:val="009F419D"/>
    <w:rsid w:val="00A52DBE"/>
    <w:rsid w:val="00A5336F"/>
    <w:rsid w:val="00A83BE3"/>
    <w:rsid w:val="00AA61EA"/>
    <w:rsid w:val="00AF6BEC"/>
    <w:rsid w:val="00B8296E"/>
    <w:rsid w:val="00B82F43"/>
    <w:rsid w:val="00B85184"/>
    <w:rsid w:val="00BA7566"/>
    <w:rsid w:val="00BC481F"/>
    <w:rsid w:val="00BD75C1"/>
    <w:rsid w:val="00C145AC"/>
    <w:rsid w:val="00C3438D"/>
    <w:rsid w:val="00C51EAB"/>
    <w:rsid w:val="00C62B6C"/>
    <w:rsid w:val="00C733A2"/>
    <w:rsid w:val="00C81260"/>
    <w:rsid w:val="00C95CA9"/>
    <w:rsid w:val="00CA061B"/>
    <w:rsid w:val="00CD1D53"/>
    <w:rsid w:val="00CD4AED"/>
    <w:rsid w:val="00CD5856"/>
    <w:rsid w:val="00CF0F2E"/>
    <w:rsid w:val="00CF3E82"/>
    <w:rsid w:val="00D54679"/>
    <w:rsid w:val="00D67BAF"/>
    <w:rsid w:val="00DA15A1"/>
    <w:rsid w:val="00DB7B63"/>
    <w:rsid w:val="00DC7639"/>
    <w:rsid w:val="00E1490C"/>
    <w:rsid w:val="00E37122"/>
    <w:rsid w:val="00E85195"/>
    <w:rsid w:val="00EA275E"/>
    <w:rsid w:val="00EE23CE"/>
    <w:rsid w:val="00EE2A9D"/>
    <w:rsid w:val="00F12F0C"/>
    <w:rsid w:val="00F32EA9"/>
    <w:rsid w:val="00F34826"/>
    <w:rsid w:val="00F54C1E"/>
    <w:rsid w:val="00F56EBE"/>
    <w:rsid w:val="00F67BCF"/>
    <w:rsid w:val="00F72360"/>
    <w:rsid w:val="00F847BF"/>
    <w:rsid w:val="00F87E88"/>
    <w:rsid w:val="00FC776C"/>
    <w:rsid w:val="00FD036B"/>
    <w:rsid w:val="00FE4200"/>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3091"/>
    <o:shapelayout v:ext="edit">
      <o:idmap v:ext="edit" data="2"/>
    </o:shapelayout>
  </w:shapeDefaults>
  <w:decimalSymbol w:val=","/>
  <w:listSeparator w:val=";"/>
  <w14:docId w14:val="1846B4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DejaVu Sans" w:hAnsi="Times New Roman" w:cs="Lohit Hindi"/>
        <w:kern w:val="3"/>
        <w:sz w:val="24"/>
        <w:szCs w:val="24"/>
        <w:lang w:val="nl-NL" w:eastAsia="zh-CN" w:bidi="hi-IN"/>
      </w:rPr>
    </w:rPrDefault>
    <w:pPrDefault>
      <w:pPr>
        <w:widowControl w:val="0"/>
        <w:suppressAutoHyphens/>
        <w:autoSpaceDN w:val="0"/>
        <w:textAlignment w:val="baseline"/>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CD5856"/>
    <w:pPr>
      <w:spacing w:line="240" w:lineRule="exact"/>
    </w:pPr>
    <w:rPr>
      <w:rFonts w:ascii="Verdana" w:hAnsi="Verdana"/>
      <w:sz w:val="1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customStyle="1" w:styleId="Heading">
    <w:name w:val="Heading"/>
    <w:basedOn w:val="Standaard"/>
    <w:next w:val="Textbody"/>
    <w:rsid w:val="00CD5856"/>
    <w:pPr>
      <w:keepNext/>
      <w:spacing w:before="240" w:after="120"/>
    </w:pPr>
    <w:rPr>
      <w:rFonts w:ascii="Arial" w:hAnsi="Arial"/>
      <w:sz w:val="28"/>
      <w:szCs w:val="28"/>
    </w:rPr>
  </w:style>
  <w:style w:type="paragraph" w:customStyle="1" w:styleId="Textbody">
    <w:name w:val="Text body"/>
    <w:basedOn w:val="Standaard"/>
    <w:rsid w:val="00CD5856"/>
    <w:pPr>
      <w:spacing w:after="120"/>
    </w:pPr>
  </w:style>
  <w:style w:type="paragraph" w:styleId="Lijst">
    <w:name w:val="List"/>
    <w:basedOn w:val="Textbody"/>
    <w:rsid w:val="00CD5856"/>
  </w:style>
  <w:style w:type="paragraph" w:customStyle="1" w:styleId="Caption1">
    <w:name w:val="Caption1"/>
    <w:basedOn w:val="Standaard"/>
    <w:rsid w:val="00CD5856"/>
    <w:pPr>
      <w:suppressLineNumbers/>
      <w:spacing w:before="120" w:after="120"/>
    </w:pPr>
    <w:rPr>
      <w:i/>
      <w:iCs/>
      <w:sz w:val="24"/>
    </w:rPr>
  </w:style>
  <w:style w:type="paragraph" w:customStyle="1" w:styleId="Index">
    <w:name w:val="Index"/>
    <w:basedOn w:val="Standaard"/>
    <w:rsid w:val="00CD5856"/>
    <w:pPr>
      <w:suppressLineNumbers/>
    </w:pPr>
  </w:style>
  <w:style w:type="paragraph" w:customStyle="1" w:styleId="Heading11">
    <w:name w:val="Heading 11"/>
    <w:basedOn w:val="Heading"/>
    <w:next w:val="Textbody"/>
    <w:rsid w:val="00CD5856"/>
    <w:pPr>
      <w:pageBreakBefore/>
      <w:spacing w:before="340" w:after="170"/>
      <w:ind w:left="-850"/>
    </w:pPr>
    <w:rPr>
      <w:b/>
      <w:bCs/>
      <w:sz w:val="40"/>
    </w:rPr>
  </w:style>
  <w:style w:type="paragraph" w:customStyle="1" w:styleId="Heading21">
    <w:name w:val="Heading 21"/>
    <w:basedOn w:val="Heading"/>
    <w:next w:val="Textbody"/>
    <w:rsid w:val="00CD5856"/>
    <w:pPr>
      <w:spacing w:before="340" w:after="170"/>
      <w:ind w:left="-850"/>
    </w:pPr>
    <w:rPr>
      <w:b/>
      <w:bCs/>
      <w:i/>
      <w:iCs/>
      <w:sz w:val="32"/>
    </w:rPr>
  </w:style>
  <w:style w:type="paragraph" w:customStyle="1" w:styleId="Heading31">
    <w:name w:val="Heading 31"/>
    <w:basedOn w:val="Heading"/>
    <w:next w:val="Textbody"/>
    <w:rsid w:val="00CD5856"/>
    <w:pPr>
      <w:spacing w:before="340" w:after="170"/>
      <w:ind w:left="-850"/>
    </w:pPr>
    <w:rPr>
      <w:b/>
      <w:bCs/>
    </w:rPr>
  </w:style>
  <w:style w:type="paragraph" w:styleId="Titel">
    <w:name w:val="Title"/>
    <w:basedOn w:val="Heading"/>
    <w:next w:val="Ondertitel"/>
    <w:rsid w:val="00CD5856"/>
    <w:rPr>
      <w:b/>
      <w:bCs/>
      <w:sz w:val="48"/>
      <w:szCs w:val="36"/>
    </w:rPr>
  </w:style>
  <w:style w:type="paragraph" w:styleId="Ondertitel">
    <w:name w:val="Subtitle"/>
    <w:basedOn w:val="Heading"/>
    <w:next w:val="Textbody"/>
    <w:rsid w:val="00CD5856"/>
    <w:pPr>
      <w:jc w:val="center"/>
    </w:pPr>
    <w:rPr>
      <w:i/>
      <w:iCs/>
    </w:rPr>
  </w:style>
  <w:style w:type="paragraph" w:customStyle="1" w:styleId="ContentsHeading">
    <w:name w:val="Contents Heading"/>
    <w:basedOn w:val="Heading"/>
    <w:rsid w:val="00CD5856"/>
    <w:pPr>
      <w:suppressLineNumbers/>
    </w:pPr>
    <w:rPr>
      <w:b/>
      <w:bCs/>
      <w:sz w:val="36"/>
      <w:szCs w:val="32"/>
    </w:rPr>
  </w:style>
  <w:style w:type="paragraph" w:customStyle="1" w:styleId="Contents1">
    <w:name w:val="Contents 1"/>
    <w:basedOn w:val="Index"/>
    <w:rsid w:val="00CD5856"/>
    <w:pPr>
      <w:tabs>
        <w:tab w:val="right" w:leader="dot" w:pos="9637"/>
      </w:tabs>
      <w:spacing w:before="170"/>
    </w:pPr>
    <w:rPr>
      <w:sz w:val="26"/>
    </w:rPr>
  </w:style>
  <w:style w:type="paragraph" w:customStyle="1" w:styleId="Contents2">
    <w:name w:val="Contents 2"/>
    <w:basedOn w:val="Index"/>
    <w:rsid w:val="00CD5856"/>
    <w:pPr>
      <w:tabs>
        <w:tab w:val="right" w:leader="dot" w:pos="9637"/>
      </w:tabs>
      <w:spacing w:before="57"/>
      <w:ind w:left="283"/>
    </w:pPr>
  </w:style>
  <w:style w:type="paragraph" w:customStyle="1" w:styleId="Contents3">
    <w:name w:val="Contents 3"/>
    <w:basedOn w:val="Index"/>
    <w:rsid w:val="00CD5856"/>
    <w:pPr>
      <w:tabs>
        <w:tab w:val="right" w:leader="dot" w:pos="9921"/>
      </w:tabs>
      <w:ind w:left="850"/>
    </w:pPr>
  </w:style>
  <w:style w:type="paragraph" w:customStyle="1" w:styleId="TableContents">
    <w:name w:val="Table Contents"/>
    <w:basedOn w:val="Standaard"/>
    <w:rsid w:val="00CD5856"/>
    <w:pPr>
      <w:suppressLineNumbers/>
    </w:pPr>
  </w:style>
  <w:style w:type="paragraph" w:customStyle="1" w:styleId="Huisstijl-Retouradres">
    <w:name w:val="Huisstijl - Retouradres"/>
    <w:basedOn w:val="Standaard"/>
    <w:next w:val="Huisstijl-Rubricering"/>
    <w:rsid w:val="00CD5856"/>
    <w:pPr>
      <w:spacing w:after="283" w:line="180" w:lineRule="exact"/>
    </w:pPr>
    <w:rPr>
      <w:sz w:val="13"/>
    </w:rPr>
  </w:style>
  <w:style w:type="paragraph" w:customStyle="1" w:styleId="Huisstijl-Rubricering">
    <w:name w:val="Huisstijl - Rubricering"/>
    <w:basedOn w:val="Standaard"/>
    <w:next w:val="Huisstijl-Toezendgegevens"/>
    <w:rsid w:val="00CD5856"/>
    <w:pPr>
      <w:spacing w:line="180" w:lineRule="exact"/>
    </w:pPr>
    <w:rPr>
      <w:b/>
      <w:sz w:val="13"/>
    </w:rPr>
  </w:style>
  <w:style w:type="paragraph" w:customStyle="1" w:styleId="Huisstijl-Toezendgegevens">
    <w:name w:val="Huisstijl - Toezendgegevens"/>
    <w:basedOn w:val="Standaard"/>
    <w:rsid w:val="00CD5856"/>
  </w:style>
  <w:style w:type="paragraph" w:customStyle="1" w:styleId="Huisstijl-Datumenbetreft">
    <w:name w:val="Huisstijl - Datum en betreft"/>
    <w:basedOn w:val="Standaard"/>
    <w:rsid w:val="00CD5856"/>
    <w:pPr>
      <w:tabs>
        <w:tab w:val="left" w:pos="737"/>
      </w:tabs>
    </w:pPr>
  </w:style>
  <w:style w:type="paragraph" w:customStyle="1" w:styleId="Huisstijl-Aanhef">
    <w:name w:val="Huisstijl - Aanhef"/>
    <w:basedOn w:val="Standaard"/>
    <w:rsid w:val="00CD5856"/>
    <w:pPr>
      <w:spacing w:before="100" w:after="240"/>
    </w:pPr>
  </w:style>
  <w:style w:type="paragraph" w:customStyle="1" w:styleId="Huisstijl-Slotzin">
    <w:name w:val="Huisstijl - Slotzin"/>
    <w:basedOn w:val="Standaard"/>
    <w:next w:val="Huisstijl-Ondertekening"/>
    <w:rsid w:val="00CD5856"/>
    <w:pPr>
      <w:spacing w:before="240"/>
    </w:pPr>
  </w:style>
  <w:style w:type="paragraph" w:customStyle="1" w:styleId="Header1">
    <w:name w:val="Header1"/>
    <w:basedOn w:val="Standaard"/>
    <w:rsid w:val="00CD5856"/>
    <w:pPr>
      <w:suppressLineNumbers/>
      <w:tabs>
        <w:tab w:val="center" w:pos="3742"/>
        <w:tab w:val="right" w:pos="7484"/>
      </w:tabs>
    </w:pPr>
  </w:style>
  <w:style w:type="paragraph" w:customStyle="1" w:styleId="Framecontents">
    <w:name w:val="Frame contents"/>
    <w:basedOn w:val="Textbody"/>
    <w:rsid w:val="00CD5856"/>
  </w:style>
  <w:style w:type="paragraph" w:customStyle="1" w:styleId="Huisstijl-Afzendgegevenskop">
    <w:name w:val="Huisstijl - Afzendgegevens kop"/>
    <w:basedOn w:val="Standaard"/>
    <w:rsid w:val="00CD5856"/>
    <w:pPr>
      <w:spacing w:line="180" w:lineRule="exact"/>
    </w:pPr>
    <w:rPr>
      <w:b/>
      <w:sz w:val="13"/>
    </w:rPr>
  </w:style>
  <w:style w:type="paragraph" w:customStyle="1" w:styleId="Huisstijl-Afzendgegevens">
    <w:name w:val="Huisstijl - Afzendgegevens"/>
    <w:basedOn w:val="Standaard"/>
    <w:rsid w:val="00CD5856"/>
    <w:pPr>
      <w:tabs>
        <w:tab w:val="left" w:pos="170"/>
      </w:tabs>
      <w:spacing w:line="180" w:lineRule="exact"/>
    </w:pPr>
    <w:rPr>
      <w:sz w:val="13"/>
    </w:rPr>
  </w:style>
  <w:style w:type="paragraph" w:customStyle="1" w:styleId="Huisstijl-AfzendgegevensW1">
    <w:name w:val="Huisstijl - Afzendgegevens W1"/>
    <w:basedOn w:val="Huisstijl-Afzendgegevens"/>
    <w:rsid w:val="002B504F"/>
    <w:pPr>
      <w:spacing w:before="90"/>
    </w:pPr>
    <w:rPr>
      <w:b/>
    </w:rPr>
  </w:style>
  <w:style w:type="paragraph" w:customStyle="1" w:styleId="Huisstijl-ReferentiegegevenskopW1">
    <w:name w:val="Huisstijl - Referentiegegevens kop W1"/>
    <w:basedOn w:val="Standaard"/>
    <w:next w:val="Huisstijl-Referentiegegevens"/>
    <w:rsid w:val="00CD5856"/>
    <w:pPr>
      <w:spacing w:before="90" w:line="180" w:lineRule="exact"/>
    </w:pPr>
    <w:rPr>
      <w:b/>
      <w:sz w:val="13"/>
    </w:rPr>
  </w:style>
  <w:style w:type="paragraph" w:customStyle="1" w:styleId="Huisstijl-Referentiegegevens">
    <w:name w:val="Huisstijl - Referentiegegevens"/>
    <w:basedOn w:val="Standaard"/>
    <w:rsid w:val="00CD5856"/>
    <w:pPr>
      <w:spacing w:line="180" w:lineRule="exact"/>
    </w:pPr>
    <w:rPr>
      <w:sz w:val="13"/>
    </w:rPr>
  </w:style>
  <w:style w:type="paragraph" w:customStyle="1" w:styleId="Huisstijl-ReferentiegegevenskopW2">
    <w:name w:val="Huisstijl - Referentiegegevens kop W2"/>
    <w:basedOn w:val="Standaard"/>
    <w:next w:val="Huisstijl-Referentiegegevens"/>
    <w:rsid w:val="00CD5856"/>
    <w:pPr>
      <w:spacing w:before="270" w:line="180" w:lineRule="exact"/>
    </w:pPr>
    <w:rPr>
      <w:b/>
      <w:sz w:val="13"/>
    </w:rPr>
  </w:style>
  <w:style w:type="paragraph" w:customStyle="1" w:styleId="Huisstijl-Algemenevoorwaarden">
    <w:name w:val="Huisstijl - Algemene voorwaarden"/>
    <w:basedOn w:val="Standaard"/>
    <w:rsid w:val="00CD5856"/>
    <w:pPr>
      <w:spacing w:before="90" w:line="180" w:lineRule="exact"/>
    </w:pPr>
    <w:rPr>
      <w:i/>
      <w:sz w:val="13"/>
    </w:rPr>
  </w:style>
  <w:style w:type="paragraph" w:customStyle="1" w:styleId="Huisstijl-Ondertekening">
    <w:name w:val="Huisstijl - Ondertekening"/>
    <w:basedOn w:val="Standaard"/>
    <w:next w:val="Huisstijl-Ondertekeningvervolg"/>
    <w:rsid w:val="00CD5856"/>
  </w:style>
  <w:style w:type="paragraph" w:customStyle="1" w:styleId="Huisstijl-Ondertekeningvervolg">
    <w:name w:val="Huisstijl - Ondertekening vervolg"/>
    <w:basedOn w:val="Huisstijl-Ondertekening"/>
    <w:rsid w:val="00CD5856"/>
    <w:rPr>
      <w:i/>
    </w:rPr>
  </w:style>
  <w:style w:type="paragraph" w:customStyle="1" w:styleId="Footer1">
    <w:name w:val="Footer1"/>
    <w:basedOn w:val="Standaard"/>
    <w:rsid w:val="00CD5856"/>
    <w:pPr>
      <w:suppressLineNumbers/>
      <w:tabs>
        <w:tab w:val="center" w:pos="3742"/>
        <w:tab w:val="right" w:pos="7484"/>
      </w:tabs>
    </w:pPr>
  </w:style>
  <w:style w:type="paragraph" w:customStyle="1" w:styleId="Huisstijl-Paginanummer">
    <w:name w:val="Huisstijl - Paginanummer"/>
    <w:basedOn w:val="Standaard"/>
    <w:rsid w:val="00CD5856"/>
    <w:pPr>
      <w:spacing w:line="240" w:lineRule="auto"/>
    </w:pPr>
    <w:rPr>
      <w:sz w:val="13"/>
    </w:rPr>
  </w:style>
  <w:style w:type="character" w:customStyle="1" w:styleId="Placeholder">
    <w:name w:val="Placeholder"/>
    <w:rsid w:val="00CD5856"/>
    <w:rPr>
      <w:smallCaps/>
      <w:color w:val="008080"/>
      <w:u w:val="dotted"/>
    </w:rPr>
  </w:style>
  <w:style w:type="character" w:customStyle="1" w:styleId="NumberingSymbols">
    <w:name w:val="Numbering Symbols"/>
    <w:rsid w:val="00CD5856"/>
    <w:rPr>
      <w:rFonts w:ascii="Verdana" w:hAnsi="Verdana"/>
      <w:sz w:val="18"/>
    </w:rPr>
  </w:style>
  <w:style w:type="character" w:customStyle="1" w:styleId="BulletSymbols">
    <w:name w:val="Bullet Symbols"/>
    <w:rsid w:val="00CD5856"/>
    <w:rPr>
      <w:rFonts w:ascii="Verdana" w:eastAsia="OpenSymbol" w:hAnsi="Verdana" w:cs="OpenSymbol"/>
      <w:sz w:val="26"/>
    </w:rPr>
  </w:style>
  <w:style w:type="character" w:customStyle="1" w:styleId="Huisstijl-Aankruisvakken">
    <w:name w:val="Huisstijl - Aankruisvakken"/>
    <w:rsid w:val="00CD5856"/>
    <w:rPr>
      <w:rFonts w:ascii="Verdana" w:hAnsi="Verdana"/>
      <w:sz w:val="26"/>
    </w:rPr>
  </w:style>
  <w:style w:type="paragraph" w:styleId="Koptekst">
    <w:name w:val="header"/>
    <w:basedOn w:val="Standaard"/>
    <w:link w:val="KoptekstChar"/>
    <w:uiPriority w:val="99"/>
    <w:unhideWhenUsed/>
    <w:rsid w:val="00CD5856"/>
    <w:pPr>
      <w:tabs>
        <w:tab w:val="center" w:pos="4536"/>
        <w:tab w:val="right" w:pos="9072"/>
      </w:tabs>
    </w:pPr>
    <w:rPr>
      <w:rFonts w:cs="Mangal"/>
      <w:szCs w:val="21"/>
    </w:rPr>
  </w:style>
  <w:style w:type="character" w:customStyle="1" w:styleId="KoptekstChar">
    <w:name w:val="Koptekst Char"/>
    <w:basedOn w:val="Standaardalinea-lettertype"/>
    <w:link w:val="Koptekst"/>
    <w:uiPriority w:val="99"/>
    <w:rsid w:val="00CD5856"/>
    <w:rPr>
      <w:rFonts w:cs="Mangal"/>
      <w:szCs w:val="21"/>
    </w:rPr>
  </w:style>
  <w:style w:type="paragraph" w:styleId="Voettekst">
    <w:name w:val="footer"/>
    <w:basedOn w:val="Standaard"/>
    <w:link w:val="VoettekstChar"/>
    <w:uiPriority w:val="99"/>
    <w:unhideWhenUsed/>
    <w:rsid w:val="00CD5856"/>
    <w:pPr>
      <w:tabs>
        <w:tab w:val="center" w:pos="4536"/>
        <w:tab w:val="right" w:pos="9072"/>
      </w:tabs>
    </w:pPr>
    <w:rPr>
      <w:rFonts w:cs="Mangal"/>
      <w:szCs w:val="21"/>
    </w:rPr>
  </w:style>
  <w:style w:type="character" w:customStyle="1" w:styleId="VoettekstChar">
    <w:name w:val="Voettekst Char"/>
    <w:basedOn w:val="Standaardalinea-lettertype"/>
    <w:link w:val="Voettekst"/>
    <w:uiPriority w:val="99"/>
    <w:rsid w:val="00CD5856"/>
    <w:rPr>
      <w:rFonts w:cs="Mangal"/>
      <w:szCs w:val="21"/>
    </w:rPr>
  </w:style>
  <w:style w:type="paragraph" w:styleId="Ballontekst">
    <w:name w:val="Balloon Text"/>
    <w:basedOn w:val="Standaard"/>
    <w:link w:val="BallontekstChar"/>
    <w:uiPriority w:val="99"/>
    <w:semiHidden/>
    <w:unhideWhenUsed/>
    <w:rsid w:val="00CD5856"/>
    <w:rPr>
      <w:rFonts w:ascii="Tahoma" w:hAnsi="Tahoma" w:cs="Mangal"/>
      <w:sz w:val="16"/>
      <w:szCs w:val="14"/>
    </w:rPr>
  </w:style>
  <w:style w:type="character" w:customStyle="1" w:styleId="BallontekstChar">
    <w:name w:val="Ballontekst Char"/>
    <w:basedOn w:val="Standaardalinea-lettertype"/>
    <w:link w:val="Ballontekst"/>
    <w:uiPriority w:val="99"/>
    <w:semiHidden/>
    <w:rsid w:val="00CD5856"/>
    <w:rPr>
      <w:rFonts w:ascii="Tahoma" w:hAnsi="Tahoma" w:cs="Mangal"/>
      <w:sz w:val="16"/>
      <w:szCs w:val="14"/>
    </w:rPr>
  </w:style>
  <w:style w:type="paragraph" w:customStyle="1" w:styleId="Huisstijl-AfzendgegevenskopW1">
    <w:name w:val="Huisstijl - Afzendgegevens kop W1"/>
    <w:basedOn w:val="Huisstijl-Afzendgegevenskop"/>
    <w:qFormat/>
    <w:rsid w:val="00CD5856"/>
    <w:pPr>
      <w:spacing w:before="90"/>
    </w:pPr>
  </w:style>
  <w:style w:type="paragraph" w:customStyle="1" w:styleId="Huisstijl-AfzendgegevensC">
    <w:name w:val="Huisstijl - Afzendgegevens C"/>
    <w:basedOn w:val="Huisstijl-Afzendgegevens"/>
    <w:qFormat/>
    <w:rsid w:val="00CD5856"/>
    <w:rPr>
      <w:i/>
    </w:rPr>
  </w:style>
  <w:style w:type="paragraph" w:customStyle="1" w:styleId="Huisstijl-AfzendgegevensMdtn">
    <w:name w:val="Huisstijl - Afzendgegevens Mdtn"/>
    <w:basedOn w:val="Huisstijl-Afzendgegevens"/>
    <w:qFormat/>
    <w:rsid w:val="00CD5856"/>
    <w:pPr>
      <w:tabs>
        <w:tab w:val="clear" w:pos="170"/>
        <w:tab w:val="left" w:pos="482"/>
      </w:tabs>
    </w:pPr>
  </w:style>
  <w:style w:type="paragraph" w:customStyle="1" w:styleId="Huisstijl-Ondertekeningvervolgtitel">
    <w:name w:val="Huisstijl - Ondertekening vervolg titel"/>
    <w:basedOn w:val="Huisstijl-Ondertekeningvervolg"/>
    <w:qFormat/>
    <w:rsid w:val="00CD5856"/>
    <w:rPr>
      <w:i w:val="0"/>
      <w:noProof/>
    </w:rPr>
  </w:style>
  <w:style w:type="table" w:styleId="Tabelraster">
    <w:name w:val="Table Grid"/>
    <w:basedOn w:val="Standaardtabel"/>
    <w:uiPriority w:val="59"/>
    <w:rsid w:val="00CD5856"/>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customStyle="1" w:styleId="Huisstijl-Minuutgegevenskop">
    <w:name w:val="Huisstijl - Minuutgegevens kop"/>
    <w:basedOn w:val="Standaard"/>
    <w:qFormat/>
    <w:rsid w:val="00CD5856"/>
    <w:rPr>
      <w:b/>
      <w:noProof/>
      <w:sz w:val="13"/>
      <w:szCs w:val="13"/>
    </w:rPr>
  </w:style>
  <w:style w:type="paragraph" w:customStyle="1" w:styleId="Huisstijl-Minuutgegevens">
    <w:name w:val="Huisstijl - Minuutgegevens"/>
    <w:basedOn w:val="Standaard"/>
    <w:qFormat/>
    <w:rsid w:val="00CD5856"/>
  </w:style>
  <w:style w:type="paragraph" w:customStyle="1" w:styleId="Huisstijl-Gegevenskop">
    <w:name w:val="Huisstijl - Gegevens kop"/>
    <w:basedOn w:val="Standaard"/>
    <w:qFormat/>
    <w:rsid w:val="00CD5856"/>
    <w:pPr>
      <w:textAlignment w:val="auto"/>
    </w:pPr>
    <w:rPr>
      <w:sz w:val="13"/>
    </w:rPr>
  </w:style>
  <w:style w:type="paragraph" w:customStyle="1" w:styleId="Huisstijl-Gegevens">
    <w:name w:val="Huisstijl - Gegevens"/>
    <w:basedOn w:val="Huisstijl-Gegevenskop"/>
    <w:qFormat/>
    <w:rsid w:val="00CD5856"/>
    <w:rPr>
      <w:sz w:val="18"/>
    </w:rPr>
  </w:style>
  <w:style w:type="paragraph" w:styleId="Voetnoottekst">
    <w:name w:val="footnote text"/>
    <w:basedOn w:val="Standaard"/>
    <w:link w:val="VoetnoottekstChar"/>
    <w:uiPriority w:val="99"/>
    <w:semiHidden/>
    <w:unhideWhenUsed/>
    <w:rsid w:val="006874AC"/>
    <w:pPr>
      <w:widowControl/>
      <w:suppressAutoHyphens w:val="0"/>
      <w:spacing w:line="240" w:lineRule="auto"/>
    </w:pPr>
    <w:rPr>
      <w:color w:val="000000"/>
      <w:kern w:val="0"/>
      <w:sz w:val="20"/>
      <w:szCs w:val="20"/>
      <w:lang w:eastAsia="nl-NL" w:bidi="ar-SA"/>
    </w:rPr>
  </w:style>
  <w:style w:type="character" w:customStyle="1" w:styleId="VoetnoottekstChar">
    <w:name w:val="Voetnoottekst Char"/>
    <w:basedOn w:val="Standaardalinea-lettertype"/>
    <w:link w:val="Voetnoottekst"/>
    <w:uiPriority w:val="99"/>
    <w:semiHidden/>
    <w:rsid w:val="006874AC"/>
    <w:rPr>
      <w:rFonts w:ascii="Verdana" w:hAnsi="Verdana"/>
      <w:color w:val="000000"/>
      <w:kern w:val="0"/>
      <w:sz w:val="20"/>
      <w:szCs w:val="20"/>
      <w:lang w:eastAsia="nl-NL" w:bidi="ar-SA"/>
    </w:rPr>
  </w:style>
  <w:style w:type="character" w:styleId="Voetnootmarkering">
    <w:name w:val="footnote reference"/>
    <w:basedOn w:val="Standaardalinea-lettertype"/>
    <w:uiPriority w:val="99"/>
    <w:semiHidden/>
    <w:unhideWhenUsed/>
    <w:rsid w:val="006874AC"/>
    <w:rPr>
      <w:vertAlign w:val="superscript"/>
    </w:rPr>
  </w:style>
  <w:style w:type="paragraph" w:styleId="Tekstopmerking">
    <w:name w:val="annotation text"/>
    <w:basedOn w:val="Standaard"/>
    <w:link w:val="TekstopmerkingChar"/>
    <w:uiPriority w:val="99"/>
    <w:semiHidden/>
    <w:unhideWhenUsed/>
    <w:rsid w:val="000912E8"/>
    <w:pPr>
      <w:spacing w:line="240" w:lineRule="auto"/>
      <w:textAlignment w:val="auto"/>
    </w:pPr>
    <w:rPr>
      <w:rFonts w:cs="Mangal"/>
      <w:sz w:val="20"/>
      <w:szCs w:val="18"/>
    </w:rPr>
  </w:style>
  <w:style w:type="character" w:customStyle="1" w:styleId="TekstopmerkingChar">
    <w:name w:val="Tekst opmerking Char"/>
    <w:basedOn w:val="Standaardalinea-lettertype"/>
    <w:link w:val="Tekstopmerking"/>
    <w:uiPriority w:val="99"/>
    <w:semiHidden/>
    <w:rsid w:val="000912E8"/>
    <w:rPr>
      <w:rFonts w:ascii="Verdana" w:hAnsi="Verdana" w:cs="Mangal"/>
      <w:sz w:val="20"/>
      <w:szCs w:val="18"/>
    </w:rPr>
  </w:style>
  <w:style w:type="character" w:styleId="Verwijzingopmerking">
    <w:name w:val="annotation reference"/>
    <w:basedOn w:val="Standaardalinea-lettertype"/>
    <w:uiPriority w:val="99"/>
    <w:semiHidden/>
    <w:unhideWhenUsed/>
    <w:rsid w:val="000912E8"/>
    <w:rPr>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&#65279;<?xml version="1.0" encoding="utf-8"?><Relationships xmlns="http://schemas.openxmlformats.org/package/2006/relationships"><Relationship Type="http://schemas.openxmlformats.org/officeDocument/2006/relationships/endnotes" Target="endnotes.xml" Id="rId8" /><Relationship Type="http://schemas.openxmlformats.org/officeDocument/2006/relationships/fontTable" Target="fontTable.xml" Id="rId13" /><Relationship Type="http://schemas.openxmlformats.org/officeDocument/2006/relationships/numbering" Target="numbering.xml" Id="rId3" /><Relationship Type="http://schemas.openxmlformats.org/officeDocument/2006/relationships/footnotes" Target="footnotes.xml" Id="rId7" /><Relationship Type="http://schemas.openxmlformats.org/officeDocument/2006/relationships/header" Target="header3.xml" Id="rId12" /><Relationship Type="http://schemas.openxmlformats.org/officeDocument/2006/relationships/webSettings" Target="webSettings.xml" Id="rId6" /><Relationship Type="http://schemas.openxmlformats.org/officeDocument/2006/relationships/header" Target="header2.xml" Id="rId11" /><Relationship Type="http://schemas.openxmlformats.org/officeDocument/2006/relationships/settings" Target="settings.xml" Id="rId5" /><Relationship Type="http://schemas.openxmlformats.org/officeDocument/2006/relationships/footer" Target="footer1.xml" Id="rId10" /><Relationship Type="http://schemas.openxmlformats.org/officeDocument/2006/relationships/styles" Target="styles.xml" Id="rId4" /><Relationship Type="http://schemas.openxmlformats.org/officeDocument/2006/relationships/header" Target="header1.xml" Id="rId9" /><Relationship Type="http://schemas.openxmlformats.org/officeDocument/2006/relationships/theme" Target="theme/theme1.xml" Id="rId14" /></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2" Type="http://schemas.openxmlformats.org/officeDocument/2006/relationships/image" Target="media/image1.png"/><Relationship Id="rId1" Type="http://schemas.openxmlformats.org/officeDocument/2006/relationships/image" Target="media/image2.png"/></Relationships>
</file>

<file path=word/theme/theme1.xml><?xml version="1.0" encoding="utf-8"?>
<a:theme xmlns:a="http://schemas.openxmlformats.org/drawingml/2006/main" name="Office-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ap:Properties xmlns:vt="http://schemas.openxmlformats.org/officeDocument/2006/docPropsVTypes" xmlns:ap="http://schemas.openxmlformats.org/officeDocument/2006/extended-properties">
  <ap:Pages>2</ap:Pages>
  <ap:Words>381</ap:Words>
  <ap:Characters>2099</ap:Characters>
  <ap:DocSecurity>0</ap:DocSecurity>
  <ap:Lines>17</ap:Lines>
  <ap:Paragraphs>4</ap:Paragraphs>
  <ap:ScaleCrop>false</ap:ScaleCrop>
  <ap:LinksUpToDate>false</ap:LinksUpToDate>
  <ap:CharactersWithSpaces>2476</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lastModifiedBy/>
  <revision/>
  <dcterms:created xsi:type="dcterms:W3CDTF">2026-09-28T10:48:00.0000000Z</dcterms:created>
  <dcterms:modified xsi:type="dcterms:W3CDTF">2026-09-28T10:48:00.0000000Z</dcterms:modified>
  <dc:creator/>
  <dc:description>------------------------</dc:description>
  <dc:subject/>
  <dc:title/>
  <keywords/>
  <version/>
  <category/>
</coreProperties>
</file>