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B6E50" w:rsidR="00087974" w:rsidP="00087974" w:rsidRDefault="00087974" w14:paraId="32BC5EE9" w14:textId="77777777">
      <w:pPr>
        <w:spacing w:after="240"/>
        <w:rPr>
          <w:rFonts w:ascii="Calibri" w:hAnsi="Calibri"/>
          <w:sz w:val="22"/>
          <w:szCs w:val="22"/>
        </w:rPr>
      </w:pPr>
      <w:bookmarkStart w:name="_Hlk144289805" w:id="0"/>
      <w:r w:rsidRPr="008B6E50">
        <w:t>Geachte voorzitter,</w:t>
      </w:r>
    </w:p>
    <w:p w:rsidRPr="008B6E50" w:rsidR="00087974" w:rsidP="00087974" w:rsidRDefault="00087974" w14:paraId="7F91D473" w14:textId="6DC3EE6A">
      <w:pPr>
        <w:rPr>
          <w:color w:val="000000"/>
        </w:rPr>
      </w:pPr>
      <w:r w:rsidRPr="008B6E50">
        <w:t>Hierbij ontvangt u</w:t>
      </w:r>
      <w:r>
        <w:t xml:space="preserve"> een</w:t>
      </w:r>
      <w:r w:rsidRPr="008B6E50">
        <w:t xml:space="preserve"> </w:t>
      </w:r>
      <w:r w:rsidR="009A197E">
        <w:t>n</w:t>
      </w:r>
      <w:r>
        <w:t xml:space="preserve">ota van wijziging op de </w:t>
      </w:r>
      <w:r w:rsidR="009A197E">
        <w:t>s</w:t>
      </w:r>
      <w:r w:rsidRPr="008B6E50">
        <w:t xml:space="preserve">uppletoire begroting </w:t>
      </w:r>
      <w:r>
        <w:t>september</w:t>
      </w:r>
      <w:r w:rsidRPr="008B6E50">
        <w:t xml:space="preserve"> 202</w:t>
      </w:r>
      <w:r>
        <w:t>6</w:t>
      </w:r>
      <w:r w:rsidRPr="008B6E50">
        <w:t xml:space="preserve"> </w:t>
      </w:r>
      <w:r>
        <w:t xml:space="preserve">van </w:t>
      </w:r>
      <w:r>
        <w:rPr>
          <w:szCs w:val="18"/>
        </w:rPr>
        <w:t>Klimaat en Groene Groei</w:t>
      </w:r>
      <w:r>
        <w:t>.</w:t>
      </w:r>
    </w:p>
    <w:p w:rsidRPr="008B6E50" w:rsidR="00087974" w:rsidP="00087974" w:rsidRDefault="00087974" w14:paraId="18904EBE" w14:textId="77777777"/>
    <w:bookmarkEnd w:id="0"/>
    <w:p w:rsidRPr="00087974" w:rsidR="00087974" w:rsidP="00087974" w:rsidRDefault="00087974" w14:paraId="73299860" w14:textId="38B41F33">
      <w:pPr>
        <w:pStyle w:val="Koptekst"/>
      </w:pPr>
      <w:r w:rsidRPr="00087974">
        <w:t>In de Kamerbrief "</w:t>
      </w:r>
      <w:r w:rsidRPr="00281885" w:rsidR="001C2312">
        <w:rPr>
          <w:szCs w:val="18"/>
        </w:rPr>
        <w:t>Onderhandelaarsakkoord overname aandelen ZEH Energy</w:t>
      </w:r>
      <w:r w:rsidRPr="00087974">
        <w:t>" (d.d. 23</w:t>
      </w:r>
      <w:r>
        <w:t xml:space="preserve"> </w:t>
      </w:r>
      <w:r w:rsidRPr="00087974">
        <w:t>september 2026)</w:t>
      </w:r>
      <w:r w:rsidR="00DB1462">
        <w:rPr>
          <w:rStyle w:val="Voetnootmarkering"/>
        </w:rPr>
        <w:footnoteReference w:id="1"/>
      </w:r>
      <w:r w:rsidRPr="00087974">
        <w:t xml:space="preserve"> wordt aangekondigd dat er een akkoord is bereikt met de huidige publieke aandeelhouders van het 70%-belang in de Kerncentrale Borssele. Middels deze </w:t>
      </w:r>
      <w:r w:rsidR="009A197E">
        <w:t>n</w:t>
      </w:r>
      <w:r w:rsidRPr="00087974">
        <w:t>ota van wijziging wordt het budget voor de overname verwerkt in de suppletoire begroting september.</w:t>
      </w:r>
    </w:p>
    <w:p w:rsidR="00D22441" w:rsidP="00810C93" w:rsidRDefault="00D22441" w14:paraId="5432231C" w14:textId="77777777"/>
    <w:p w:rsidR="004425CC" w:rsidP="00810C93" w:rsidRDefault="004425CC" w14:paraId="36F37ACC" w14:textId="77777777"/>
    <w:p w:rsidR="006B3C17" w:rsidP="00810C93" w:rsidRDefault="006B3C17" w14:paraId="35BABD6D" w14:textId="77777777"/>
    <w:p w:rsidR="006B3C17" w:rsidP="00810C93" w:rsidRDefault="006B3C17" w14:paraId="5801C5DA" w14:textId="77777777"/>
    <w:p w:rsidR="004C472F" w:rsidP="004C472F" w:rsidRDefault="004C472F" w14:paraId="1925673A" w14:textId="77777777">
      <w:pPr>
        <w:rPr>
          <w:szCs w:val="18"/>
        </w:rPr>
      </w:pPr>
      <w:bookmarkStart w:name="_Hlk222840271" w:id="1"/>
      <w:proofErr w:type="spellStart"/>
      <w:r>
        <w:rPr>
          <w:szCs w:val="18"/>
        </w:rPr>
        <w:t>Stientje</w:t>
      </w:r>
      <w:proofErr w:type="spellEnd"/>
      <w:r>
        <w:rPr>
          <w:szCs w:val="18"/>
        </w:rPr>
        <w:t xml:space="preserve"> van Veldhoven-van der Meer</w:t>
      </w:r>
    </w:p>
    <w:bookmarkEnd w:id="1"/>
    <w:p w:rsidRPr="005461DA" w:rsidR="004C472F" w:rsidP="004C472F" w:rsidRDefault="004C472F" w14:paraId="4AF5CCD9" w14:textId="77777777">
      <w:pPr>
        <w:rPr>
          <w:szCs w:val="18"/>
        </w:rPr>
      </w:pPr>
      <w:r>
        <w:rPr>
          <w:szCs w:val="18"/>
        </w:rPr>
        <w:t>Minister van Klimaat en Groene Groei</w:t>
      </w:r>
    </w:p>
    <w:p w:rsidR="00E758FD" w:rsidP="004C472F" w:rsidRDefault="00E758FD" w14:paraId="5710326E" w14:textId="6FA49CEF">
      <w:pPr>
        <w:pStyle w:val="Normaalweb"/>
        <w:spacing w:before="0" w:beforeAutospacing="0" w:after="0" w:afterAutospacing="0"/>
        <w:rPr>
          <w:rFonts w:ascii="Verdana" w:hAnsi="Verdana"/>
          <w:sz w:val="18"/>
          <w:szCs w:val="18"/>
        </w:rPr>
      </w:pPr>
    </w:p>
    <w:sectPr w:rsidR="00E758FD" w:rsidSect="00D604B3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EB5E7" w14:textId="77777777" w:rsidR="00094FE0" w:rsidRDefault="00094FE0">
      <w:r>
        <w:separator/>
      </w:r>
    </w:p>
    <w:p w14:paraId="35C54472" w14:textId="77777777" w:rsidR="00094FE0" w:rsidRDefault="00094FE0"/>
  </w:endnote>
  <w:endnote w:type="continuationSeparator" w:id="0">
    <w:p w14:paraId="7E3BDE22" w14:textId="77777777" w:rsidR="00094FE0" w:rsidRDefault="00094FE0">
      <w:r>
        <w:continuationSeparator/>
      </w:r>
    </w:p>
    <w:p w14:paraId="59C5C718" w14:textId="77777777" w:rsidR="00094FE0" w:rsidRDefault="00094F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33A0F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135580" w14:paraId="29887A0A" w14:textId="77777777" w:rsidTr="00CA6A25">
      <w:trPr>
        <w:trHeight w:hRule="exact" w:val="240"/>
      </w:trPr>
      <w:tc>
        <w:tcPr>
          <w:tcW w:w="7601" w:type="dxa"/>
        </w:tcPr>
        <w:p w14:paraId="4FC70D17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224E1BAD" w14:textId="63B8CF27" w:rsidR="00527BD4" w:rsidRPr="00645414" w:rsidRDefault="00094FE0" w:rsidP="00645414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0F3CAA">
            <w:t>2</w:t>
          </w:r>
          <w:r w:rsidRPr="00645414">
            <w:fldChar w:fldCharType="end"/>
          </w:r>
          <w:r w:rsidRPr="00645414">
            <w:t xml:space="preserve"> </w:t>
          </w:r>
          <w:r>
            <w:t>van</w:t>
          </w:r>
          <w:r w:rsidRPr="00645414">
            <w:t xml:space="preserve"> </w:t>
          </w:r>
          <w:r w:rsidR="004425CC">
            <w:fldChar w:fldCharType="begin"/>
          </w:r>
          <w:r>
            <w:instrText xml:space="preserve"> SECTIONPAGES   \* MERGEFORMAT </w:instrText>
          </w:r>
          <w:r w:rsidR="004425CC">
            <w:fldChar w:fldCharType="separate"/>
          </w:r>
          <w:r w:rsidR="00087974">
            <w:t>2</w:t>
          </w:r>
          <w:r w:rsidR="004425CC">
            <w:fldChar w:fldCharType="end"/>
          </w:r>
        </w:p>
      </w:tc>
    </w:tr>
  </w:tbl>
  <w:p w14:paraId="73BEA254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135580" w14:paraId="79ED0F3E" w14:textId="77777777" w:rsidTr="00CA6A25">
      <w:trPr>
        <w:trHeight w:hRule="exact" w:val="240"/>
      </w:trPr>
      <w:tc>
        <w:tcPr>
          <w:tcW w:w="7601" w:type="dxa"/>
        </w:tcPr>
        <w:p w14:paraId="51C023DE" w14:textId="77777777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532CD4D0" w14:textId="5C2301BF" w:rsidR="00527BD4" w:rsidRPr="00ED539E" w:rsidRDefault="00094FE0" w:rsidP="00ED539E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831EE4">
            <w:t>1</w:t>
          </w:r>
          <w:r w:rsidRPr="00645414">
            <w:fldChar w:fldCharType="end"/>
          </w:r>
          <w:r w:rsidRPr="00ED539E">
            <w:rPr>
              <w:rStyle w:val="Huisstijl-GegevenCharChar"/>
            </w:rPr>
            <w:t xml:space="preserve"> </w:t>
          </w:r>
          <w:r>
            <w:t>van</w:t>
          </w:r>
          <w:r w:rsidRPr="00ED539E">
            <w:t xml:space="preserve"> </w:t>
          </w:r>
          <w:r w:rsidR="00A13FBD">
            <w:fldChar w:fldCharType="begin"/>
          </w:r>
          <w:r>
            <w:instrText xml:space="preserve"> SECTIONPAGES   \* MERGEFORMAT </w:instrText>
          </w:r>
          <w:r w:rsidR="00A13FBD">
            <w:fldChar w:fldCharType="separate"/>
          </w:r>
          <w:r w:rsidR="008E48AD">
            <w:t>1</w:t>
          </w:r>
          <w:r w:rsidR="00A13FBD">
            <w:fldChar w:fldCharType="end"/>
          </w:r>
        </w:p>
      </w:tc>
    </w:tr>
  </w:tbl>
  <w:p w14:paraId="166EBC01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312F3D38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1C40D" w14:textId="77777777" w:rsidR="00094FE0" w:rsidRDefault="00094FE0">
      <w:r>
        <w:separator/>
      </w:r>
    </w:p>
    <w:p w14:paraId="651AD8D9" w14:textId="77777777" w:rsidR="00094FE0" w:rsidRDefault="00094FE0"/>
  </w:footnote>
  <w:footnote w:type="continuationSeparator" w:id="0">
    <w:p w14:paraId="151B13E3" w14:textId="77777777" w:rsidR="00094FE0" w:rsidRDefault="00094FE0">
      <w:r>
        <w:continuationSeparator/>
      </w:r>
    </w:p>
    <w:p w14:paraId="4AD6B2F2" w14:textId="77777777" w:rsidR="00094FE0" w:rsidRDefault="00094FE0"/>
  </w:footnote>
  <w:footnote w:id="1">
    <w:p w14:paraId="711DAF75" w14:textId="7A898F9B" w:rsidR="00DB1462" w:rsidRPr="00DB1462" w:rsidRDefault="00DB1462">
      <w:pPr>
        <w:pStyle w:val="Voetnoottekst"/>
        <w:rPr>
          <w:lang w:val="en-US"/>
        </w:rPr>
      </w:pPr>
      <w:r>
        <w:rPr>
          <w:rStyle w:val="Voetnootmarkering"/>
        </w:rPr>
        <w:footnoteRef/>
      </w:r>
      <w:r>
        <w:t xml:space="preserve"> </w:t>
      </w:r>
      <w:r w:rsidRPr="00DB1462">
        <w:t>2026Z19725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135580" w14:paraId="7103BCDB" w14:textId="77777777" w:rsidTr="00A50CF6">
      <w:tc>
        <w:tcPr>
          <w:tcW w:w="2156" w:type="dxa"/>
        </w:tcPr>
        <w:p w14:paraId="1EBDC38D" w14:textId="77777777" w:rsidR="00527BD4" w:rsidRPr="005819CE" w:rsidRDefault="00094FE0" w:rsidP="00A50CF6">
          <w:pPr>
            <w:pStyle w:val="Huisstijl-Adres"/>
            <w:rPr>
              <w:b/>
            </w:rPr>
          </w:pPr>
          <w:r>
            <w:rPr>
              <w:b/>
            </w:rPr>
            <w:t>Directie Financieel Economische Zaken</w:t>
          </w:r>
          <w:r w:rsidRPr="005819CE">
            <w:rPr>
              <w:b/>
            </w:rPr>
            <w:br/>
          </w:r>
        </w:p>
      </w:tc>
    </w:tr>
    <w:tr w:rsidR="00135580" w14:paraId="06033C75" w14:textId="77777777" w:rsidTr="00A50CF6">
      <w:trPr>
        <w:trHeight w:hRule="exact" w:val="200"/>
      </w:trPr>
      <w:tc>
        <w:tcPr>
          <w:tcW w:w="2156" w:type="dxa"/>
        </w:tcPr>
        <w:p w14:paraId="37710616" w14:textId="77777777" w:rsidR="00527BD4" w:rsidRPr="005819CE" w:rsidRDefault="00527BD4" w:rsidP="00A50CF6"/>
      </w:tc>
    </w:tr>
    <w:tr w:rsidR="00135580" w14:paraId="1D498780" w14:textId="77777777" w:rsidTr="00502512">
      <w:trPr>
        <w:trHeight w:hRule="exact" w:val="774"/>
      </w:trPr>
      <w:tc>
        <w:tcPr>
          <w:tcW w:w="2156" w:type="dxa"/>
        </w:tcPr>
        <w:p w14:paraId="45330C67" w14:textId="77777777" w:rsidR="00527BD4" w:rsidRDefault="00094FE0" w:rsidP="003A5290">
          <w:pPr>
            <w:pStyle w:val="Huisstijl-Kopje"/>
          </w:pPr>
          <w:r>
            <w:t>Ons kenmerk</w:t>
          </w:r>
        </w:p>
        <w:p w14:paraId="526F9239" w14:textId="77777777" w:rsidR="00527BD4" w:rsidRPr="005819CE" w:rsidRDefault="00094FE0" w:rsidP="004425CC">
          <w:pPr>
            <w:pStyle w:val="Huisstijl-Kopje"/>
          </w:pPr>
          <w:r>
            <w:rPr>
              <w:b w:val="0"/>
            </w:rPr>
            <w:t>FEZ</w:t>
          </w:r>
          <w:r w:rsidRPr="00502512">
            <w:rPr>
              <w:b w:val="0"/>
            </w:rPr>
            <w:t xml:space="preserve"> / </w:t>
          </w:r>
          <w:r>
            <w:rPr>
              <w:b w:val="0"/>
            </w:rPr>
            <w:t>108377934</w:t>
          </w:r>
        </w:p>
      </w:tc>
    </w:tr>
  </w:tbl>
  <w:p w14:paraId="28DFF778" w14:textId="77777777" w:rsidR="00527BD4" w:rsidRDefault="00527BD4" w:rsidP="008C356D">
    <w:pPr>
      <w:pStyle w:val="Koptekst"/>
      <w:rPr>
        <w:rFonts w:cs="Verdana-Bold"/>
        <w:b/>
        <w:bCs/>
        <w:smallCaps/>
        <w:szCs w:val="18"/>
      </w:rPr>
    </w:pPr>
  </w:p>
  <w:p w14:paraId="33257263" w14:textId="77777777" w:rsidR="00527BD4" w:rsidRDefault="00527BD4" w:rsidP="008C356D"/>
  <w:p w14:paraId="3EA217DB" w14:textId="77777777" w:rsidR="00527BD4" w:rsidRPr="00740712" w:rsidRDefault="00527BD4" w:rsidP="008C356D"/>
  <w:p w14:paraId="6B7A08DE" w14:textId="77777777" w:rsidR="00527BD4" w:rsidRPr="00217880" w:rsidRDefault="00527BD4" w:rsidP="008C356D">
    <w:pPr>
      <w:spacing w:line="0" w:lineRule="atLeast"/>
      <w:rPr>
        <w:sz w:val="2"/>
        <w:szCs w:val="2"/>
      </w:rPr>
    </w:pPr>
  </w:p>
  <w:p w14:paraId="43B32475" w14:textId="77777777" w:rsidR="00527BD4" w:rsidRDefault="00527BD4" w:rsidP="004F44C2">
    <w:pPr>
      <w:pStyle w:val="Koptekst"/>
      <w:rPr>
        <w:rFonts w:cs="Verdana-Bold"/>
        <w:b/>
        <w:bCs/>
        <w:smallCaps/>
        <w:szCs w:val="18"/>
      </w:rPr>
    </w:pPr>
  </w:p>
  <w:p w14:paraId="4A8A876D" w14:textId="77777777" w:rsidR="00527BD4" w:rsidRDefault="00527BD4" w:rsidP="004F44C2"/>
  <w:p w14:paraId="3F7A4228" w14:textId="77777777" w:rsidR="00527BD4" w:rsidRPr="00740712" w:rsidRDefault="00527BD4" w:rsidP="004F44C2"/>
  <w:p w14:paraId="5048BF0A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135580" w14:paraId="3D96177B" w14:textId="77777777" w:rsidTr="00751A6A">
      <w:trPr>
        <w:trHeight w:val="2636"/>
      </w:trPr>
      <w:tc>
        <w:tcPr>
          <w:tcW w:w="737" w:type="dxa"/>
        </w:tcPr>
        <w:p w14:paraId="39DA0D38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7D39E44C" w14:textId="77777777" w:rsidR="00527BD4" w:rsidRDefault="00094FE0" w:rsidP="00651CEE">
          <w:pPr>
            <w:framePr w:w="6340" w:h="2750" w:hRule="exact" w:hSpace="180" w:wrap="around" w:vAnchor="page" w:hAnchor="text" w:x="3873" w:y="-140"/>
            <w:spacing w:line="240" w:lineRule="auto"/>
          </w:pPr>
          <w:r>
            <w:t xml:space="preserve">   </w:t>
          </w:r>
          <w:r w:rsidRPr="00922290">
            <w:rPr>
              <w:sz w:val="2"/>
              <w:szCs w:val="2"/>
            </w:rPr>
            <w:t xml:space="preserve"> </w:t>
          </w:r>
          <w:r>
            <w:rPr>
              <w:noProof/>
            </w:rPr>
            <w:drawing>
              <wp:inline distT="0" distB="0" distL="0" distR="0" wp14:anchorId="6ADFB023" wp14:editId="22750F3A">
                <wp:extent cx="2343600" cy="1580400"/>
                <wp:effectExtent l="0" t="0" r="0" b="1270"/>
                <wp:docPr id="1" name="Afbeelding 1" descr="Afbeelding met tekst, Lettertype, schermopname, wit&#10;&#10;Door AI gegenereerde inhoud is mogelijk onjuis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fbeelding 1" descr="Afbeelding met tekst, Lettertype, schermopname, wit&#10;&#10;Door AI gegenereerde inhoud is mogelijk onjuis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3600" cy="158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0F83856" w14:textId="77777777" w:rsidR="007269E3" w:rsidRDefault="007269E3" w:rsidP="00651CE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</w:tr>
  </w:tbl>
  <w:p w14:paraId="420F942A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6AB3D7DC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135580" w14:paraId="03180B1D" w14:textId="77777777" w:rsidTr="00A50CF6">
      <w:tc>
        <w:tcPr>
          <w:tcW w:w="2160" w:type="dxa"/>
        </w:tcPr>
        <w:p w14:paraId="106D1381" w14:textId="77777777" w:rsidR="00527BD4" w:rsidRPr="005819CE" w:rsidRDefault="00094FE0" w:rsidP="00A50CF6">
          <w:pPr>
            <w:pStyle w:val="Huisstijl-Adres"/>
            <w:rPr>
              <w:b/>
            </w:rPr>
          </w:pPr>
          <w:r>
            <w:rPr>
              <w:b/>
            </w:rPr>
            <w:t>Directie Financieel Economische Zaken</w:t>
          </w:r>
          <w:r w:rsidRPr="005819CE">
            <w:rPr>
              <w:b/>
            </w:rPr>
            <w:br/>
          </w:r>
        </w:p>
        <w:p w14:paraId="4391E3A6" w14:textId="77777777" w:rsidR="00527BD4" w:rsidRPr="00BE5ED9" w:rsidRDefault="00094FE0" w:rsidP="00A50CF6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4ED74274" w14:textId="77777777" w:rsidR="00EF495B" w:rsidRDefault="00094FE0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331D2C3D" w14:textId="77777777" w:rsidR="00EF495B" w:rsidRPr="005B3814" w:rsidRDefault="00094FE0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Pr="005B3814">
            <w:t>00000001003214369000</w:t>
          </w:r>
        </w:p>
        <w:p w14:paraId="3D0BA725" w14:textId="35C98BAD" w:rsidR="00527BD4" w:rsidRPr="00087974" w:rsidRDefault="00094FE0" w:rsidP="00A50CF6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70 378 6100</w:t>
          </w:r>
          <w:r w:rsidR="006F751F">
            <w:t xml:space="preserve"> (algemeen)</w:t>
          </w:r>
          <w:r w:rsidR="006F751F" w:rsidRPr="005819CE">
            <w:br/>
          </w:r>
          <w:r>
            <w:t>www.rijksoverheid.nl/ezk</w:t>
          </w:r>
        </w:p>
      </w:tc>
    </w:tr>
    <w:tr w:rsidR="00135580" w14:paraId="5C7BF2F3" w14:textId="77777777" w:rsidTr="00A50CF6">
      <w:trPr>
        <w:trHeight w:hRule="exact" w:val="200"/>
      </w:trPr>
      <w:tc>
        <w:tcPr>
          <w:tcW w:w="2160" w:type="dxa"/>
        </w:tcPr>
        <w:p w14:paraId="4C6F14C0" w14:textId="77777777" w:rsidR="00527BD4" w:rsidRPr="005819CE" w:rsidRDefault="00527BD4" w:rsidP="00A50CF6"/>
      </w:tc>
    </w:tr>
    <w:tr w:rsidR="00135580" w14:paraId="498BC47D" w14:textId="77777777" w:rsidTr="00A50CF6">
      <w:tc>
        <w:tcPr>
          <w:tcW w:w="2160" w:type="dxa"/>
        </w:tcPr>
        <w:p w14:paraId="1A244605" w14:textId="77777777" w:rsidR="000C0163" w:rsidRPr="005819CE" w:rsidRDefault="00094FE0" w:rsidP="000C0163">
          <w:pPr>
            <w:pStyle w:val="Huisstijl-Kopje"/>
          </w:pPr>
          <w:r>
            <w:t>Ons kenmerk</w:t>
          </w:r>
          <w:r w:rsidRPr="005819CE">
            <w:t xml:space="preserve"> </w:t>
          </w:r>
        </w:p>
        <w:p w14:paraId="7C9EFD50" w14:textId="77777777" w:rsidR="000C0163" w:rsidRPr="005819CE" w:rsidRDefault="00094FE0" w:rsidP="000C0163">
          <w:pPr>
            <w:pStyle w:val="Huisstijl-Gegeven"/>
          </w:pPr>
          <w:r>
            <w:t>FEZ</w:t>
          </w:r>
          <w:r w:rsidR="00926AE2">
            <w:t xml:space="preserve"> / </w:t>
          </w:r>
          <w:r>
            <w:t>108377934</w:t>
          </w:r>
        </w:p>
        <w:p w14:paraId="7A68DB8C" w14:textId="77777777" w:rsidR="00527BD4" w:rsidRPr="005819CE" w:rsidRDefault="00094FE0" w:rsidP="00A50CF6">
          <w:pPr>
            <w:pStyle w:val="Huisstijl-Kopje"/>
          </w:pPr>
          <w:r>
            <w:t>Uw kenmerk</w:t>
          </w:r>
        </w:p>
        <w:p w14:paraId="23BB82DF" w14:textId="77777777" w:rsidR="00527BD4" w:rsidRPr="005819CE" w:rsidRDefault="00527BD4" w:rsidP="00A50CF6">
          <w:pPr>
            <w:pStyle w:val="Huisstijl-Gegeven"/>
          </w:pPr>
        </w:p>
        <w:p w14:paraId="6B9865F9" w14:textId="77777777" w:rsidR="00527BD4" w:rsidRPr="005819CE" w:rsidRDefault="00094FE0" w:rsidP="00A50CF6">
          <w:pPr>
            <w:pStyle w:val="Huisstijl-Kopje"/>
          </w:pPr>
          <w:r>
            <w:t>Bijlage(n)</w:t>
          </w:r>
        </w:p>
        <w:p w14:paraId="508CEDCD" w14:textId="77777777" w:rsidR="00527BD4" w:rsidRPr="005819CE" w:rsidRDefault="00094FE0" w:rsidP="00A50CF6">
          <w:pPr>
            <w:pStyle w:val="Huisstijl-Gegeven"/>
          </w:pPr>
          <w:r>
            <w:t>1</w:t>
          </w:r>
        </w:p>
      </w:tc>
    </w:tr>
  </w:tbl>
  <w:p w14:paraId="11FDC249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82"/>
      <w:gridCol w:w="6489"/>
    </w:tblGrid>
    <w:tr w:rsidR="00135580" w14:paraId="2AD7584B" w14:textId="77777777" w:rsidTr="007610AA">
      <w:trPr>
        <w:trHeight w:val="400"/>
      </w:trPr>
      <w:tc>
        <w:tcPr>
          <w:tcW w:w="7520" w:type="dxa"/>
          <w:gridSpan w:val="2"/>
        </w:tcPr>
        <w:p w14:paraId="4F1319F3" w14:textId="77777777" w:rsidR="00527BD4" w:rsidRPr="00BC3B53" w:rsidRDefault="00094FE0" w:rsidP="00A50CF6">
          <w:pPr>
            <w:pStyle w:val="Huisstijl-Retouradres"/>
          </w:pPr>
          <w:r>
            <w:t>&gt; Retouradres Postbus 20401 2500 EK Den Haag</w:t>
          </w:r>
        </w:p>
      </w:tc>
    </w:tr>
    <w:tr w:rsidR="00135580" w14:paraId="4C101EA1" w14:textId="77777777" w:rsidTr="007610AA">
      <w:tc>
        <w:tcPr>
          <w:tcW w:w="7520" w:type="dxa"/>
          <w:gridSpan w:val="2"/>
        </w:tcPr>
        <w:p w14:paraId="226306FF" w14:textId="77777777" w:rsidR="00527BD4" w:rsidRPr="00983E8F" w:rsidRDefault="00527BD4" w:rsidP="00A50CF6">
          <w:pPr>
            <w:pStyle w:val="Huisstijl-Rubricering"/>
          </w:pPr>
        </w:p>
      </w:tc>
    </w:tr>
    <w:tr w:rsidR="00135580" w14:paraId="1261AA69" w14:textId="77777777" w:rsidTr="007610AA">
      <w:trPr>
        <w:trHeight w:hRule="exact" w:val="2440"/>
      </w:trPr>
      <w:tc>
        <w:tcPr>
          <w:tcW w:w="7520" w:type="dxa"/>
          <w:gridSpan w:val="2"/>
        </w:tcPr>
        <w:p w14:paraId="2173F6F5" w14:textId="77777777" w:rsidR="00527BD4" w:rsidRDefault="00094FE0" w:rsidP="00A50CF6">
          <w:pPr>
            <w:pStyle w:val="Huisstijl-NAW"/>
          </w:pPr>
          <w:r>
            <w:t xml:space="preserve">De Voorzitter van de Tweede Kamer </w:t>
          </w:r>
        </w:p>
        <w:p w14:paraId="78D5E121" w14:textId="77777777" w:rsidR="00135580" w:rsidRDefault="00094FE0">
          <w:pPr>
            <w:pStyle w:val="Huisstijl-NAW"/>
          </w:pPr>
          <w:r>
            <w:t>der Staten-Generaal</w:t>
          </w:r>
        </w:p>
        <w:p w14:paraId="402A9DCF" w14:textId="77777777" w:rsidR="00135580" w:rsidRDefault="00094FE0">
          <w:pPr>
            <w:pStyle w:val="Huisstijl-NAW"/>
          </w:pPr>
          <w:r>
            <w:t>Prinses Irenestraat 6</w:t>
          </w:r>
        </w:p>
        <w:p w14:paraId="3DF4DA8D" w14:textId="77777777" w:rsidR="00135580" w:rsidRDefault="00094FE0">
          <w:pPr>
            <w:pStyle w:val="Huisstijl-NAW"/>
          </w:pPr>
          <w:r>
            <w:t>2595 BD  DEN HAAG</w:t>
          </w:r>
        </w:p>
        <w:p w14:paraId="75713095" w14:textId="77777777" w:rsidR="00135580" w:rsidRDefault="00135580">
          <w:pPr>
            <w:pStyle w:val="Huisstijl-NAW"/>
          </w:pPr>
        </w:p>
      </w:tc>
    </w:tr>
    <w:tr w:rsidR="00135580" w14:paraId="0BCD3651" w14:textId="77777777" w:rsidTr="007610AA">
      <w:trPr>
        <w:trHeight w:hRule="exact" w:val="400"/>
      </w:trPr>
      <w:tc>
        <w:tcPr>
          <w:tcW w:w="7520" w:type="dxa"/>
          <w:gridSpan w:val="2"/>
        </w:tcPr>
        <w:p w14:paraId="47D32F5F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135580" w14:paraId="613D8D6F" w14:textId="77777777" w:rsidTr="007610AA">
      <w:trPr>
        <w:trHeight w:val="240"/>
      </w:trPr>
      <w:tc>
        <w:tcPr>
          <w:tcW w:w="900" w:type="dxa"/>
        </w:tcPr>
        <w:p w14:paraId="5AA97CFE" w14:textId="77777777" w:rsidR="00527BD4" w:rsidRPr="007709EF" w:rsidRDefault="00094FE0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20" w:type="dxa"/>
        </w:tcPr>
        <w:p w14:paraId="332D05A0" w14:textId="77777777" w:rsidR="00527BD4" w:rsidRPr="007709EF" w:rsidRDefault="00527BD4" w:rsidP="00A50CF6"/>
      </w:tc>
    </w:tr>
    <w:tr w:rsidR="00135580" w14:paraId="653D0CC1" w14:textId="77777777" w:rsidTr="007610AA">
      <w:trPr>
        <w:trHeight w:val="240"/>
      </w:trPr>
      <w:tc>
        <w:tcPr>
          <w:tcW w:w="900" w:type="dxa"/>
        </w:tcPr>
        <w:p w14:paraId="1167D204" w14:textId="77777777" w:rsidR="00527BD4" w:rsidRPr="007709EF" w:rsidRDefault="00094FE0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20" w:type="dxa"/>
        </w:tcPr>
        <w:p w14:paraId="56F08C23" w14:textId="17E44D14" w:rsidR="00527BD4" w:rsidRPr="007709EF" w:rsidRDefault="00094FE0" w:rsidP="00A50CF6">
          <w:r>
            <w:t xml:space="preserve">Aanbiedingsbrief </w:t>
          </w:r>
          <w:r w:rsidR="009A197E">
            <w:t>n</w:t>
          </w:r>
          <w:r>
            <w:t xml:space="preserve">ota van wijziging </w:t>
          </w:r>
          <w:r w:rsidR="009A197E">
            <w:t>s</w:t>
          </w:r>
          <w:r>
            <w:t>uppletoire begroting september 2026 KGG</w:t>
          </w:r>
        </w:p>
      </w:tc>
    </w:tr>
  </w:tbl>
  <w:p w14:paraId="46909BBE" w14:textId="77777777" w:rsidR="00087974" w:rsidRDefault="00087974" w:rsidP="00BC4AE3">
    <w:pPr>
      <w:pStyle w:val="Koptekst"/>
    </w:pPr>
  </w:p>
  <w:p w14:paraId="11310E3D" w14:textId="77777777" w:rsidR="004C472F" w:rsidRPr="00BC4AE3" w:rsidRDefault="004C472F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8A19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D0FD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C69A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F442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2AF4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F279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DCC5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6F23D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3D80CD9C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647426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D5603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A84A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24D4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F04FF0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0E17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68ADB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C3828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5AACF7A4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D92CFD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15C4C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5081E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D4155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9564A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6A11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608A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E8871B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7698479">
    <w:abstractNumId w:val="10"/>
  </w:num>
  <w:num w:numId="2" w16cid:durableId="1441337677">
    <w:abstractNumId w:val="7"/>
  </w:num>
  <w:num w:numId="3" w16cid:durableId="1852991736">
    <w:abstractNumId w:val="6"/>
  </w:num>
  <w:num w:numId="4" w16cid:durableId="94063344">
    <w:abstractNumId w:val="5"/>
  </w:num>
  <w:num w:numId="5" w16cid:durableId="1989477890">
    <w:abstractNumId w:val="4"/>
  </w:num>
  <w:num w:numId="6" w16cid:durableId="1164509190">
    <w:abstractNumId w:val="8"/>
  </w:num>
  <w:num w:numId="7" w16cid:durableId="108084844">
    <w:abstractNumId w:val="3"/>
  </w:num>
  <w:num w:numId="8" w16cid:durableId="1508328392">
    <w:abstractNumId w:val="2"/>
  </w:num>
  <w:num w:numId="9" w16cid:durableId="732195473">
    <w:abstractNumId w:val="1"/>
  </w:num>
  <w:num w:numId="10" w16cid:durableId="185019651">
    <w:abstractNumId w:val="0"/>
  </w:num>
  <w:num w:numId="11" w16cid:durableId="1671592538">
    <w:abstractNumId w:val="9"/>
  </w:num>
  <w:num w:numId="12" w16cid:durableId="104084840">
    <w:abstractNumId w:val="11"/>
  </w:num>
  <w:num w:numId="13" w16cid:durableId="1379547474">
    <w:abstractNumId w:val="13"/>
  </w:num>
  <w:num w:numId="14" w16cid:durableId="1890528150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BC"/>
    <w:rsid w:val="000049FB"/>
    <w:rsid w:val="00013862"/>
    <w:rsid w:val="00013F6D"/>
    <w:rsid w:val="00016012"/>
    <w:rsid w:val="00020189"/>
    <w:rsid w:val="00020EE4"/>
    <w:rsid w:val="00023E9A"/>
    <w:rsid w:val="00033CDD"/>
    <w:rsid w:val="00034A84"/>
    <w:rsid w:val="00035E67"/>
    <w:rsid w:val="000366F3"/>
    <w:rsid w:val="0006024D"/>
    <w:rsid w:val="000639A7"/>
    <w:rsid w:val="00071F28"/>
    <w:rsid w:val="00074079"/>
    <w:rsid w:val="00087974"/>
    <w:rsid w:val="00092799"/>
    <w:rsid w:val="00092C5F"/>
    <w:rsid w:val="00094FE0"/>
    <w:rsid w:val="00096680"/>
    <w:rsid w:val="000A0F36"/>
    <w:rsid w:val="000A174A"/>
    <w:rsid w:val="000A3E0A"/>
    <w:rsid w:val="000A65AC"/>
    <w:rsid w:val="000A7159"/>
    <w:rsid w:val="000B7281"/>
    <w:rsid w:val="000B7FAB"/>
    <w:rsid w:val="000C0163"/>
    <w:rsid w:val="000C1BA1"/>
    <w:rsid w:val="000C3EA9"/>
    <w:rsid w:val="000D0225"/>
    <w:rsid w:val="000E7895"/>
    <w:rsid w:val="000F161D"/>
    <w:rsid w:val="000F3CAA"/>
    <w:rsid w:val="00102ABB"/>
    <w:rsid w:val="00121BF0"/>
    <w:rsid w:val="00123704"/>
    <w:rsid w:val="001270C7"/>
    <w:rsid w:val="00132540"/>
    <w:rsid w:val="00133F0F"/>
    <w:rsid w:val="00135580"/>
    <w:rsid w:val="0014462A"/>
    <w:rsid w:val="0014786A"/>
    <w:rsid w:val="001516A4"/>
    <w:rsid w:val="00151E5F"/>
    <w:rsid w:val="00153E28"/>
    <w:rsid w:val="001569AB"/>
    <w:rsid w:val="00164D63"/>
    <w:rsid w:val="0016725C"/>
    <w:rsid w:val="001726F3"/>
    <w:rsid w:val="00173C51"/>
    <w:rsid w:val="00174CC2"/>
    <w:rsid w:val="00176CC6"/>
    <w:rsid w:val="00181BE4"/>
    <w:rsid w:val="00185576"/>
    <w:rsid w:val="00185951"/>
    <w:rsid w:val="00196B8B"/>
    <w:rsid w:val="001A2BEA"/>
    <w:rsid w:val="001A6D93"/>
    <w:rsid w:val="001C071E"/>
    <w:rsid w:val="001C2312"/>
    <w:rsid w:val="001C32EC"/>
    <w:rsid w:val="001C38BD"/>
    <w:rsid w:val="001C4D5A"/>
    <w:rsid w:val="001D1272"/>
    <w:rsid w:val="001D7D7B"/>
    <w:rsid w:val="001E34C6"/>
    <w:rsid w:val="001E5581"/>
    <w:rsid w:val="001F3C70"/>
    <w:rsid w:val="00200D88"/>
    <w:rsid w:val="00201F68"/>
    <w:rsid w:val="00212F2A"/>
    <w:rsid w:val="00214F2B"/>
    <w:rsid w:val="00217880"/>
    <w:rsid w:val="00222D66"/>
    <w:rsid w:val="00224A8A"/>
    <w:rsid w:val="002309A8"/>
    <w:rsid w:val="002369BF"/>
    <w:rsid w:val="00236CFE"/>
    <w:rsid w:val="00241D72"/>
    <w:rsid w:val="002428E3"/>
    <w:rsid w:val="00243031"/>
    <w:rsid w:val="00260BAF"/>
    <w:rsid w:val="002650F7"/>
    <w:rsid w:val="002668CA"/>
    <w:rsid w:val="00273F3B"/>
    <w:rsid w:val="00274DB7"/>
    <w:rsid w:val="00275984"/>
    <w:rsid w:val="00280F74"/>
    <w:rsid w:val="002822CA"/>
    <w:rsid w:val="00286998"/>
    <w:rsid w:val="00291AB7"/>
    <w:rsid w:val="00292EB2"/>
    <w:rsid w:val="0029422B"/>
    <w:rsid w:val="002A0938"/>
    <w:rsid w:val="002B153C"/>
    <w:rsid w:val="002B52FC"/>
    <w:rsid w:val="002C2830"/>
    <w:rsid w:val="002D001A"/>
    <w:rsid w:val="002D28E2"/>
    <w:rsid w:val="002D317B"/>
    <w:rsid w:val="002D3587"/>
    <w:rsid w:val="002D502D"/>
    <w:rsid w:val="002E0F69"/>
    <w:rsid w:val="002F5147"/>
    <w:rsid w:val="002F78E8"/>
    <w:rsid w:val="002F7ABD"/>
    <w:rsid w:val="00312597"/>
    <w:rsid w:val="00327BA5"/>
    <w:rsid w:val="0033326F"/>
    <w:rsid w:val="00334154"/>
    <w:rsid w:val="003372C4"/>
    <w:rsid w:val="00340ECA"/>
    <w:rsid w:val="00341FA0"/>
    <w:rsid w:val="00344F3D"/>
    <w:rsid w:val="00345299"/>
    <w:rsid w:val="00351A8D"/>
    <w:rsid w:val="003526BB"/>
    <w:rsid w:val="00352BCF"/>
    <w:rsid w:val="00352DFB"/>
    <w:rsid w:val="00353932"/>
    <w:rsid w:val="00353B15"/>
    <w:rsid w:val="0035464B"/>
    <w:rsid w:val="00361A56"/>
    <w:rsid w:val="0036252A"/>
    <w:rsid w:val="00364D9D"/>
    <w:rsid w:val="003708FF"/>
    <w:rsid w:val="00371048"/>
    <w:rsid w:val="0037396C"/>
    <w:rsid w:val="0037421D"/>
    <w:rsid w:val="00376093"/>
    <w:rsid w:val="00376743"/>
    <w:rsid w:val="003779BE"/>
    <w:rsid w:val="00383DA1"/>
    <w:rsid w:val="00385F30"/>
    <w:rsid w:val="00393696"/>
    <w:rsid w:val="00393963"/>
    <w:rsid w:val="00395575"/>
    <w:rsid w:val="00395672"/>
    <w:rsid w:val="00396A8F"/>
    <w:rsid w:val="003A06C8"/>
    <w:rsid w:val="003A0D7C"/>
    <w:rsid w:val="003A5290"/>
    <w:rsid w:val="003B0155"/>
    <w:rsid w:val="003B7EE7"/>
    <w:rsid w:val="003C2CCB"/>
    <w:rsid w:val="003D39EC"/>
    <w:rsid w:val="003D5DED"/>
    <w:rsid w:val="003E3DD5"/>
    <w:rsid w:val="003F07C6"/>
    <w:rsid w:val="003F1F6B"/>
    <w:rsid w:val="003F3757"/>
    <w:rsid w:val="003F38BD"/>
    <w:rsid w:val="003F44B7"/>
    <w:rsid w:val="004008E9"/>
    <w:rsid w:val="00413D48"/>
    <w:rsid w:val="00441AC2"/>
    <w:rsid w:val="0044249B"/>
    <w:rsid w:val="004425CC"/>
    <w:rsid w:val="00450043"/>
    <w:rsid w:val="0045023C"/>
    <w:rsid w:val="00451A5B"/>
    <w:rsid w:val="00452BCD"/>
    <w:rsid w:val="00452CEA"/>
    <w:rsid w:val="00453CEA"/>
    <w:rsid w:val="00465B52"/>
    <w:rsid w:val="0046708E"/>
    <w:rsid w:val="00472A65"/>
    <w:rsid w:val="00474463"/>
    <w:rsid w:val="00474B75"/>
    <w:rsid w:val="00483F0B"/>
    <w:rsid w:val="00496319"/>
    <w:rsid w:val="00497279"/>
    <w:rsid w:val="004A163B"/>
    <w:rsid w:val="004A670A"/>
    <w:rsid w:val="004B5465"/>
    <w:rsid w:val="004B70F0"/>
    <w:rsid w:val="004C21A8"/>
    <w:rsid w:val="004C472F"/>
    <w:rsid w:val="004D505E"/>
    <w:rsid w:val="004D72CA"/>
    <w:rsid w:val="004E2242"/>
    <w:rsid w:val="004E6FB0"/>
    <w:rsid w:val="004F42FF"/>
    <w:rsid w:val="004F44C2"/>
    <w:rsid w:val="00502512"/>
    <w:rsid w:val="00503FD2"/>
    <w:rsid w:val="00505262"/>
    <w:rsid w:val="00516022"/>
    <w:rsid w:val="00521CEE"/>
    <w:rsid w:val="00522D6C"/>
    <w:rsid w:val="00527BD4"/>
    <w:rsid w:val="005330E6"/>
    <w:rsid w:val="00537095"/>
    <w:rsid w:val="005403C8"/>
    <w:rsid w:val="005429DC"/>
    <w:rsid w:val="005565F9"/>
    <w:rsid w:val="00573041"/>
    <w:rsid w:val="00575B80"/>
    <w:rsid w:val="0057620F"/>
    <w:rsid w:val="005819CE"/>
    <w:rsid w:val="0058298D"/>
    <w:rsid w:val="00584C1A"/>
    <w:rsid w:val="00593C2B"/>
    <w:rsid w:val="00595231"/>
    <w:rsid w:val="00596166"/>
    <w:rsid w:val="00597F64"/>
    <w:rsid w:val="005A207F"/>
    <w:rsid w:val="005A2F35"/>
    <w:rsid w:val="005B3814"/>
    <w:rsid w:val="005B463E"/>
    <w:rsid w:val="005C34E1"/>
    <w:rsid w:val="005C3FE0"/>
    <w:rsid w:val="005C740C"/>
    <w:rsid w:val="005D625B"/>
    <w:rsid w:val="005D6FBD"/>
    <w:rsid w:val="005F62D3"/>
    <w:rsid w:val="005F6D11"/>
    <w:rsid w:val="005F7CD1"/>
    <w:rsid w:val="00600CF0"/>
    <w:rsid w:val="006048F4"/>
    <w:rsid w:val="0060660A"/>
    <w:rsid w:val="006066CF"/>
    <w:rsid w:val="00613B1D"/>
    <w:rsid w:val="00617A44"/>
    <w:rsid w:val="006202B6"/>
    <w:rsid w:val="00625CD0"/>
    <w:rsid w:val="0062627D"/>
    <w:rsid w:val="00627432"/>
    <w:rsid w:val="00643FAA"/>
    <w:rsid w:val="006448E4"/>
    <w:rsid w:val="00645414"/>
    <w:rsid w:val="00651CEE"/>
    <w:rsid w:val="00653606"/>
    <w:rsid w:val="006610E9"/>
    <w:rsid w:val="00661591"/>
    <w:rsid w:val="00664678"/>
    <w:rsid w:val="0066632F"/>
    <w:rsid w:val="00674A89"/>
    <w:rsid w:val="00674F3D"/>
    <w:rsid w:val="00685545"/>
    <w:rsid w:val="006864B3"/>
    <w:rsid w:val="00692D64"/>
    <w:rsid w:val="006A013B"/>
    <w:rsid w:val="006A10F8"/>
    <w:rsid w:val="006A2100"/>
    <w:rsid w:val="006A5C3B"/>
    <w:rsid w:val="006A72E0"/>
    <w:rsid w:val="006B0BF3"/>
    <w:rsid w:val="006B3C17"/>
    <w:rsid w:val="006B4CA7"/>
    <w:rsid w:val="006B775E"/>
    <w:rsid w:val="006B7BC7"/>
    <w:rsid w:val="006C2535"/>
    <w:rsid w:val="006C441E"/>
    <w:rsid w:val="006C4B90"/>
    <w:rsid w:val="006D1016"/>
    <w:rsid w:val="006D17F2"/>
    <w:rsid w:val="006E3546"/>
    <w:rsid w:val="006E3FA9"/>
    <w:rsid w:val="006E7D82"/>
    <w:rsid w:val="006F038F"/>
    <w:rsid w:val="006F0F93"/>
    <w:rsid w:val="006F31F2"/>
    <w:rsid w:val="006F7494"/>
    <w:rsid w:val="006F751F"/>
    <w:rsid w:val="00705433"/>
    <w:rsid w:val="00714DC5"/>
    <w:rsid w:val="00715237"/>
    <w:rsid w:val="00721AE1"/>
    <w:rsid w:val="007254A5"/>
    <w:rsid w:val="00725748"/>
    <w:rsid w:val="007269E3"/>
    <w:rsid w:val="00732F79"/>
    <w:rsid w:val="00735D88"/>
    <w:rsid w:val="0073720D"/>
    <w:rsid w:val="00737507"/>
    <w:rsid w:val="00740712"/>
    <w:rsid w:val="00742AB9"/>
    <w:rsid w:val="00746C31"/>
    <w:rsid w:val="00751A6A"/>
    <w:rsid w:val="00754FBF"/>
    <w:rsid w:val="007610AA"/>
    <w:rsid w:val="007709EF"/>
    <w:rsid w:val="00782701"/>
    <w:rsid w:val="00783559"/>
    <w:rsid w:val="0079551B"/>
    <w:rsid w:val="00797AA5"/>
    <w:rsid w:val="007A26BD"/>
    <w:rsid w:val="007A4105"/>
    <w:rsid w:val="007B4503"/>
    <w:rsid w:val="007C406E"/>
    <w:rsid w:val="007C5183"/>
    <w:rsid w:val="007C7573"/>
    <w:rsid w:val="007E17E6"/>
    <w:rsid w:val="007E2B20"/>
    <w:rsid w:val="007F1FE4"/>
    <w:rsid w:val="007F439C"/>
    <w:rsid w:val="007F5331"/>
    <w:rsid w:val="00800CCA"/>
    <w:rsid w:val="00806120"/>
    <w:rsid w:val="00806F63"/>
    <w:rsid w:val="00810C93"/>
    <w:rsid w:val="00812028"/>
    <w:rsid w:val="00812DD8"/>
    <w:rsid w:val="00813082"/>
    <w:rsid w:val="00814D03"/>
    <w:rsid w:val="00820371"/>
    <w:rsid w:val="00820D20"/>
    <w:rsid w:val="00821FC1"/>
    <w:rsid w:val="00823AE2"/>
    <w:rsid w:val="0083178B"/>
    <w:rsid w:val="00831EE4"/>
    <w:rsid w:val="00833695"/>
    <w:rsid w:val="008336B7"/>
    <w:rsid w:val="00833A8E"/>
    <w:rsid w:val="00836ACA"/>
    <w:rsid w:val="00842CD8"/>
    <w:rsid w:val="008431FA"/>
    <w:rsid w:val="00847444"/>
    <w:rsid w:val="008517C6"/>
    <w:rsid w:val="008547BA"/>
    <w:rsid w:val="008553C7"/>
    <w:rsid w:val="00857FEB"/>
    <w:rsid w:val="008601AF"/>
    <w:rsid w:val="008624E1"/>
    <w:rsid w:val="00872271"/>
    <w:rsid w:val="008738B5"/>
    <w:rsid w:val="00883137"/>
    <w:rsid w:val="0089117B"/>
    <w:rsid w:val="00894A3B"/>
    <w:rsid w:val="008A1F5D"/>
    <w:rsid w:val="008A28F5"/>
    <w:rsid w:val="008B1198"/>
    <w:rsid w:val="008B3471"/>
    <w:rsid w:val="008B3929"/>
    <w:rsid w:val="008B4125"/>
    <w:rsid w:val="008B4CB3"/>
    <w:rsid w:val="008B567B"/>
    <w:rsid w:val="008B7B24"/>
    <w:rsid w:val="008C356D"/>
    <w:rsid w:val="008D43B5"/>
    <w:rsid w:val="008E0B3F"/>
    <w:rsid w:val="008E48AD"/>
    <w:rsid w:val="008E49AD"/>
    <w:rsid w:val="008E698E"/>
    <w:rsid w:val="008F2584"/>
    <w:rsid w:val="008F3246"/>
    <w:rsid w:val="008F3C1B"/>
    <w:rsid w:val="008F508C"/>
    <w:rsid w:val="009017EB"/>
    <w:rsid w:val="00901BE9"/>
    <w:rsid w:val="0090271B"/>
    <w:rsid w:val="00906C2E"/>
    <w:rsid w:val="00910642"/>
    <w:rsid w:val="00910DDF"/>
    <w:rsid w:val="00922290"/>
    <w:rsid w:val="00926AE2"/>
    <w:rsid w:val="00930B13"/>
    <w:rsid w:val="009311C8"/>
    <w:rsid w:val="00933376"/>
    <w:rsid w:val="00933A2F"/>
    <w:rsid w:val="009716D8"/>
    <w:rsid w:val="009718F9"/>
    <w:rsid w:val="00971F42"/>
    <w:rsid w:val="00972FB9"/>
    <w:rsid w:val="00975112"/>
    <w:rsid w:val="00981768"/>
    <w:rsid w:val="00983893"/>
    <w:rsid w:val="00983E8F"/>
    <w:rsid w:val="0098788A"/>
    <w:rsid w:val="00994FDA"/>
    <w:rsid w:val="009A197E"/>
    <w:rsid w:val="009A31BF"/>
    <w:rsid w:val="009A3B71"/>
    <w:rsid w:val="009A61BC"/>
    <w:rsid w:val="009B0138"/>
    <w:rsid w:val="009B0FE9"/>
    <w:rsid w:val="009B173A"/>
    <w:rsid w:val="009C3F20"/>
    <w:rsid w:val="009C7CA1"/>
    <w:rsid w:val="009D043D"/>
    <w:rsid w:val="009E3C59"/>
    <w:rsid w:val="009F204C"/>
    <w:rsid w:val="009F3259"/>
    <w:rsid w:val="00A037D5"/>
    <w:rsid w:val="00A056DE"/>
    <w:rsid w:val="00A128AD"/>
    <w:rsid w:val="00A13FBD"/>
    <w:rsid w:val="00A16D7E"/>
    <w:rsid w:val="00A21E76"/>
    <w:rsid w:val="00A23BC8"/>
    <w:rsid w:val="00A245F8"/>
    <w:rsid w:val="00A30E68"/>
    <w:rsid w:val="00A31933"/>
    <w:rsid w:val="00A329D2"/>
    <w:rsid w:val="00A34AA0"/>
    <w:rsid w:val="00A3715C"/>
    <w:rsid w:val="00A413B4"/>
    <w:rsid w:val="00A41A81"/>
    <w:rsid w:val="00A41FE2"/>
    <w:rsid w:val="00A46FEF"/>
    <w:rsid w:val="00A47948"/>
    <w:rsid w:val="00A50CF6"/>
    <w:rsid w:val="00A56946"/>
    <w:rsid w:val="00A6170E"/>
    <w:rsid w:val="00A63B8C"/>
    <w:rsid w:val="00A715F8"/>
    <w:rsid w:val="00A77F6F"/>
    <w:rsid w:val="00A831FD"/>
    <w:rsid w:val="00A83352"/>
    <w:rsid w:val="00A850A2"/>
    <w:rsid w:val="00A91FA3"/>
    <w:rsid w:val="00A927D3"/>
    <w:rsid w:val="00AA7FC9"/>
    <w:rsid w:val="00AB237D"/>
    <w:rsid w:val="00AB5933"/>
    <w:rsid w:val="00AE013D"/>
    <w:rsid w:val="00AE11B7"/>
    <w:rsid w:val="00AE7F68"/>
    <w:rsid w:val="00AF2321"/>
    <w:rsid w:val="00AF52F6"/>
    <w:rsid w:val="00AF52FD"/>
    <w:rsid w:val="00AF54A8"/>
    <w:rsid w:val="00AF7237"/>
    <w:rsid w:val="00B0043A"/>
    <w:rsid w:val="00B00D75"/>
    <w:rsid w:val="00B070CB"/>
    <w:rsid w:val="00B12456"/>
    <w:rsid w:val="00B145F0"/>
    <w:rsid w:val="00B259C8"/>
    <w:rsid w:val="00B26CCF"/>
    <w:rsid w:val="00B30FC2"/>
    <w:rsid w:val="00B331A2"/>
    <w:rsid w:val="00B425F0"/>
    <w:rsid w:val="00B42DFA"/>
    <w:rsid w:val="00B531DD"/>
    <w:rsid w:val="00B55014"/>
    <w:rsid w:val="00B62232"/>
    <w:rsid w:val="00B70BF3"/>
    <w:rsid w:val="00B71DC2"/>
    <w:rsid w:val="00B849F5"/>
    <w:rsid w:val="00B91CFC"/>
    <w:rsid w:val="00B93893"/>
    <w:rsid w:val="00BA1397"/>
    <w:rsid w:val="00BA7E0A"/>
    <w:rsid w:val="00BC2C00"/>
    <w:rsid w:val="00BC3B53"/>
    <w:rsid w:val="00BC3B96"/>
    <w:rsid w:val="00BC4AE3"/>
    <w:rsid w:val="00BC5B28"/>
    <w:rsid w:val="00BD2370"/>
    <w:rsid w:val="00BD2D73"/>
    <w:rsid w:val="00BD416F"/>
    <w:rsid w:val="00BD6CD1"/>
    <w:rsid w:val="00BE3F88"/>
    <w:rsid w:val="00BE4756"/>
    <w:rsid w:val="00BE5ED9"/>
    <w:rsid w:val="00BE7B41"/>
    <w:rsid w:val="00C011E5"/>
    <w:rsid w:val="00C13AE1"/>
    <w:rsid w:val="00C15A91"/>
    <w:rsid w:val="00C206F1"/>
    <w:rsid w:val="00C217E1"/>
    <w:rsid w:val="00C219B1"/>
    <w:rsid w:val="00C4015B"/>
    <w:rsid w:val="00C40C60"/>
    <w:rsid w:val="00C43FE6"/>
    <w:rsid w:val="00C477CB"/>
    <w:rsid w:val="00C5258E"/>
    <w:rsid w:val="00C530C9"/>
    <w:rsid w:val="00C619A7"/>
    <w:rsid w:val="00C73D5F"/>
    <w:rsid w:val="00C82AFE"/>
    <w:rsid w:val="00C83DBC"/>
    <w:rsid w:val="00C97C80"/>
    <w:rsid w:val="00CA47D3"/>
    <w:rsid w:val="00CA58B7"/>
    <w:rsid w:val="00CA6533"/>
    <w:rsid w:val="00CA6A25"/>
    <w:rsid w:val="00CA6A3F"/>
    <w:rsid w:val="00CA7C99"/>
    <w:rsid w:val="00CB0A71"/>
    <w:rsid w:val="00CC6290"/>
    <w:rsid w:val="00CC6947"/>
    <w:rsid w:val="00CD233D"/>
    <w:rsid w:val="00CD3499"/>
    <w:rsid w:val="00CD362D"/>
    <w:rsid w:val="00CD4A96"/>
    <w:rsid w:val="00CE101D"/>
    <w:rsid w:val="00CE1814"/>
    <w:rsid w:val="00CE1A95"/>
    <w:rsid w:val="00CE1C84"/>
    <w:rsid w:val="00CE5055"/>
    <w:rsid w:val="00CF053F"/>
    <w:rsid w:val="00CF1A17"/>
    <w:rsid w:val="00CF65AC"/>
    <w:rsid w:val="00D0375A"/>
    <w:rsid w:val="00D0609E"/>
    <w:rsid w:val="00D078E1"/>
    <w:rsid w:val="00D100E9"/>
    <w:rsid w:val="00D17942"/>
    <w:rsid w:val="00D21E4B"/>
    <w:rsid w:val="00D22441"/>
    <w:rsid w:val="00D23522"/>
    <w:rsid w:val="00D23B52"/>
    <w:rsid w:val="00D264D6"/>
    <w:rsid w:val="00D32F78"/>
    <w:rsid w:val="00D33BF0"/>
    <w:rsid w:val="00D33DE0"/>
    <w:rsid w:val="00D36447"/>
    <w:rsid w:val="00D516BE"/>
    <w:rsid w:val="00D5423B"/>
    <w:rsid w:val="00D54E6A"/>
    <w:rsid w:val="00D54F4E"/>
    <w:rsid w:val="00D56E01"/>
    <w:rsid w:val="00D57A56"/>
    <w:rsid w:val="00D604B3"/>
    <w:rsid w:val="00D60BA4"/>
    <w:rsid w:val="00D6215D"/>
    <w:rsid w:val="00D62419"/>
    <w:rsid w:val="00D77870"/>
    <w:rsid w:val="00D80977"/>
    <w:rsid w:val="00D80CCE"/>
    <w:rsid w:val="00D86EEA"/>
    <w:rsid w:val="00D87D03"/>
    <w:rsid w:val="00D9360B"/>
    <w:rsid w:val="00D95C88"/>
    <w:rsid w:val="00D97B2E"/>
    <w:rsid w:val="00DA241E"/>
    <w:rsid w:val="00DB1462"/>
    <w:rsid w:val="00DB36FE"/>
    <w:rsid w:val="00DB533A"/>
    <w:rsid w:val="00DB60AE"/>
    <w:rsid w:val="00DB6307"/>
    <w:rsid w:val="00DD1DCD"/>
    <w:rsid w:val="00DD338F"/>
    <w:rsid w:val="00DD66F2"/>
    <w:rsid w:val="00DD7C0D"/>
    <w:rsid w:val="00DE3FE0"/>
    <w:rsid w:val="00DE578A"/>
    <w:rsid w:val="00DF2583"/>
    <w:rsid w:val="00DF54D9"/>
    <w:rsid w:val="00DF7283"/>
    <w:rsid w:val="00E01A59"/>
    <w:rsid w:val="00E10DC6"/>
    <w:rsid w:val="00E11F8E"/>
    <w:rsid w:val="00E15881"/>
    <w:rsid w:val="00E16A8F"/>
    <w:rsid w:val="00E21DE3"/>
    <w:rsid w:val="00E273C5"/>
    <w:rsid w:val="00E307D1"/>
    <w:rsid w:val="00E32EFB"/>
    <w:rsid w:val="00E3731D"/>
    <w:rsid w:val="00E4479D"/>
    <w:rsid w:val="00E51469"/>
    <w:rsid w:val="00E55F86"/>
    <w:rsid w:val="00E634E3"/>
    <w:rsid w:val="00E717C4"/>
    <w:rsid w:val="00E72D5E"/>
    <w:rsid w:val="00E758FD"/>
    <w:rsid w:val="00E77E18"/>
    <w:rsid w:val="00E77F89"/>
    <w:rsid w:val="00E80330"/>
    <w:rsid w:val="00E806C5"/>
    <w:rsid w:val="00E80E71"/>
    <w:rsid w:val="00E850D3"/>
    <w:rsid w:val="00E853D6"/>
    <w:rsid w:val="00E876B9"/>
    <w:rsid w:val="00EC0DFF"/>
    <w:rsid w:val="00EC237D"/>
    <w:rsid w:val="00EC2918"/>
    <w:rsid w:val="00EC4D0E"/>
    <w:rsid w:val="00EC4E2B"/>
    <w:rsid w:val="00ED072A"/>
    <w:rsid w:val="00ED539E"/>
    <w:rsid w:val="00EE4A1F"/>
    <w:rsid w:val="00EE4C2D"/>
    <w:rsid w:val="00EF1B5A"/>
    <w:rsid w:val="00EF24FB"/>
    <w:rsid w:val="00EF2CCA"/>
    <w:rsid w:val="00EF495B"/>
    <w:rsid w:val="00EF60DC"/>
    <w:rsid w:val="00F00F54"/>
    <w:rsid w:val="00F03963"/>
    <w:rsid w:val="00F11068"/>
    <w:rsid w:val="00F1256D"/>
    <w:rsid w:val="00F13A4E"/>
    <w:rsid w:val="00F172BB"/>
    <w:rsid w:val="00F17B10"/>
    <w:rsid w:val="00F20E47"/>
    <w:rsid w:val="00F21BEF"/>
    <w:rsid w:val="00F2315B"/>
    <w:rsid w:val="00F34805"/>
    <w:rsid w:val="00F41A6F"/>
    <w:rsid w:val="00F45A25"/>
    <w:rsid w:val="00F50F86"/>
    <w:rsid w:val="00F52593"/>
    <w:rsid w:val="00F53F91"/>
    <w:rsid w:val="00F61569"/>
    <w:rsid w:val="00F61A72"/>
    <w:rsid w:val="00F62B67"/>
    <w:rsid w:val="00F66F13"/>
    <w:rsid w:val="00F74073"/>
    <w:rsid w:val="00F75603"/>
    <w:rsid w:val="00F845B4"/>
    <w:rsid w:val="00F8713B"/>
    <w:rsid w:val="00F93F9E"/>
    <w:rsid w:val="00FA2CD7"/>
    <w:rsid w:val="00FA3C5D"/>
    <w:rsid w:val="00FB06ED"/>
    <w:rsid w:val="00FC2311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75EAA3"/>
  <w15:docId w15:val="{D6C01D1C-5599-4AC3-9DF6-4D39A814B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82AFE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1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1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1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1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1397"/>
    <w:rPr>
      <w:color w:val="808080"/>
    </w:rPr>
  </w:style>
  <w:style w:type="paragraph" w:styleId="Voetnoottekst">
    <w:name w:val="footnote text"/>
    <w:basedOn w:val="Standaard"/>
    <w:link w:val="VoetnoottekstChar"/>
    <w:unhideWhenUsed/>
    <w:rsid w:val="00C82AFE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C82AFE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4A163B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4A163B"/>
    <w:rPr>
      <w:rFonts w:ascii="Segoe UI" w:hAnsi="Segoe UI" w:cs="Segoe UI"/>
      <w:sz w:val="18"/>
      <w:szCs w:val="18"/>
      <w:lang w:val="nl-NL" w:eastAsia="nl-NL"/>
    </w:rPr>
  </w:style>
  <w:style w:type="character" w:customStyle="1" w:styleId="KoptekstChar">
    <w:name w:val="Koptekst Char"/>
    <w:basedOn w:val="Standaardalinea-lettertype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tekstChar1">
    <w:name w:val="Koptekst Char1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1">
    <w:name w:val="Kop 1 Char1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1">
    <w:name w:val="Kop 2 Char1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1">
    <w:name w:val="Kop 3 Char1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VoettekstChar1">
    <w:name w:val="Voettekst Char1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paragraph" w:styleId="Normaalweb">
    <w:name w:val="Normal (Web)"/>
    <w:basedOn w:val="Standaard"/>
    <w:uiPriority w:val="99"/>
    <w:unhideWhenUsed/>
    <w:rsid w:val="00D23B52"/>
    <w:pPr>
      <w:spacing w:before="100" w:beforeAutospacing="1" w:after="100" w:afterAutospacing="1" w:line="240" w:lineRule="auto"/>
    </w:pPr>
    <w:rPr>
      <w:rFonts w:ascii="Calibri" w:eastAsiaTheme="minorHAnsi" w:hAnsi="Calibri" w:cs="Calibri"/>
      <w:sz w:val="22"/>
      <w:szCs w:val="22"/>
    </w:rPr>
  </w:style>
  <w:style w:type="character" w:styleId="Voetnootmarkering">
    <w:name w:val="footnote reference"/>
    <w:basedOn w:val="Standaardalinea-lettertype"/>
    <w:semiHidden/>
    <w:unhideWhenUsed/>
    <w:rsid w:val="00DB146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6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9A63.E2C7FFB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86</ap:Words>
  <ap:Characters>474</ap:Characters>
  <ap:DocSecurity>0</ap:DocSecurity>
  <ap:Lines>3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559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2009-07-01T14:30:00.0000000Z</lastPrinted>
  <dcterms:created xsi:type="dcterms:W3CDTF">2026-09-28T09:51:00.0000000Z</dcterms:created>
  <dcterms:modified xsi:type="dcterms:W3CDTF">2026-09-28T09:51:00.0000000Z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">
    <vt:lpwstr>MersmanD</vt:lpwstr>
  </property>
  <property fmtid="{D5CDD505-2E9C-101B-9397-08002B2CF9AE}" pid="3" name="AUTHOR_ID">
    <vt:lpwstr>MersmanD</vt:lpwstr>
  </property>
  <property fmtid="{D5CDD505-2E9C-101B-9397-08002B2CF9AE}" pid="4" name="A_ADRES">
    <vt:lpwstr>De Voorzitter van de Tweede Kamer 
der Staten-Generaal
Prinses Irenestraat 6
2595 BD  DEN HAAG
</vt:lpwstr>
  </property>
  <property fmtid="{D5CDD505-2E9C-101B-9397-08002B2CF9AE}" pid="5" name="A_DEP_NAAM">
    <vt:lpwstr>EZK</vt:lpwstr>
  </property>
  <property fmtid="{D5CDD505-2E9C-101B-9397-08002B2CF9AE}" pid="6" name="A_DOC_RICHTING_ID">
    <vt:lpwstr>Uitgaand</vt:lpwstr>
  </property>
  <property fmtid="{D5CDD505-2E9C-101B-9397-08002B2CF9AE}" pid="7" name="A_KENMERK">
    <vt:lpwstr/>
  </property>
  <property fmtid="{D5CDD505-2E9C-101B-9397-08002B2CF9AE}" pid="8" name="DOCNAME">
    <vt:lpwstr>Aanbiedingsbrief Nota van wijziging Suppletoire begroting september 2026 KGG</vt:lpwstr>
  </property>
  <property fmtid="{D5CDD505-2E9C-101B-9397-08002B2CF9AE}" pid="9" name="documentId">
    <vt:lpwstr>documentId</vt:lpwstr>
  </property>
  <property fmtid="{D5CDD505-2E9C-101B-9397-08002B2CF9AE}" pid="10" name="Header">
    <vt:lpwstr>Brief - EZK</vt:lpwstr>
  </property>
  <property fmtid="{D5CDD505-2E9C-101B-9397-08002B2CF9AE}" pid="11" name="HeaderId">
    <vt:lpwstr>5D70DAE9E9224185BB00D53E6081C8D0</vt:lpwstr>
  </property>
  <property fmtid="{D5CDD505-2E9C-101B-9397-08002B2CF9AE}" pid="12" name="Template">
    <vt:lpwstr>Brief - EZK</vt:lpwstr>
  </property>
  <property fmtid="{D5CDD505-2E9C-101B-9397-08002B2CF9AE}" pid="13" name="TemplateId">
    <vt:lpwstr>7AF2A433CFA14A5690625E448A3BC66D</vt:lpwstr>
  </property>
  <property fmtid="{D5CDD505-2E9C-101B-9397-08002B2CF9AE}" pid="14" name="TYPE_ID">
    <vt:lpwstr>Brief</vt:lpwstr>
  </property>
  <property fmtid="{D5CDD505-2E9C-101B-9397-08002B2CF9AE}" pid="15" name="Typist">
    <vt:lpwstr>MersmanD</vt:lpwstr>
  </property>
  <property fmtid="{D5CDD505-2E9C-101B-9397-08002B2CF9AE}" pid="16" name="ContentTypeId">
    <vt:lpwstr>0x010100F638491B5765B44C85F0EC36070B6038</vt:lpwstr>
  </property>
  <property fmtid="{D5CDD505-2E9C-101B-9397-08002B2CF9AE}" pid="17" name="MSIP_Label_35ad6b54-f757-49c9-8c83-ef7f8aa67172_Enabled">
    <vt:lpwstr>true</vt:lpwstr>
  </property>
  <property fmtid="{D5CDD505-2E9C-101B-9397-08002B2CF9AE}" pid="18" name="MSIP_Label_35ad6b54-f757-49c9-8c83-ef7f8aa67172_SetDate">
    <vt:lpwstr>2026-09-28T09:51:02Z</vt:lpwstr>
  </property>
  <property fmtid="{D5CDD505-2E9C-101B-9397-08002B2CF9AE}" pid="19" name="MSIP_Label_35ad6b54-f757-49c9-8c83-ef7f8aa67172_Method">
    <vt:lpwstr>Standard</vt:lpwstr>
  </property>
  <property fmtid="{D5CDD505-2E9C-101B-9397-08002B2CF9AE}" pid="20" name="MSIP_Label_35ad6b54-f757-49c9-8c83-ef7f8aa67172_Name">
    <vt:lpwstr>FIN-DGRB-Rijksoverheid</vt:lpwstr>
  </property>
  <property fmtid="{D5CDD505-2E9C-101B-9397-08002B2CF9AE}" pid="21" name="MSIP_Label_35ad6b54-f757-49c9-8c83-ef7f8aa67172_SiteId">
    <vt:lpwstr>84712536-f524-40a0-913b-5d25ba502732</vt:lpwstr>
  </property>
  <property fmtid="{D5CDD505-2E9C-101B-9397-08002B2CF9AE}" pid="22" name="MSIP_Label_35ad6b54-f757-49c9-8c83-ef7f8aa67172_ActionId">
    <vt:lpwstr>18326c7d-5fc8-497a-a634-4e73e75db0bb</vt:lpwstr>
  </property>
  <property fmtid="{D5CDD505-2E9C-101B-9397-08002B2CF9AE}" pid="23" name="MSIP_Label_35ad6b54-f757-49c9-8c83-ef7f8aa67172_ContentBits">
    <vt:lpwstr>0</vt:lpwstr>
  </property>
  <property fmtid="{D5CDD505-2E9C-101B-9397-08002B2CF9AE}" pid="24" name="MSIP_Label_35ad6b54-f757-49c9-8c83-ef7f8aa67172_Tag">
    <vt:lpwstr>10, 3, 0, 1</vt:lpwstr>
  </property>
</Properties>
</file>