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A554CB" w14:paraId="5ECF5A72" w14:textId="77777777">
      <w:pPr>
        <w:pStyle w:val="in-tab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editId="03788BC1" wp14:anchorId="4667496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0" cy="0"/>
                <wp:effectExtent l="9525" t="9525" r="9525" b="9525"/>
                <wp:wrapNone/>
                <wp:docPr id="8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186" w:rsidRDefault="00C93186" w14:paraId="2FB1467B" w14:textId="77777777"/>
                        </w:txbxContent>
                      </wps:txbx>
                      <wps:bodyPr rot="0" vert="vert270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667496C">
                <v:stroke joinstyle="miter"/>
                <v:path gradientshapeok="t" o:connecttype="rect"/>
              </v:shapetype>
              <v:shape id="Carma DocSys~brief" style="position:absolute;margin-left:0;margin-top:0;width:0;height:0;z-index:251662336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">
                <v:textbox style="layout-flow:vertical;mso-layout-flow-alt:bottom-to-top">
                  <w:txbxContent>
                    <w:p w:rsidR="00C93186" w:rsidRDefault="00C93186" w14:paraId="2FB1467B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3902"/>
      </w:tblGrid>
      <w:tr w:rsidR="008B54FC" w14:paraId="24354E9E" w14:textId="77777777">
        <w:tc>
          <w:tcPr>
            <w:tcW w:w="0" w:type="auto"/>
          </w:tcPr>
          <w:p w:rsidR="00C93186" w:rsidRDefault="00A554CB" w14:paraId="53CDA79F" w14:textId="77777777">
            <w:bookmarkStart w:name="woordmerk" w:id="0"/>
            <w:bookmarkStart w:name="woordmerk_bk" w:id="1"/>
            <w:bookmarkEnd w:id="0"/>
            <w:r>
              <w:rPr>
                <w:noProof/>
              </w:rPr>
              <w:drawing>
                <wp:inline distT="0" distB="0" distL="0" distR="0" wp14:anchorId="42962495" wp14:editId="15064E2F">
                  <wp:extent cx="2340869" cy="1583439"/>
                  <wp:effectExtent l="0" t="0" r="0" b="0"/>
                  <wp:docPr id="2" name="Afbeelding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869" cy="1583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1"/>
          </w:p>
          <w:p w:rsidR="00F75106" w:rsidRDefault="00A554CB" w14:paraId="13A4614C" w14:textId="77777777">
            <w:r>
              <w:fldChar w:fldCharType="begin"/>
            </w:r>
            <w:r>
              <w:instrText xml:space="preserve"> DOCPROPERTY woordmerk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F75106" w:rsidRDefault="00F75106" w14:paraId="2C15CB1B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8B54FC" w14:paraId="1A48313B" w14:textId="77777777">
        <w:trPr>
          <w:trHeight w:val="306" w:hRule="exact"/>
        </w:trPr>
        <w:tc>
          <w:tcPr>
            <w:tcW w:w="7512" w:type="dxa"/>
            <w:gridSpan w:val="2"/>
          </w:tcPr>
          <w:p w:rsidRPr="00872040" w:rsidR="00F75106" w:rsidRDefault="00A554CB" w14:paraId="5B1D9E21" w14:textId="77777777">
            <w:pPr>
              <w:pStyle w:val="Huisstijl-Retouradres"/>
            </w:pPr>
            <w:r w:rsidRPr="00872040">
              <w:fldChar w:fldCharType="begin"/>
            </w:r>
            <w:r w:rsidRPr="00872040" w:rsidR="000129A4">
              <w:instrText xml:space="preserve"> DOCPROPERTY retouradres </w:instrText>
            </w:r>
            <w:r w:rsidRPr="00872040">
              <w:fldChar w:fldCharType="separate"/>
            </w:r>
            <w:r w:rsidRPr="00872040" w:rsidR="000129A4">
              <w:t>&gt; Retouradres Postbus 20301 2500 EH  Den Haag</w:t>
            </w:r>
            <w:r w:rsidRPr="00872040">
              <w:fldChar w:fldCharType="end"/>
            </w:r>
          </w:p>
        </w:tc>
      </w:tr>
      <w:tr w:rsidR="008B54FC" w14:paraId="2445E134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Pr="00872040" w:rsidR="00F75106" w:rsidRDefault="00F75106" w14:paraId="5E9564B8" w14:textId="77777777">
            <w:pPr>
              <w:pStyle w:val="Huisstijl-Rubricering"/>
            </w:pPr>
          </w:p>
        </w:tc>
      </w:tr>
      <w:tr w:rsidR="008B54FC" w14:paraId="70CA8DD2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Pr="00872040" w:rsidR="00F75106" w:rsidRDefault="00A554CB" w14:paraId="27DD531F" w14:textId="77777777">
            <w:pPr>
              <w:pStyle w:val="Huisstijl-Rubricering"/>
            </w:pPr>
            <w:r w:rsidRPr="00872040">
              <w:fldChar w:fldCharType="begin"/>
            </w:r>
            <w:r w:rsidRPr="00872040" w:rsidR="000129A4">
              <w:instrText xml:space="preserve"> DOCPROPERTY rubricering </w:instrText>
            </w:r>
            <w:r w:rsidRPr="00872040">
              <w:fldChar w:fldCharType="separate"/>
            </w:r>
            <w:r w:rsidRPr="00872040">
              <w:fldChar w:fldCharType="end"/>
            </w:r>
          </w:p>
        </w:tc>
      </w:tr>
      <w:tr w:rsidR="008B54FC" w14:paraId="2112DD7B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3D4C2E" w:rsidRDefault="008A7B34" w14:paraId="2F590D1A" w14:textId="77777777">
            <w:pPr>
              <w:pStyle w:val="adres"/>
            </w:pPr>
            <w:r w:rsidRPr="00872040">
              <w:fldChar w:fldCharType="begin"/>
            </w:r>
            <w:r w:rsidRPr="00872040" w:rsidR="000129A4">
              <w:instrText xml:space="preserve"> DOCVARIABLE adres *\MERGEFORMAT </w:instrText>
            </w:r>
            <w:r w:rsidRPr="00872040">
              <w:fldChar w:fldCharType="separate"/>
            </w:r>
            <w:r w:rsidRPr="00872040" w:rsidR="000129A4">
              <w:t xml:space="preserve">Aan de Voorzitter van de Tweede Kamer </w:t>
            </w:r>
          </w:p>
          <w:p w:rsidRPr="00872040" w:rsidR="00F75106" w:rsidRDefault="000129A4" w14:paraId="25AFAF05" w14:textId="521FF724">
            <w:pPr>
              <w:pStyle w:val="adres"/>
            </w:pPr>
            <w:r w:rsidRPr="00872040">
              <w:t>der Staten-Generaal</w:t>
            </w:r>
          </w:p>
          <w:p w:rsidRPr="00872040" w:rsidR="000129A4" w:rsidRDefault="00A554CB" w14:paraId="5FDA24DC" w14:textId="77777777">
            <w:pPr>
              <w:pStyle w:val="adres"/>
            </w:pPr>
            <w:r w:rsidRPr="00872040">
              <w:t>Postbus 20018 </w:t>
            </w:r>
          </w:p>
          <w:p w:rsidRPr="00872040" w:rsidR="000129A4" w:rsidRDefault="00A554CB" w14:paraId="4EC50827" w14:textId="77777777">
            <w:pPr>
              <w:pStyle w:val="adres"/>
            </w:pPr>
            <w:r w:rsidRPr="00872040">
              <w:t>2500 EA  DEN HAAG</w:t>
            </w:r>
            <w:r w:rsidRPr="00872040" w:rsidR="008A7B34">
              <w:fldChar w:fldCharType="end"/>
            </w:r>
          </w:p>
          <w:p w:rsidRPr="00872040" w:rsidR="00F75106" w:rsidRDefault="00A554CB" w14:paraId="77D6A026" w14:textId="77777777">
            <w:pPr>
              <w:pStyle w:val="kixcode"/>
            </w:pPr>
            <w:r w:rsidRPr="00872040">
              <w:fldChar w:fldCharType="begin"/>
            </w:r>
            <w:r w:rsidRPr="00872040" w:rsidR="000129A4">
              <w:instrText xml:space="preserve"> DOCPROPERTY kix </w:instrText>
            </w:r>
            <w:r w:rsidRPr="00872040">
              <w:fldChar w:fldCharType="separate"/>
            </w:r>
            <w:r w:rsidRPr="00872040">
              <w:fldChar w:fldCharType="end"/>
            </w:r>
          </w:p>
          <w:p w:rsidRPr="00872040" w:rsidR="00F75106" w:rsidRDefault="00F75106" w14:paraId="7FCAC5CA" w14:textId="77777777">
            <w:pPr>
              <w:pStyle w:val="kixcode"/>
            </w:pPr>
          </w:p>
        </w:tc>
      </w:tr>
      <w:tr w:rsidR="008B54FC" w14:paraId="5F46B475" w14:textId="77777777">
        <w:trPr>
          <w:trHeight w:val="465" w:hRule="exact"/>
        </w:trPr>
        <w:tc>
          <w:tcPr>
            <w:tcW w:w="7512" w:type="dxa"/>
            <w:gridSpan w:val="2"/>
          </w:tcPr>
          <w:p w:rsidRPr="00872040" w:rsidR="00F75106" w:rsidRDefault="00F75106" w14:paraId="6BC77E57" w14:textId="77777777">
            <w:pPr>
              <w:pStyle w:val="broodtekst"/>
            </w:pPr>
          </w:p>
        </w:tc>
      </w:tr>
      <w:tr w:rsidR="008B54FC" w14:paraId="29447C6B" w14:textId="77777777">
        <w:trPr>
          <w:trHeight w:val="238" w:hRule="exact"/>
        </w:trPr>
        <w:tc>
          <w:tcPr>
            <w:tcW w:w="1099" w:type="dxa"/>
          </w:tcPr>
          <w:p w:rsidRPr="00872040" w:rsidR="00F75106" w:rsidRDefault="00A554CB" w14:paraId="3685D93A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  <w:rPr>
                <w:noProof/>
              </w:rPr>
            </w:pPr>
            <w:r w:rsidRPr="00872040">
              <w:rPr>
                <w:noProof/>
              </w:rPr>
              <w:fldChar w:fldCharType="begin"/>
            </w:r>
            <w:r w:rsidRPr="00872040" w:rsidR="00D2034F">
              <w:rPr>
                <w:noProof/>
              </w:rPr>
              <w:instrText xml:space="preserve"> DOCPROPERTY _datum </w:instrText>
            </w:r>
            <w:r w:rsidRPr="00872040">
              <w:rPr>
                <w:noProof/>
              </w:rPr>
              <w:fldChar w:fldCharType="separate"/>
            </w:r>
            <w:r w:rsidRPr="00872040" w:rsidR="00D2034F">
              <w:rPr>
                <w:noProof/>
              </w:rPr>
              <w:t>Datum</w:t>
            </w:r>
            <w:r w:rsidRPr="00872040">
              <w:rPr>
                <w:noProof/>
              </w:rPr>
              <w:fldChar w:fldCharType="end"/>
            </w:r>
          </w:p>
        </w:tc>
        <w:tc>
          <w:tcPr>
            <w:tcW w:w="6413" w:type="dxa"/>
          </w:tcPr>
          <w:p w:rsidRPr="00872040" w:rsidR="00F75106" w:rsidRDefault="00A554CB" w14:paraId="47EB4F0D" w14:textId="3775A715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t>25 september 2026</w:t>
            </w:r>
          </w:p>
        </w:tc>
      </w:tr>
      <w:tr w:rsidR="008B54FC" w:rsidTr="008A68E5" w14:paraId="015710E7" w14:textId="77777777">
        <w:trPr>
          <w:trHeight w:val="1418" w:hRule="exact"/>
        </w:trPr>
        <w:tc>
          <w:tcPr>
            <w:tcW w:w="1099" w:type="dxa"/>
          </w:tcPr>
          <w:p w:rsidR="00F75106" w:rsidRDefault="00A554CB" w14:paraId="4365CE6B" w14:textId="77777777">
            <w:pPr>
              <w:pStyle w:val="datumonderwerp"/>
              <w:ind w:left="743" w:hanging="743"/>
              <w:rPr>
                <w:noProof/>
              </w:rPr>
            </w:pPr>
            <w:r>
              <w:rPr>
                <w:noProof/>
              </w:rPr>
              <w:fldChar w:fldCharType="begin"/>
            </w:r>
            <w:r w:rsidR="00D2034F">
              <w:rPr>
                <w:noProof/>
              </w:rPr>
              <w:instrText xml:space="preserve"> DOCPROPERTY _onderwerp </w:instrText>
            </w:r>
            <w:r>
              <w:rPr>
                <w:noProof/>
              </w:rPr>
              <w:fldChar w:fldCharType="separate"/>
            </w:r>
            <w:r w:rsidR="00D2034F">
              <w:rPr>
                <w:noProof/>
              </w:rPr>
              <w:t>Onderwerp</w:t>
            </w:r>
            <w:r>
              <w:rPr>
                <w:noProof/>
              </w:rPr>
              <w:fldChar w:fldCharType="end"/>
            </w:r>
          </w:p>
        </w:tc>
        <w:tc>
          <w:tcPr>
            <w:tcW w:w="6413" w:type="dxa"/>
          </w:tcPr>
          <w:p w:rsidR="00F75106" w:rsidRDefault="003D4C2E" w14:paraId="6052782D" w14:textId="77777777">
            <w:pPr>
              <w:pStyle w:val="datumonderwerp"/>
            </w:pPr>
            <w:r>
              <w:t>Wetgevingsplanning asiel en migratie</w:t>
            </w:r>
          </w:p>
          <w:p w:rsidRPr="00A554CB" w:rsidR="00A554CB" w:rsidP="00A554CB" w:rsidRDefault="00A554CB" w14:paraId="6787572C" w14:textId="77777777"/>
          <w:p w:rsidR="00A554CB" w:rsidP="00A554CB" w:rsidRDefault="00A554CB" w14:paraId="42FBF535" w14:textId="77777777">
            <w:pPr>
              <w:rPr>
                <w:szCs w:val="18"/>
              </w:rPr>
            </w:pPr>
          </w:p>
          <w:p w:rsidRPr="00A554CB" w:rsidR="00A554CB" w:rsidP="00A554CB" w:rsidRDefault="00A554CB" w14:paraId="33ACA588" w14:textId="73DF78C0">
            <w:pPr>
              <w:tabs>
                <w:tab w:val="left" w:pos="2429"/>
              </w:tabs>
              <w:rPr>
                <w:highlight w:val="yellow"/>
              </w:rPr>
            </w:pP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="008B54FC" w14:paraId="029CC470" w14:textId="77777777">
        <w:tc>
          <w:tcPr>
            <w:tcW w:w="2013" w:type="dxa"/>
          </w:tcPr>
          <w:p w:rsidR="00C93186" w:rsidP="00C93186" w:rsidRDefault="00A554CB" w14:paraId="04300DC4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872040">
              <w:t>Directie Wetgeving en Juridische Zaken</w:t>
            </w:r>
          </w:p>
          <w:p w:rsidRPr="006838E7" w:rsidR="006838E7" w:rsidP="00C93186" w:rsidRDefault="006838E7" w14:paraId="7DB375C0" w14:textId="0B140876">
            <w:pPr>
              <w:pStyle w:val="afzendgegevens-bold"/>
              <w:rPr>
                <w:b w:val="0"/>
                <w:bCs/>
              </w:rPr>
            </w:pPr>
            <w:r w:rsidRPr="006838E7">
              <w:rPr>
                <w:b w:val="0"/>
                <w:bCs/>
              </w:rPr>
              <w:t>Sector Staats- en bestuursrecht</w:t>
            </w:r>
          </w:p>
          <w:p w:rsidRPr="00C42834" w:rsidR="00C93186" w:rsidP="00C93186" w:rsidRDefault="00A554CB" w14:paraId="428CD33F" w14:textId="77777777">
            <w:pPr>
              <w:pStyle w:val="witregel1"/>
            </w:pPr>
            <w:r w:rsidRPr="00C42834">
              <w:t> </w:t>
            </w:r>
          </w:p>
          <w:p w:rsidRPr="00D36DDF" w:rsidR="00C93186" w:rsidP="00C93186" w:rsidRDefault="00A554CB" w14:paraId="2F910252" w14:textId="77777777">
            <w:pPr>
              <w:pStyle w:val="afzendgegevens"/>
              <w:rPr>
                <w:lang w:val="de-DE"/>
              </w:rPr>
            </w:pPr>
            <w:r w:rsidRPr="00D36DDF">
              <w:rPr>
                <w:lang w:val="de-DE"/>
              </w:rPr>
              <w:t>Turfmarkt 147</w:t>
            </w:r>
          </w:p>
          <w:p w:rsidRPr="00D36DDF" w:rsidR="00C93186" w:rsidP="00C93186" w:rsidRDefault="00A554CB" w14:paraId="6912C3A0" w14:textId="77777777">
            <w:pPr>
              <w:pStyle w:val="afzendgegevens"/>
              <w:rPr>
                <w:lang w:val="de-DE"/>
              </w:rPr>
            </w:pPr>
            <w:r w:rsidRPr="00D36DDF">
              <w:rPr>
                <w:lang w:val="de-DE"/>
              </w:rPr>
              <w:t>2511 DP  Den Haag</w:t>
            </w:r>
          </w:p>
          <w:p w:rsidRPr="00D36DDF" w:rsidR="00C93186" w:rsidP="00C93186" w:rsidRDefault="00A554CB" w14:paraId="0FE7C80A" w14:textId="77777777">
            <w:pPr>
              <w:pStyle w:val="afzendgegevens"/>
              <w:rPr>
                <w:lang w:val="de-DE"/>
              </w:rPr>
            </w:pPr>
            <w:r w:rsidRPr="00D36DDF">
              <w:rPr>
                <w:lang w:val="de-DE"/>
              </w:rPr>
              <w:t>Postbus 20301</w:t>
            </w:r>
          </w:p>
          <w:p w:rsidRPr="00D36DDF" w:rsidR="00C93186" w:rsidP="00C93186" w:rsidRDefault="00A554CB" w14:paraId="49F1E539" w14:textId="77777777">
            <w:pPr>
              <w:pStyle w:val="afzendgegevens"/>
              <w:rPr>
                <w:lang w:val="de-DE"/>
              </w:rPr>
            </w:pPr>
            <w:r w:rsidRPr="00D36DDF">
              <w:rPr>
                <w:lang w:val="de-DE"/>
              </w:rPr>
              <w:t>2500 EH  Den Haag</w:t>
            </w:r>
          </w:p>
          <w:p w:rsidRPr="00D36DDF" w:rsidR="00C93186" w:rsidP="00C93186" w:rsidRDefault="00A554CB" w14:paraId="5FF3A162" w14:textId="77777777">
            <w:pPr>
              <w:pStyle w:val="afzendgegevens"/>
              <w:rPr>
                <w:lang w:val="de-DE"/>
              </w:rPr>
            </w:pPr>
            <w:r w:rsidRPr="00D36DDF">
              <w:rPr>
                <w:lang w:val="de-DE"/>
              </w:rPr>
              <w:t>www.rijksoverheid.nl/jenv</w:t>
            </w:r>
          </w:p>
          <w:p w:rsidRPr="00D36DDF" w:rsidR="00C93186" w:rsidP="00C93186" w:rsidRDefault="00A554CB" w14:paraId="2083191A" w14:textId="77777777">
            <w:pPr>
              <w:pStyle w:val="witregel1"/>
              <w:rPr>
                <w:lang w:val="de-DE"/>
              </w:rPr>
            </w:pPr>
            <w:r w:rsidRPr="00D36DDF">
              <w:rPr>
                <w:lang w:val="de-DE"/>
              </w:rPr>
              <w:t> </w:t>
            </w:r>
          </w:p>
          <w:p w:rsidRPr="00D36DDF" w:rsidR="00C93186" w:rsidP="00C93186" w:rsidRDefault="00A554CB" w14:paraId="6066AE85" w14:textId="77777777">
            <w:pPr>
              <w:pStyle w:val="witregel2"/>
              <w:rPr>
                <w:lang w:val="de-DE"/>
              </w:rPr>
            </w:pPr>
            <w:r w:rsidRPr="00D36DDF">
              <w:rPr>
                <w:lang w:val="de-DE"/>
              </w:rPr>
              <w:t> </w:t>
            </w:r>
          </w:p>
          <w:p w:rsidR="00C93186" w:rsidP="00C93186" w:rsidRDefault="00A554CB" w14:paraId="5E42075F" w14:textId="77777777">
            <w:pPr>
              <w:pStyle w:val="referentiekopjes"/>
            </w:pPr>
            <w:r>
              <w:t>Ons kenmerk</w:t>
            </w:r>
          </w:p>
          <w:p w:rsidR="00C93186" w:rsidP="00C93186" w:rsidRDefault="003D4C2E" w14:paraId="2621A64C" w14:textId="01877468">
            <w:pPr>
              <w:pStyle w:val="referentiegegevens"/>
            </w:pPr>
            <w:r>
              <w:t>8022300</w:t>
            </w:r>
          </w:p>
          <w:p w:rsidR="00C93186" w:rsidP="00C93186" w:rsidRDefault="00A554CB" w14:paraId="73F582D4" w14:textId="77777777">
            <w:pPr>
              <w:pStyle w:val="witregel1"/>
            </w:pPr>
            <w:r>
              <w:t> </w:t>
            </w:r>
          </w:p>
          <w:p w:rsidR="00C93186" w:rsidP="00C93186" w:rsidRDefault="00A554CB" w14:paraId="2CA8FB53" w14:textId="77777777">
            <w:pPr>
              <w:pStyle w:val="clausule"/>
            </w:pPr>
            <w:r>
              <w:t>Bij beantwoording de datum en ons kenmerk vermelden. Wilt u slechts één zaak in uw brief behandelen.</w:t>
            </w:r>
          </w:p>
          <w:p w:rsidR="00C93186" w:rsidP="00C93186" w:rsidRDefault="00C93186" w14:paraId="69BE5FD0" w14:textId="77777777">
            <w:pPr>
              <w:pStyle w:val="referentiegegevens"/>
            </w:pPr>
          </w:p>
          <w:bookmarkEnd w:id="3"/>
          <w:p w:rsidRPr="00C93186" w:rsidR="00D22820" w:rsidP="00C93186" w:rsidRDefault="00D22820" w14:paraId="6933D986" w14:textId="483F64C9">
            <w:pPr>
              <w:pStyle w:val="referentiegegevens"/>
            </w:pPr>
          </w:p>
          <w:p w:rsidR="00F75106" w:rsidRDefault="00A554CB" w14:paraId="7ACC170A" w14:textId="77777777">
            <w:pPr>
              <w:pStyle w:val="referentiegegevens"/>
            </w:pPr>
            <w:r>
              <w:fldChar w:fldCharType="begin"/>
            </w:r>
            <w:r>
              <w:instrText xml:space="preserve"> DOCPROPERTY referentiegegevens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F75106" w:rsidRDefault="00F75106" w14:paraId="57F8AF97" w14:textId="77777777">
      <w:pPr>
        <w:pStyle w:val="broodtekst"/>
        <w:sectPr w:rsidR="00F75106" w:rsidSect="0074721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="00F75106" w:rsidP="00690E82" w:rsidRDefault="003D4C2E" w14:paraId="279CD36A" w14:textId="4FEEA479">
      <w:pPr>
        <w:pStyle w:val="broodtekst"/>
      </w:pPr>
      <w:bookmarkStart w:name="cursor" w:id="6"/>
      <w:bookmarkStart w:name="ondertekening" w:id="7"/>
      <w:bookmarkEnd w:id="6"/>
      <w:bookmarkEnd w:id="7"/>
      <w:r>
        <w:t xml:space="preserve">Hierbij bieden u wij </w:t>
      </w:r>
      <w:r w:rsidR="006838E7">
        <w:t>de W</w:t>
      </w:r>
      <w:r>
        <w:t>etgevingsplanning asiel en migratie aan.</w:t>
      </w:r>
    </w:p>
    <w:p w:rsidR="003D4C2E" w:rsidP="00690E82" w:rsidRDefault="003D4C2E" w14:paraId="0A043B7A" w14:textId="77777777">
      <w:pPr>
        <w:pStyle w:val="broodtekst"/>
      </w:pPr>
    </w:p>
    <w:p w:rsidR="003D4C2E" w:rsidP="00690E82" w:rsidRDefault="003D4C2E" w14:paraId="470B2A7E" w14:textId="6ABE148E">
      <w:pPr>
        <w:pStyle w:val="broodtekst"/>
      </w:pPr>
    </w:p>
    <w:p w:rsidR="003D4C2E" w:rsidP="00690E82" w:rsidRDefault="003D4C2E" w14:paraId="7EB298DC" w14:textId="73BEE0DA">
      <w:pPr>
        <w:pStyle w:val="broodtekst"/>
      </w:pPr>
      <w:r>
        <w:t>De Minister van Asiel en Migratie,</w:t>
      </w:r>
    </w:p>
    <w:p w:rsidR="003D4C2E" w:rsidP="00690E82" w:rsidRDefault="003D4C2E" w14:paraId="4158A4ED" w14:textId="77777777">
      <w:pPr>
        <w:pStyle w:val="broodtekst"/>
      </w:pPr>
    </w:p>
    <w:p w:rsidR="003D4C2E" w:rsidP="00690E82" w:rsidRDefault="003D4C2E" w14:paraId="5913641C" w14:textId="77777777">
      <w:pPr>
        <w:pStyle w:val="broodtekst"/>
      </w:pPr>
    </w:p>
    <w:p w:rsidR="003D4C2E" w:rsidP="00690E82" w:rsidRDefault="003D4C2E" w14:paraId="27524AF9" w14:textId="77777777">
      <w:pPr>
        <w:pStyle w:val="broodtekst"/>
      </w:pPr>
    </w:p>
    <w:p w:rsidR="003D4C2E" w:rsidP="00690E82" w:rsidRDefault="003D4C2E" w14:paraId="1F7822EF" w14:textId="77777777">
      <w:pPr>
        <w:pStyle w:val="broodtekst"/>
      </w:pPr>
    </w:p>
    <w:p w:rsidR="003D4C2E" w:rsidP="00690E82" w:rsidRDefault="003D4C2E" w14:paraId="3CC121E1" w14:textId="4C3D7EE2">
      <w:pPr>
        <w:pStyle w:val="broodtekst"/>
      </w:pPr>
      <w:r>
        <w:t>Bart van den Brink</w:t>
      </w:r>
    </w:p>
    <w:sectPr w:rsidR="003D4C2E" w:rsidSect="00747215">
      <w:headerReference w:type="even" r:id="rId14"/>
      <w:footerReference w:type="default" r:id="rId15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BEF28" w14:textId="77777777" w:rsidR="004500B2" w:rsidRDefault="004500B2">
      <w:r>
        <w:separator/>
      </w:r>
    </w:p>
    <w:p w14:paraId="3342CDB0" w14:textId="77777777" w:rsidR="004500B2" w:rsidRDefault="004500B2"/>
    <w:p w14:paraId="24D9B1F4" w14:textId="77777777" w:rsidR="004500B2" w:rsidRDefault="004500B2"/>
    <w:p w14:paraId="4E8CAF63" w14:textId="77777777" w:rsidR="004500B2" w:rsidRDefault="004500B2"/>
  </w:endnote>
  <w:endnote w:type="continuationSeparator" w:id="0">
    <w:p w14:paraId="2BD6BF42" w14:textId="77777777" w:rsidR="004500B2" w:rsidRDefault="004500B2">
      <w:r>
        <w:continuationSeparator/>
      </w:r>
    </w:p>
    <w:p w14:paraId="6874131A" w14:textId="77777777" w:rsidR="004500B2" w:rsidRDefault="004500B2"/>
    <w:p w14:paraId="480DBB44" w14:textId="77777777" w:rsidR="004500B2" w:rsidRDefault="004500B2"/>
    <w:p w14:paraId="51D5EBFB" w14:textId="77777777" w:rsidR="004500B2" w:rsidRDefault="004500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altName w:val="Courier New"/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FC29E" w14:textId="77777777" w:rsidR="0089073C" w:rsidRDefault="00A554CB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</w:rPr>
      <w:fldChar w:fldCharType="end"/>
    </w:r>
  </w:p>
  <w:p w14:paraId="1BD9F062" w14:textId="77777777" w:rsidR="0089073C" w:rsidRDefault="0089073C">
    <w:pPr>
      <w:pStyle w:val="Voettekst"/>
    </w:pPr>
  </w:p>
  <w:p w14:paraId="12E78FEF" w14:textId="77777777" w:rsidR="0089073C" w:rsidRDefault="0089073C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8B54FC" w14:paraId="3E91927A" w14:textId="77777777">
      <w:trPr>
        <w:trHeight w:hRule="exact" w:val="240"/>
      </w:trPr>
      <w:tc>
        <w:tcPr>
          <w:tcW w:w="7752" w:type="dxa"/>
        </w:tcPr>
        <w:p w14:paraId="58897D5E" w14:textId="77777777" w:rsidR="0089073C" w:rsidRDefault="00A554CB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2D9B6C2C" w14:textId="77777777" w:rsidR="0089073C" w:rsidRDefault="00A554CB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r w:rsidR="00CE5A54">
            <w:fldChar w:fldCharType="begin"/>
          </w:r>
          <w:r>
            <w:instrText xml:space="preserve"> NUMPAGES   \* MERGEFORMAT </w:instrText>
          </w:r>
          <w:r w:rsidR="00CE5A54">
            <w:fldChar w:fldCharType="separate"/>
          </w:r>
          <w:r w:rsidR="00CE5A54">
            <w:t>1</w:t>
          </w:r>
          <w:r w:rsidR="00CE5A54"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8B54FC" w14:paraId="4AC00B47" w14:textId="77777777">
      <w:trPr>
        <w:trHeight w:hRule="exact" w:val="240"/>
      </w:trPr>
      <w:tc>
        <w:tcPr>
          <w:tcW w:w="7752" w:type="dxa"/>
        </w:tcPr>
        <w:bookmarkStart w:id="4" w:name="bmVoettekst1"/>
        <w:p w14:paraId="1892D474" w14:textId="77777777" w:rsidR="0089073C" w:rsidRDefault="00A554CB">
          <w:pPr>
            <w:pStyle w:val="Huisstijl-Rubricering"/>
          </w:pPr>
          <w:r>
            <w:fldChar w:fldCharType="begin"/>
          </w:r>
          <w:r>
            <w:instrText xml:space="preserve"> DOCPROPERTY rubricering </w:instrText>
          </w:r>
          <w:r>
            <w:fldChar w:fldCharType="separate"/>
          </w:r>
          <w:r>
            <w:fldChar w:fldCharType="end"/>
          </w:r>
        </w:p>
      </w:tc>
      <w:tc>
        <w:tcPr>
          <w:tcW w:w="2148" w:type="dxa"/>
        </w:tcPr>
        <w:p w14:paraId="53ED1EB6" w14:textId="77777777" w:rsidR="0089073C" w:rsidRDefault="00A554CB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 w:rsidR="00C93186"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r w:rsidR="00872040">
            <w:fldChar w:fldCharType="begin"/>
          </w:r>
          <w:r>
            <w:instrText xml:space="preserve"> SECTIONPAGES   \* MERGEFORMAT </w:instrText>
          </w:r>
          <w:r w:rsidR="00872040">
            <w:fldChar w:fldCharType="separate"/>
          </w:r>
          <w:r w:rsidR="00872040">
            <w:t>2</w:t>
          </w:r>
          <w:r w:rsidR="00872040">
            <w:fldChar w:fldCharType="end"/>
          </w:r>
        </w:p>
      </w:tc>
    </w:tr>
    <w:bookmarkEnd w:id="4"/>
  </w:tbl>
  <w:p w14:paraId="447D707E" w14:textId="77777777" w:rsidR="0089073C" w:rsidRDefault="0089073C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8B54FC" w14:paraId="46631AFD" w14:textId="77777777">
      <w:trPr>
        <w:cantSplit/>
        <w:trHeight w:hRule="exact" w:val="23"/>
      </w:trPr>
      <w:tc>
        <w:tcPr>
          <w:tcW w:w="7771" w:type="dxa"/>
        </w:tcPr>
        <w:p w14:paraId="6B63F32D" w14:textId="77777777" w:rsidR="0089073C" w:rsidRDefault="0089073C">
          <w:pPr>
            <w:pStyle w:val="Huisstijl-Rubricering"/>
          </w:pPr>
        </w:p>
      </w:tc>
      <w:tc>
        <w:tcPr>
          <w:tcW w:w="2123" w:type="dxa"/>
        </w:tcPr>
        <w:p w14:paraId="7474F836" w14:textId="77777777" w:rsidR="0089073C" w:rsidRDefault="0089073C">
          <w:pPr>
            <w:pStyle w:val="Huisstijl-Paginanummering"/>
          </w:pPr>
        </w:p>
      </w:tc>
    </w:tr>
    <w:tr w:rsidR="008B54FC" w14:paraId="4EF68C39" w14:textId="77777777">
      <w:trPr>
        <w:cantSplit/>
        <w:trHeight w:hRule="exact" w:val="216"/>
      </w:trPr>
      <w:tc>
        <w:tcPr>
          <w:tcW w:w="7771" w:type="dxa"/>
        </w:tcPr>
        <w:p w14:paraId="630F40FD" w14:textId="77777777" w:rsidR="0089073C" w:rsidRDefault="00A554CB">
          <w:pPr>
            <w:pStyle w:val="Huisstijl-Rubricering"/>
          </w:pPr>
          <w:r>
            <w:fldChar w:fldCharType="begin"/>
          </w:r>
          <w:r>
            <w:instrText xml:space="preserve"> DOCPROPERTY Rubricering </w:instrText>
          </w:r>
          <w:r>
            <w:fldChar w:fldCharType="separate"/>
          </w:r>
          <w:r>
            <w:fldChar w:fldCharType="end"/>
          </w:r>
        </w:p>
      </w:tc>
      <w:tc>
        <w:tcPr>
          <w:tcW w:w="2123" w:type="dxa"/>
        </w:tcPr>
        <w:p w14:paraId="5B3D0506" w14:textId="2B921645" w:rsidR="0089073C" w:rsidRDefault="00A554CB">
          <w:pPr>
            <w:pStyle w:val="Huisstijl-Paginanummering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 w:rsidR="000129A4">
            <w:instrText xml:space="preserve"> DOCPROPERTY mailing-aan </w:instrText>
          </w:r>
          <w:r>
            <w:fldChar w:fldCharType="separate"/>
          </w:r>
          <w:r>
            <w:fldChar w:fldCharType="end"/>
          </w:r>
          <w:r>
            <w:instrText xml:space="preserve"> = "1" "" "</w:instrTex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if </w:instrTex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NUMPAGES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instrText>1</w:instrTex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instrText xml:space="preserve"> = "1" "" "</w:instrTex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instrText>Pagina</w:instrTex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instrText xml:space="preserve"> </w:instrTex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instrText>1</w:instrTex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instrText xml:space="preserve"> </w:instrTex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instrText>van</w:instrTex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instrText xml:space="preserve"> </w:instrTex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NUMPAGES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instrText>1</w:instrTex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instrText>"</w:instrText>
          </w:r>
          <w:r>
            <w:rPr>
              <w:rStyle w:val="Huisstijl-GegevenCharChar"/>
            </w:rPr>
            <w:fldChar w:fldCharType="end"/>
          </w:r>
          <w:r>
            <w:instrText xml:space="preserve">" </w:instrText>
          </w:r>
          <w:r>
            <w:fldChar w:fldCharType="end"/>
          </w:r>
        </w:p>
      </w:tc>
    </w:tr>
  </w:tbl>
  <w:p w14:paraId="636E46C3" w14:textId="77777777" w:rsidR="0089073C" w:rsidRDefault="0089073C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8B54FC" w14:paraId="64C5CCA0" w14:textId="77777777">
      <w:trPr>
        <w:cantSplit/>
        <w:trHeight w:hRule="exact" w:val="170"/>
      </w:trPr>
      <w:tc>
        <w:tcPr>
          <w:tcW w:w="7769" w:type="dxa"/>
        </w:tcPr>
        <w:p w14:paraId="46F528B2" w14:textId="77777777" w:rsidR="0089073C" w:rsidRDefault="0089073C">
          <w:pPr>
            <w:pStyle w:val="Huisstijl-Rubricering"/>
          </w:pPr>
        </w:p>
      </w:tc>
      <w:tc>
        <w:tcPr>
          <w:tcW w:w="2123" w:type="dxa"/>
        </w:tcPr>
        <w:p w14:paraId="462717B8" w14:textId="77777777" w:rsidR="0089073C" w:rsidRDefault="0089073C">
          <w:pPr>
            <w:pStyle w:val="Huisstijl-Paginanummering"/>
          </w:pPr>
        </w:p>
      </w:tc>
    </w:tr>
    <w:tr w:rsidR="008B54FC" w14:paraId="74F48766" w14:textId="77777777">
      <w:trPr>
        <w:cantSplit/>
        <w:trHeight w:hRule="exact" w:val="289"/>
      </w:trPr>
      <w:tc>
        <w:tcPr>
          <w:tcW w:w="7769" w:type="dxa"/>
        </w:tcPr>
        <w:p w14:paraId="13480DB7" w14:textId="77777777" w:rsidR="0089073C" w:rsidRDefault="00A554CB">
          <w:pPr>
            <w:pStyle w:val="Huisstijl-Rubricering"/>
          </w:pPr>
          <w:r>
            <w:fldChar w:fldCharType="begin"/>
          </w:r>
          <w:r>
            <w:instrText xml:space="preserve"> DOCPROPERTY Rubricering </w:instrText>
          </w:r>
          <w:r>
            <w:fldChar w:fldCharType="separate"/>
          </w:r>
          <w:r>
            <w:fldChar w:fldCharType="end"/>
          </w:r>
        </w:p>
      </w:tc>
      <w:tc>
        <w:tcPr>
          <w:tcW w:w="2123" w:type="dxa"/>
        </w:tcPr>
        <w:p w14:paraId="4E42D50F" w14:textId="77777777" w:rsidR="0089073C" w:rsidRDefault="00A554CB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C93186">
            <w:rPr>
              <w:rStyle w:val="Paginanummer"/>
            </w:rPr>
            <w:t>1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r w:rsidR="00C93186">
            <w:fldChar w:fldCharType="begin"/>
          </w:r>
          <w:r>
            <w:instrText xml:space="preserve"> SECTIONPAGES   \* MERGEFORMAT </w:instrText>
          </w:r>
          <w:r w:rsidR="00C93186">
            <w:fldChar w:fldCharType="separate"/>
          </w:r>
          <w:r w:rsidR="00C93186">
            <w:t>1</w:t>
          </w:r>
          <w:r w:rsidR="00C93186">
            <w:fldChar w:fldCharType="end"/>
          </w:r>
        </w:p>
      </w:tc>
    </w:tr>
    <w:tr w:rsidR="008B54FC" w14:paraId="22A92267" w14:textId="77777777">
      <w:trPr>
        <w:cantSplit/>
        <w:trHeight w:hRule="exact" w:val="23"/>
      </w:trPr>
      <w:tc>
        <w:tcPr>
          <w:tcW w:w="7769" w:type="dxa"/>
        </w:tcPr>
        <w:p w14:paraId="63FB43EC" w14:textId="77777777" w:rsidR="0089073C" w:rsidRDefault="0089073C">
          <w:pPr>
            <w:pStyle w:val="Huisstijl-Rubricering"/>
          </w:pPr>
        </w:p>
      </w:tc>
      <w:tc>
        <w:tcPr>
          <w:tcW w:w="2123" w:type="dxa"/>
        </w:tcPr>
        <w:p w14:paraId="396995EB" w14:textId="77777777" w:rsidR="0089073C" w:rsidRDefault="0089073C">
          <w:pPr>
            <w:pStyle w:val="Huisstijl-Paginanummering"/>
            <w:rPr>
              <w:rStyle w:val="Huisstijl-GegevenCharChar"/>
            </w:rPr>
          </w:pPr>
        </w:p>
      </w:tc>
    </w:tr>
  </w:tbl>
  <w:p w14:paraId="4D998E94" w14:textId="77777777" w:rsidR="0089073C" w:rsidRDefault="0089073C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E6708" w14:textId="77777777" w:rsidR="004500B2" w:rsidRDefault="004500B2">
      <w:r>
        <w:separator/>
      </w:r>
    </w:p>
  </w:footnote>
  <w:footnote w:type="continuationSeparator" w:id="0">
    <w:p w14:paraId="1F599027" w14:textId="77777777" w:rsidR="004500B2" w:rsidRDefault="00450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3C779" w14:textId="77777777" w:rsidR="0089073C" w:rsidRDefault="0089073C">
    <w:pPr>
      <w:pStyle w:val="Koptekst"/>
    </w:pPr>
  </w:p>
  <w:p w14:paraId="7FA83A6F" w14:textId="77777777" w:rsidR="0089073C" w:rsidRDefault="0089073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CF763" w14:textId="77777777" w:rsidR="0089073C" w:rsidRDefault="00A554CB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7AD883EC" wp14:editId="5F49F3BC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1270"/>
              <wp:wrapNone/>
              <wp:docPr id="5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8B54FC" w14:paraId="4812FC03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36AE4BEA" w14:textId="77777777" w:rsidR="00CE5A54" w:rsidRDefault="00A554CB">
                                <w:pPr>
                                  <w:pStyle w:val="referentiegegevparagraaf"/>
                                  <w:rPr>
                                    <w:rStyle w:val="directieregel"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fldChar w:fldCharType="begin"/>
                                </w:r>
                                <w:r w:rsidR="0089073C" w:rsidRPr="00D36DDF">
                                  <w:rPr>
                                    <w:b/>
                                  </w:rPr>
                                  <w:instrText xml:space="preserve"> DOCPROPERTY directoraatvolg</w:instrText>
                                </w:r>
                                <w:r>
                                  <w:rPr>
                                    <w:b/>
                                  </w:rPr>
                                  <w:fldChar w:fldCharType="separate"/>
                                </w:r>
                                <w:r w:rsidR="0089073C" w:rsidRPr="00D36DDF">
                                  <w:rPr>
                                    <w:b/>
                                  </w:rPr>
                                  <w:t>Directie Wetgeving en Juridische Zaken</w:t>
                                </w:r>
                              </w:p>
                              <w:p w14:paraId="57A32101" w14:textId="77777777" w:rsidR="0089073C" w:rsidRPr="00D36DDF" w:rsidRDefault="00A554CB">
                                <w:pPr>
                                  <w:pStyle w:val="referentiegegevparagraaf"/>
                                </w:pPr>
                                <w:r>
                                  <w:rPr>
                                    <w:b/>
                                  </w:rPr>
                                  <w:fldChar w:fldCharType="end"/>
                                </w:r>
                                <w:r>
                                  <w:fldChar w:fldCharType="begin"/>
                                </w:r>
                                <w:r w:rsidRPr="00D36DDF">
                                  <w:instrText xml:space="preserve"> DOCPROPERTY directoraatnaamvolg </w:instrText>
                                </w:r>
                                <w:r>
                                  <w:fldChar w:fldCharType="separate"/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begin"/>
                                </w:r>
                                <w:r w:rsidR="000129A4">
                                  <w:instrText xml:space="preserve"> DOCPROPERTY onderdeelvolg </w:instrText>
                                </w:r>
                                <w:r>
                                  <w:fldChar w:fldCharType="separate"/>
                                </w:r>
                                <w:r w:rsidR="000129A4">
                                  <w:t>Straf- en sanctierecht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rStyle w:val="directieregel"/>
                                  </w:rPr>
                                  <w:fldChar w:fldCharType="begin"/>
                                </w:r>
                                <w:r>
                                  <w:rPr>
                                    <w:rStyle w:val="directieregel"/>
                                  </w:rPr>
                                  <w:instrText xml:space="preserve"> DOCPROPERTY directieregel </w:instrText>
                                </w:r>
                                <w:r>
                                  <w:rPr>
                                    <w:rStyle w:val="directieregel"/>
                                  </w:rPr>
                                  <w:fldChar w:fldCharType="separate"/>
                                </w:r>
                                <w:r>
                                  <w:rPr>
                                    <w:rStyle w:val="directieregel"/>
                                  </w:rPr>
                                  <w:t> </w:t>
                                </w:r>
                              </w:p>
                              <w:p w14:paraId="28361927" w14:textId="77777777" w:rsidR="0089073C" w:rsidRDefault="00A554CB">
                                <w:pPr>
                                  <w:pStyle w:val="referentiegegevparagraaf"/>
                                  <w:rPr>
                                    <w:rStyle w:val="directieregel"/>
                                  </w:rPr>
                                </w:pPr>
                                <w:r>
                                  <w:rPr>
                                    <w:rStyle w:val="directieregel"/>
                                  </w:rPr>
                                  <w:fldChar w:fldCharType="end"/>
                                </w:r>
                              </w:p>
                              <w:p w14:paraId="3E6FB553" w14:textId="77777777" w:rsidR="0089073C" w:rsidRDefault="00A554CB">
                                <w:pPr>
                                  <w:pStyle w:val="referentiegegevens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lang w:val="en-GB"/>
                                  </w:rPr>
                                  <w:instrText xml:space="preserve"> DOCPROPERTY _datum </w:instrText>
                                </w:r>
                                <w:r>
                                  <w:rPr>
                                    <w:b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lang w:val="en-GB"/>
                                  </w:rPr>
                                  <w:t>Datum</w:t>
                                </w:r>
                                <w:r>
                                  <w:rPr>
                                    <w:b/>
                                  </w:rPr>
                                  <w:fldChar w:fldCharType="end"/>
                                </w:r>
                              </w:p>
                              <w:p w14:paraId="5E8C07EB" w14:textId="77777777" w:rsidR="0089073C" w:rsidRDefault="00A554CB">
                                <w:pPr>
                                  <w:pStyle w:val="referentiegegevens"/>
                                </w:pPr>
                                <w:r>
                                  <w:fldChar w:fldCharType="begin"/>
                                </w:r>
                                <w:r w:rsidR="000129A4">
                                  <w:instrText xml:space="preserve"> DOCPROPERTY datum </w:instrText>
                                </w:r>
                                <w:r>
                                  <w:fldChar w:fldCharType="separate"/>
                                </w:r>
                                <w:r w:rsidR="000129A4">
                                  <w:t>20 mei 2019</w:t>
                                </w:r>
                                <w:r>
                                  <w:fldChar w:fldCharType="end"/>
                                </w:r>
                              </w:p>
                              <w:p w14:paraId="3D18A940" w14:textId="77777777" w:rsidR="0089073C" w:rsidRDefault="0089073C">
                                <w:pPr>
                                  <w:pStyle w:val="witregel1"/>
                                </w:pPr>
                              </w:p>
                              <w:p w14:paraId="7621BEC9" w14:textId="77777777" w:rsidR="0089073C" w:rsidRDefault="00A554CB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</w:rPr>
                                  <w:instrText xml:space="preserve"> DOCPROPERTY _onskenmerk </w:instrText>
                                </w:r>
                                <w:r>
                                  <w:rPr>
                                    <w:b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</w:rPr>
                                  <w:t>Ons kenmerk</w:t>
                                </w:r>
                              </w:p>
                              <w:p w14:paraId="07A10A40" w14:textId="77777777" w:rsidR="0089073C" w:rsidRDefault="00A554CB">
                                <w:pPr>
                                  <w:pStyle w:val="referentiegegevens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fldChar w:fldCharType="end"/>
                                </w:r>
                                <w:r>
                                  <w:fldChar w:fldCharType="begin"/>
                                </w:r>
                                <w:r w:rsidR="000129A4">
                                  <w:instrText xml:space="preserve"> DOCPROPERTY onskenmerk </w:instrText>
                                </w:r>
                                <w:r>
                                  <w:fldChar w:fldCharType="separate"/>
                                </w:r>
                                <w:r w:rsidR="000129A4">
                                  <w:t>8022300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8B54FC" w14:paraId="06581E9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1B5AD2DD" w14:textId="77777777" w:rsidR="0089073C" w:rsidRDefault="0089073C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7D9B1498" w14:textId="77777777" w:rsidR="0089073C" w:rsidRDefault="0089073C"/>
                        <w:p w14:paraId="417207D3" w14:textId="77777777" w:rsidR="0089073C" w:rsidRDefault="0089073C"/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D883EC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8B54FC" w14:paraId="4812FC03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36AE4BEA" w14:textId="77777777" w:rsidR="00CE5A54" w:rsidRDefault="00A554CB">
                          <w:pPr>
                            <w:pStyle w:val="referentiegegevparagraaf"/>
                            <w:rPr>
                              <w:rStyle w:val="directieregel"/>
                            </w:rPr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 w:rsidR="0089073C" w:rsidRPr="00D36DDF">
                            <w:rPr>
                              <w:b/>
                            </w:rPr>
                            <w:instrText xml:space="preserve"> DOCPROPERTY directoraatvolg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89073C" w:rsidRPr="00D36DDF">
                            <w:rPr>
                              <w:b/>
                            </w:rPr>
                            <w:t>Directie Wetgeving en Juridische Zaken</w:t>
                          </w:r>
                        </w:p>
                        <w:p w14:paraId="57A32101" w14:textId="77777777" w:rsidR="0089073C" w:rsidRPr="00D36DDF" w:rsidRDefault="00A554CB">
                          <w:pPr>
                            <w:pStyle w:val="referentiegegevparagraaf"/>
                          </w:pP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fldChar w:fldCharType="begin"/>
                          </w:r>
                          <w:r w:rsidRPr="00D36DDF">
                            <w:instrText xml:space="preserve"> DOCPROPERTY directoraatnaamvolg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fldChar w:fldCharType="begin"/>
                          </w:r>
                          <w:r w:rsidR="000129A4">
                            <w:instrText xml:space="preserve"> DOCPROPERTY onderdeelvolg </w:instrText>
                          </w:r>
                          <w:r>
                            <w:fldChar w:fldCharType="separate"/>
                          </w:r>
                          <w:r w:rsidR="000129A4">
                            <w:t>Straf- en sanctierecht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directieregel"/>
                            </w:rPr>
                            <w:fldChar w:fldCharType="begin"/>
                          </w:r>
                          <w:r>
                            <w:rPr>
                              <w:rStyle w:val="directieregel"/>
                            </w:rPr>
                            <w:instrText xml:space="preserve"> DOCPROPERTY directieregel </w:instrText>
                          </w:r>
                          <w:r>
                            <w:rPr>
                              <w:rStyle w:val="directieregel"/>
                            </w:rPr>
                            <w:fldChar w:fldCharType="separate"/>
                          </w:r>
                          <w:r>
                            <w:rPr>
                              <w:rStyle w:val="directieregel"/>
                            </w:rPr>
                            <w:t> </w:t>
                          </w:r>
                        </w:p>
                        <w:p w14:paraId="28361927" w14:textId="77777777" w:rsidR="0089073C" w:rsidRDefault="00A554CB">
                          <w:pPr>
                            <w:pStyle w:val="referentiegegevparagraaf"/>
                            <w:rPr>
                              <w:rStyle w:val="directieregel"/>
                            </w:rPr>
                          </w:pPr>
                          <w:r>
                            <w:rPr>
                              <w:rStyle w:val="directieregel"/>
                            </w:rPr>
                            <w:fldChar w:fldCharType="end"/>
                          </w:r>
                        </w:p>
                        <w:p w14:paraId="3E6FB553" w14:textId="77777777" w:rsidR="0089073C" w:rsidRDefault="00A554CB">
                          <w:pPr>
                            <w:pStyle w:val="referentiegegevens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  <w:lang w:val="en-GB"/>
                            </w:rPr>
                            <w:instrText xml:space="preserve"> DOCPROPERTY _datum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  <w:lang w:val="en-GB"/>
                            </w:rPr>
                            <w:t>Datum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</w:p>
                        <w:p w14:paraId="5E8C07EB" w14:textId="77777777" w:rsidR="0089073C" w:rsidRDefault="00A554CB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 w:rsidR="000129A4">
                            <w:instrText xml:space="preserve"> DOCPROPERTY datum </w:instrText>
                          </w:r>
                          <w:r>
                            <w:fldChar w:fldCharType="separate"/>
                          </w:r>
                          <w:r w:rsidR="000129A4">
                            <w:t>20 mei 2019</w:t>
                          </w:r>
                          <w:r>
                            <w:fldChar w:fldCharType="end"/>
                          </w:r>
                        </w:p>
                        <w:p w14:paraId="3D18A940" w14:textId="77777777" w:rsidR="0089073C" w:rsidRDefault="0089073C">
                          <w:pPr>
                            <w:pStyle w:val="witregel1"/>
                          </w:pPr>
                        </w:p>
                        <w:p w14:paraId="7621BEC9" w14:textId="77777777" w:rsidR="0089073C" w:rsidRDefault="00A554CB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DOCPROPERTY _onskenmerk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Ons kenmerk</w:t>
                          </w:r>
                        </w:p>
                        <w:p w14:paraId="07A10A40" w14:textId="77777777" w:rsidR="0089073C" w:rsidRDefault="00A554CB">
                          <w:pPr>
                            <w:pStyle w:val="referentiegegevens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fldChar w:fldCharType="begin"/>
                          </w:r>
                          <w:r w:rsidR="000129A4">
                            <w:instrText xml:space="preserve"> DOCPROPERTY onskenmerk </w:instrText>
                          </w:r>
                          <w:r>
                            <w:fldChar w:fldCharType="separate"/>
                          </w:r>
                          <w:r w:rsidR="000129A4">
                            <w:t>8022300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8B54FC" w14:paraId="06581E9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1B5AD2DD" w14:textId="77777777" w:rsidR="0089073C" w:rsidRDefault="0089073C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7D9B1498" w14:textId="77777777" w:rsidR="0089073C" w:rsidRDefault="0089073C"/>
                  <w:p w14:paraId="417207D3" w14:textId="77777777" w:rsidR="0089073C" w:rsidRDefault="0089073C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3186F01" wp14:editId="4B674EEE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2540" r="4445" b="0"/>
              <wp:wrapNone/>
              <wp:docPr id="4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3145CA" w14:textId="77777777" w:rsidR="0089073C" w:rsidRDefault="00A554CB">
                          <w:pPr>
                            <w:pStyle w:val="Huisstijl-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rubricering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  <w:p w14:paraId="004F34DF" w14:textId="77777777" w:rsidR="0089073C" w:rsidRDefault="0089073C"/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186F01" id="Text Box 97" o:spid="_x0000_s1028" type="#_x0000_t202" style="position:absolute;margin-left:79.4pt;margin-top:153.95pt;width:374.75pt;height:8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" stroked="f" strokecolor="fuchsia">
              <v:textbox inset="0,0,0,0">
                <w:txbxContent>
                  <w:p w14:paraId="5F3145CA" w14:textId="77777777" w:rsidR="0089073C" w:rsidRDefault="00A554CB">
                    <w:pPr>
                      <w:pStyle w:val="Huisstijl-Rubricering"/>
                    </w:pPr>
                    <w:r>
                      <w:fldChar w:fldCharType="begin"/>
                    </w:r>
                    <w:r>
                      <w:instrText xml:space="preserve"> DOCPROPERTY rubricering 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  <w:p w14:paraId="004F34DF" w14:textId="77777777" w:rsidR="0089073C" w:rsidRDefault="0089073C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8B54FC" w14:paraId="1B8E6D7C" w14:textId="77777777">
      <w:trPr>
        <w:trHeight w:hRule="exact" w:val="136"/>
      </w:trPr>
      <w:tc>
        <w:tcPr>
          <w:tcW w:w="7520" w:type="dxa"/>
        </w:tcPr>
        <w:p w14:paraId="542B48A3" w14:textId="77777777" w:rsidR="0089073C" w:rsidRDefault="0089073C">
          <w:pPr>
            <w:spacing w:line="240" w:lineRule="auto"/>
            <w:rPr>
              <w:sz w:val="12"/>
              <w:szCs w:val="12"/>
            </w:rPr>
          </w:pPr>
        </w:p>
      </w:tc>
    </w:tr>
  </w:tbl>
  <w:p w14:paraId="420AE079" w14:textId="77777777" w:rsidR="0089073C" w:rsidRDefault="00A554CB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separate"/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DFFC9" w14:textId="0ABFE460" w:rsidR="0089073C" w:rsidRDefault="00A554CB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5408" behindDoc="0" locked="0" layoutInCell="1" allowOverlap="1" wp14:anchorId="5AFD13A9" wp14:editId="4A4B09D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467995" cy="1583690"/>
          <wp:effectExtent l="0" t="0" r="8255" b="0"/>
          <wp:wrapSquare wrapText="bothSides"/>
          <wp:docPr id="452268471" name="Logo" descr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114300" distR="114300" simplePos="0" relativeHeight="251662336" behindDoc="1" locked="1" layoutInCell="1" allowOverlap="1" wp14:anchorId="554BEAEF" wp14:editId="5C80B0EF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0" b="0"/>
          <wp:wrapNone/>
          <wp:docPr id="106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colorlogo" descr="RO_BEELDMERK_Logo_2_RGB_pos_nl_Bas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93186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010A00F" wp14:editId="28D9341F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" b="0"/>
              <wp:wrapNone/>
              <wp:docPr id="3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7" o:spid="_x0000_s2051" style="width:27pt;height:21.85pt;margin-top:110.9pt;margin-left:70.4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251659264" stroked="f" strokecolor="fuchsia">
              <w10:anchorlock/>
            </v:rect>
          </w:pict>
        </mc:Fallback>
      </mc:AlternateContent>
    </w:r>
    <w:r w:rsidR="008A7B34">
      <w:rPr>
        <w:color w:val="FFFFFF"/>
      </w:rPr>
      <w:fldChar w:fldCharType="begin"/>
    </w:r>
    <w:r>
      <w:rPr>
        <w:color w:val="FFFFFF"/>
      </w:rPr>
      <w:instrText xml:space="preserve"> PAGE </w:instrText>
    </w:r>
    <w:r w:rsidR="008A7B34">
      <w:rPr>
        <w:color w:val="FFFFFF"/>
      </w:rPr>
      <w:fldChar w:fldCharType="separate"/>
    </w:r>
    <w:r>
      <w:rPr>
        <w:color w:val="FFFFFF"/>
      </w:rPr>
      <w:t>1</w:t>
    </w:r>
    <w:r w:rsidR="008A7B34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4EBB8" w14:textId="77777777" w:rsidR="0089073C" w:rsidRDefault="0089073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648CB"/>
    <w:multiLevelType w:val="multilevel"/>
    <w:tmpl w:val="2AECF202"/>
    <w:styleLink w:val="list-vinkaan"/>
    <w:lvl w:ilvl="0">
      <w:start w:val="1"/>
      <w:numFmt w:val="bullet"/>
      <w:pStyle w:val="opsommingsvinkAan"/>
      <w:lvlText w:val=""/>
      <w:lvlJc w:val="left"/>
      <w:pPr>
        <w:ind w:left="454" w:hanging="454"/>
      </w:pPr>
      <w:rPr>
        <w:rFonts w:ascii="Wingdings" w:hAnsi="Wingdings" w:hint="default"/>
        <w:color w:val="auto"/>
      </w:rPr>
    </w:lvl>
    <w:lvl w:ilvl="1">
      <w:start w:val="1"/>
      <w:numFmt w:val="bullet"/>
      <w:lvlText w:val=""/>
      <w:lvlJc w:val="left"/>
      <w:pPr>
        <w:ind w:left="908" w:hanging="454"/>
      </w:pPr>
      <w:rPr>
        <w:rFonts w:ascii="Wingdings" w:hAnsi="Wingdings" w:hint="default"/>
        <w:color w:val="auto"/>
      </w:rPr>
    </w:lvl>
    <w:lvl w:ilvl="2">
      <w:start w:val="1"/>
      <w:numFmt w:val="bullet"/>
      <w:lvlText w:val=""/>
      <w:lvlJc w:val="left"/>
      <w:pPr>
        <w:ind w:left="1362" w:hanging="454"/>
      </w:pPr>
      <w:rPr>
        <w:rFonts w:ascii="Wingdings" w:hAnsi="Wingdings" w:hint="default"/>
        <w:color w:val="auto"/>
      </w:rPr>
    </w:lvl>
    <w:lvl w:ilvl="3">
      <w:start w:val="1"/>
      <w:numFmt w:val="bullet"/>
      <w:lvlText w:val=""/>
      <w:lvlJc w:val="left"/>
      <w:pPr>
        <w:ind w:left="1816" w:hanging="454"/>
      </w:pPr>
      <w:rPr>
        <w:rFonts w:ascii="Wingdings" w:hAnsi="Wingdings" w:hint="default"/>
        <w:color w:val="auto"/>
      </w:rPr>
    </w:lvl>
    <w:lvl w:ilvl="4">
      <w:start w:val="1"/>
      <w:numFmt w:val="bullet"/>
      <w:lvlText w:val=""/>
      <w:lvlJc w:val="left"/>
      <w:pPr>
        <w:ind w:left="2270" w:hanging="454"/>
      </w:pPr>
      <w:rPr>
        <w:rFonts w:ascii="Wingdings" w:hAnsi="Wingdings" w:hint="default"/>
        <w:color w:val="auto"/>
      </w:rPr>
    </w:lvl>
    <w:lvl w:ilvl="5">
      <w:start w:val="1"/>
      <w:numFmt w:val="bullet"/>
      <w:lvlText w:val=""/>
      <w:lvlJc w:val="left"/>
      <w:pPr>
        <w:ind w:left="2724" w:hanging="454"/>
      </w:pPr>
      <w:rPr>
        <w:rFonts w:ascii="Wingdings" w:hAnsi="Wingdings" w:hint="default"/>
        <w:color w:val="auto"/>
      </w:rPr>
    </w:lvl>
    <w:lvl w:ilvl="6">
      <w:start w:val="1"/>
      <w:numFmt w:val="bullet"/>
      <w:lvlText w:val=""/>
      <w:lvlJc w:val="left"/>
      <w:pPr>
        <w:ind w:left="3178" w:hanging="454"/>
      </w:pPr>
      <w:rPr>
        <w:rFonts w:ascii="Wingdings" w:hAnsi="Wingdings" w:hint="default"/>
        <w:color w:val="auto"/>
      </w:rPr>
    </w:lvl>
    <w:lvl w:ilvl="7">
      <w:start w:val="1"/>
      <w:numFmt w:val="bullet"/>
      <w:lvlText w:val=""/>
      <w:lvlJc w:val="left"/>
      <w:pPr>
        <w:ind w:left="3629" w:hanging="451"/>
      </w:pPr>
      <w:rPr>
        <w:rFonts w:ascii="Wingdings" w:hAnsi="Wingdings" w:hint="default"/>
        <w:color w:val="auto"/>
      </w:rPr>
    </w:lvl>
    <w:lvl w:ilvl="8">
      <w:start w:val="1"/>
      <w:numFmt w:val="bullet"/>
      <w:lvlText w:val=""/>
      <w:lvlJc w:val="left"/>
      <w:pPr>
        <w:ind w:left="4082" w:hanging="453"/>
      </w:pPr>
      <w:rPr>
        <w:rFonts w:ascii="Wingdings" w:hAnsi="Wingdings" w:hint="default"/>
        <w:color w:val="auto"/>
      </w:rPr>
    </w:lvl>
  </w:abstractNum>
  <w:abstractNum w:abstractNumId="11" w15:restartNumberingAfterBreak="0">
    <w:nsid w:val="07D765B7"/>
    <w:multiLevelType w:val="hybridMultilevel"/>
    <w:tmpl w:val="BF62A74C"/>
    <w:lvl w:ilvl="0" w:tplc="4CBEA93E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5ECE66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18E7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882F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9075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E4C9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0881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C0F3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74F0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4120A4"/>
    <w:multiLevelType w:val="hybridMultilevel"/>
    <w:tmpl w:val="1D8E1FCE"/>
    <w:lvl w:ilvl="0" w:tplc="8C68188C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1578F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C8438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3000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36B8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4E677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5017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98DA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4A4BF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061662"/>
    <w:multiLevelType w:val="multilevel"/>
    <w:tmpl w:val="5BE83A0E"/>
    <w:styleLink w:val="list-letters"/>
    <w:lvl w:ilvl="0">
      <w:start w:val="1"/>
      <w:numFmt w:val="lowerLetter"/>
      <w:pStyle w:val="opsomming-lettersjustitie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362" w:hanging="45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816" w:hanging="45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724" w:hanging="45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3178" w:hanging="45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3629" w:hanging="451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4082" w:hanging="453"/>
      </w:pPr>
      <w:rPr>
        <w:rFonts w:hint="default"/>
      </w:rPr>
    </w:lvl>
  </w:abstractNum>
  <w:abstractNum w:abstractNumId="17" w15:restartNumberingAfterBreak="0">
    <w:nsid w:val="1D6F51FF"/>
    <w:multiLevelType w:val="multilevel"/>
    <w:tmpl w:val="565CA006"/>
    <w:styleLink w:val="list-streepjes"/>
    <w:lvl w:ilvl="0">
      <w:start w:val="1"/>
      <w:numFmt w:val="bullet"/>
      <w:pStyle w:val="opsomming-streepjesjustitie"/>
      <w:lvlText w:val=""/>
      <w:lvlJc w:val="left"/>
      <w:pPr>
        <w:tabs>
          <w:tab w:val="num" w:pos="454"/>
        </w:tabs>
        <w:ind w:left="907" w:hanging="45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908"/>
        </w:tabs>
        <w:ind w:left="1361" w:hanging="45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362"/>
        </w:tabs>
        <w:ind w:left="1815" w:hanging="453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816"/>
        </w:tabs>
        <w:ind w:left="2269" w:hanging="453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2270"/>
        </w:tabs>
        <w:ind w:left="2722" w:hanging="452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724"/>
        </w:tabs>
        <w:ind w:left="3175" w:hanging="451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3175"/>
        </w:tabs>
        <w:ind w:left="3631" w:hanging="453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3629"/>
        </w:tabs>
        <w:ind w:left="4082" w:hanging="453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4082"/>
        </w:tabs>
        <w:ind w:left="4536" w:hanging="454"/>
      </w:pPr>
      <w:rPr>
        <w:rFonts w:ascii="Symbol" w:hAnsi="Symbol" w:hint="default"/>
        <w:color w:val="auto"/>
      </w:rPr>
    </w:lvl>
  </w:abstractNum>
  <w:abstractNum w:abstractNumId="18" w15:restartNumberingAfterBreak="0">
    <w:nsid w:val="1E555FEF"/>
    <w:multiLevelType w:val="hybridMultilevel"/>
    <w:tmpl w:val="50F0923E"/>
    <w:lvl w:ilvl="0" w:tplc="31EEFFC6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D42AE9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390DE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0AF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0A10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416E5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8C5A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E04D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53A3F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467013"/>
    <w:multiLevelType w:val="multilevel"/>
    <w:tmpl w:val="0FBC033C"/>
    <w:styleLink w:val="list-kop"/>
    <w:lvl w:ilvl="0">
      <w:start w:val="1"/>
      <w:numFmt w:val="decimal"/>
      <w:pStyle w:val="kop1-justitie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-justiti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-justiti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0" w15:restartNumberingAfterBreak="0">
    <w:nsid w:val="24546987"/>
    <w:multiLevelType w:val="multilevel"/>
    <w:tmpl w:val="0486E16A"/>
    <w:numStyleLink w:val="list-bolletjes"/>
  </w:abstractNum>
  <w:abstractNum w:abstractNumId="21" w15:restartNumberingAfterBreak="0">
    <w:nsid w:val="321F08A1"/>
    <w:multiLevelType w:val="multilevel"/>
    <w:tmpl w:val="61A21AA6"/>
    <w:lvl w:ilvl="0">
      <w:start w:val="1"/>
      <w:numFmt w:val="bullet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2" w15:restartNumberingAfterBreak="0">
    <w:nsid w:val="3CFA7AB2"/>
    <w:multiLevelType w:val="multilevel"/>
    <w:tmpl w:val="565CA006"/>
    <w:numStyleLink w:val="list-streepjes"/>
  </w:abstractNum>
  <w:abstractNum w:abstractNumId="23" w15:restartNumberingAfterBreak="0">
    <w:nsid w:val="3EE21359"/>
    <w:multiLevelType w:val="hybridMultilevel"/>
    <w:tmpl w:val="218AFB6A"/>
    <w:lvl w:ilvl="0" w:tplc="DF3CACA2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353C92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2C4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1A60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F281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76B7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9051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B2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C057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2C4A26"/>
    <w:multiLevelType w:val="multilevel"/>
    <w:tmpl w:val="A2ECAAD8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44B16CBE"/>
    <w:multiLevelType w:val="multilevel"/>
    <w:tmpl w:val="C340002C"/>
    <w:styleLink w:val="list-vinkuit"/>
    <w:lvl w:ilvl="0">
      <w:start w:val="1"/>
      <w:numFmt w:val="bullet"/>
      <w:pStyle w:val="opsommingsvinkUit"/>
      <w:lvlText w:val=""/>
      <w:lvlJc w:val="left"/>
      <w:pPr>
        <w:ind w:left="454" w:hanging="454"/>
      </w:pPr>
      <w:rPr>
        <w:rFonts w:ascii="Wingdings" w:hAnsi="Wingdings" w:hint="default"/>
        <w:color w:val="auto"/>
      </w:rPr>
    </w:lvl>
    <w:lvl w:ilvl="1">
      <w:start w:val="1"/>
      <w:numFmt w:val="bullet"/>
      <w:lvlText w:val=""/>
      <w:lvlJc w:val="left"/>
      <w:pPr>
        <w:ind w:left="908" w:hanging="454"/>
      </w:pPr>
      <w:rPr>
        <w:rFonts w:ascii="Wingdings" w:hAnsi="Wingdings" w:hint="default"/>
        <w:color w:val="auto"/>
      </w:rPr>
    </w:lvl>
    <w:lvl w:ilvl="2">
      <w:start w:val="1"/>
      <w:numFmt w:val="bullet"/>
      <w:lvlText w:val=""/>
      <w:lvlJc w:val="left"/>
      <w:pPr>
        <w:ind w:left="1362" w:hanging="454"/>
      </w:pPr>
      <w:rPr>
        <w:rFonts w:ascii="Wingdings" w:hAnsi="Wingdings" w:hint="default"/>
        <w:color w:val="auto"/>
      </w:rPr>
    </w:lvl>
    <w:lvl w:ilvl="3">
      <w:start w:val="1"/>
      <w:numFmt w:val="bullet"/>
      <w:lvlText w:val=""/>
      <w:lvlJc w:val="left"/>
      <w:pPr>
        <w:ind w:left="1816" w:hanging="454"/>
      </w:pPr>
      <w:rPr>
        <w:rFonts w:ascii="Wingdings" w:hAnsi="Wingdings" w:hint="default"/>
        <w:color w:val="auto"/>
      </w:rPr>
    </w:lvl>
    <w:lvl w:ilvl="4">
      <w:start w:val="1"/>
      <w:numFmt w:val="bullet"/>
      <w:lvlText w:val=""/>
      <w:lvlJc w:val="left"/>
      <w:pPr>
        <w:ind w:left="2270" w:hanging="454"/>
      </w:pPr>
      <w:rPr>
        <w:rFonts w:ascii="Wingdings" w:hAnsi="Wingdings" w:hint="default"/>
        <w:color w:val="auto"/>
      </w:rPr>
    </w:lvl>
    <w:lvl w:ilvl="5">
      <w:start w:val="1"/>
      <w:numFmt w:val="bullet"/>
      <w:lvlText w:val=""/>
      <w:lvlJc w:val="left"/>
      <w:pPr>
        <w:ind w:left="2724" w:hanging="454"/>
      </w:pPr>
      <w:rPr>
        <w:rFonts w:ascii="Wingdings" w:hAnsi="Wingdings" w:hint="default"/>
        <w:color w:val="auto"/>
      </w:rPr>
    </w:lvl>
    <w:lvl w:ilvl="6">
      <w:start w:val="1"/>
      <w:numFmt w:val="bullet"/>
      <w:lvlText w:val=""/>
      <w:lvlJc w:val="left"/>
      <w:pPr>
        <w:ind w:left="3178" w:hanging="454"/>
      </w:pPr>
      <w:rPr>
        <w:rFonts w:ascii="Wingdings" w:hAnsi="Wingdings" w:hint="default"/>
        <w:color w:val="auto"/>
      </w:rPr>
    </w:lvl>
    <w:lvl w:ilvl="7">
      <w:start w:val="1"/>
      <w:numFmt w:val="bullet"/>
      <w:lvlText w:val=""/>
      <w:lvlJc w:val="left"/>
      <w:pPr>
        <w:ind w:left="3629" w:hanging="451"/>
      </w:pPr>
      <w:rPr>
        <w:rFonts w:ascii="Wingdings" w:hAnsi="Wingdings" w:hint="default"/>
        <w:color w:val="auto"/>
      </w:rPr>
    </w:lvl>
    <w:lvl w:ilvl="8">
      <w:start w:val="1"/>
      <w:numFmt w:val="bullet"/>
      <w:lvlText w:val=""/>
      <w:lvlJc w:val="left"/>
      <w:pPr>
        <w:ind w:left="4082" w:hanging="453"/>
      </w:pPr>
      <w:rPr>
        <w:rFonts w:ascii="Wingdings" w:hAnsi="Wingdings" w:hint="default"/>
        <w:color w:val="auto"/>
      </w:rPr>
    </w:lvl>
  </w:abstractNum>
  <w:abstractNum w:abstractNumId="26" w15:restartNumberingAfterBreak="0">
    <w:nsid w:val="4DBD157E"/>
    <w:multiLevelType w:val="multilevel"/>
    <w:tmpl w:val="0486E16A"/>
    <w:styleLink w:val="list-bolletjes"/>
    <w:lvl w:ilvl="0">
      <w:start w:val="1"/>
      <w:numFmt w:val="bullet"/>
      <w:pStyle w:val="opsomming-bolletjesjustitie"/>
      <w:lvlText w:val=""/>
      <w:lvlJc w:val="left"/>
      <w:pPr>
        <w:ind w:left="454" w:hanging="45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908" w:hanging="45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816" w:hanging="45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724" w:hanging="45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629" w:hanging="451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4082" w:hanging="453"/>
      </w:pPr>
      <w:rPr>
        <w:rFonts w:ascii="Symbol" w:hAnsi="Symbol" w:hint="default"/>
        <w:color w:val="auto"/>
      </w:rPr>
    </w:lvl>
  </w:abstractNum>
  <w:abstractNum w:abstractNumId="27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A3DDA"/>
    <w:multiLevelType w:val="multilevel"/>
    <w:tmpl w:val="E84A0424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9" w15:restartNumberingAfterBreak="0">
    <w:nsid w:val="5ECC7F89"/>
    <w:multiLevelType w:val="multilevel"/>
    <w:tmpl w:val="81E48ACE"/>
    <w:lvl w:ilvl="0">
      <w:start w:val="1"/>
      <w:numFmt w:val="decimal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30" w15:restartNumberingAfterBreak="0">
    <w:nsid w:val="5FEC188A"/>
    <w:multiLevelType w:val="multilevel"/>
    <w:tmpl w:val="5E426782"/>
    <w:lvl w:ilvl="0">
      <w:start w:val="1"/>
      <w:numFmt w:val="bullet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31" w15:restartNumberingAfterBreak="0">
    <w:nsid w:val="65A77F19"/>
    <w:multiLevelType w:val="multilevel"/>
    <w:tmpl w:val="2AECF202"/>
    <w:numStyleLink w:val="list-vinkaan"/>
  </w:abstractNum>
  <w:abstractNum w:abstractNumId="32" w15:restartNumberingAfterBreak="0">
    <w:nsid w:val="68AD76B8"/>
    <w:multiLevelType w:val="multilevel"/>
    <w:tmpl w:val="EB2A3BA0"/>
    <w:styleLink w:val="list-cijfers"/>
    <w:lvl w:ilvl="0">
      <w:start w:val="1"/>
      <w:numFmt w:val="decimal"/>
      <w:pStyle w:val="opsomming-cijfersjustitie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362" w:hanging="45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724" w:hanging="45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3629" w:hanging="451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4082" w:hanging="453"/>
      </w:pPr>
      <w:rPr>
        <w:rFonts w:hint="default"/>
      </w:rPr>
    </w:lvl>
  </w:abstractNum>
  <w:abstractNum w:abstractNumId="33" w15:restartNumberingAfterBreak="0">
    <w:nsid w:val="7338741E"/>
    <w:multiLevelType w:val="multilevel"/>
    <w:tmpl w:val="C340002C"/>
    <w:numStyleLink w:val="list-vinkuit"/>
  </w:abstractNum>
  <w:abstractNum w:abstractNumId="34" w15:restartNumberingAfterBreak="0">
    <w:nsid w:val="7F4841C7"/>
    <w:multiLevelType w:val="multilevel"/>
    <w:tmpl w:val="15BE652E"/>
    <w:lvl w:ilvl="0">
      <w:start w:val="1"/>
      <w:numFmt w:val="lowerLetter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988636302">
    <w:abstractNumId w:val="13"/>
  </w:num>
  <w:num w:numId="2" w16cid:durableId="741483700">
    <w:abstractNumId w:val="7"/>
  </w:num>
  <w:num w:numId="3" w16cid:durableId="956133080">
    <w:abstractNumId w:val="6"/>
  </w:num>
  <w:num w:numId="4" w16cid:durableId="36122509">
    <w:abstractNumId w:val="5"/>
  </w:num>
  <w:num w:numId="5" w16cid:durableId="36587577">
    <w:abstractNumId w:val="4"/>
  </w:num>
  <w:num w:numId="6" w16cid:durableId="198737500">
    <w:abstractNumId w:val="8"/>
  </w:num>
  <w:num w:numId="7" w16cid:durableId="885064058">
    <w:abstractNumId w:val="3"/>
  </w:num>
  <w:num w:numId="8" w16cid:durableId="511115821">
    <w:abstractNumId w:val="2"/>
  </w:num>
  <w:num w:numId="9" w16cid:durableId="1430658330">
    <w:abstractNumId w:val="1"/>
  </w:num>
  <w:num w:numId="10" w16cid:durableId="555773443">
    <w:abstractNumId w:val="0"/>
  </w:num>
  <w:num w:numId="11" w16cid:durableId="2052798974">
    <w:abstractNumId w:val="12"/>
  </w:num>
  <w:num w:numId="12" w16cid:durableId="383800682">
    <w:abstractNumId w:val="15"/>
  </w:num>
  <w:num w:numId="13" w16cid:durableId="1723170441">
    <w:abstractNumId w:val="27"/>
  </w:num>
  <w:num w:numId="14" w16cid:durableId="1595279357">
    <w:abstractNumId w:val="18"/>
  </w:num>
  <w:num w:numId="15" w16cid:durableId="494340412">
    <w:abstractNumId w:val="21"/>
  </w:num>
  <w:num w:numId="16" w16cid:durableId="558903031">
    <w:abstractNumId w:val="29"/>
  </w:num>
  <w:num w:numId="17" w16cid:durableId="2110391773">
    <w:abstractNumId w:val="24"/>
  </w:num>
  <w:num w:numId="18" w16cid:durableId="1314680080">
    <w:abstractNumId w:val="28"/>
  </w:num>
  <w:num w:numId="19" w16cid:durableId="487789648">
    <w:abstractNumId w:val="23"/>
  </w:num>
  <w:num w:numId="20" w16cid:durableId="1153989223">
    <w:abstractNumId w:val="11"/>
  </w:num>
  <w:num w:numId="21" w16cid:durableId="326137332">
    <w:abstractNumId w:val="30"/>
  </w:num>
  <w:num w:numId="22" w16cid:durableId="260989129">
    <w:abstractNumId w:val="14"/>
  </w:num>
  <w:num w:numId="23" w16cid:durableId="204753514">
    <w:abstractNumId w:val="9"/>
  </w:num>
  <w:num w:numId="24" w16cid:durableId="15624166">
    <w:abstractNumId w:val="34"/>
  </w:num>
  <w:num w:numId="25" w16cid:durableId="1970672068">
    <w:abstractNumId w:val="21"/>
  </w:num>
  <w:num w:numId="26" w16cid:durableId="40254698">
    <w:abstractNumId w:val="29"/>
  </w:num>
  <w:num w:numId="27" w16cid:durableId="17318907">
    <w:abstractNumId w:val="34"/>
  </w:num>
  <w:num w:numId="28" w16cid:durableId="1967736056">
    <w:abstractNumId w:val="28"/>
  </w:num>
  <w:num w:numId="29" w16cid:durableId="1916355012">
    <w:abstractNumId w:val="30"/>
  </w:num>
  <w:num w:numId="30" w16cid:durableId="557596323">
    <w:abstractNumId w:val="14"/>
  </w:num>
  <w:num w:numId="31" w16cid:durableId="124810366">
    <w:abstractNumId w:val="19"/>
  </w:num>
  <w:num w:numId="32" w16cid:durableId="912161754">
    <w:abstractNumId w:val="19"/>
  </w:num>
  <w:num w:numId="33" w16cid:durableId="1308630875">
    <w:abstractNumId w:val="19"/>
  </w:num>
  <w:num w:numId="34" w16cid:durableId="342052434">
    <w:abstractNumId w:val="26"/>
  </w:num>
  <w:num w:numId="35" w16cid:durableId="1118530604">
    <w:abstractNumId w:val="32"/>
  </w:num>
  <w:num w:numId="36" w16cid:durableId="1661038813">
    <w:abstractNumId w:val="19"/>
  </w:num>
  <w:num w:numId="37" w16cid:durableId="1333027488">
    <w:abstractNumId w:val="16"/>
  </w:num>
  <w:num w:numId="38" w16cid:durableId="952638877">
    <w:abstractNumId w:val="17"/>
  </w:num>
  <w:num w:numId="39" w16cid:durableId="457838499">
    <w:abstractNumId w:val="10"/>
  </w:num>
  <w:num w:numId="40" w16cid:durableId="939490002">
    <w:abstractNumId w:val="25"/>
  </w:num>
  <w:num w:numId="41" w16cid:durableId="1704820281">
    <w:abstractNumId w:val="20"/>
  </w:num>
  <w:num w:numId="42" w16cid:durableId="205141478">
    <w:abstractNumId w:val="32"/>
  </w:num>
  <w:num w:numId="43" w16cid:durableId="1475416128">
    <w:abstractNumId w:val="16"/>
  </w:num>
  <w:num w:numId="44" w16cid:durableId="183252441">
    <w:abstractNumId w:val="22"/>
  </w:num>
  <w:num w:numId="45" w16cid:durableId="88546965">
    <w:abstractNumId w:val="31"/>
  </w:num>
  <w:num w:numId="46" w16cid:durableId="41525318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2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Aan de Voorzitter van de Tweede Kamer der Staten-Generaal_x000d_Postbus 20018 _x000d_2500 EA  DEN HAAG"/>
    <w:docVar w:name="Carma DocSys~CanReopen" w:val="1"/>
    <w:docVar w:name="Carma DocSys~XML" w:val="&lt;?xml version=&quot;1.0&quot; encoding=&quot;UTF-8&quot;?&gt;&lt;data country-code=&quot;31&quot; customer=&quot;minjus&quot; engine-version=&quot;3.16.0&quot; existing=&quot;Document2#Document&quot; model=&quot;$/brief-2010.xml&quot; profile=&quot;minjus&quot; src=&quot;DWJZ/Wet/11 Behandeling TK/11 Brief TK nota nav verslag.xml&quot; target=&quot;Microsoft Word&quot; target-build=&quot;14.0.7224&quot; target-version=&quot;14.0&quot;&gt;&lt;brief id=&quot;29b0afd8178e4fe18d5d97a1e513ddad&quot; lcid=&quot;1043&quot; template=&quot;$/brief-2010.dotm&quot; version=&quot;1.0&quot;&gt;&lt;adres formatted-value=&quot;Aan de Voorzitter van de Tweede Kamer der Staten-Generaal\nPostbus 20018&amp;#160;\n2500 EA&amp;#160;&amp;#160;DEN HAAG&quot;&gt;&lt;address city=&quot;DEN HAAG&quot; country-code=&quot;31&quot; country-id=&quot;NLD&quot; housenr=&quot;&quot; omitted-country=&quot;Nederland&quot; street=&quot;Postbus 20018&quot; zipcode=&quot;2500 EA&quot;&gt;&lt;to&gt;Aan de Voorzitter van de Tweede Kamer der Staten-Generaal&lt;/to&gt;&lt;/address&gt;&lt;/adres&gt;&lt;chklogo value=&quot;0&quot;/&gt;&lt;documenttitel formatted-value=&quot;Brief - -&quot;/&gt;&lt;chkcontact value=&quot;1&quot;/&gt;&lt;radtelefoon format-disabled=&quot;true&quot; formatted-value=&quot;2&quot; value=&quot;2&quot;/&gt;&lt;chkfunctie1 value=&quot;1&quot;/&gt;&lt;chkfunctie2 value=&quot;1&quot;/&gt;&lt;std_limm-naam formatted-value=&quot;LIMM_NAAM&quot; value=&quot;LIMM_NAAM&quot;/&gt;&lt;std_lu-eind-datum formatted-value=&quot;LU_EIND_DATUM&quot; value=&quot;LU_EIND_DATUM&quot;/&gt;&lt;std_lu-start-datum formatted-value=&quot;LU_START_DATUM&quot; value=&quot;LU_START_DATUM&quot;/&gt;&lt;std_lu-usr1 formatted-value=&quot;LU_USR1&quot; value=&quot;LU_USR1&quot;/&gt;&lt;std_lu-usr2 formatted-value=&quot;LU_USR2&quot; value=&quot;LU_USR2&quot;/&gt;&lt;std_lu-usr3 formatted-value=&quot;LU_USR3&quot; value=&quot;LU_USR3&quot;/&gt;&lt;std_lu-usr4 formatted-value=&quot;LU_USR4&quot; value=&quot;LU_USR4&quot;/&gt;&lt;std_lu-usr5 formatted-value=&quot;LU_USR5&quot; value=&quot;LU_USR5&quot;/&gt;&lt;std_lu-naam formatted-value=&quot;LU_NAAM&quot; value=&quot;LU_NAAM&quot;/&gt;&lt;std_oc-naam formatted-value=&quot;OC_NAAM&quot; value=&quot;OC_NAAM&quot;/&gt;&lt;std_oulo-naam1 formatted-value=&quot;OULO_NAAM1&quot; value=&quot;OULO_NAAM1&quot;/&gt;&lt;std_oulo-naam2 formatted-value=&quot;OULO_NAAM2&quot; value=&quot;OULO_NAAM2&quot;/&gt;&lt;std_oulo-telefoonnr formatted-value=&quot;OULO_TELEFOONNR&quot; value=&quot;OULO_TELEFOONNR&quot;/&gt;&lt;std_oulo-vestadres formatted-value=&quot;OULO_VESTADRES&quot; value=&quot;OULO_VESTADRES&quot;/&gt;&lt;std_oulo-vestplaats formatted-value=&quot;OULO_VESTPLAATS&quot; value=&quot;OULO_VESTPLAATS&quot;/&gt;&lt;std_gp-usr4 formatted-value=&quot;GP_USR4&quot; value=&quot;GP_USR4&quot;/&gt;&lt;std_gp-functie formatted-value=&quot;GP_FUNCTIE&quot; value=&quot;GP_FUNCTIE&quot;/&gt;&lt;std_gp-k5calc-tav formatted-value=&quot;GP_K5CALC_TAV&quot; value=&quot;GP_K5CALC_TAV&quot;/&gt;&lt;std_bgp-roepnaam formatted-value=&quot;BGP_ROEPNAAM&quot; value=&quot;BGP_ROEPNAAM&quot;/&gt;&lt;std_bgp-achternaam formatted-value=&quot;BGP_ACHTERNAAM&quot; value=&quot;BGP_ACHTERNAAM&quot;/&gt;&lt;std_bgp-telefoondoorkies formatted-value=&quot;BGP_TELEFOONDOORKIES&quot; value=&quot;BGP_TELEFOONDOORKIES&quot;/&gt;&lt;std_bgp-email-zaak formatted-value=&quot;BGP_EMAIL_ZAAK&quot; value=&quot;BGP_EMAIL_ZAAK&quot;/&gt;&lt;std_ou-usr1 formatted-value=&quot;OU_USR1&quot; value=&quot;OU_USR1&quot;/&gt;&lt;std_ou-usr2 formatted-value=&quot;OU_USR2&quot; value=&quot;OU_USR2&quot;/&gt;&lt;std_ou-usr3 formatted-value=&quot;OU_USR3&quot; value=&quot;OU_USR3&quot;/&gt;&lt;std_ou-usr4 formatted-value=&quot;OU_USR4&quot; value=&quot;OU_USR4&quot;/&gt;&lt;std_ou-usr5 formatted-value=&quot;OU_USR5&quot; value=&quot;OU_USR5&quot;/&gt;&lt;std_ou-usr6 formatted-value=&quot;OU_USR6&quot; value=&quot;OU_USR6&quot;/&gt;&lt;std_ou-usr9 formatted-value=&quot;OU_USR9&quot; value=&quot;OU_USR9&quot;/&gt;&lt;std_ou-startdatum formatted-value=&quot;OU_STARTDATUM&quot; value=&quot;OU_STARTDATUM&quot;/&gt;&lt;std_de-mentor-als-coach formatted-value=&quot;de mentor als coach&quot; value=&quot;de mentor als coach&quot;/&gt;&lt;aanhef formatted-value=&quot;Geachte&amp;#160;heer/mevrouw&quot; output-value=&quot;Geachte&amp;#160;heer/mevrouw,&quot; value=&quot;1&quot;/&gt;&lt;groetregel formatted-value=&quot;Met vriendelijke groet&quot; output-value=&quot;Met vriendelijke groet,&quot; value=&quot;1&quot;/&gt;&lt;rubriek formatted-value=&quot;&amp;#160;&quot; value=&quot;1&quot;/&gt;&lt;merking formatted-value=&quot;&amp;#160;&quot; value=&quot;1&quot;/&gt;&lt;lst_aantbijlagen formatted-value=&quot;Geen&quot; value=&quot;Geen&quot;/&gt;&lt;documenttype formatted-value=&quot;Uitgaand&quot; value=&quot;Uitgaand&quot;/&gt;&lt;docstatus formatted-value=&quot;Informeel concept&quot; value=&quot;Informeel concept&quot;/&gt;&lt;ds:content-includes profile=&quot;minjus&quot; xmlns:ds=&quot;http://namespaces.docsys.nl/content&quot;&gt;&lt;ds:content at=&quot;cursor&quot; bookmark=&quot;G582dec7be4fe4654b18cbde82fa10605&quot; id=&quot;GF16A483F43A549C2BF43C76EC613806B&quot; reference=&quot;cursor&quot; src=&quot;$/Bestuursdepartement/DWJZ/DWJZ tekstblokken/Wet/11 Behandeling TK/11 brief TK nota nav verslag.xml&quot;&gt;&lt;ds:template&gt;&lt;medenamens/&gt;&lt;departementen/&gt;&lt;keuzelijst1/&gt;&lt;/ds:template&gt;&lt;ds:body&gt;Hierbij bied ik u de nota naar aanleiding van het (nader) verslag inzake het bovenvermelde voorstel (alsmede een nota van wijziging) aan.&lt;/ds:body&gt;&lt;/ds:content&gt;&lt;ds:content at=&quot;cursor&quot; bookmark=&quot;Gf91cd626e86f43df9dee484a1c99dc61&quot; id=&quot;G885985E42A7B45E3A1D161740C2DE415&quot; reference=&quot;cursor&quot; src=&quot;$/Bestuursdepartement/DWJZ/DWJZ tekstblokken/geintegreerde tekstblokken/Ondertekening minister of staats.xml&quot;&gt;&lt;ds:template&gt;&lt;ministerStaats/&gt;&lt;naamMinisterStaats&gt;Ferd Grapperhaus&lt;/naamMinisterStaats&gt;&lt;Bewindspersoon&gt;De Minister van Justitie en Veiligheid,&lt;/Bewindspersoon&gt;&lt;/ds:template&gt;&lt;ds:body&gt;&lt;p/&gt;&lt;p&gt;De Minister van Justitie en Veiligheid,&lt;/p&gt;&lt;p/&gt;&lt;p/&gt;&lt;p/&gt;&lt;p/&gt;&lt;p&gt;Ferd Grapperhaus&lt;/p&gt;&lt;/ds:body&gt;&lt;/ds:content&gt;&lt;/ds:content-includes&gt;&lt;MAILING disabled=&quot;true&quot; fields=&quot;adres;kix;aanhefdoc;aanhef;groetregel&quot;/&gt;&lt;PAPER first=&quot;voorbedrukt&quot; logo-names=&quot;minjuslint&quot; other=&quot;blanco&quot; when-logo-present=&quot;blanco&quot;/&gt;&lt;referentiegegevens_bk/&gt;&lt;referentiegegevens/&gt;&lt;referentiegegevens_content&gt;&lt;body xmlns:docsys=&quot;http://www.b-ware.nl&quot; xmlns:msxsl=&quot;urn:schemas-microsoft-com:xslt&quot;&gt;&lt;p style=&quot;afzendgegevens-bold&quot;&gt;Directie Wetgeving en Juridische Zaken&lt;/p&gt;&lt;p style=&quot;afzendgegevens&quot;&gt;Straf- en sanctierecht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jenv&lt;/p&gt;&lt;p style=&quot;witregel1&quot;&gt; &lt;/p&gt;&lt;p style=&quot;afzendkopje&quot;&gt;Contactpersoon&lt;/p&gt;&lt;p style=&quot;afzendgegevens&quot;&gt;Tielemans LLM, mr. N.&lt;/p&gt;&lt;p style=&quot;afzendgegevens-italic&quot;&gt;Wetgevingsjurist&lt;/p&gt;&lt;p style=&quot;witregel1&quot;&gt; &lt;/p&gt;&lt;p style=&quot;afzendgegevens&quot;&gt;T  06 211 045 30&lt;/p&gt;&lt;p style=&quot;afzendgegevens&quot;&gt;n.tielemans@​minvenj.nl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docsys=&quot;http://www.b-ware.nl&quot; xmlns:msxsl=&quot;urn:schemas-microsoft-com:xslt&quot;&gt;&lt;p&gt;&lt;picture src=&quot;$/woordmerk/RO_J.png&quot;/&gt;&lt;/p&gt;&lt;/body&gt;&lt;/woordmerk_content&gt;&lt;ondertekening_bk/&gt;&lt;ondertekening/&gt;&lt;ondertekening_content&gt;&lt;body xmlns:docsys=&quot;http://www.b-ware.nl&quot; xmlns:msxsl=&quot;urn:schemas-microsoft-com:xslt&quot;&gt;&lt;table bottom-padding=&quot;0pt&quot; class=&quot;tabel&quot; left-padding=&quot;0pt&quot; right-padding=&quot;0pt&quot; top-padding=&quot;0pt&quot; width=&quot;132.892mm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/&gt;&lt;/tr&gt;&lt;tr&gt;&lt;td colspan=&quot;3&quot; style=&quot;broodtekst&quot;/&gt;&lt;/tr&gt;&lt;tr&gt;&lt;td colspan=&quot;3&quot; style=&quot;broodtekst&quot;/&gt;&lt;/tr&gt;&lt;tr&gt;&lt;td colspan=&quot;3&quot; style=&quot;broodtekst&quot;/&gt;&lt;/tr&gt;&lt;tr&gt;&lt;td&gt;&lt;p style=&quot;broodtekst&quot;&gt;J.M.J. van Rijn van Alkemade&lt;/p&gt;&lt;/td&gt;&lt;td style=&quot;broodtekst&quot;/&gt;&lt;td/&gt;&lt;/tr&gt;&lt;tr&gt;&lt;td&gt;&lt;p style=&quot;broodtekst-i&quot;&gt;Wetgevingsjurist&lt;/p&gt;&lt;/td&gt;&lt;td style=&quot;broodtekst&quot;/&gt;&lt;td/&gt;&lt;/tr&gt;&lt;/tbody&gt;&lt;/table&gt;&lt;p style=&quot;in-table&quot;/&gt;&lt;/body&gt;&lt;/ondertekening_content&gt;&lt;toevoegen-model formatted-value=&quot;&quot;/&gt;&lt;chkminuut formatted-value=&quot;0&quot; value=&quot;0&quot;/&gt;&lt;minuut formatted-value=&quot;minuut-2010.xml&quot;/&gt;&lt;ondertekenaar-item formatted-value=&quot;Jaap van Rijn van Alkemade&quot; value=&quot;41&quot;&gt;&lt;afzender aanhef=&quot;1&quot; country-code=&quot;31&quot; country-id=&quot;NLD&quot; email=&quot;j.m.j.van.rijn.van.alkemade@minvenj.nl&quot; gender=&quot;M&quot; groetregel=&quot;1&quot; naam=&quot;J.M.J. van Rijn van Alkemade&quot; name=&quot;Jaap van Rijn van Alkemade&quot; onderdeel=&quot;Staats-en bestuursrecht&quot; organisatie=&quot;176&quot; taal=&quot;1043&quot; telefoon=&quot;0652877013&quot;&gt;&lt;taal functie=&quot;Wetgevingsjurist&quot; id=&quot;1043&quot;/&gt;&lt;taal functie=&quot;Wetgevingsjurist&quot; id=&quot;2057&quot;/&gt;&lt;taal functie=&quot;Wetgevingsjurist&quot; id=&quot;1031&quot;/&gt;&lt;taal functie=&quot;Wetgevingsjurist&quot; id=&quot;1036&quot;/&gt;&lt;taal functie=&quot;Wetgevingsjurist&quot; id=&quot;1034&quot;/&gt;&lt;/afzender&gt;&lt;/ondertekenaar-item&gt;&lt;tweedeondertekenaar-item/&gt;&lt;behandelddoor-item formatted-value=&quot;Noortje Tielemans&quot; value=&quot;23&quot;&gt;&lt;afzender aanhef=&quot;1&quot; country-code=&quot;31&quot; country-id=&quot;NLD&quot; email=&quot;n.tielemans@minvenj.nl&quot; gender=&quot;F&quot; groetregel=&quot;1&quot; naam=&quot;Tielemans LLM, mr. N. &quot; name=&quot;Noortje Tielemans&quot; onderdeel=&quot;Straf- en sanctierecht&quot; organisatie=&quot;176&quot; taal=&quot;1043&quot; telefoon=&quot;0621104530&quot;&gt;&lt;taal functie=&quot;Wetgevingsjurist&quot; id=&quot;1043&quot;/&gt;&lt;taal functie=&quot;Wetgevingsjurist&quot; id=&quot;2057&quot;/&gt;&lt;taal functie=&quot;Wetgevingsjurist&quot; id=&quot;1031&quot;/&gt;&lt;taal functie=&quot;Wetgevingsjurist&quot; id=&quot;1036&quot;/&gt;&lt;taal functie=&quot;Wetgevingsjurist&quot; id=&quot;1034&quot;/&gt;&lt;/afzender&gt;&lt;/behandelddoor-item&gt;&lt;organisatie-item formatted-value=&quot;Directie Wetgeving en Juridische Zaken (DWJZ)&quot; value=&quot;176&quot;&gt;&lt;organisatie facebook=&quot;&quot; id=&quot;176&quot; linkedin=&quot;&quot; twitter=&quot;&quot; youtube=&quot;&quot; zoekveld=&quot;Directie Wetgeving en Juridische Zaken (DWJZ)&quot;&gt;&lt;taal baadres=&quot;Turfmarkt 147&quot; banknaam=&quot;&quot; banknummer=&quot;&quot; baplaats=&quot;La Haya&quot; bapostcode=&quot;2511 DP&quot; bezoekadres=&quot;Bezoekadres\nTurfmarkt 147\n2511 DP La Haya\nTelefoon +31 70 370 79 11\nFax +31 70 370 75 16\nwww.rijksoverheid.nl/jenv&quot; bic=&quot;&quot; email=&quot;&quot; faxnummer=&quot;+31 70 370 75 16&quot; iban=&quot;&quot; id=&quot;1034&quot; infonummer=&quot;&quot; instructies=&quot;En su eventual contestación, por favor, indique la fecha y nuestro número de referencia. Le rogamos en cada carta trate un solo asunto.&quot; kleuren=&quot;alles&quot; koptekst=&quot;\nDirección de Legislación y Asuntos Jurídicos\n&quot; land=&quot;Países Bajos&quot; logo=&quot;RO_J&quot; naamdirectie=&quot;&quot; naamdirectoraatgeneraal=&quot;Dirección de Legislación y Asuntos Jurídicos&quot; naamgebouw=&quot;&quot; omschrijving=&quot;Dirección de Legislación y Asuntos Jurídicos&quot; paadres=&quot;20301&quot; paplaats=&quot;La Haya&quot; papostcode=&quot;2500 EH&quot; payoff=&quot;&quot; postadres=&quot;Postadres:\nPostbus 20301,\n2500 EH La Haya&quot; taal=&quot;1034&quot; telefoonnummer=&quot;+31 70 370 79 11&quot; vrij1=&quot;&quot; vrij2=&quot;&quot; vrij3=&quot;&quot; vrij4=&quot;&quot; vrij5=&quot;&quot; vrij6=&quot;&quot; vrij7=&quot;&quot; vrij8=&quot;&quot; vrijkopje=&quot;&quot; website=&quot;www.rijksoverheid.nl/jenv&quot; zoekveld=&quot;Directie Wetgeving en Juridische Zaken (DWJZ)&quot;/&gt;&lt;taal baadres=&quot;Turfmarkt 147&quot; banknaam=&quot;&quot; banknummer=&quot;&quot; baplaats=&quot;The Hague&quot; bapostcode=&quot;2511 DP&quot; bezoekadres=&quot;Bezoekadres\nTurfmarkt 147\n2511 DP The Hague\nTelefoon +31 70 370 79 11\nFax +31 70 370 75 16\nwww.rijksoverheid.nl/jenv&quot; bic=&quot;&quot; email=&quot;&quot; faxnummer=&quot;+31 70 370 75 16&quot; iban=&quot;&quot; id=&quot;2057&quot; infonummer=&quot;&quot; instructies=&quot;Please quote date of letter and our ref. when replying. Do not raise more than one subject per letter.&quot; kleuren=&quot;alles&quot; koptekst=&quot;\nLegislation and Legal Affairs Department\n&quot; land=&quot;The Netherlands&quot; logo=&quot;RO_J&quot; naamdirectie=&quot;&quot; naamdirectoraatgeneraal=&quot;Legislation and Legal Affairs Department&quot; naamgebouw=&quot;&quot; omschrijving=&quot;Legislation and Legal Affairs Department&quot; paadres=&quot;20301&quot; paplaats=&quot;The Hague&quot; papostcode=&quot;2500 EH&quot; payoff=&quot;&quot; postadres=&quot;Postadres:\nPostbus 20301,\n2500 EH The Hague&quot; taal=&quot;2057&quot; telefoonnummer=&quot;+31 70 370 79 11&quot; vrij1=&quot;&quot; vrij2=&quot;&quot; vrij3=&quot;&quot; vrij4=&quot;&quot; vrij5=&quot;&quot; vrij6=&quot;&quot; vrij7=&quot;&quot; vrij8=&quot;&quot; vrijkopje=&quot;&quot; website=&quot;www.rijksoverheid.nl/jenv&quot; zoekveld=&quot;Directie Wetgeving en Juridische Zaken (DWJZ)&quot;/&gt;&lt;taal baadres=&quot;Turfmarkt 147&quot; banknaam=&quot;&quot; banknummer=&quot;&quot; baplaats=&quot;Den Haag&quot; bapostcode=&quot;2511 DP&quot; bezoekadres=&quot;Bezoekadres\nTurfmarkt 147\n2511 DP Den Haag\nTelefoon 070 370 79 11\nFax 070 370 75 16\nwww.rijksoverheid.nl/jenv&quot; bic=&quot;&quot; email=&quot;&quot; faxnummer=&quot;070 370 75 16&quot; iban=&quot;&quot; id=&quot;1043&quot; infonummer=&quot;&quot; instructies=&quot;Bij beantwoording de datum en ons kenmerk vermelden. Wilt u slechts één zaak in uw brief behandelen.&quot; kleuren=&quot;alles&quot; koptekst=&quot;\nDirectie Wetgeving en Juridische Zaken\n&quot; land=&quot;Nederland&quot; logo=&quot;RO_J&quot; naamdirectie=&quot;&quot; naamdirectoraatgeneraal=&quot;Directie Wetgeving en Juridische Zaken&quot; naamgebouw=&quot;&quot; omschrijving=&quot;Directie Wetgeving en Juridische Zaken &quot; paadres=&quot;20301&quot; paplaats=&quot;Den Haag&quot; papostcode=&quot;2500 EH&quot; payoff=&quot;Voor een rechtvaardige en veilige samenleving&quot; postadres=&quot;Postadres:\nPostbus 20301,\n2500 EH Den Haag&quot; taal=&quot;1043&quot; telefoonnummer=&quot;070 370 79 11&quot; vrij1=&quot;&quot; vrij2=&quot;&quot; vrij3=&quot;&quot; vrij4=&quot;&quot; vrij5=&quot;&quot; vrij6=&quot;&quot; vrij7=&quot;&quot; vrij8=&quot;&quot; vrijkopje=&quot;&quot; website=&quot;www.rijksoverheid.nl/jenv&quot; zoekveld=&quot;Directie Wetgeving en Juridische Zaken (DWJZ)&quot;/&gt;&lt;taal baadres=&quot;Turfmarkt 147&quot; banknaam=&quot;&quot; banknummer=&quot;&quot; baplaats=&quot;Den Haag&quot; bapostcode=&quot;2511 DP&quot; bezoekadres=&quot;Bezoekadres\nTurfmarkt 147\n2511 DP Den Haag\nTelefoon +31 70 370 79 11\nFax +31 70 370 75 16\nwww.rijksoverheid.nl/jenv&quot; bic=&quot;&quot; email=&quot;&quot; faxnummer=&quot;+31 70 370 75 16&quot; iban=&quot;&quot; id=&quot;1031&quot; infonummer=&quot;&quot; instructies=&quot;Antwortt bitte Datum und unser Zeichen angeben. Bitte pro Zuschrift nur eine Angelegenheit behandeln.&quot; kleuren=&quot;alles&quot; koptekst=&quot;\nDirektion Gesetzgebung und Rechtsangelegenheiten\n&quot; land=&quot;Niederlande&quot; logo=&quot;RO_J&quot; naamdirectie=&quot;&quot; naamdirectoraatgeneraal=&quot;Direktion Gesetzgebung und Rechtsangelegenheiten&quot; naamgebouw=&quot;&quot; omschrijving=&quot;Direktion Gesetzgebung und Rechtsangelegenheiten&quot; paadres=&quot;20301&quot; paplaats=&quot;Den Haag&quot; papostcode=&quot;2500 EH&quot; payoff=&quot;&quot; postadres=&quot;Postadres:\nPostbus 20301,\n2500 EH Den Haag&quot; taal=&quot;1031&quot; telefoonnummer=&quot;+31 70 370 79 11&quot; vrij1=&quot;&quot; vrij2=&quot;&quot; vrij3=&quot;&quot; vrij4=&quot;&quot; vrij5=&quot;&quot; vrij6=&quot;&quot; vrij7=&quot;&quot; vrij8=&quot;&quot; vrijkopje=&quot;&quot; website=&quot;www.rijksoverheid.nl/jenv&quot; zoekveld=&quot;Directie Wetgeving en Juridische Zaken (DWJZ)&quot;/&gt;&lt;taal baadres=&quot;Turfmarkt 147&quot; banknaam=&quot;&quot; banknummer=&quot;&quot; baplaats=&quot;La Haye&quot; bapostcode=&quot;2511 DP&quot; bezoekadres=&quot;Bezoekadres\nTurfmarkt 147\n2511 DP La Haye\nTelefoon +31 70 370 79 11\nFax +31 70 370 75 16\nwww.rijksoverheid.nl/jenv&quot; bic=&quot;&quot; email=&quot;&quot; faxnummer=&quot;+31 70 370 75 16&quot; iban=&quot;&quot; id=&quot;1036&quot; infonummer=&quot;&quot; instructies=&quot;Prière de mentionner dans toute correspondance la date et notre référence. Prière de ne traiter qu'une seule affaire par lettre.&quot; kleuren=&quot;alles&quot; koptekst=&quot;\nDirection de la Législation et des Affaires Juridiques\n&quot; land=&quot;Pays-Bas&quot; logo=&quot;RO_J&quot; naamdirectie=&quot;&quot; naamdirectoraatgeneraal=&quot;Direction de la Législation et des Affaires Juridiques&quot; naamgebouw=&quot;&quot; omschrijving=&quot;Direction de la Législation et des Affaires Juridiques&quot; paadres=&quot;20301&quot; paplaats=&quot;La Haye&quot; papostcode=&quot;2500 EH&quot; payoff=&quot;&quot; postadres=&quot;Postadres:\nPostbus 20301,\n2500 EH La Haye&quot; taal=&quot;1036&quot; telefoonnummer=&quot;+31 70 370 79 11&quot; vrij1=&quot;&quot; vrij2=&quot;&quot; vrij3=&quot;&quot; vrij4=&quot;&quot; vrij5=&quot;&quot; vrij6=&quot;&quot; vrij7=&quot;&quot; vrij8=&quot;&quot; vrijkopje=&quot;&quot; website=&quot;www.rijksoverheid.nl/jenv&quot; zoekveld=&quot;Directie Wetgeving en Juridische Zaken (DWJZ)&quot;/&gt;&lt;/organisatie&gt;&lt;/organisatie-item&gt;&lt;zaak/&gt;&lt;kix/&gt;&lt;mailing-aan formatted-value=&quot;&quot;/&gt;&lt;minjuslint formatted-value=&quot;&quot;/&gt;&lt;documentsubtype formatted-value=&quot;Brief&quot;/&gt;&lt;heropend value=&quot;false&quot;/&gt;&lt;vorm value=&quot;Digitaal&quot;/&gt;&lt;ZaakLocatie/&gt;&lt;zaakkenmerk/&gt;&lt;zaaktitel/&gt;&lt;fn_geaddresseerde formatted-value=&quot;Aan de Voorzitter van de Tweede Kamer der Staten-Generaal&quot;/&gt;&lt;fn_adres formatted-value=&quot;Postbus 20018&quot;/&gt;&lt;fn_postcode/&gt;&lt;fn_plaats/&gt;&lt;fn_land formatted-value=&quot;Nederland&quot;/&gt;&lt;drager formatted-value=&quot;Document&quot;/&gt;&lt;documentclass formatted-value=&quot;Brief&quot; value=&quot;Brief&quot;/&gt;&lt;baadres formatted-value=&quot;Turfmarkt 147&quot; value=&quot;Turfmarkt 147&quot;/&gt;&lt;bapostcode formatted-value=&quot;2511 DP&quot; value=&quot;2511 DP&quot;/&gt;&lt;baplaats formatted-value=&quot;Den Haag&quot; value=&quot;Den Haag&quot;/&gt;&lt;paadres formatted-value=&quot;20301&quot; value=&quot;20301&quot;/&gt;&lt;papostcode formatted-value=&quot;2500 EH&quot; value=&quot;2500 EH&quot;/&gt;&lt;paplaats formatted-value=&quot;Den Haag&quot; value=&quot;Den Haag&quot;/&gt;&lt;banknaam formatted-value=&quot;&quot; value=&quot;&quot;/&gt;&lt;banknummer formatted-value=&quot;&quot; value=&quot;&quot;/&gt;&lt;rekeningnr formatted-value=&quot;&quot;/&gt;&lt;bic formatted-value=&quot;&quot; value=&quot;&quot;/&gt;&lt;iban formatted-value=&quot;&quot; value=&quot;&quot;/&gt;&lt;website formatted-value=&quot;www.rijksoverheid.nl/jenv&quot; value=&quot;www.rijksoverheid.nl/jenv&quot;/&gt;&lt;faxnummer formatted-value=&quot;&quot; value=&quot;&quot;&gt;&lt;phonenumber country-code=&quot;31&quot; number=&quot;&quot;/&gt;&lt;/faxnummer&gt;&lt;faxorganisatie formatted-value=&quot;070 370 75 16&quot; value=&quot;070 370 75 16&quot;&gt;&lt;phonenumber country-code=&quot;31&quot; number=&quot;070 370 75 16&quot;/&gt;&lt;/faxorganisatie&gt;&lt;telorganisatie formatted-value=&quot;070 370 79 11&quot; value=&quot;070 370 79 11&quot;&gt;&lt;phonenumber country-code=&quot;31&quot; number=&quot;070 370 79 11&quot;/&gt;&lt;/telorganisatie&gt;&lt;doorkiesnummer formatted-value=&quot;06 211 045 30&quot; value=&quot;0621104530&quot;&gt;&lt;phonenumber country-code=&quot;31&quot; number=&quot;0621104530&quot;/&gt;&lt;/doorkiesnummer&gt;&lt;mobiel formatted-value=&quot;&quot; value=&quot;&quot;&gt;&lt;phonenumber/&gt;&lt;/mobiel&gt;&lt;chk_infonummer/&gt;&lt;infonummer formatted-value=&quot;&quot; value=&quot;&quot;&gt;&lt;phonenumber country-code=&quot;31&quot; number=&quot;&quot;/&gt;&lt;/infonummer&gt;&lt;emailorganisatie formatted-value=&quot;&quot; value=&quot;&quot;/&gt;&lt;clausule formatted-value=&quot;Bij beantwoording de datum en ons kenmerk vermelden. Wilt u slechts één zaak in uw brief behandelen.&quot; value=&quot;Bij beantwoording de datum en ons kenmerk vermelden. Wilt u slechts één zaak in uw brief behandelen.&quot;/&gt;&lt;contactpersoon formatted-value=&quot;Tielemans LLM, mr. N.&quot;/&gt;&lt;email formatted-value=&quot;n.tielemans@minvenj.nl&quot;/&gt;&lt;functie formatted-value=&quot;Wetgevingsjurist&quot;/&gt;&lt;retouradres formatted-value=&quot;&amp;gt; Retouradres&amp;#160;Postbus 20301&amp;#160;2500 EH&amp;#160;&amp;#160;Den Haag&quot;/&gt;&lt;directoraat formatted-value=&quot;Directie Wetgeving en Juridische Zaken&quot; value=&quot;Directie Wetgeving en Juridische Zaken&quot;/&gt;&lt;directoraatvolg formatted-value=&quot;Directie Wetgeving en Juridische Zaken\n&quot;/&gt;&lt;directoraatnaam formatted-value=&quot;&quot; value=&quot;&quot;/&gt;&lt;directoraatnaamvolg formatted-value=&quot;&quot;/&gt;&lt;onderdeel formatted-value=&quot;Straf- en sanctierecht&quot; value=&quot;Straf- en sanctierecht&quot;/&gt;&lt;digionderdeel formatted-value=&quot;Straf- en sanctierecht&quot; value=&quot;Straf- en sanctierecht&quot;/&gt;&lt;onderdeelvolg formatted-value=&quot;Straf- en sanctierecht&quot;/&gt;&lt;directieregel formatted-value=&quot;&amp;#160;\n&quot;/&gt;&lt;datum formatted-value=&quot;20 mei 2019&quot; value=&quot;2019-05-20T15:54:01&quot;/&gt;&lt;onskenmerk format-disabled=&quot;true&quot; formatted-value=&quot;8022300&quot; value=&quot;8022300&quot;/&gt;&lt;uwkenmerk formatted-value=&quot;&quot;/&gt;&lt;onderwerp format-disabled=&quot;true&quot; formatted-value=&quot;-&quot; value=&quot;-&quot;/&gt;&lt;bijlage formatted-value=&quot;&quot;/&gt;&lt;projectnaam/&gt;&lt;kopieaan/&gt;&lt;namensdeze/&gt;&lt;rubricering formatted-value=&quot;&quot;/&gt;&lt;rubriceringvolg formatted-value=&quot;&quot;/&gt;&lt;digijust formatted-value=&quot;0&quot; value=&quot;0&quot;/&gt;&lt;aanhefdoc formatted-value=&quot;\nGeachte&amp;#160;heer/mevrouw,\n&quot;/&gt;&lt;vrijkopje formatted-value=&quot;&quot; 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autofinish value=&quot;0&quot;/&gt;&lt;std_autoprint value=&quot;0&quot;/&gt;&lt;std_showtab value=&quot;0&quot;/&gt;&lt;euslogan-txt/&gt;&lt;lsttaal/&gt;&lt;doctype formatted-value=&quot;Brief&quot; value=&quot;Brief&quot;/&gt;&lt;_projectnaam formatted-value=&quot;Projectnaam&quot; value=&quot;Projectnaam&quot;/&gt;&lt;_contactpersoon formatted-value=&quot;Contactpersoon&quot; value=&quot;Contactpersoon&quot;/&gt;&lt;_datum formatted-value=&quot;Datum&quot; value=&quot;Datum&quot;/&gt;&lt;_onskenmerk formatted-value=&quot;Ons kenmerk\n&quot;/&gt;&lt;_onskenmerk-txt formatted-value=&quot;Ons kenmerk&quot; value=&quot;Ons kenmerk&quot;/&gt;&lt;_uwkenmerk formatted-value=&quot;Uw kenmerk&quot; value=&quot;Uw kenmerk&quot;/&gt;&lt;_onderwerp formatted-value=&quot;Onderwerp&quot; value=&quot;Onderwerp&quot;/&gt;&lt;_namensdeze formatted-value=&quot;Namens deze,&quot; value=&quot;Namens deze,&quot;/&gt;&lt;_pagina formatted-value=&quot;Pagina&quot; value=&quot;Pagina&quot;/&gt;&lt;_van formatted-value=&quot;van&quot; value=&quot;van&quot;/&gt;&lt;_bijlagen formatted-value=&quot;Bijlagen&quot; value=&quot;Bijlagen&quot;/&gt;&lt;_t formatted-value=&quot;T&amp;#160;&amp;#160;&quot; value=&quot;T&amp;#160;&amp;#160;&quot;/&gt;&lt;_f formatted-value=&quot;F&amp;#160;&amp;#160;&quot; value=&quot;F&amp;#160;&amp;#160;&quot;/&gt;&lt;_m formatted-value=&quot;M&amp;#160;&amp;#160;&quot; value=&quot;M&amp;#160;&amp;#160;&quot;/&gt;&lt;_i formatted-value=&quot;I&amp;#160;&amp;#160;&quot; value=&quot;I&amp;#160;&amp;#160;&quot;/&gt;&lt;_retouradres formatted-value=&quot;&amp;gt; Retouradres&quot; value=&quot;&amp;gt; Retouradres&quot;/&gt;&lt;_postbus formatted-value=&quot;Postbus&quot; value=&quot;Postbus&quot;/&gt;&lt;_kopieaan formatted-value=&quot;Kopie aan&quot; value=&quot;Kopie aan&quot;/&gt;&lt;_bijlagen-content formatted-value=&quot;Bijlage(n)&quot; value=&quot;Bijlage(n)&quot;/&gt;&lt;_bic formatted-value=&quot;BIC&quot; value=&quot;BIC&quot;/&gt;&lt;_iban formatted-value=&quot;IBAN&quot; value=&quot;IBAN&quot;/&gt;&lt;/brief&gt;&lt;/data&gt;"/>
    <w:docVar w:name="clausule" w:val="Bij beantwoording de datum en ons kenmerk vermelden. Wilt u slechts één zaak in uw brief behandelen."/>
  </w:docVars>
  <w:rsids>
    <w:rsidRoot w:val="00C93186"/>
    <w:rsid w:val="000129A4"/>
    <w:rsid w:val="00042596"/>
    <w:rsid w:val="000E4FC7"/>
    <w:rsid w:val="001B5B02"/>
    <w:rsid w:val="002B78B9"/>
    <w:rsid w:val="003342DF"/>
    <w:rsid w:val="003D4C2E"/>
    <w:rsid w:val="0040796D"/>
    <w:rsid w:val="0044437B"/>
    <w:rsid w:val="00444E9C"/>
    <w:rsid w:val="004500B2"/>
    <w:rsid w:val="00476F62"/>
    <w:rsid w:val="005B585C"/>
    <w:rsid w:val="00652887"/>
    <w:rsid w:val="00666B4A"/>
    <w:rsid w:val="006838E7"/>
    <w:rsid w:val="00690E82"/>
    <w:rsid w:val="006F5488"/>
    <w:rsid w:val="00747215"/>
    <w:rsid w:val="00794445"/>
    <w:rsid w:val="008352B6"/>
    <w:rsid w:val="00866A56"/>
    <w:rsid w:val="00872040"/>
    <w:rsid w:val="00873EA8"/>
    <w:rsid w:val="0089073C"/>
    <w:rsid w:val="008A68E5"/>
    <w:rsid w:val="008A7B34"/>
    <w:rsid w:val="008B54FC"/>
    <w:rsid w:val="008D318E"/>
    <w:rsid w:val="0094698F"/>
    <w:rsid w:val="00964E16"/>
    <w:rsid w:val="009B09F2"/>
    <w:rsid w:val="00A30607"/>
    <w:rsid w:val="00A46CE9"/>
    <w:rsid w:val="00A46E75"/>
    <w:rsid w:val="00A554CB"/>
    <w:rsid w:val="00AD7268"/>
    <w:rsid w:val="00B07A5A"/>
    <w:rsid w:val="00B14097"/>
    <w:rsid w:val="00B2078A"/>
    <w:rsid w:val="00B46C81"/>
    <w:rsid w:val="00B7510C"/>
    <w:rsid w:val="00C22108"/>
    <w:rsid w:val="00C355A2"/>
    <w:rsid w:val="00C41CC4"/>
    <w:rsid w:val="00C42834"/>
    <w:rsid w:val="00C83DB4"/>
    <w:rsid w:val="00C93186"/>
    <w:rsid w:val="00C95A3B"/>
    <w:rsid w:val="00CA2261"/>
    <w:rsid w:val="00CC3E4D"/>
    <w:rsid w:val="00CE5A54"/>
    <w:rsid w:val="00D2034F"/>
    <w:rsid w:val="00D22820"/>
    <w:rsid w:val="00D36DDF"/>
    <w:rsid w:val="00D54F68"/>
    <w:rsid w:val="00DD1C86"/>
    <w:rsid w:val="00E17054"/>
    <w:rsid w:val="00E46F34"/>
    <w:rsid w:val="00EF1335"/>
    <w:rsid w:val="00F60DEA"/>
    <w:rsid w:val="00F6623E"/>
    <w:rsid w:val="00F75106"/>
    <w:rsid w:val="00F84D1A"/>
    <w:rsid w:val="00FF1089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208C26"/>
  <w15:docId w15:val="{A9AD6A52-8398-42CB-A2CC-E5E0DAC8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9B09F2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broodtekst"/>
    <w:next w:val="Standaard"/>
    <w:rsid w:val="00B46C8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rsid w:val="00B46C8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rsid w:val="00B46C8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qFormat/>
    <w:rsid w:val="00B46C81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rsid w:val="00B46C81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rsid w:val="00B46C81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sid w:val="00B46C81"/>
    <w:rPr>
      <w:color w:val="800080"/>
      <w:u w:val="single"/>
    </w:rPr>
  </w:style>
  <w:style w:type="paragraph" w:customStyle="1" w:styleId="Huisstijl-Adres">
    <w:name w:val="Huisstijl-Adres"/>
    <w:basedOn w:val="broodtekst"/>
    <w:rsid w:val="00B46C81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rsid w:val="00B46C81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sid w:val="00B46C81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rsid w:val="00B46C81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rsid w:val="00B46C81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rsid w:val="00B46C81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sid w:val="00B46C81"/>
    <w:rPr>
      <w:noProof/>
    </w:rPr>
  </w:style>
  <w:style w:type="character" w:styleId="Hyperlink">
    <w:name w:val="Hyperlink"/>
    <w:basedOn w:val="Standaardalinea-lettertype"/>
    <w:rsid w:val="00B46C81"/>
    <w:rPr>
      <w:color w:val="0000FF"/>
      <w:u w:val="single"/>
    </w:rPr>
  </w:style>
  <w:style w:type="paragraph" w:customStyle="1" w:styleId="Huisstijl-Retouradres">
    <w:name w:val="Huisstijl-Retouradres"/>
    <w:basedOn w:val="broodtekst"/>
    <w:rsid w:val="00B46C81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rsid w:val="00B46C81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rsid w:val="00B46C81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sid w:val="00B46C81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rsid w:val="00B46C81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rsid w:val="00B46C81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sid w:val="00B46C81"/>
    <w:rPr>
      <w:rFonts w:ascii="RO VenW" w:hAnsi="RO VenW"/>
      <w:sz w:val="220"/>
    </w:rPr>
  </w:style>
  <w:style w:type="paragraph" w:customStyle="1" w:styleId="kop1-justitie">
    <w:name w:val="kop1-justitie"/>
    <w:basedOn w:val="broodtekst"/>
    <w:next w:val="broodtekst"/>
    <w:rsid w:val="00B07A5A"/>
    <w:pPr>
      <w:numPr>
        <w:numId w:val="36"/>
      </w:numPr>
      <w:tabs>
        <w:tab w:val="clear" w:pos="227"/>
        <w:tab w:val="clear" w:pos="454"/>
        <w:tab w:val="clear" w:pos="680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30"/>
    </w:rPr>
  </w:style>
  <w:style w:type="paragraph" w:styleId="Bijschrift">
    <w:name w:val="caption"/>
    <w:basedOn w:val="Standaard"/>
    <w:next w:val="Standaard"/>
    <w:rsid w:val="00B46C81"/>
    <w:pPr>
      <w:spacing w:before="120" w:after="120"/>
    </w:pPr>
    <w:rPr>
      <w:b/>
      <w:bCs/>
      <w:sz w:val="20"/>
      <w:szCs w:val="20"/>
    </w:rPr>
  </w:style>
  <w:style w:type="paragraph" w:customStyle="1" w:styleId="kop2-justitie">
    <w:name w:val="kop2-justitie"/>
    <w:basedOn w:val="broodtekst"/>
    <w:next w:val="broodtekst"/>
    <w:rsid w:val="00B07A5A"/>
    <w:pPr>
      <w:numPr>
        <w:ilvl w:val="1"/>
        <w:numId w:val="36"/>
      </w:numPr>
      <w:tabs>
        <w:tab w:val="clear" w:pos="227"/>
        <w:tab w:val="clear" w:pos="454"/>
        <w:tab w:val="clear" w:pos="680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datumonderwerp">
    <w:name w:val="datumonderwerp"/>
    <w:basedOn w:val="broodtekst"/>
    <w:rsid w:val="00B46C81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  <w:rsid w:val="00B46C81"/>
  </w:style>
  <w:style w:type="paragraph" w:customStyle="1" w:styleId="afzendkopje">
    <w:name w:val="afzendkopje"/>
    <w:basedOn w:val="broodtekst"/>
    <w:rsid w:val="0089073C"/>
    <w:pPr>
      <w:spacing w:line="180" w:lineRule="atLeast"/>
    </w:pPr>
    <w:rPr>
      <w:b/>
      <w:noProof/>
      <w:sz w:val="13"/>
    </w:rPr>
  </w:style>
  <w:style w:type="paragraph" w:customStyle="1" w:styleId="afzendgegevens">
    <w:name w:val="afzendgegevens"/>
    <w:basedOn w:val="broodtekst"/>
    <w:rsid w:val="0089073C"/>
    <w:pPr>
      <w:spacing w:line="180" w:lineRule="atLeast"/>
    </w:pPr>
    <w:rPr>
      <w:noProof/>
      <w:sz w:val="13"/>
    </w:rPr>
  </w:style>
  <w:style w:type="paragraph" w:customStyle="1" w:styleId="lijst-nummer1">
    <w:name w:val="lijst-nummer1"/>
    <w:basedOn w:val="broodtekst"/>
    <w:next w:val="broodtekst"/>
    <w:rsid w:val="00B46C81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rsid w:val="0089073C"/>
    <w:pPr>
      <w:spacing w:line="180" w:lineRule="atLeast"/>
    </w:pPr>
    <w:rPr>
      <w:noProof/>
      <w:sz w:val="13"/>
    </w:rPr>
  </w:style>
  <w:style w:type="paragraph" w:customStyle="1" w:styleId="referentiekopjes">
    <w:name w:val="referentiekopjes"/>
    <w:basedOn w:val="broodtekst"/>
    <w:next w:val="referentiegegevens"/>
    <w:rsid w:val="0089073C"/>
    <w:pPr>
      <w:spacing w:line="180" w:lineRule="atLeast"/>
    </w:pPr>
    <w:rPr>
      <w:b/>
      <w:noProof/>
      <w:sz w:val="13"/>
    </w:rPr>
  </w:style>
  <w:style w:type="paragraph" w:customStyle="1" w:styleId="witregel2">
    <w:name w:val="witregel2"/>
    <w:basedOn w:val="broodtekst"/>
    <w:rsid w:val="00B46C81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rsid w:val="00B46C81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sid w:val="00B46C81"/>
    <w:rPr>
      <w:b/>
    </w:rPr>
  </w:style>
  <w:style w:type="paragraph" w:customStyle="1" w:styleId="aanhef">
    <w:name w:val="aanhef"/>
    <w:basedOn w:val="broodtekst"/>
    <w:next w:val="broodtekst"/>
    <w:rsid w:val="00B46C81"/>
    <w:pPr>
      <w:spacing w:after="240"/>
    </w:pPr>
  </w:style>
  <w:style w:type="paragraph" w:customStyle="1" w:styleId="broodtekst-bold">
    <w:name w:val="broodtekst-bold"/>
    <w:basedOn w:val="broodtekst"/>
    <w:next w:val="broodtekst"/>
    <w:uiPriority w:val="1"/>
    <w:qFormat/>
    <w:rsid w:val="00B46C81"/>
    <w:rPr>
      <w:b/>
    </w:rPr>
  </w:style>
  <w:style w:type="paragraph" w:customStyle="1" w:styleId="broodtekst-vet-pagebreak">
    <w:name w:val="broodtekst-vet-pagebreak"/>
    <w:basedOn w:val="broodtekst"/>
    <w:next w:val="broodtekst"/>
    <w:rsid w:val="00B46C81"/>
    <w:pPr>
      <w:pageBreakBefore/>
    </w:pPr>
    <w:rPr>
      <w:b/>
    </w:rPr>
  </w:style>
  <w:style w:type="paragraph" w:customStyle="1" w:styleId="broodtekst-12-vet">
    <w:name w:val="broodtekst-12-vet"/>
    <w:basedOn w:val="broodtekst"/>
    <w:rsid w:val="00B46C81"/>
    <w:rPr>
      <w:b/>
      <w:sz w:val="24"/>
    </w:rPr>
  </w:style>
  <w:style w:type="paragraph" w:customStyle="1" w:styleId="groetregel">
    <w:name w:val="groetregel"/>
    <w:basedOn w:val="broodtekst"/>
    <w:next w:val="broodtekst"/>
    <w:rsid w:val="00B46C81"/>
    <w:pPr>
      <w:spacing w:before="240"/>
    </w:pPr>
  </w:style>
  <w:style w:type="paragraph" w:customStyle="1" w:styleId="in-table">
    <w:name w:val="in-table"/>
    <w:basedOn w:val="broodtekst"/>
    <w:rsid w:val="00B46C81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sid w:val="00B46C81"/>
    <w:rPr>
      <w:rFonts w:ascii="Verdana" w:hAnsi="Verdana"/>
      <w:i/>
      <w:position w:val="-9"/>
      <w:sz w:val="13"/>
    </w:rPr>
  </w:style>
  <w:style w:type="paragraph" w:customStyle="1" w:styleId="kop3-justitie">
    <w:name w:val="kop3-justitie"/>
    <w:basedOn w:val="broodtekst"/>
    <w:next w:val="broodtekst"/>
    <w:rsid w:val="00B07A5A"/>
    <w:pPr>
      <w:numPr>
        <w:ilvl w:val="2"/>
        <w:numId w:val="36"/>
      </w:numPr>
      <w:tabs>
        <w:tab w:val="clear" w:pos="227"/>
        <w:tab w:val="clear" w:pos="454"/>
        <w:tab w:val="clear" w:pos="680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2"/>
    </w:rPr>
  </w:style>
  <w:style w:type="numbering" w:customStyle="1" w:styleId="list-bolletjes">
    <w:name w:val="list-bolletjes"/>
    <w:basedOn w:val="Geenlijst"/>
    <w:uiPriority w:val="99"/>
    <w:rsid w:val="00B07A5A"/>
    <w:pPr>
      <w:numPr>
        <w:numId w:val="34"/>
      </w:numPr>
    </w:pPr>
  </w:style>
  <w:style w:type="numbering" w:customStyle="1" w:styleId="list-cijfers">
    <w:name w:val="list-cijfers"/>
    <w:basedOn w:val="Geenlijst"/>
    <w:uiPriority w:val="99"/>
    <w:rsid w:val="00B07A5A"/>
    <w:pPr>
      <w:numPr>
        <w:numId w:val="35"/>
      </w:numPr>
    </w:pPr>
  </w:style>
  <w:style w:type="paragraph" w:customStyle="1" w:styleId="kop20">
    <w:name w:val="kop2"/>
    <w:basedOn w:val="Standaard"/>
    <w:rsid w:val="00B46C81"/>
  </w:style>
  <w:style w:type="paragraph" w:customStyle="1" w:styleId="kop30">
    <w:name w:val="kop3"/>
    <w:basedOn w:val="Standaard"/>
    <w:rsid w:val="00B46C81"/>
  </w:style>
  <w:style w:type="numbering" w:customStyle="1" w:styleId="list-kop">
    <w:name w:val="list-kop"/>
    <w:basedOn w:val="Geenlijst"/>
    <w:uiPriority w:val="99"/>
    <w:rsid w:val="00B07A5A"/>
    <w:pPr>
      <w:numPr>
        <w:numId w:val="31"/>
      </w:numPr>
    </w:pPr>
  </w:style>
  <w:style w:type="paragraph" w:customStyle="1" w:styleId="pagebreak">
    <w:name w:val="pagebreak"/>
    <w:basedOn w:val="broodtekst"/>
    <w:next w:val="broodtekst"/>
    <w:rsid w:val="00B46C81"/>
    <w:pPr>
      <w:pageBreakBefore/>
    </w:pPr>
  </w:style>
  <w:style w:type="paragraph" w:customStyle="1" w:styleId="pagebreak-vet">
    <w:name w:val="pagebreak-vet"/>
    <w:basedOn w:val="broodtekst-bold"/>
    <w:next w:val="broodtekst"/>
    <w:rsid w:val="00B46C81"/>
    <w:pPr>
      <w:pageBreakBefore/>
    </w:pPr>
  </w:style>
  <w:style w:type="paragraph" w:customStyle="1" w:styleId="windings">
    <w:name w:val="windings"/>
    <w:basedOn w:val="broodtekst"/>
    <w:next w:val="broodtekst"/>
    <w:rsid w:val="00B46C81"/>
    <w:rPr>
      <w:rFonts w:ascii="Wingdings 2" w:hAnsi="Wingdings 2"/>
    </w:rPr>
  </w:style>
  <w:style w:type="paragraph" w:customStyle="1" w:styleId="windings-vet">
    <w:name w:val="windings-vet"/>
    <w:basedOn w:val="windings"/>
    <w:rsid w:val="00B46C81"/>
    <w:rPr>
      <w:b/>
    </w:rPr>
  </w:style>
  <w:style w:type="paragraph" w:customStyle="1" w:styleId="ondertekenaar">
    <w:name w:val="ondertekenaar"/>
    <w:basedOn w:val="broodtekst"/>
    <w:rsid w:val="00B46C81"/>
  </w:style>
  <w:style w:type="paragraph" w:customStyle="1" w:styleId="broodtekst-i">
    <w:name w:val="broodtekst-i"/>
    <w:basedOn w:val="broodtekst"/>
    <w:rsid w:val="00B46C81"/>
    <w:rPr>
      <w:i/>
    </w:rPr>
  </w:style>
  <w:style w:type="paragraph" w:customStyle="1" w:styleId="broodtekst-bold-hf">
    <w:name w:val="broodtekst-bold-hf"/>
    <w:basedOn w:val="broodtekst"/>
    <w:rsid w:val="00B46C81"/>
    <w:rPr>
      <w:b/>
      <w:caps/>
    </w:rPr>
  </w:style>
  <w:style w:type="paragraph" w:customStyle="1" w:styleId="broodtekst-bold-hf-r">
    <w:name w:val="broodtekst-bold-hf-r"/>
    <w:basedOn w:val="broodtekst"/>
    <w:rsid w:val="00B46C81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sid w:val="00B46C81"/>
    <w:rPr>
      <w:b/>
      <w:i/>
    </w:rPr>
  </w:style>
  <w:style w:type="paragraph" w:customStyle="1" w:styleId="broodtekst-bold-hf-i">
    <w:name w:val="broodtekst-bold-hf-i"/>
    <w:basedOn w:val="broodtekst"/>
    <w:rsid w:val="00B46C81"/>
    <w:rPr>
      <w:b/>
      <w:i/>
      <w:caps/>
    </w:rPr>
  </w:style>
  <w:style w:type="paragraph" w:customStyle="1" w:styleId="broodtekst-bold-hf-c">
    <w:name w:val="broodtekst-bold-hf-c"/>
    <w:basedOn w:val="broodtekst"/>
    <w:rsid w:val="00B46C81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rsid w:val="00B46C81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sid w:val="00B46C81"/>
    <w:rPr>
      <w:caps/>
      <w:sz w:val="16"/>
    </w:rPr>
  </w:style>
  <w:style w:type="paragraph" w:customStyle="1" w:styleId="bijlagenjustitie">
    <w:name w:val="bijlagen_justitie"/>
    <w:basedOn w:val="Standaard"/>
    <w:rsid w:val="00B07A5A"/>
  </w:style>
  <w:style w:type="paragraph" w:customStyle="1" w:styleId="lijst-nummer">
    <w:name w:val="lijst-nummer"/>
    <w:basedOn w:val="Standaard"/>
    <w:rsid w:val="00B07A5A"/>
  </w:style>
  <w:style w:type="paragraph" w:customStyle="1" w:styleId="opsom2justitie">
    <w:name w:val="opsom2_justitie"/>
    <w:basedOn w:val="Standaard"/>
    <w:rsid w:val="00B07A5A"/>
  </w:style>
  <w:style w:type="paragraph" w:customStyle="1" w:styleId="Lijst-nummer0">
    <w:name w:val="Lijst-nummer"/>
    <w:basedOn w:val="Standaard"/>
    <w:rsid w:val="00B07A5A"/>
  </w:style>
  <w:style w:type="paragraph" w:customStyle="1" w:styleId="lijst-alphabet">
    <w:name w:val="lijst-alphabet"/>
    <w:basedOn w:val="broodtekst"/>
    <w:next w:val="broodtekst"/>
    <w:rsid w:val="00B46C81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sid w:val="00B46C81"/>
    <w:rPr>
      <w:position w:val="-9"/>
    </w:rPr>
  </w:style>
  <w:style w:type="paragraph" w:customStyle="1" w:styleId="Lijst-alphabet0">
    <w:name w:val="Lijst-alphabet"/>
    <w:basedOn w:val="lijst-alphabet"/>
    <w:next w:val="broodtekst"/>
    <w:rsid w:val="00B46C81"/>
  </w:style>
  <w:style w:type="paragraph" w:customStyle="1" w:styleId="opsomming-bullet">
    <w:name w:val="opsomming-bullet"/>
    <w:basedOn w:val="broodtekst"/>
    <w:rsid w:val="00B46C81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rsid w:val="00B46C81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sid w:val="00B46C81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sid w:val="00B46C81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sid w:val="00B46C81"/>
    <w:rPr>
      <w:i/>
      <w:szCs w:val="13"/>
    </w:rPr>
  </w:style>
  <w:style w:type="character" w:customStyle="1" w:styleId="directieregel">
    <w:name w:val="directieregel"/>
    <w:basedOn w:val="Standaardalinea-lettertype"/>
    <w:rsid w:val="00B46C81"/>
    <w:rPr>
      <w:rFonts w:ascii="Verdana" w:hAnsi="Verdana"/>
      <w:b/>
      <w:position w:val="-9"/>
      <w:sz w:val="13"/>
    </w:rPr>
  </w:style>
  <w:style w:type="numbering" w:customStyle="1" w:styleId="list-letters">
    <w:name w:val="list-letters"/>
    <w:basedOn w:val="Geenlijst"/>
    <w:uiPriority w:val="99"/>
    <w:rsid w:val="00B07A5A"/>
    <w:pPr>
      <w:numPr>
        <w:numId w:val="37"/>
      </w:numPr>
    </w:pPr>
  </w:style>
  <w:style w:type="numbering" w:customStyle="1" w:styleId="list-streepjes">
    <w:name w:val="list-streepjes"/>
    <w:basedOn w:val="Geenlijst"/>
    <w:uiPriority w:val="99"/>
    <w:rsid w:val="00B07A5A"/>
    <w:pPr>
      <w:numPr>
        <w:numId w:val="38"/>
      </w:numPr>
    </w:pPr>
  </w:style>
  <w:style w:type="numbering" w:customStyle="1" w:styleId="list-vinkaan">
    <w:name w:val="list-vinkaan"/>
    <w:basedOn w:val="Geenlijst"/>
    <w:uiPriority w:val="99"/>
    <w:rsid w:val="00B07A5A"/>
    <w:pPr>
      <w:numPr>
        <w:numId w:val="39"/>
      </w:numPr>
    </w:pPr>
  </w:style>
  <w:style w:type="paragraph" w:customStyle="1" w:styleId="broodtekst-bold-italic">
    <w:name w:val="broodtekst-bold-italic"/>
    <w:basedOn w:val="broodtekst"/>
    <w:next w:val="broodtekst"/>
    <w:uiPriority w:val="2"/>
    <w:qFormat/>
    <w:rsid w:val="00B46C81"/>
    <w:rPr>
      <w:b/>
      <w:i/>
    </w:rPr>
  </w:style>
  <w:style w:type="paragraph" w:customStyle="1" w:styleId="tabelkop">
    <w:name w:val="tabelkop"/>
    <w:basedOn w:val="broodtekst"/>
    <w:rsid w:val="00B46C81"/>
    <w:rPr>
      <w:b/>
      <w:sz w:val="14"/>
    </w:rPr>
  </w:style>
  <w:style w:type="paragraph" w:customStyle="1" w:styleId="tabeltekst">
    <w:name w:val="tabeltekst"/>
    <w:basedOn w:val="broodtekst"/>
    <w:rsid w:val="00B46C81"/>
    <w:rPr>
      <w:sz w:val="14"/>
    </w:rPr>
  </w:style>
  <w:style w:type="paragraph" w:styleId="Voetnoottekst">
    <w:name w:val="footnote text"/>
    <w:basedOn w:val="Standaard"/>
    <w:semiHidden/>
    <w:rsid w:val="00B46C81"/>
    <w:rPr>
      <w:sz w:val="16"/>
      <w:szCs w:val="20"/>
    </w:rPr>
  </w:style>
  <w:style w:type="character" w:styleId="Voetnootmarkering">
    <w:name w:val="footnote reference"/>
    <w:basedOn w:val="Standaardalinea-lettertype"/>
    <w:semiHidden/>
    <w:rsid w:val="00B46C81"/>
    <w:rPr>
      <w:vertAlign w:val="superscript"/>
    </w:rPr>
  </w:style>
  <w:style w:type="numbering" w:customStyle="1" w:styleId="list-vinkuit">
    <w:name w:val="list-vinkuit"/>
    <w:basedOn w:val="Geenlijst"/>
    <w:uiPriority w:val="99"/>
    <w:rsid w:val="00B07A5A"/>
    <w:pPr>
      <w:numPr>
        <w:numId w:val="40"/>
      </w:numPr>
    </w:pPr>
  </w:style>
  <w:style w:type="paragraph" w:customStyle="1" w:styleId="opsomming-bolletjesjustitie">
    <w:name w:val="opsomming-bolletjes_justitie"/>
    <w:basedOn w:val="broodtekst"/>
    <w:uiPriority w:val="3"/>
    <w:qFormat/>
    <w:rsid w:val="00B07A5A"/>
    <w:pPr>
      <w:numPr>
        <w:numId w:val="41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-cijfersjustitie">
    <w:name w:val="opsomming-cijfers_justitie"/>
    <w:basedOn w:val="broodtekst"/>
    <w:uiPriority w:val="7"/>
    <w:rsid w:val="00B07A5A"/>
    <w:pPr>
      <w:numPr>
        <w:numId w:val="42"/>
      </w:numPr>
      <w:tabs>
        <w:tab w:val="clear" w:pos="227"/>
        <w:tab w:val="clear" w:pos="680"/>
        <w:tab w:val="left" w:pos="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-lettersjustitie">
    <w:name w:val="opsomming-letters_justitie"/>
    <w:basedOn w:val="broodtekst"/>
    <w:uiPriority w:val="8"/>
    <w:rsid w:val="00B07A5A"/>
    <w:pPr>
      <w:numPr>
        <w:numId w:val="43"/>
      </w:numPr>
      <w:tabs>
        <w:tab w:val="clear" w:pos="227"/>
        <w:tab w:val="clear" w:pos="680"/>
        <w:tab w:val="left" w:pos="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-streepjesjustitie">
    <w:name w:val="opsomming-streepjes_justitie"/>
    <w:basedOn w:val="broodtekst"/>
    <w:uiPriority w:val="4"/>
    <w:qFormat/>
    <w:rsid w:val="00B07A5A"/>
    <w:pPr>
      <w:numPr>
        <w:numId w:val="44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opsommingsvinkAan">
    <w:name w:val="opsommingsvink_Aan"/>
    <w:basedOn w:val="broodtekst"/>
    <w:uiPriority w:val="6"/>
    <w:qFormat/>
    <w:rsid w:val="00B07A5A"/>
    <w:pPr>
      <w:numPr>
        <w:numId w:val="45"/>
      </w:numPr>
      <w:tabs>
        <w:tab w:val="clear" w:pos="227"/>
        <w:tab w:val="clear" w:pos="454"/>
        <w:tab w:val="clear" w:pos="680"/>
        <w:tab w:val="left" w:pos="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svinkUit">
    <w:name w:val="opsommingsvink_Uit"/>
    <w:basedOn w:val="broodtekst"/>
    <w:uiPriority w:val="5"/>
    <w:qFormat/>
    <w:rsid w:val="00B07A5A"/>
    <w:pPr>
      <w:numPr>
        <w:numId w:val="46"/>
      </w:numPr>
      <w:tabs>
        <w:tab w:val="clear" w:pos="227"/>
        <w:tab w:val="clear" w:pos="680"/>
        <w:tab w:val="left" w:pos="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italic">
    <w:name w:val="broodtekst-italic"/>
    <w:basedOn w:val="broodtekst"/>
    <w:rsid w:val="009B09F2"/>
    <w:pPr>
      <w:widowControl w:val="0"/>
      <w:tabs>
        <w:tab w:val="clear" w:pos="227"/>
        <w:tab w:val="clear" w:pos="454"/>
        <w:tab w:val="clear" w:pos="680"/>
      </w:tabs>
    </w:pPr>
    <w:rPr>
      <w:i/>
      <w:szCs w:val="24"/>
    </w:rPr>
  </w:style>
  <w:style w:type="character" w:customStyle="1" w:styleId="ch-bold-italic">
    <w:name w:val="ch-bold-italic"/>
    <w:basedOn w:val="Standaardalinea-lettertype"/>
    <w:uiPriority w:val="1"/>
    <w:rsid w:val="009B09F2"/>
    <w:rPr>
      <w:rFonts w:ascii="Verdana" w:hAnsi="Verdana"/>
      <w:b/>
      <w:i/>
      <w:sz w:val="18"/>
    </w:rPr>
  </w:style>
  <w:style w:type="table" w:styleId="Tabelraster">
    <w:name w:val="Table Grid"/>
    <w:basedOn w:val="Standaardtabel"/>
    <w:rsid w:val="00C22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oodtekst-bold-kwn">
    <w:name w:val="broodtekst-bold-kwn"/>
    <w:basedOn w:val="broodtekst-bold"/>
    <w:next w:val="broodtekst"/>
    <w:rsid w:val="00794445"/>
    <w:pPr>
      <w:keepNext/>
    </w:pPr>
  </w:style>
  <w:style w:type="paragraph" w:customStyle="1" w:styleId="broodtekst-kwn">
    <w:name w:val="broodtekst-kwn"/>
    <w:basedOn w:val="broodtekst"/>
    <w:rsid w:val="00794445"/>
    <w:pPr>
      <w:keepNext/>
    </w:pPr>
  </w:style>
  <w:style w:type="paragraph" w:styleId="Ballontekst">
    <w:name w:val="Balloon Text"/>
    <w:basedOn w:val="Standaard"/>
    <w:link w:val="BallontekstChar"/>
    <w:rsid w:val="00C931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3186"/>
    <w:rPr>
      <w:rFonts w:ascii="Tahoma" w:hAnsi="Tahoma" w:cs="Tahoma"/>
      <w:sz w:val="16"/>
      <w:szCs w:val="16"/>
      <w:lang w:val="nl-NL" w:eastAsia="nl-NL"/>
    </w:rPr>
  </w:style>
  <w:style w:type="paragraph" w:styleId="Normaalweb">
    <w:name w:val="Normal (Web)"/>
    <w:basedOn w:val="Standaard"/>
    <w:uiPriority w:val="99"/>
    <w:unhideWhenUsed/>
    <w:rsid w:val="00C93186"/>
    <w:pPr>
      <w:spacing w:line="240" w:lineRule="auto"/>
    </w:pPr>
    <w:rPr>
      <w:szCs w:val="18"/>
    </w:rPr>
  </w:style>
  <w:style w:type="paragraph" w:customStyle="1" w:styleId="Default">
    <w:name w:val="Default"/>
    <w:rsid w:val="00F6623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ARSADI\AppData\Roaming\B-ware\DocSys.Web\profiles\minjus\client\folders\brief-2010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94</ap:Words>
  <ap:Characters>781</ap:Characters>
  <ap:DocSecurity>0</ap:DocSecurity>
  <ap:Lines>6</ap:Lines>
  <ap:Paragraphs>1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874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lastModifiedBy/>
  <revision/>
  <lastPrinted>2019-08-01T11:12:00.0000000Z</lastPrinted>
  <dcterms:created xsi:type="dcterms:W3CDTF">2026-09-25T14:18:00.0000000Z</dcterms:created>
  <dcterms:modified xsi:type="dcterms:W3CDTF">2026-09-25T14:18:00.0000000Z</dcterms:modified>
  <category/>
  <dc:description>------------------------</dc:description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anhef">
    <vt:lpwstr>Geachte heer/mevrouw,</vt:lpwstr>
  </property>
  <property fmtid="{D5CDD505-2E9C-101B-9397-08002B2CF9AE}" pid="3" name="aanhefdoc">
    <vt:lpwstr>_x000d_Geachte heer/mevrouw,_x000d_</vt:lpwstr>
  </property>
  <property fmtid="{D5CDD505-2E9C-101B-9397-08002B2CF9AE}" pid="4" name="adres">
    <vt:lpwstr>Aan de Voorzitter van de Tweede Kamer der Staten-Generaal_x000d_Postbus 20018 _x000d_2500 EA  DEN HAAG</vt:lpwstr>
  </property>
  <property fmtid="{D5CDD505-2E9C-101B-9397-08002B2CF9AE}" pid="5" name="afdelingraised">
    <vt:lpwstr> </vt:lpwstr>
  </property>
  <property fmtid="{D5CDD505-2E9C-101B-9397-08002B2CF9AE}" pid="6" name="companydoc">
    <vt:lpwstr>companydoc</vt:lpwstr>
  </property>
  <property fmtid="{D5CDD505-2E9C-101B-9397-08002B2CF9AE}" pid="7" name="datum">
    <vt:lpwstr>20 mei 2019</vt:lpwstr>
  </property>
  <property fmtid="{D5CDD505-2E9C-101B-9397-08002B2CF9AE}" pid="8" name="directieregel">
    <vt:lpwstr> _x000d_</vt:lpwstr>
  </property>
  <property fmtid="{D5CDD505-2E9C-101B-9397-08002B2CF9AE}" pid="9" name="directoraat">
    <vt:lpwstr>Directie Wetgeving en Juridische Zaken</vt:lpwstr>
  </property>
  <property fmtid="{D5CDD505-2E9C-101B-9397-08002B2CF9AE}" pid="10" name="directoraatnaam">
    <vt:lpwstr/>
  </property>
  <property fmtid="{D5CDD505-2E9C-101B-9397-08002B2CF9AE}" pid="11" name="directoraatnaamvolg">
    <vt:lpwstr/>
  </property>
  <property fmtid="{D5CDD505-2E9C-101B-9397-08002B2CF9AE}" pid="12" name="directoraatvolg">
    <vt:lpwstr>Directie Wetgeving en Juridische Zaken_x000d_</vt:lpwstr>
  </property>
  <property fmtid="{D5CDD505-2E9C-101B-9397-08002B2CF9AE}" pid="13" name="functie">
    <vt:lpwstr>Wetgevingsjurist</vt:lpwstr>
  </property>
  <property fmtid="{D5CDD505-2E9C-101B-9397-08002B2CF9AE}" pid="14" name="groetregel">
    <vt:lpwstr>Met vriendelijke groet,</vt:lpwstr>
  </property>
  <property fmtid="{D5CDD505-2E9C-101B-9397-08002B2CF9AE}" pid="15" name="kix">
    <vt:lpwstr/>
  </property>
  <property fmtid="{D5CDD505-2E9C-101B-9397-08002B2CF9AE}" pid="16" name="LogoDenyAt_logogroot">
    <vt:lpwstr>2-</vt:lpwstr>
  </property>
  <property fmtid="{D5CDD505-2E9C-101B-9397-08002B2CF9AE}" pid="17" name="LogoDenyAt_logoklein">
    <vt:lpwstr>0-</vt:lpwstr>
  </property>
  <property fmtid="{D5CDD505-2E9C-101B-9397-08002B2CF9AE}" pid="18" name="mailing-aan">
    <vt:lpwstr/>
  </property>
  <property fmtid="{D5CDD505-2E9C-101B-9397-08002B2CF9AE}" pid="19" name="minjuslint">
    <vt:lpwstr/>
  </property>
  <property fmtid="{D5CDD505-2E9C-101B-9397-08002B2CF9AE}" pid="20" name="onderdeelvolg">
    <vt:lpwstr>Straf- en sanctierecht</vt:lpwstr>
  </property>
  <property fmtid="{D5CDD505-2E9C-101B-9397-08002B2CF9AE}" pid="21" name="ondertekening">
    <vt:lpwstr/>
  </property>
  <property fmtid="{D5CDD505-2E9C-101B-9397-08002B2CF9AE}" pid="22" name="onderwerp">
    <vt:lpwstr>-</vt:lpwstr>
  </property>
  <property fmtid="{D5CDD505-2E9C-101B-9397-08002B2CF9AE}" pid="23" name="onskenmerk">
    <vt:lpwstr>8022300</vt:lpwstr>
  </property>
  <property fmtid="{D5CDD505-2E9C-101B-9397-08002B2CF9AE}" pid="24" name="referentiegegevens">
    <vt:lpwstr/>
  </property>
  <property fmtid="{D5CDD505-2E9C-101B-9397-08002B2CF9AE}" pid="25" name="retouradres">
    <vt:lpwstr>&gt; Retouradres Postbus 20301 2500 EH  Den Haag</vt:lpwstr>
  </property>
  <property fmtid="{D5CDD505-2E9C-101B-9397-08002B2CF9AE}" pid="26" name="rubricering">
    <vt:lpwstr/>
  </property>
  <property fmtid="{D5CDD505-2E9C-101B-9397-08002B2CF9AE}" pid="27" name="rubriceringvolg">
    <vt:lpwstr/>
  </property>
  <property fmtid="{D5CDD505-2E9C-101B-9397-08002B2CF9AE}" pid="28" name="std_BGP-ACHTERNAAM">
    <vt:lpwstr>BGP_ACHTERNAAM</vt:lpwstr>
  </property>
  <property fmtid="{D5CDD505-2E9C-101B-9397-08002B2CF9AE}" pid="29" name="std_BGP-EMAIL-ZAAK">
    <vt:lpwstr>BGP_EMAIL_ZAAK</vt:lpwstr>
  </property>
  <property fmtid="{D5CDD505-2E9C-101B-9397-08002B2CF9AE}" pid="30" name="std_BGP-ROEPNAAM">
    <vt:lpwstr>BGP_ROEPNAAM</vt:lpwstr>
  </property>
  <property fmtid="{D5CDD505-2E9C-101B-9397-08002B2CF9AE}" pid="31" name="std_BGP-TELEFOONDOORKIES">
    <vt:lpwstr>BGP_TELEFOONDOORKIES</vt:lpwstr>
  </property>
  <property fmtid="{D5CDD505-2E9C-101B-9397-08002B2CF9AE}" pid="32" name="std_de-mentor-als-coach">
    <vt:lpwstr>de mentor als coach</vt:lpwstr>
  </property>
  <property fmtid="{D5CDD505-2E9C-101B-9397-08002B2CF9AE}" pid="33" name="std_GP-FUNCTIE">
    <vt:lpwstr>GP_FUNCTIE</vt:lpwstr>
  </property>
  <property fmtid="{D5CDD505-2E9C-101B-9397-08002B2CF9AE}" pid="34" name="std_GP-K5CALC-TAV">
    <vt:lpwstr>GP_K5CALC_TAV</vt:lpwstr>
  </property>
  <property fmtid="{D5CDD505-2E9C-101B-9397-08002B2CF9AE}" pid="35" name="std_GP-USR4">
    <vt:lpwstr>GP_USR4</vt:lpwstr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NAAM">
    <vt:lpwstr>LU_NAAM</vt:lpwstr>
  </property>
  <property fmtid="{D5CDD505-2E9C-101B-9397-08002B2CF9AE}" pid="39" name="std_LU-START-DATUM">
    <vt:lpwstr>LU_START_DATUM</vt:lpwstr>
  </property>
  <property fmtid="{D5CDD505-2E9C-101B-9397-08002B2CF9AE}" pid="40" name="std_LU-USR1">
    <vt:lpwstr>LU_USR1</vt:lpwstr>
  </property>
  <property fmtid="{D5CDD505-2E9C-101B-9397-08002B2CF9AE}" pid="41" name="std_LU-USR2">
    <vt:lpwstr>LU_USR2</vt:lpwstr>
  </property>
  <property fmtid="{D5CDD505-2E9C-101B-9397-08002B2CF9AE}" pid="42" name="std_LU-USR3">
    <vt:lpwstr>LU_USR3</vt:lpwstr>
  </property>
  <property fmtid="{D5CDD505-2E9C-101B-9397-08002B2CF9AE}" pid="43" name="std_LU-USR4">
    <vt:lpwstr>LU_USR4</vt:lpwstr>
  </property>
  <property fmtid="{D5CDD505-2E9C-101B-9397-08002B2CF9AE}" pid="44" name="std_LU-USR5">
    <vt:lpwstr>LU_USR5</vt:lpwstr>
  </property>
  <property fmtid="{D5CDD505-2E9C-101B-9397-08002B2CF9AE}" pid="45" name="std_OC-NAAM">
    <vt:lpwstr>OC_NAAM</vt:lpwstr>
  </property>
  <property fmtid="{D5CDD505-2E9C-101B-9397-08002B2CF9AE}" pid="46" name="std_OU-STARTDATUM">
    <vt:lpwstr>OU_STARTDATUM</vt:lpwstr>
  </property>
  <property fmtid="{D5CDD505-2E9C-101B-9397-08002B2CF9AE}" pid="47" name="std_OU-USR1">
    <vt:lpwstr>OU_USR1</vt:lpwstr>
  </property>
  <property fmtid="{D5CDD505-2E9C-101B-9397-08002B2CF9AE}" pid="48" name="std_OU-USR2">
    <vt:lpwstr>OU_USR2</vt:lpwstr>
  </property>
  <property fmtid="{D5CDD505-2E9C-101B-9397-08002B2CF9AE}" pid="49" name="std_OU-USR3">
    <vt:lpwstr>OU_USR3</vt:lpwstr>
  </property>
  <property fmtid="{D5CDD505-2E9C-101B-9397-08002B2CF9AE}" pid="50" name="std_OU-USR4">
    <vt:lpwstr>OU_USR4</vt:lpwstr>
  </property>
  <property fmtid="{D5CDD505-2E9C-101B-9397-08002B2CF9AE}" pid="51" name="std_OU-USR5">
    <vt:lpwstr>OU_USR5</vt:lpwstr>
  </property>
  <property fmtid="{D5CDD505-2E9C-101B-9397-08002B2CF9AE}" pid="52" name="std_OU-USR6">
    <vt:lpwstr>OU_USR6</vt:lpwstr>
  </property>
  <property fmtid="{D5CDD505-2E9C-101B-9397-08002B2CF9AE}" pid="53" name="std_OU-USR9">
    <vt:lpwstr>OU_USR9</vt:lpwstr>
  </property>
  <property fmtid="{D5CDD505-2E9C-101B-9397-08002B2CF9AE}" pid="54" name="std_OULO-NAAM1">
    <vt:lpwstr>OULO_NAAM1</vt:lpwstr>
  </property>
  <property fmtid="{D5CDD505-2E9C-101B-9397-08002B2CF9AE}" pid="55" name="std_OULO-NAAM2">
    <vt:lpwstr>OULO_NAAM2</vt:lpwstr>
  </property>
  <property fmtid="{D5CDD505-2E9C-101B-9397-08002B2CF9AE}" pid="56" name="std_OULO-TELEFOONNR">
    <vt:lpwstr>OULO_TELEFOONNR</vt:lpwstr>
  </property>
  <property fmtid="{D5CDD505-2E9C-101B-9397-08002B2CF9AE}" pid="57" name="std_OULO-VESTADRES">
    <vt:lpwstr>OULO_VESTADRES</vt:lpwstr>
  </property>
  <property fmtid="{D5CDD505-2E9C-101B-9397-08002B2CF9AE}" pid="58" name="std_OULO-VESTPLAATS">
    <vt:lpwstr>OULO_VESTPLAATS</vt:lpwstr>
  </property>
  <property fmtid="{D5CDD505-2E9C-101B-9397-08002B2CF9AE}" pid="59" name="taal">
    <vt:lpwstr>taal</vt:lpwstr>
  </property>
  <property fmtid="{D5CDD505-2E9C-101B-9397-08002B2CF9AE}" pid="60" name="woordmerk">
    <vt:lpwstr/>
  </property>
  <property fmtid="{D5CDD505-2E9C-101B-9397-08002B2CF9AE}" pid="61" name="_datum">
    <vt:lpwstr>Datum</vt:lpwstr>
  </property>
  <property fmtid="{D5CDD505-2E9C-101B-9397-08002B2CF9AE}" pid="62" name="_onderwerp">
    <vt:lpwstr>Onderwerp</vt:lpwstr>
  </property>
  <property fmtid="{D5CDD505-2E9C-101B-9397-08002B2CF9AE}" pid="63" name="_onskenmerk">
    <vt:lpwstr>Ons kenmerk_x000d_</vt:lpwstr>
  </property>
  <property fmtid="{D5CDD505-2E9C-101B-9397-08002B2CF9AE}" pid="64" name="_pagina">
    <vt:lpwstr>Pagina</vt:lpwstr>
  </property>
  <property fmtid="{D5CDD505-2E9C-101B-9397-08002B2CF9AE}" pid="65" name="_retouradres">
    <vt:lpwstr>&gt; Retouradres</vt:lpwstr>
  </property>
  <property fmtid="{D5CDD505-2E9C-101B-9397-08002B2CF9AE}" pid="66" name="_van">
    <vt:lpwstr>van</vt:lpwstr>
  </property>
</Properties>
</file>