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2CA" w:rsidR="00340ECA" w:rsidP="002822CA" w:rsidRDefault="00340ECA" w14:paraId="7224150A" w14:textId="77777777"/>
    <w:p w:rsidRPr="000B1806" w:rsidR="000B1806" w:rsidP="000B1806" w:rsidRDefault="000B1806" w14:paraId="62E318D8" w14:textId="77777777">
      <w:r w:rsidRPr="000B1806">
        <w:t xml:space="preserve">Geachte Voorzitter, </w:t>
      </w:r>
    </w:p>
    <w:p w:rsidRPr="000B1806" w:rsidR="000B1806" w:rsidP="000B1806" w:rsidRDefault="000B1806" w14:paraId="3D3CFF25" w14:textId="77777777"/>
    <w:p w:rsidRPr="000B1806" w:rsidR="000B1806" w:rsidP="000B1806" w:rsidRDefault="000B1806" w14:paraId="6814FEC3" w14:textId="3FE5DA9D">
      <w:r w:rsidRPr="000B1806">
        <w:t>De vaste commissie voor Financiën heeft mij op maandag 2</w:t>
      </w:r>
      <w:r>
        <w:t>1</w:t>
      </w:r>
      <w:r w:rsidRPr="000B1806">
        <w:t xml:space="preserve"> september verzocht om feitelijke vragen over de Macro Economische Verkenning 202</w:t>
      </w:r>
      <w:r>
        <w:t>7</w:t>
      </w:r>
      <w:r w:rsidRPr="000B1806">
        <w:t xml:space="preserve"> door te geleiden naar het Centraal Planbureau (CPB). Hierbij zend ik u de antwoorden zoals die zijn opgesteld door het CPB.</w:t>
      </w:r>
    </w:p>
    <w:p w:rsidR="00D22441" w:rsidP="00810C93" w:rsidRDefault="00D22441" w14:paraId="19175EA0" w14:textId="031BA35A"/>
    <w:p w:rsidR="00D22441" w:rsidP="00810C93" w:rsidRDefault="00D22441" w14:paraId="3095DE2B" w14:textId="77777777"/>
    <w:p w:rsidR="00D22441" w:rsidP="00810C93" w:rsidRDefault="00D22441" w14:paraId="0078DA63" w14:textId="77777777"/>
    <w:p w:rsidR="00D22441" w:rsidP="00810C93" w:rsidRDefault="00D22441" w14:paraId="375EB55F" w14:textId="77777777"/>
    <w:p w:rsidR="00241D72" w:rsidP="00810C93" w:rsidRDefault="00241D72" w14:paraId="4760DA33" w14:textId="77777777"/>
    <w:p w:rsidR="004425CC" w:rsidP="00810C93" w:rsidRDefault="00C451B8" w14:paraId="699FAFEA" w14:textId="77777777">
      <w:pPr>
        <w:rPr>
          <w:szCs w:val="18"/>
        </w:rPr>
      </w:pPr>
      <w:r>
        <w:rPr>
          <w:szCs w:val="18"/>
        </w:rPr>
        <w:t>Heleen Herbert</w:t>
      </w:r>
    </w:p>
    <w:p w:rsidR="00BD2D73" w:rsidP="00810C93" w:rsidRDefault="00C451B8" w14:paraId="3E9DF46E" w14:textId="53C100B6">
      <w:r w:rsidRPr="005C65B5">
        <w:t>Minister van Economische Zaken</w:t>
      </w:r>
      <w:r w:rsidR="00F12C95">
        <w:t xml:space="preserve"> en Klimaat</w:t>
      </w:r>
    </w:p>
    <w:sectPr w:rsidR="00BD2D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0F6BD" w14:textId="77777777" w:rsidR="001C4EF3" w:rsidRDefault="001C4EF3">
      <w:r>
        <w:separator/>
      </w:r>
    </w:p>
    <w:p w14:paraId="5C46869A" w14:textId="77777777" w:rsidR="001C4EF3" w:rsidRDefault="001C4EF3"/>
  </w:endnote>
  <w:endnote w:type="continuationSeparator" w:id="0">
    <w:p w14:paraId="4E621546" w14:textId="77777777" w:rsidR="001C4EF3" w:rsidRDefault="001C4EF3">
      <w:r>
        <w:continuationSeparator/>
      </w:r>
    </w:p>
    <w:p w14:paraId="23D6EED4" w14:textId="77777777" w:rsidR="001C4EF3" w:rsidRDefault="001C4E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8A3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F504B0" w14:paraId="6CE6465C" w14:textId="77777777" w:rsidTr="00CA6A25">
      <w:trPr>
        <w:trHeight w:hRule="exact" w:val="240"/>
      </w:trPr>
      <w:tc>
        <w:tcPr>
          <w:tcW w:w="7601" w:type="dxa"/>
        </w:tcPr>
        <w:p w14:paraId="5012C311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7AD23272" w14:textId="77777777" w:rsidR="00527BD4" w:rsidRPr="00645414" w:rsidRDefault="00C451B8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4425CC">
            <w:t>2</w:t>
          </w:r>
          <w:r w:rsidR="004425CC">
            <w:fldChar w:fldCharType="end"/>
          </w:r>
        </w:p>
      </w:tc>
    </w:tr>
  </w:tbl>
  <w:p w14:paraId="59261681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F504B0" w14:paraId="664CA1D0" w14:textId="77777777" w:rsidTr="00CA6A25">
      <w:trPr>
        <w:trHeight w:hRule="exact" w:val="240"/>
      </w:trPr>
      <w:tc>
        <w:tcPr>
          <w:tcW w:w="7601" w:type="dxa"/>
        </w:tcPr>
        <w:p w14:paraId="22FC573E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45ABAE5B" w14:textId="728BCB0B" w:rsidR="00527BD4" w:rsidRPr="00ED539E" w:rsidRDefault="00C451B8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137952">
            <w:t>1</w:t>
          </w:r>
          <w:r w:rsidR="00A13FBD">
            <w:fldChar w:fldCharType="end"/>
          </w:r>
        </w:p>
      </w:tc>
    </w:tr>
  </w:tbl>
  <w:p w14:paraId="24E890B7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09048264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AC9B8" w14:textId="77777777" w:rsidR="001C4EF3" w:rsidRDefault="001C4EF3">
      <w:r>
        <w:separator/>
      </w:r>
    </w:p>
    <w:p w14:paraId="44695117" w14:textId="77777777" w:rsidR="001C4EF3" w:rsidRDefault="001C4EF3"/>
  </w:footnote>
  <w:footnote w:type="continuationSeparator" w:id="0">
    <w:p w14:paraId="40781F4D" w14:textId="77777777" w:rsidR="001C4EF3" w:rsidRDefault="001C4EF3">
      <w:r>
        <w:continuationSeparator/>
      </w:r>
    </w:p>
    <w:p w14:paraId="5B55B007" w14:textId="77777777" w:rsidR="001C4EF3" w:rsidRDefault="001C4E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F504B0" w14:paraId="4FBD5813" w14:textId="77777777" w:rsidTr="00A50CF6">
      <w:tc>
        <w:tcPr>
          <w:tcW w:w="2156" w:type="dxa"/>
        </w:tcPr>
        <w:p w14:paraId="3BBCA972" w14:textId="77777777" w:rsidR="00527BD4" w:rsidRPr="005819CE" w:rsidRDefault="00C451B8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Economie en Digitalisering</w:t>
          </w:r>
          <w:r w:rsidRPr="005819CE">
            <w:rPr>
              <w:b/>
            </w:rPr>
            <w:br/>
          </w:r>
        </w:p>
      </w:tc>
    </w:tr>
    <w:tr w:rsidR="00F504B0" w14:paraId="5235C955" w14:textId="77777777" w:rsidTr="00A50CF6">
      <w:trPr>
        <w:trHeight w:hRule="exact" w:val="200"/>
      </w:trPr>
      <w:tc>
        <w:tcPr>
          <w:tcW w:w="2156" w:type="dxa"/>
        </w:tcPr>
        <w:p w14:paraId="2DE8ACB1" w14:textId="77777777" w:rsidR="00527BD4" w:rsidRPr="005819CE" w:rsidRDefault="00527BD4" w:rsidP="00A50CF6"/>
      </w:tc>
    </w:tr>
    <w:tr w:rsidR="00F504B0" w14:paraId="6B10058E" w14:textId="77777777" w:rsidTr="00502512">
      <w:trPr>
        <w:trHeight w:hRule="exact" w:val="774"/>
      </w:trPr>
      <w:tc>
        <w:tcPr>
          <w:tcW w:w="2156" w:type="dxa"/>
        </w:tcPr>
        <w:p w14:paraId="7479A335" w14:textId="77777777" w:rsidR="00527BD4" w:rsidRDefault="00C451B8" w:rsidP="003A5290">
          <w:pPr>
            <w:pStyle w:val="Huisstijl-Kopje"/>
          </w:pPr>
          <w:r>
            <w:t>Ons kenmerk</w:t>
          </w:r>
        </w:p>
        <w:p w14:paraId="79772694" w14:textId="77777777" w:rsidR="00527BD4" w:rsidRPr="005819CE" w:rsidRDefault="00C451B8" w:rsidP="004425CC">
          <w:pPr>
            <w:pStyle w:val="Huisstijl-Kopje"/>
          </w:pPr>
          <w:r>
            <w:rPr>
              <w:b w:val="0"/>
            </w:rPr>
            <w:t>DGED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108383382</w:t>
          </w:r>
        </w:p>
      </w:tc>
    </w:tr>
  </w:tbl>
  <w:p w14:paraId="60B21A49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2BA74C8B" w14:textId="77777777" w:rsidR="00527BD4" w:rsidRDefault="00527BD4" w:rsidP="008C356D"/>
  <w:p w14:paraId="4C304B29" w14:textId="77777777" w:rsidR="00527BD4" w:rsidRPr="00740712" w:rsidRDefault="00527BD4" w:rsidP="008C356D"/>
  <w:p w14:paraId="73C0357D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2FD0F532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7E5B5182" w14:textId="77777777" w:rsidR="00527BD4" w:rsidRDefault="00527BD4" w:rsidP="004F44C2"/>
  <w:p w14:paraId="1052D9F9" w14:textId="77777777" w:rsidR="00527BD4" w:rsidRPr="00740712" w:rsidRDefault="00527BD4" w:rsidP="004F44C2"/>
  <w:p w14:paraId="5580CEBE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F504B0" w14:paraId="6B6846D9" w14:textId="77777777" w:rsidTr="00751A6A">
      <w:trPr>
        <w:trHeight w:val="2636"/>
      </w:trPr>
      <w:tc>
        <w:tcPr>
          <w:tcW w:w="737" w:type="dxa"/>
        </w:tcPr>
        <w:p w14:paraId="46B765B2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04C541FF" w14:textId="77777777" w:rsidR="00527BD4" w:rsidRDefault="00C451B8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68FEE544" wp14:editId="15AE3DA5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E818F6F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1A72F582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47414DAC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F504B0" w:rsidRPr="001850E1" w14:paraId="310793A1" w14:textId="77777777" w:rsidTr="00A50CF6">
      <w:tc>
        <w:tcPr>
          <w:tcW w:w="2160" w:type="dxa"/>
        </w:tcPr>
        <w:p w14:paraId="2F4DAA55" w14:textId="77777777" w:rsidR="00527BD4" w:rsidRPr="005819CE" w:rsidRDefault="00C451B8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Economie en Digitalisering</w:t>
          </w:r>
          <w:r w:rsidRPr="005819CE">
            <w:rPr>
              <w:b/>
            </w:rPr>
            <w:br/>
          </w:r>
        </w:p>
        <w:p w14:paraId="518C5977" w14:textId="77777777" w:rsidR="00527BD4" w:rsidRPr="00BE5ED9" w:rsidRDefault="00C451B8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10511B3A" w14:textId="77777777" w:rsidR="00EF495B" w:rsidRDefault="00C451B8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128E3041" w14:textId="77777777" w:rsidR="00EF495B" w:rsidRPr="005B3814" w:rsidRDefault="00C451B8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467FD47D" w14:textId="5404A293" w:rsidR="00527BD4" w:rsidRPr="001850E1" w:rsidRDefault="00C451B8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F504B0" w:rsidRPr="001850E1" w14:paraId="390F1A53" w14:textId="77777777" w:rsidTr="00A50CF6">
      <w:trPr>
        <w:trHeight w:hRule="exact" w:val="200"/>
      </w:trPr>
      <w:tc>
        <w:tcPr>
          <w:tcW w:w="2160" w:type="dxa"/>
        </w:tcPr>
        <w:p w14:paraId="0AB767A0" w14:textId="77777777" w:rsidR="00527BD4" w:rsidRPr="002C4781" w:rsidRDefault="00527BD4" w:rsidP="00A50CF6"/>
      </w:tc>
    </w:tr>
    <w:tr w:rsidR="00F504B0" w14:paraId="662D4145" w14:textId="77777777" w:rsidTr="00A50CF6">
      <w:tc>
        <w:tcPr>
          <w:tcW w:w="2160" w:type="dxa"/>
        </w:tcPr>
        <w:p w14:paraId="1371BAA5" w14:textId="77777777" w:rsidR="000C0163" w:rsidRPr="005819CE" w:rsidRDefault="00C451B8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60C793C0" w14:textId="77777777" w:rsidR="001850E1" w:rsidRPr="001850E1" w:rsidRDefault="00C451B8" w:rsidP="001850E1">
          <w:pPr>
            <w:pStyle w:val="Huisstijl-Gegeven"/>
          </w:pPr>
          <w:r>
            <w:t>DGED</w:t>
          </w:r>
          <w:r w:rsidR="00926AE2">
            <w:t xml:space="preserve"> / </w:t>
          </w:r>
          <w:r w:rsidR="001850E1" w:rsidRPr="001850E1">
            <w:t>108410833</w:t>
          </w:r>
        </w:p>
        <w:p w14:paraId="1128D2D7" w14:textId="66081FB7" w:rsidR="00527BD4" w:rsidRPr="005819CE" w:rsidRDefault="00527BD4" w:rsidP="001850E1">
          <w:pPr>
            <w:pStyle w:val="Huisstijl-Kopje"/>
          </w:pPr>
        </w:p>
      </w:tc>
    </w:tr>
  </w:tbl>
  <w:p w14:paraId="712DD2A0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F504B0" w14:paraId="4F3B8F37" w14:textId="77777777" w:rsidTr="007610AA">
      <w:trPr>
        <w:trHeight w:val="400"/>
      </w:trPr>
      <w:tc>
        <w:tcPr>
          <w:tcW w:w="7520" w:type="dxa"/>
          <w:gridSpan w:val="2"/>
        </w:tcPr>
        <w:p w14:paraId="05F626CF" w14:textId="77777777" w:rsidR="00527BD4" w:rsidRPr="00BC3B53" w:rsidRDefault="00C451B8" w:rsidP="00A50CF6">
          <w:pPr>
            <w:pStyle w:val="Huisstijl-Retouradres"/>
          </w:pPr>
          <w:r>
            <w:t>&gt; Retouradres Postbus 20401 2500 EK Den Haag</w:t>
          </w:r>
        </w:p>
      </w:tc>
    </w:tr>
    <w:tr w:rsidR="00F504B0" w14:paraId="756D2B3D" w14:textId="77777777" w:rsidTr="007610AA">
      <w:tc>
        <w:tcPr>
          <w:tcW w:w="7520" w:type="dxa"/>
          <w:gridSpan w:val="2"/>
        </w:tcPr>
        <w:p w14:paraId="3AF21DC7" w14:textId="77777777" w:rsidR="00527BD4" w:rsidRPr="00983E8F" w:rsidRDefault="00527BD4" w:rsidP="00A50CF6">
          <w:pPr>
            <w:pStyle w:val="Huisstijl-Rubricering"/>
          </w:pPr>
        </w:p>
      </w:tc>
    </w:tr>
    <w:tr w:rsidR="00F504B0" w14:paraId="2B2DC31F" w14:textId="77777777" w:rsidTr="007610AA">
      <w:trPr>
        <w:trHeight w:hRule="exact" w:val="2440"/>
      </w:trPr>
      <w:tc>
        <w:tcPr>
          <w:tcW w:w="7520" w:type="dxa"/>
          <w:gridSpan w:val="2"/>
        </w:tcPr>
        <w:p w14:paraId="7820BC17" w14:textId="77777777" w:rsidR="00527BD4" w:rsidRDefault="00C451B8" w:rsidP="00A50CF6">
          <w:pPr>
            <w:pStyle w:val="Huisstijl-NAW"/>
          </w:pPr>
          <w:r>
            <w:t xml:space="preserve">De Voorzitter van de Tweede Kamer </w:t>
          </w:r>
        </w:p>
        <w:p w14:paraId="1ADCC527" w14:textId="77777777" w:rsidR="00F504B0" w:rsidRDefault="00C451B8">
          <w:pPr>
            <w:pStyle w:val="Huisstijl-NAW"/>
          </w:pPr>
          <w:r>
            <w:t>der Staten-Generaal</w:t>
          </w:r>
        </w:p>
        <w:p w14:paraId="22843A51" w14:textId="77777777" w:rsidR="00F504B0" w:rsidRDefault="00C451B8">
          <w:pPr>
            <w:pStyle w:val="Huisstijl-NAW"/>
          </w:pPr>
          <w:r>
            <w:t>Prinses Irenestraat 6</w:t>
          </w:r>
        </w:p>
        <w:p w14:paraId="45BE0466" w14:textId="77777777" w:rsidR="00F504B0" w:rsidRDefault="00C451B8">
          <w:pPr>
            <w:pStyle w:val="Huisstijl-NAW"/>
          </w:pPr>
          <w:r>
            <w:t>2595 BD  DEN HAAG</w:t>
          </w:r>
        </w:p>
        <w:p w14:paraId="25BBA821" w14:textId="77777777" w:rsidR="00F504B0" w:rsidRDefault="00F504B0">
          <w:pPr>
            <w:pStyle w:val="Huisstijl-NAW"/>
          </w:pPr>
        </w:p>
      </w:tc>
    </w:tr>
    <w:tr w:rsidR="00F504B0" w14:paraId="320924B6" w14:textId="77777777" w:rsidTr="007610AA">
      <w:trPr>
        <w:trHeight w:hRule="exact" w:val="400"/>
      </w:trPr>
      <w:tc>
        <w:tcPr>
          <w:tcW w:w="7520" w:type="dxa"/>
          <w:gridSpan w:val="2"/>
        </w:tcPr>
        <w:p w14:paraId="15A33A88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F504B0" w14:paraId="3B5C7822" w14:textId="77777777" w:rsidTr="007610AA">
      <w:trPr>
        <w:trHeight w:val="240"/>
      </w:trPr>
      <w:tc>
        <w:tcPr>
          <w:tcW w:w="900" w:type="dxa"/>
        </w:tcPr>
        <w:p w14:paraId="23D22187" w14:textId="77777777" w:rsidR="00527BD4" w:rsidRPr="007709EF" w:rsidRDefault="00C451B8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4F5CEF7D" w14:textId="4072A588" w:rsidR="00527BD4" w:rsidRPr="007709EF" w:rsidRDefault="002C4781" w:rsidP="00A50CF6">
          <w:r>
            <w:t>25 september 2026</w:t>
          </w:r>
        </w:p>
      </w:tc>
    </w:tr>
    <w:tr w:rsidR="00F504B0" w14:paraId="585FAFD6" w14:textId="77777777" w:rsidTr="007610AA">
      <w:trPr>
        <w:trHeight w:val="240"/>
      </w:trPr>
      <w:tc>
        <w:tcPr>
          <w:tcW w:w="900" w:type="dxa"/>
        </w:tcPr>
        <w:p w14:paraId="65799581" w14:textId="77777777" w:rsidR="00527BD4" w:rsidRPr="007709EF" w:rsidRDefault="00C451B8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046957F3" w14:textId="77777777" w:rsidR="00527BD4" w:rsidRPr="007709EF" w:rsidRDefault="00C451B8" w:rsidP="00A50CF6">
          <w:r>
            <w:t>Antwoorden op de feitelijke vragen over de Macro Economische Verkenning 2027</w:t>
          </w:r>
        </w:p>
      </w:tc>
    </w:tr>
  </w:tbl>
  <w:p w14:paraId="69E9852C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F216EF"/>
    <w:multiLevelType w:val="hybridMultilevel"/>
    <w:tmpl w:val="7A523D6E"/>
    <w:lvl w:ilvl="0" w:tplc="986E3E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4120A4"/>
    <w:multiLevelType w:val="hybridMultilevel"/>
    <w:tmpl w:val="1D8E1FCE"/>
    <w:lvl w:ilvl="0" w:tplc="4084534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3B6024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E2635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1E8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7AAB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A16B7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6E8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CA39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BCEFB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F580DD8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3BE48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2A5F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A481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3024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1B8C7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76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BC77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AC43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2726138">
    <w:abstractNumId w:val="11"/>
  </w:num>
  <w:num w:numId="2" w16cid:durableId="475948864">
    <w:abstractNumId w:val="7"/>
  </w:num>
  <w:num w:numId="3" w16cid:durableId="2043628197">
    <w:abstractNumId w:val="6"/>
  </w:num>
  <w:num w:numId="4" w16cid:durableId="1343122864">
    <w:abstractNumId w:val="5"/>
  </w:num>
  <w:num w:numId="5" w16cid:durableId="1538860015">
    <w:abstractNumId w:val="4"/>
  </w:num>
  <w:num w:numId="6" w16cid:durableId="1106925372">
    <w:abstractNumId w:val="8"/>
  </w:num>
  <w:num w:numId="7" w16cid:durableId="585765390">
    <w:abstractNumId w:val="3"/>
  </w:num>
  <w:num w:numId="8" w16cid:durableId="1677146876">
    <w:abstractNumId w:val="2"/>
  </w:num>
  <w:num w:numId="9" w16cid:durableId="935943909">
    <w:abstractNumId w:val="1"/>
  </w:num>
  <w:num w:numId="10" w16cid:durableId="879511291">
    <w:abstractNumId w:val="0"/>
  </w:num>
  <w:num w:numId="11" w16cid:durableId="1221210871">
    <w:abstractNumId w:val="10"/>
  </w:num>
  <w:num w:numId="12" w16cid:durableId="866410186">
    <w:abstractNumId w:val="12"/>
  </w:num>
  <w:num w:numId="13" w16cid:durableId="1261793324">
    <w:abstractNumId w:val="14"/>
  </w:num>
  <w:num w:numId="14" w16cid:durableId="956060609">
    <w:abstractNumId w:val="13"/>
  </w:num>
  <w:num w:numId="15" w16cid:durableId="1414475603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2B4F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1806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37952"/>
    <w:rsid w:val="0014462A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220B"/>
    <w:rsid w:val="001850E1"/>
    <w:rsid w:val="00185576"/>
    <w:rsid w:val="00185951"/>
    <w:rsid w:val="00196B8B"/>
    <w:rsid w:val="001A2BEA"/>
    <w:rsid w:val="001A6D93"/>
    <w:rsid w:val="001C071E"/>
    <w:rsid w:val="001C32EC"/>
    <w:rsid w:val="001C38BD"/>
    <w:rsid w:val="001C4D5A"/>
    <w:rsid w:val="001C4EF3"/>
    <w:rsid w:val="001D1272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C4781"/>
    <w:rsid w:val="002C6BE3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326F"/>
    <w:rsid w:val="00334154"/>
    <w:rsid w:val="0033594F"/>
    <w:rsid w:val="003372C4"/>
    <w:rsid w:val="00340ECA"/>
    <w:rsid w:val="00341FA0"/>
    <w:rsid w:val="00343248"/>
    <w:rsid w:val="00344F3D"/>
    <w:rsid w:val="00345299"/>
    <w:rsid w:val="003470CC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5F4A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425CC"/>
    <w:rsid w:val="004461F1"/>
    <w:rsid w:val="00450043"/>
    <w:rsid w:val="0045023C"/>
    <w:rsid w:val="00451A5B"/>
    <w:rsid w:val="00452BCD"/>
    <w:rsid w:val="00452CEA"/>
    <w:rsid w:val="00465B52"/>
    <w:rsid w:val="00466FB7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E505E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4FB4"/>
    <w:rsid w:val="00527BD4"/>
    <w:rsid w:val="005330E6"/>
    <w:rsid w:val="00537095"/>
    <w:rsid w:val="005403C8"/>
    <w:rsid w:val="005429DC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65B5"/>
    <w:rsid w:val="005C6B6C"/>
    <w:rsid w:val="005C740C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974E1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249"/>
    <w:rsid w:val="006F7494"/>
    <w:rsid w:val="006F751F"/>
    <w:rsid w:val="00705433"/>
    <w:rsid w:val="00714DC5"/>
    <w:rsid w:val="00715237"/>
    <w:rsid w:val="0071627B"/>
    <w:rsid w:val="00721AE1"/>
    <w:rsid w:val="00721BFA"/>
    <w:rsid w:val="007254A5"/>
    <w:rsid w:val="00725748"/>
    <w:rsid w:val="007269E3"/>
    <w:rsid w:val="00732F79"/>
    <w:rsid w:val="00735D88"/>
    <w:rsid w:val="0073720D"/>
    <w:rsid w:val="00737507"/>
    <w:rsid w:val="00740712"/>
    <w:rsid w:val="007425EB"/>
    <w:rsid w:val="00742AB9"/>
    <w:rsid w:val="00746C31"/>
    <w:rsid w:val="00751A6A"/>
    <w:rsid w:val="00754FBF"/>
    <w:rsid w:val="007610AA"/>
    <w:rsid w:val="007709EF"/>
    <w:rsid w:val="0078044A"/>
    <w:rsid w:val="00782701"/>
    <w:rsid w:val="00783559"/>
    <w:rsid w:val="0079551B"/>
    <w:rsid w:val="00797AA5"/>
    <w:rsid w:val="007A26BD"/>
    <w:rsid w:val="007A4105"/>
    <w:rsid w:val="007B4503"/>
    <w:rsid w:val="007B53BF"/>
    <w:rsid w:val="007C406E"/>
    <w:rsid w:val="007C5183"/>
    <w:rsid w:val="007C7573"/>
    <w:rsid w:val="007E2B20"/>
    <w:rsid w:val="007F1FE4"/>
    <w:rsid w:val="007F439C"/>
    <w:rsid w:val="007F5331"/>
    <w:rsid w:val="00800CCA"/>
    <w:rsid w:val="00801A82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1666"/>
    <w:rsid w:val="008B3471"/>
    <w:rsid w:val="008B3929"/>
    <w:rsid w:val="008B4125"/>
    <w:rsid w:val="008B4CB3"/>
    <w:rsid w:val="008B567B"/>
    <w:rsid w:val="008B7B24"/>
    <w:rsid w:val="008C356D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208E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7FC9"/>
    <w:rsid w:val="00AB237D"/>
    <w:rsid w:val="00AB3A7A"/>
    <w:rsid w:val="00AB5933"/>
    <w:rsid w:val="00AC2BD0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09D1"/>
    <w:rsid w:val="00B62232"/>
    <w:rsid w:val="00B70BF3"/>
    <w:rsid w:val="00B71DC2"/>
    <w:rsid w:val="00B849F5"/>
    <w:rsid w:val="00B84D00"/>
    <w:rsid w:val="00B91CFC"/>
    <w:rsid w:val="00B93893"/>
    <w:rsid w:val="00B94E90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04A46"/>
    <w:rsid w:val="00C13AE1"/>
    <w:rsid w:val="00C15A91"/>
    <w:rsid w:val="00C206F1"/>
    <w:rsid w:val="00C217E1"/>
    <w:rsid w:val="00C219B1"/>
    <w:rsid w:val="00C4015B"/>
    <w:rsid w:val="00C40C60"/>
    <w:rsid w:val="00C43FE6"/>
    <w:rsid w:val="00C451B8"/>
    <w:rsid w:val="00C5258E"/>
    <w:rsid w:val="00C530C9"/>
    <w:rsid w:val="00C619A7"/>
    <w:rsid w:val="00C73D5F"/>
    <w:rsid w:val="00C82AFE"/>
    <w:rsid w:val="00C83DBC"/>
    <w:rsid w:val="00C97C80"/>
    <w:rsid w:val="00CA294F"/>
    <w:rsid w:val="00CA47D3"/>
    <w:rsid w:val="00CA58B7"/>
    <w:rsid w:val="00CA6533"/>
    <w:rsid w:val="00CA6A25"/>
    <w:rsid w:val="00CA6A3F"/>
    <w:rsid w:val="00CA7C99"/>
    <w:rsid w:val="00CB0A71"/>
    <w:rsid w:val="00CC0E1B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293D"/>
    <w:rsid w:val="00D0375A"/>
    <w:rsid w:val="00D0609E"/>
    <w:rsid w:val="00D078E1"/>
    <w:rsid w:val="00D100E9"/>
    <w:rsid w:val="00D17942"/>
    <w:rsid w:val="00D21E4B"/>
    <w:rsid w:val="00D22441"/>
    <w:rsid w:val="00D22A8A"/>
    <w:rsid w:val="00D23522"/>
    <w:rsid w:val="00D264D6"/>
    <w:rsid w:val="00D32F78"/>
    <w:rsid w:val="00D33BF0"/>
    <w:rsid w:val="00D33DE0"/>
    <w:rsid w:val="00D36447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7870"/>
    <w:rsid w:val="00D80977"/>
    <w:rsid w:val="00D80CCE"/>
    <w:rsid w:val="00D86EEA"/>
    <w:rsid w:val="00D87D03"/>
    <w:rsid w:val="00D9360B"/>
    <w:rsid w:val="00D95522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253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94DE2"/>
    <w:rsid w:val="00EB39E9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07C49"/>
    <w:rsid w:val="00F11068"/>
    <w:rsid w:val="00F1256D"/>
    <w:rsid w:val="00F12C95"/>
    <w:rsid w:val="00F13A4E"/>
    <w:rsid w:val="00F172BB"/>
    <w:rsid w:val="00F17B10"/>
    <w:rsid w:val="00F21BEF"/>
    <w:rsid w:val="00F2315B"/>
    <w:rsid w:val="00F34805"/>
    <w:rsid w:val="00F41A6F"/>
    <w:rsid w:val="00F45A25"/>
    <w:rsid w:val="00F504B0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FF80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296</ap:Characters>
  <ap:DocSecurity>0</ap:DocSecurity>
  <ap:Lines>2</ap:Lines>
  <ap:Paragraphs>1</ap:Paragraphs>
  <ap:ScaleCrop>false</ap:ScaleCrop>
  <ap:LinksUpToDate>false</ap:LinksUpToDate>
  <ap:CharactersWithSpaces>348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2026-09-25T12:46:00.0000000Z</dcterms:created>
  <dcterms:modified xsi:type="dcterms:W3CDTF">2026-09-25T12:47:00.0000000Z</dcterms:modified>
  <dc:description>------------------------</dc:description>
  <dc:subject/>
  <keywords/>
  <version/>
  <category/>
</coreProperties>
</file>