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AB71F6" w:rsidTr="00E604AA" w14:paraId="76044333" w14:textId="77777777">
        <w:trPr>
          <w:trHeight w:val="1514"/>
        </w:trPr>
        <w:tc>
          <w:tcPr>
            <w:tcW w:w="7522" w:type="dxa"/>
            <w:tcBorders>
              <w:top w:val="nil"/>
              <w:left w:val="nil"/>
              <w:bottom w:val="nil"/>
              <w:right w:val="nil"/>
            </w:tcBorders>
            <w:tcMar>
              <w:left w:w="0" w:type="dxa"/>
              <w:right w:w="0" w:type="dxa"/>
            </w:tcMar>
          </w:tcPr>
          <w:p w:rsidRPr="007F7207" w:rsidR="007F7207" w:rsidP="00B06195" w:rsidRDefault="00447E64" w14:paraId="7025D25E" w14:textId="116A2535">
            <w:r>
              <w:t>Per mail aan:</w:t>
            </w:r>
            <w:r w:rsidR="00B06195">
              <w:t xml:space="preserve"> </w:t>
            </w:r>
          </w:p>
        </w:tc>
      </w:tr>
    </w:tbl>
    <w:p w:rsidR="00AB71F6" w:rsidRDefault="009B6D9C" w14:paraId="1C9300D4" w14:textId="39FBCF3A">
      <w:r>
        <w:t>Geachte</w:t>
      </w:r>
      <w:r w:rsidR="00447E64">
        <w:t xml:space="preserve"> </w:t>
      </w:r>
      <w:r w:rsidR="00B06195">
        <w:t xml:space="preserve">           </w:t>
      </w:r>
      <w:r w:rsidR="00680C08">
        <w:t>,</w:t>
      </w:r>
    </w:p>
    <w:p w:rsidR="00447E64" w:rsidRDefault="00447E64" w14:paraId="3D4D6A71" w14:textId="77777777"/>
    <w:p w:rsidR="00447E64" w:rsidP="00447E64" w:rsidRDefault="00447E64" w14:paraId="0102F476" w14:textId="77777777">
      <w:r>
        <w:t>Graag wil ik u bedanken voor het onder mijn aandacht brengen van uw sommatie aan het bestuur, de</w:t>
      </w:r>
      <w:r w:rsidRPr="00576C36">
        <w:t xml:space="preserve"> ledenraad en </w:t>
      </w:r>
      <w:r>
        <w:t xml:space="preserve">de </w:t>
      </w:r>
      <w:r w:rsidRPr="00576C36">
        <w:t>Raad van Toez</w:t>
      </w:r>
      <w:r>
        <w:t>icht van Ongehoord Nederland.</w:t>
      </w:r>
    </w:p>
    <w:p w:rsidR="00447E64" w:rsidP="00447E64" w:rsidRDefault="00447E64" w14:paraId="69690538" w14:textId="77777777"/>
    <w:p w:rsidR="00447E64" w:rsidP="00447E64" w:rsidRDefault="00447E64" w14:paraId="7CFA1194" w14:textId="77777777">
      <w:r>
        <w:t xml:space="preserve">De onderwerpen die u aanhaalt, zoals het functioneren en de </w:t>
      </w:r>
      <w:proofErr w:type="spellStart"/>
      <w:r>
        <w:t>governance</w:t>
      </w:r>
      <w:proofErr w:type="spellEnd"/>
      <w:r>
        <w:t xml:space="preserve"> van Ongehoord Nederland, zijn ook voor mij reden tot zorg en hebben er mede toe bijgedragen dat ik voornemens ben de voorlopige erkenning van Ongehoord Nederland in te trekken. In de brief die ik op 8 september 2026 naar de Tweede Kamer heb gestuurd, heb ik uitgelegd hoe ik tot die beslissing gekomen ben.</w:t>
      </w:r>
    </w:p>
    <w:p w:rsidR="00447E64" w:rsidP="00447E64" w:rsidRDefault="00447E64" w14:paraId="20815713" w14:textId="77777777"/>
    <w:p w:rsidR="00447E64" w:rsidP="00447E64" w:rsidRDefault="00447E64" w14:paraId="1CF63491" w14:textId="4CB5D974">
      <w:r>
        <w:t>De zaken die u beschrijft in uw brief van 3 september, waarmee u mij oproep</w:t>
      </w:r>
      <w:r w:rsidR="00FF3C74">
        <w:t>t</w:t>
      </w:r>
      <w:r>
        <w:t xml:space="preserve"> de erkenning niet in te trekken, brengen mij niet tot een ander besluit.</w:t>
      </w:r>
    </w:p>
    <w:p w:rsidR="00447E64" w:rsidRDefault="00447E64" w14:paraId="519D2A01" w14:textId="77777777"/>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AB71F6" w:rsidTr="00556757" w14:paraId="4762F5EE" w14:textId="77777777">
        <w:trPr>
          <w:trHeight w:val="284" w:hRule="exact"/>
        </w:trPr>
        <w:tc>
          <w:tcPr>
            <w:tcW w:w="929" w:type="dxa"/>
            <w:hideMark/>
          </w:tcPr>
          <w:p w:rsidR="00556757" w:rsidRDefault="009B6D9C" w14:paraId="4E937DE3" w14:textId="77777777">
            <w:r>
              <w:t>Datum</w:t>
            </w:r>
          </w:p>
        </w:tc>
        <w:tc>
          <w:tcPr>
            <w:tcW w:w="6581" w:type="dxa"/>
            <w:hideMark/>
          </w:tcPr>
          <w:p w:rsidR="00556757" w:rsidRDefault="009B6D9C" w14:paraId="0B514223" w14:textId="77777777">
            <w:pPr>
              <w:tabs>
                <w:tab w:val="center" w:pos="3290"/>
              </w:tabs>
            </w:pPr>
            <w:r>
              <w:tab/>
            </w:r>
          </w:p>
        </w:tc>
      </w:tr>
      <w:tr w:rsidR="00AB71F6" w:rsidTr="00556757" w14:paraId="28C5DAEB" w14:textId="77777777">
        <w:trPr>
          <w:trHeight w:val="369"/>
        </w:trPr>
        <w:tc>
          <w:tcPr>
            <w:tcW w:w="929" w:type="dxa"/>
            <w:hideMark/>
          </w:tcPr>
          <w:p w:rsidR="00556757" w:rsidRDefault="009B6D9C" w14:paraId="3A8194A9" w14:textId="77777777">
            <w:r>
              <w:t>Betreft</w:t>
            </w:r>
          </w:p>
        </w:tc>
        <w:tc>
          <w:tcPr>
            <w:tcW w:w="6581" w:type="dxa"/>
            <w:hideMark/>
          </w:tcPr>
          <w:p w:rsidR="00556757" w:rsidP="007661C9" w:rsidRDefault="009B6D9C" w14:paraId="1830F223" w14:textId="300AF343">
            <w:r>
              <w:t xml:space="preserve"> </w:t>
            </w:r>
            <w:r w:rsidR="00447E64">
              <w:t>Uw brieven van 26 augustus, 3 september en 8 september</w:t>
            </w:r>
          </w:p>
        </w:tc>
      </w:tr>
    </w:tbl>
    <w:p w:rsidR="00D342F4" w:rsidP="003A7160" w:rsidRDefault="00D342F4" w14:paraId="46627D1C" w14:textId="573223DF"/>
    <w:p w:rsidR="00D342F4" w:rsidP="003A7160" w:rsidRDefault="009B6D9C" w14:paraId="4B667C6E" w14:textId="77777777">
      <w:r>
        <w:t>Met vriendelijke groet,</w:t>
      </w:r>
    </w:p>
    <w:p w:rsidR="00184B30" w:rsidP="00A60B58" w:rsidRDefault="00184B30" w14:paraId="35C058F6" w14:textId="77777777"/>
    <w:p w:rsidR="00CA48EF" w:rsidP="00A60B58" w:rsidRDefault="009B6D9C" w14:paraId="2F219668" w14:textId="77777777">
      <w:pPr>
        <w:tabs>
          <w:tab w:val="left" w:pos="3870"/>
        </w:tabs>
      </w:pPr>
      <w:r w:rsidRPr="004B4901">
        <w:rPr>
          <w:szCs w:val="20"/>
        </w:rPr>
        <w:t>de minister van On</w:t>
      </w:r>
      <w:r>
        <w:rPr>
          <w:szCs w:val="20"/>
        </w:rPr>
        <w:t>derwijs, Cultuur en Wetenscha</w:t>
      </w:r>
      <w:r w:rsidR="00C67F47">
        <w:rPr>
          <w:szCs w:val="20"/>
        </w:rPr>
        <w:t>p</w:t>
      </w:r>
      <w:r w:rsidR="007B566E">
        <w:t>,</w:t>
      </w:r>
    </w:p>
    <w:p w:rsidR="00F023FB" w:rsidP="00A478F0" w:rsidRDefault="00F023FB" w14:paraId="3693E0BC" w14:textId="77777777"/>
    <w:p w:rsidR="00BF42DA" w:rsidP="00A478F0" w:rsidRDefault="00BF42DA" w14:paraId="622154AD" w14:textId="77777777"/>
    <w:p w:rsidR="00BF42DA" w:rsidP="00A478F0" w:rsidRDefault="00BF42DA" w14:paraId="33BA5C85" w14:textId="77777777"/>
    <w:p w:rsidR="00BF42DA" w:rsidP="00A478F0" w:rsidRDefault="00BF42DA" w14:paraId="0F7C34D5" w14:textId="77777777"/>
    <w:p w:rsidRPr="005F72EE" w:rsidR="00F51BA3" w:rsidP="00A478F0" w:rsidRDefault="00F51BA3" w14:paraId="2B03930A" w14:textId="77777777"/>
    <w:p w:rsidRPr="000E7D9D" w:rsidR="00D57D9F" w:rsidP="000E7D9D" w:rsidRDefault="009B6D9C" w14:paraId="27005235" w14:textId="10071D32">
      <w:r w:rsidRPr="006C6CF8">
        <w:rPr>
          <w:lang w:eastAsia="en-US"/>
        </w:rPr>
        <w:t>Rianne Letscher</w:t>
      </w:r>
      <w:r>
        <w:rPr>
          <w:noProof/>
        </w:rPr>
        <mc:AlternateContent>
          <mc:Choice Requires="wps">
            <w:drawing>
              <wp:anchor distT="45720" distB="45720" distL="114300" distR="114300" simplePos="0" relativeHeight="251658240" behindDoc="0" locked="0" layoutInCell="1" allowOverlap="1" wp14:editId="106DF832" wp14:anchorId="525E8DAD">
                <wp:simplePos x="0" y="0"/>
                <wp:positionH relativeFrom="column">
                  <wp:posOffset>4871720</wp:posOffset>
                </wp:positionH>
                <wp:positionV relativeFrom="page">
                  <wp:posOffset>1841500</wp:posOffset>
                </wp:positionV>
                <wp:extent cx="1543050" cy="7366000"/>
                <wp:effectExtent l="0" t="0" r="0" b="6350"/>
                <wp:wrapSquare wrapText="bothSides"/>
                <wp:docPr id="1"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7366000"/>
                        </a:xfrm>
                        <a:prstGeom prst="rect">
                          <a:avLst/>
                        </a:prstGeom>
                        <a:solidFill>
                          <a:srgbClr val="FFFFFF"/>
                        </a:solidFill>
                        <a:ln w="9525">
                          <a:noFill/>
                          <a:miter lim="800000"/>
                          <a:headEnd/>
                          <a:tailEnd/>
                        </a:ln>
                      </wps:spPr>
                      <wps:txbx>
                        <w:txbxContent>
                          <w:p w:rsidR="000E7D9D" w:rsidP="000E7D9D" w:rsidRDefault="009B6D9C" w14:paraId="55B893A4" w14:textId="77777777">
                            <w:pPr>
                              <w:spacing w:line="180" w:lineRule="atLeast"/>
                              <w:rPr>
                                <w:b/>
                                <w:sz w:val="13"/>
                                <w:szCs w:val="13"/>
                              </w:rPr>
                            </w:pPr>
                            <w:r>
                              <w:rPr>
                                <w:b/>
                                <w:sz w:val="13"/>
                                <w:szCs w:val="13"/>
                              </w:rPr>
                              <w:t>Media en Creatieve Industrie</w:t>
                            </w:r>
                          </w:p>
                          <w:p w:rsidR="000E7D9D" w:rsidP="000E7D9D" w:rsidRDefault="009B6D9C" w14:paraId="2504E594" w14:textId="77777777">
                            <w:pPr>
                              <w:pStyle w:val="Huisstijl-Gegeven"/>
                              <w:spacing w:after="0"/>
                            </w:pPr>
                            <w:r>
                              <w:t xml:space="preserve">Rijnstraat 50 </w:t>
                            </w:r>
                          </w:p>
                          <w:p w:rsidR="004425A7" w:rsidP="00E972A2" w:rsidRDefault="009B6D9C" w14:paraId="47E820ED" w14:textId="77777777">
                            <w:pPr>
                              <w:pStyle w:val="Huisstijl-Gegeven"/>
                              <w:spacing w:after="0"/>
                            </w:pPr>
                            <w:r>
                              <w:t>Den Haag</w:t>
                            </w:r>
                          </w:p>
                          <w:p w:rsidR="004425A7" w:rsidP="00E972A2" w:rsidRDefault="009B6D9C" w14:paraId="2F440CD9" w14:textId="77777777">
                            <w:pPr>
                              <w:pStyle w:val="Huisstijl-Gegeven"/>
                              <w:spacing w:after="0"/>
                            </w:pPr>
                            <w:r>
                              <w:t>Postbus 16375</w:t>
                            </w:r>
                          </w:p>
                          <w:p w:rsidR="004425A7" w:rsidP="00E972A2" w:rsidRDefault="009B6D9C" w14:paraId="60ADB81F" w14:textId="77777777">
                            <w:pPr>
                              <w:pStyle w:val="Huisstijl-Gegeven"/>
                              <w:spacing w:after="0"/>
                            </w:pPr>
                            <w:r>
                              <w:t>2500 BJ Den Haag</w:t>
                            </w:r>
                          </w:p>
                          <w:p w:rsidR="004425A7" w:rsidP="00E972A2" w:rsidRDefault="009B6D9C" w14:paraId="037D6E8F" w14:textId="77777777">
                            <w:pPr>
                              <w:pStyle w:val="Huisstijl-Gegeven"/>
                              <w:spacing w:after="90"/>
                            </w:pPr>
                            <w:r>
                              <w:t>www.rijksoverheid.nl</w:t>
                            </w:r>
                          </w:p>
                          <w:p w:rsidR="000E7D9D" w:rsidP="000E7D9D" w:rsidRDefault="009B6D9C" w14:paraId="53A03171" w14:textId="77777777">
                            <w:pPr>
                              <w:rPr>
                                <w:b/>
                                <w:sz w:val="13"/>
                                <w:szCs w:val="13"/>
                              </w:rPr>
                            </w:pPr>
                            <w:r w:rsidRPr="00C54BBA">
                              <w:rPr>
                                <w:b/>
                                <w:sz w:val="13"/>
                                <w:szCs w:val="13"/>
                              </w:rPr>
                              <w:t>Onze referentie</w:t>
                            </w:r>
                          </w:p>
                          <w:p w:rsidR="000E7D9D" w:rsidP="000E7D9D" w:rsidRDefault="009B6D9C" w14:paraId="4395A46D" w14:textId="77777777">
                            <w:pPr>
                              <w:tabs>
                                <w:tab w:val="left" w:pos="5284"/>
                              </w:tabs>
                              <w:spacing w:line="360" w:lineRule="auto"/>
                              <w:rPr>
                                <w:sz w:val="13"/>
                                <w:szCs w:val="13"/>
                              </w:rPr>
                            </w:pPr>
                            <w:r w:rsidRPr="00447E64">
                              <w:rPr>
                                <w:sz w:val="13"/>
                                <w:szCs w:val="13"/>
                              </w:rPr>
                              <w:t>66383693</w:t>
                            </w:r>
                          </w:p>
                          <w:p w:rsidR="000E7D9D" w:rsidP="000E7D9D" w:rsidRDefault="009B6D9C" w14:paraId="5ED1C469" w14:textId="77777777">
                            <w:pPr>
                              <w:pStyle w:val="Huisstijl-Kopje"/>
                              <w:rPr>
                                <w:szCs w:val="13"/>
                              </w:rPr>
                            </w:pPr>
                            <w:r>
                              <w:rPr>
                                <w:szCs w:val="13"/>
                              </w:rPr>
                              <w:t>Uw brief van</w:t>
                            </w:r>
                          </w:p>
                          <w:p w:rsidR="00C628CD" w:rsidP="00C628CD" w:rsidRDefault="00447E64" w14:paraId="3068CFAE" w14:textId="7A181930">
                            <w:pPr>
                              <w:spacing w:after="90" w:line="180" w:lineRule="exact"/>
                              <w:rPr>
                                <w:sz w:val="13"/>
                                <w:szCs w:val="13"/>
                              </w:rPr>
                            </w:pPr>
                            <w:r>
                              <w:rPr>
                                <w:sz w:val="13"/>
                                <w:szCs w:val="13"/>
                              </w:rPr>
                              <w:t>3</w:t>
                            </w:r>
                            <w:r w:rsidRPr="00447E64" w:rsidR="009B6D9C">
                              <w:rPr>
                                <w:sz w:val="13"/>
                                <w:szCs w:val="13"/>
                              </w:rPr>
                              <w:t xml:space="preserve"> september 2026</w:t>
                            </w:r>
                          </w:p>
                          <w:p w:rsidR="000E7D9D" w:rsidP="000E7D9D" w:rsidRDefault="000E7D9D" w14:paraId="2465897A" w14:textId="77777777">
                            <w:pPr>
                              <w:tabs>
                                <w:tab w:val="left" w:pos="5284"/>
                              </w:tabs>
                              <w:spacing w:line="240" w:lineRule="auto"/>
                              <w:rPr>
                                <w:sz w:val="13"/>
                                <w:szCs w:val="13"/>
                                <w:lang w:val="en-US"/>
                              </w:rPr>
                            </w:pPr>
                          </w:p>
                          <w:p w:rsidR="000E7D9D" w:rsidP="000E7D9D" w:rsidRDefault="000E7D9D" w14:paraId="6657E044" w14:textId="77777777">
                            <w:pPr>
                              <w:tabs>
                                <w:tab w:val="left" w:pos="5284"/>
                              </w:tabs>
                              <w:spacing w:line="240" w:lineRule="auto"/>
                              <w:rPr>
                                <w:sz w:val="13"/>
                                <w:szCs w:val="13"/>
                                <w:lang w:val="en-US"/>
                              </w:rPr>
                            </w:pPr>
                          </w:p>
                          <w:p w:rsidR="000E7D9D" w:rsidP="000E7D9D" w:rsidRDefault="000E7D9D" w14:paraId="54436D77" w14:textId="77777777">
                            <w:pPr>
                              <w:tabs>
                                <w:tab w:val="left" w:pos="5284"/>
                              </w:tabs>
                              <w:spacing w:line="240" w:lineRule="auto"/>
                              <w:rPr>
                                <w:sz w:val="13"/>
                                <w:szCs w:val="13"/>
                                <w:lang w:val="en-US"/>
                              </w:rPr>
                            </w:pP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25E8DAD">
                <v:stroke joinstyle="miter"/>
                <v:path gradientshapeok="t" o:connecttype="rect"/>
              </v:shapetype>
              <v:shape id="Tekstvak 3" style="position:absolute;margin-left:383.6pt;margin-top:145pt;width:121.5pt;height:58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">
                <v:textbox>
                  <w:txbxContent>
                    <w:p w:rsidR="000E7D9D" w:rsidP="000E7D9D" w:rsidRDefault="009B6D9C" w14:paraId="55B893A4" w14:textId="77777777">
                      <w:pPr>
                        <w:spacing w:line="180" w:lineRule="atLeast"/>
                        <w:rPr>
                          <w:b/>
                          <w:sz w:val="13"/>
                          <w:szCs w:val="13"/>
                        </w:rPr>
                      </w:pPr>
                      <w:r>
                        <w:rPr>
                          <w:b/>
                          <w:sz w:val="13"/>
                          <w:szCs w:val="13"/>
                        </w:rPr>
                        <w:t>Media en Creatieve Industrie</w:t>
                      </w:r>
                    </w:p>
                    <w:p w:rsidR="000E7D9D" w:rsidP="000E7D9D" w:rsidRDefault="009B6D9C" w14:paraId="2504E594" w14:textId="77777777">
                      <w:pPr>
                        <w:pStyle w:val="Huisstijl-Gegeven"/>
                        <w:spacing w:after="0"/>
                      </w:pPr>
                      <w:r>
                        <w:t xml:space="preserve">Rijnstraat 50 </w:t>
                      </w:r>
                    </w:p>
                    <w:p w:rsidR="004425A7" w:rsidP="00E972A2" w:rsidRDefault="009B6D9C" w14:paraId="47E820ED" w14:textId="77777777">
                      <w:pPr>
                        <w:pStyle w:val="Huisstijl-Gegeven"/>
                        <w:spacing w:after="0"/>
                      </w:pPr>
                      <w:r>
                        <w:t>Den Haag</w:t>
                      </w:r>
                    </w:p>
                    <w:p w:rsidR="004425A7" w:rsidP="00E972A2" w:rsidRDefault="009B6D9C" w14:paraId="2F440CD9" w14:textId="77777777">
                      <w:pPr>
                        <w:pStyle w:val="Huisstijl-Gegeven"/>
                        <w:spacing w:after="0"/>
                      </w:pPr>
                      <w:r>
                        <w:t>Postbus 16375</w:t>
                      </w:r>
                    </w:p>
                    <w:p w:rsidR="004425A7" w:rsidP="00E972A2" w:rsidRDefault="009B6D9C" w14:paraId="60ADB81F" w14:textId="77777777">
                      <w:pPr>
                        <w:pStyle w:val="Huisstijl-Gegeven"/>
                        <w:spacing w:after="0"/>
                      </w:pPr>
                      <w:r>
                        <w:t>2500 BJ Den Haag</w:t>
                      </w:r>
                    </w:p>
                    <w:p w:rsidR="004425A7" w:rsidP="00E972A2" w:rsidRDefault="009B6D9C" w14:paraId="037D6E8F" w14:textId="77777777">
                      <w:pPr>
                        <w:pStyle w:val="Huisstijl-Gegeven"/>
                        <w:spacing w:after="90"/>
                      </w:pPr>
                      <w:r>
                        <w:t>www.rijksoverheid.nl</w:t>
                      </w:r>
                    </w:p>
                    <w:p w:rsidR="000E7D9D" w:rsidP="000E7D9D" w:rsidRDefault="009B6D9C" w14:paraId="53A03171" w14:textId="77777777">
                      <w:pPr>
                        <w:rPr>
                          <w:b/>
                          <w:sz w:val="13"/>
                          <w:szCs w:val="13"/>
                        </w:rPr>
                      </w:pPr>
                      <w:r w:rsidRPr="00C54BBA">
                        <w:rPr>
                          <w:b/>
                          <w:sz w:val="13"/>
                          <w:szCs w:val="13"/>
                        </w:rPr>
                        <w:t>Onze referentie</w:t>
                      </w:r>
                    </w:p>
                    <w:p w:rsidR="000E7D9D" w:rsidP="000E7D9D" w:rsidRDefault="009B6D9C" w14:paraId="4395A46D" w14:textId="77777777">
                      <w:pPr>
                        <w:tabs>
                          <w:tab w:val="left" w:pos="5284"/>
                        </w:tabs>
                        <w:spacing w:line="360" w:lineRule="auto"/>
                        <w:rPr>
                          <w:sz w:val="13"/>
                          <w:szCs w:val="13"/>
                        </w:rPr>
                      </w:pPr>
                      <w:r w:rsidRPr="00447E64">
                        <w:rPr>
                          <w:sz w:val="13"/>
                          <w:szCs w:val="13"/>
                        </w:rPr>
                        <w:t>66383693</w:t>
                      </w:r>
                    </w:p>
                    <w:p w:rsidR="000E7D9D" w:rsidP="000E7D9D" w:rsidRDefault="009B6D9C" w14:paraId="5ED1C469" w14:textId="77777777">
                      <w:pPr>
                        <w:pStyle w:val="Huisstijl-Kopje"/>
                        <w:rPr>
                          <w:szCs w:val="13"/>
                        </w:rPr>
                      </w:pPr>
                      <w:r>
                        <w:rPr>
                          <w:szCs w:val="13"/>
                        </w:rPr>
                        <w:t>Uw brief van</w:t>
                      </w:r>
                    </w:p>
                    <w:p w:rsidR="00C628CD" w:rsidP="00C628CD" w:rsidRDefault="00447E64" w14:paraId="3068CFAE" w14:textId="7A181930">
                      <w:pPr>
                        <w:spacing w:after="90" w:line="180" w:lineRule="exact"/>
                        <w:rPr>
                          <w:sz w:val="13"/>
                          <w:szCs w:val="13"/>
                        </w:rPr>
                      </w:pPr>
                      <w:r>
                        <w:rPr>
                          <w:sz w:val="13"/>
                          <w:szCs w:val="13"/>
                        </w:rPr>
                        <w:t>3</w:t>
                      </w:r>
                      <w:r w:rsidRPr="00447E64" w:rsidR="009B6D9C">
                        <w:rPr>
                          <w:sz w:val="13"/>
                          <w:szCs w:val="13"/>
                        </w:rPr>
                        <w:t xml:space="preserve"> september 2026</w:t>
                      </w:r>
                    </w:p>
                    <w:p w:rsidR="000E7D9D" w:rsidP="000E7D9D" w:rsidRDefault="000E7D9D" w14:paraId="2465897A" w14:textId="77777777">
                      <w:pPr>
                        <w:tabs>
                          <w:tab w:val="left" w:pos="5284"/>
                        </w:tabs>
                        <w:spacing w:line="240" w:lineRule="auto"/>
                        <w:rPr>
                          <w:sz w:val="13"/>
                          <w:szCs w:val="13"/>
                          <w:lang w:val="en-US"/>
                        </w:rPr>
                      </w:pPr>
                    </w:p>
                    <w:p w:rsidR="000E7D9D" w:rsidP="000E7D9D" w:rsidRDefault="000E7D9D" w14:paraId="6657E044" w14:textId="77777777">
                      <w:pPr>
                        <w:tabs>
                          <w:tab w:val="left" w:pos="5284"/>
                        </w:tabs>
                        <w:spacing w:line="240" w:lineRule="auto"/>
                        <w:rPr>
                          <w:sz w:val="13"/>
                          <w:szCs w:val="13"/>
                          <w:lang w:val="en-US"/>
                        </w:rPr>
                      </w:pPr>
                    </w:p>
                    <w:p w:rsidR="000E7D9D" w:rsidP="000E7D9D" w:rsidRDefault="000E7D9D" w14:paraId="54436D77" w14:textId="77777777">
                      <w:pPr>
                        <w:tabs>
                          <w:tab w:val="left" w:pos="5284"/>
                        </w:tabs>
                        <w:spacing w:line="240" w:lineRule="auto"/>
                        <w:rPr>
                          <w:sz w:val="13"/>
                          <w:szCs w:val="13"/>
                          <w:lang w:val="en-US"/>
                        </w:rPr>
                      </w:pPr>
                    </w:p>
                  </w:txbxContent>
                </v:textbox>
                <w10:wrap type="square" anchory="page"/>
              </v:shape>
            </w:pict>
          </mc:Fallback>
        </mc:AlternateContent>
      </w:r>
      <w:r w:rsidR="00447E64">
        <w:rPr>
          <w:lang w:eastAsia="en-US"/>
        </w:rPr>
        <w:t>t</w:t>
      </w:r>
    </w:p>
    <w:sectPr w:rsidRPr="000E7D9D" w:rsidR="00D57D9F"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0644" w14:textId="77777777" w:rsidR="000B2CAF" w:rsidRDefault="000B2CAF">
      <w:r>
        <w:separator/>
      </w:r>
    </w:p>
    <w:p w14:paraId="50B636BE" w14:textId="77777777" w:rsidR="000B2CAF" w:rsidRDefault="000B2CAF"/>
  </w:endnote>
  <w:endnote w:type="continuationSeparator" w:id="0">
    <w:p w14:paraId="4CC0A3A2" w14:textId="77777777" w:rsidR="000B2CAF" w:rsidRDefault="000B2CAF">
      <w:r>
        <w:continuationSeparator/>
      </w:r>
    </w:p>
    <w:p w14:paraId="15526987" w14:textId="77777777" w:rsidR="000B2CAF" w:rsidRDefault="000B2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DD2DD" w14:textId="77777777" w:rsidR="00EF5B60" w:rsidRDefault="00EF5B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B961"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AB71F6" w14:paraId="4DFC0502" w14:textId="77777777" w:rsidTr="004C7E1D">
      <w:trPr>
        <w:trHeight w:hRule="exact" w:val="357"/>
      </w:trPr>
      <w:tc>
        <w:tcPr>
          <w:tcW w:w="7603" w:type="dxa"/>
        </w:tcPr>
        <w:p w14:paraId="0C93B9E0" w14:textId="77777777" w:rsidR="002F71BB" w:rsidRPr="004C7E1D" w:rsidRDefault="002F71BB" w:rsidP="004C7E1D">
          <w:pPr>
            <w:spacing w:line="180" w:lineRule="exact"/>
            <w:rPr>
              <w:sz w:val="13"/>
              <w:szCs w:val="13"/>
            </w:rPr>
          </w:pPr>
        </w:p>
      </w:tc>
      <w:tc>
        <w:tcPr>
          <w:tcW w:w="2172" w:type="dxa"/>
        </w:tcPr>
        <w:p w14:paraId="1A4E6EC4" w14:textId="695AC8A3" w:rsidR="002F71BB" w:rsidRPr="004C7E1D" w:rsidRDefault="009B6D9C"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47E64">
            <w:rPr>
              <w:szCs w:val="13"/>
            </w:rPr>
            <w:t>2</w:t>
          </w:r>
          <w:r w:rsidRPr="004C7E1D">
            <w:rPr>
              <w:szCs w:val="13"/>
            </w:rPr>
            <w:fldChar w:fldCharType="end"/>
          </w:r>
        </w:p>
      </w:tc>
    </w:tr>
  </w:tbl>
  <w:p w14:paraId="5858F338"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AB71F6" w14:paraId="3157794D" w14:textId="77777777" w:rsidTr="004C7E1D">
      <w:trPr>
        <w:trHeight w:hRule="exact" w:val="357"/>
      </w:trPr>
      <w:tc>
        <w:tcPr>
          <w:tcW w:w="7709" w:type="dxa"/>
        </w:tcPr>
        <w:p w14:paraId="71226670" w14:textId="77777777" w:rsidR="00D17084" w:rsidRPr="004C7E1D" w:rsidRDefault="00D17084" w:rsidP="004C7E1D">
          <w:pPr>
            <w:spacing w:line="180" w:lineRule="exact"/>
            <w:rPr>
              <w:sz w:val="13"/>
              <w:szCs w:val="13"/>
            </w:rPr>
          </w:pPr>
        </w:p>
      </w:tc>
      <w:tc>
        <w:tcPr>
          <w:tcW w:w="2060" w:type="dxa"/>
        </w:tcPr>
        <w:p w14:paraId="4FC0C522" w14:textId="6347F344" w:rsidR="00D17084" w:rsidRPr="004C7E1D" w:rsidRDefault="009B6D9C"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06195">
            <w:rPr>
              <w:szCs w:val="13"/>
            </w:rPr>
            <w:t>1</w:t>
          </w:r>
          <w:r w:rsidRPr="004C7E1D">
            <w:rPr>
              <w:szCs w:val="13"/>
            </w:rPr>
            <w:fldChar w:fldCharType="end"/>
          </w:r>
        </w:p>
      </w:tc>
    </w:tr>
  </w:tbl>
  <w:p w14:paraId="03D5518C"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9186" w14:textId="77777777" w:rsidR="000B2CAF" w:rsidRDefault="000B2CAF">
      <w:r>
        <w:separator/>
      </w:r>
    </w:p>
    <w:p w14:paraId="2969AF3A" w14:textId="77777777" w:rsidR="000B2CAF" w:rsidRDefault="000B2CAF"/>
  </w:footnote>
  <w:footnote w:type="continuationSeparator" w:id="0">
    <w:p w14:paraId="3D286249" w14:textId="77777777" w:rsidR="000B2CAF" w:rsidRDefault="000B2CAF">
      <w:r>
        <w:continuationSeparator/>
      </w:r>
    </w:p>
    <w:p w14:paraId="514F664E" w14:textId="77777777" w:rsidR="000B2CAF" w:rsidRDefault="000B2C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79DC" w14:textId="77777777" w:rsidR="00EF5B60" w:rsidRDefault="00EF5B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AB71F6" w14:paraId="659CBECA" w14:textId="77777777" w:rsidTr="006D2D53">
      <w:trPr>
        <w:trHeight w:hRule="exact" w:val="400"/>
      </w:trPr>
      <w:tc>
        <w:tcPr>
          <w:tcW w:w="7518" w:type="dxa"/>
        </w:tcPr>
        <w:p w14:paraId="28EB4AAE" w14:textId="77777777" w:rsidR="00527BD4" w:rsidRPr="00275984" w:rsidRDefault="00527BD4" w:rsidP="00BF4427">
          <w:pPr>
            <w:pStyle w:val="Huisstijl-Rubricering"/>
          </w:pPr>
        </w:p>
      </w:tc>
    </w:tr>
  </w:tbl>
  <w:p w14:paraId="4950337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AB71F6" w14:paraId="2E71043E" w14:textId="77777777" w:rsidTr="003B528D">
      <w:tc>
        <w:tcPr>
          <w:tcW w:w="2160" w:type="dxa"/>
        </w:tcPr>
        <w:p w14:paraId="24D2F4CF" w14:textId="77777777" w:rsidR="00FF7D29" w:rsidRPr="002F71BB" w:rsidRDefault="009B6D9C" w:rsidP="006C2093">
          <w:pPr>
            <w:rPr>
              <w:b/>
              <w:sz w:val="13"/>
              <w:szCs w:val="13"/>
            </w:rPr>
          </w:pPr>
          <w:r w:rsidRPr="0052042A">
            <w:rPr>
              <w:b/>
              <w:sz w:val="13"/>
              <w:szCs w:val="13"/>
            </w:rPr>
            <w:t>Onze referentie</w:t>
          </w:r>
        </w:p>
        <w:p w14:paraId="4C0672DA" w14:textId="77777777" w:rsidR="002F71BB" w:rsidRPr="000407BB" w:rsidRDefault="009B6D9C" w:rsidP="008F6AD7">
          <w:pPr>
            <w:spacing w:after="90" w:line="180" w:lineRule="exact"/>
            <w:rPr>
              <w:sz w:val="13"/>
              <w:szCs w:val="13"/>
            </w:rPr>
          </w:pPr>
          <w:r>
            <w:rPr>
              <w:sz w:val="13"/>
              <w:szCs w:val="13"/>
            </w:rPr>
            <w:t>66383693</w:t>
          </w:r>
          <w:r w:rsidR="008F6AD7" w:rsidRPr="000407BB">
            <w:rPr>
              <w:sz w:val="13"/>
              <w:szCs w:val="13"/>
            </w:rPr>
            <w:t xml:space="preserve"> </w:t>
          </w:r>
        </w:p>
      </w:tc>
    </w:tr>
    <w:tr w:rsidR="00AB71F6" w14:paraId="1987EF00" w14:textId="77777777" w:rsidTr="002F71BB">
      <w:trPr>
        <w:trHeight w:val="259"/>
      </w:trPr>
      <w:tc>
        <w:tcPr>
          <w:tcW w:w="2160" w:type="dxa"/>
        </w:tcPr>
        <w:p w14:paraId="40BC7958" w14:textId="77777777" w:rsidR="00E35CF4" w:rsidRPr="002F71BB" w:rsidRDefault="00E35CF4" w:rsidP="0049501A">
          <w:pPr>
            <w:spacing w:line="180" w:lineRule="exact"/>
            <w:rPr>
              <w:i/>
              <w:sz w:val="13"/>
              <w:szCs w:val="13"/>
            </w:rPr>
          </w:pPr>
        </w:p>
      </w:tc>
    </w:tr>
  </w:tbl>
  <w:p w14:paraId="0EE8982A"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71F6" w14:paraId="39D7503B" w14:textId="77777777" w:rsidTr="001377D4">
      <w:trPr>
        <w:trHeight w:val="2636"/>
      </w:trPr>
      <w:tc>
        <w:tcPr>
          <w:tcW w:w="737" w:type="dxa"/>
        </w:tcPr>
        <w:p w14:paraId="70AFFD0F" w14:textId="77777777" w:rsidR="00704845" w:rsidRDefault="00704845" w:rsidP="0047126E">
          <w:pPr>
            <w:framePr w:w="6339" w:h="2750" w:hRule="exact" w:hSpace="181" w:wrap="around" w:vAnchor="page" w:hAnchor="page" w:x="5586" w:y="1"/>
            <w:spacing w:line="240" w:lineRule="auto"/>
          </w:pPr>
        </w:p>
      </w:tc>
      <w:tc>
        <w:tcPr>
          <w:tcW w:w="5156" w:type="dxa"/>
        </w:tcPr>
        <w:p w14:paraId="2A8C2DAC" w14:textId="77777777" w:rsidR="00704845" w:rsidRDefault="009B6D9C" w:rsidP="0047126E">
          <w:pPr>
            <w:framePr w:w="3873" w:h="2625" w:hRule="exact" w:wrap="around" w:vAnchor="page" w:hAnchor="page" w:x="6323" w:y="1"/>
          </w:pPr>
          <w:r>
            <w:rPr>
              <w:noProof/>
              <w:lang w:val="en-US" w:eastAsia="en-US"/>
            </w:rPr>
            <w:drawing>
              <wp:inline distT="0" distB="0" distL="0" distR="0" wp14:anchorId="4A4013FE" wp14:editId="174BE5B8">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EC0F7D3" w14:textId="77777777" w:rsidR="00483ECA" w:rsidRDefault="00483ECA" w:rsidP="00D037A9"/>
        <w:p w14:paraId="2BF0396A" w14:textId="77777777" w:rsidR="005F2FA9" w:rsidRDefault="005F2FA9" w:rsidP="00082403"/>
      </w:tc>
    </w:tr>
  </w:tbl>
  <w:p w14:paraId="142DAE2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AB71F6" w14:paraId="2E8880B8" w14:textId="77777777" w:rsidTr="0008539E">
      <w:trPr>
        <w:trHeight w:hRule="exact" w:val="572"/>
      </w:trPr>
      <w:tc>
        <w:tcPr>
          <w:tcW w:w="7520" w:type="dxa"/>
        </w:tcPr>
        <w:p w14:paraId="377F6D15" w14:textId="77777777" w:rsidR="00527BD4" w:rsidRPr="00963440" w:rsidRDefault="009B6D9C" w:rsidP="003B6D32">
          <w:pPr>
            <w:pStyle w:val="Huisstijl-Adres"/>
            <w:spacing w:after="0"/>
          </w:pPr>
          <w:r w:rsidRPr="009E3B07">
            <w:t>&gt;Retouradres </w:t>
          </w:r>
          <w:r>
            <w:t>Postbus 16375 2500 BJ Den Haag</w:t>
          </w:r>
          <w:r w:rsidRPr="009E3B07">
            <w:t xml:space="preserve"> </w:t>
          </w:r>
        </w:p>
      </w:tc>
    </w:tr>
    <w:tr w:rsidR="00AB71F6" w14:paraId="43FBBBC1" w14:textId="77777777" w:rsidTr="00E776C6">
      <w:trPr>
        <w:cantSplit/>
        <w:trHeight w:hRule="exact" w:val="238"/>
      </w:trPr>
      <w:tc>
        <w:tcPr>
          <w:tcW w:w="7520" w:type="dxa"/>
        </w:tcPr>
        <w:p w14:paraId="45BECE43" w14:textId="77777777" w:rsidR="00093ABC" w:rsidRPr="00963440" w:rsidRDefault="00093ABC" w:rsidP="00963440"/>
      </w:tc>
    </w:tr>
    <w:tr w:rsidR="00AB71F6" w14:paraId="690660B1" w14:textId="77777777" w:rsidTr="00E776C6">
      <w:trPr>
        <w:cantSplit/>
        <w:trHeight w:hRule="exact" w:val="1520"/>
      </w:trPr>
      <w:tc>
        <w:tcPr>
          <w:tcW w:w="7520" w:type="dxa"/>
        </w:tcPr>
        <w:p w14:paraId="2B5EA5AB" w14:textId="77777777" w:rsidR="00A604D3" w:rsidRPr="00963440" w:rsidRDefault="00A604D3" w:rsidP="003B6D32"/>
      </w:tc>
    </w:tr>
    <w:tr w:rsidR="00AB71F6" w14:paraId="514759FB" w14:textId="77777777" w:rsidTr="00E776C6">
      <w:trPr>
        <w:trHeight w:hRule="exact" w:val="1077"/>
      </w:trPr>
      <w:tc>
        <w:tcPr>
          <w:tcW w:w="7520" w:type="dxa"/>
        </w:tcPr>
        <w:p w14:paraId="34B862C2" w14:textId="77777777" w:rsidR="00596D5A" w:rsidRDefault="00596D5A" w:rsidP="00892BA5">
          <w:pPr>
            <w:tabs>
              <w:tab w:val="left" w:pos="740"/>
            </w:tabs>
            <w:autoSpaceDE w:val="0"/>
            <w:autoSpaceDN w:val="0"/>
            <w:adjustRightInd w:val="0"/>
            <w:rPr>
              <w:rFonts w:cs="Verdana"/>
              <w:szCs w:val="18"/>
            </w:rPr>
          </w:pPr>
        </w:p>
        <w:p w14:paraId="20B17B01" w14:textId="77777777" w:rsidR="00596D5A" w:rsidRDefault="00596D5A" w:rsidP="00596D5A">
          <w:pPr>
            <w:rPr>
              <w:rFonts w:cs="Verdana"/>
              <w:szCs w:val="18"/>
            </w:rPr>
          </w:pPr>
        </w:p>
        <w:p w14:paraId="53C896A0" w14:textId="77777777" w:rsidR="00892BA5" w:rsidRPr="00596D5A" w:rsidRDefault="009B6D9C" w:rsidP="00596D5A">
          <w:pPr>
            <w:tabs>
              <w:tab w:val="left" w:pos="4965"/>
            </w:tabs>
            <w:rPr>
              <w:rFonts w:cs="Verdana"/>
              <w:szCs w:val="18"/>
            </w:rPr>
          </w:pPr>
          <w:r>
            <w:rPr>
              <w:rFonts w:cs="Verdana"/>
              <w:szCs w:val="18"/>
            </w:rPr>
            <w:tab/>
          </w:r>
        </w:p>
      </w:tc>
    </w:tr>
  </w:tbl>
  <w:p w14:paraId="3953D491" w14:textId="77777777" w:rsidR="006F273B" w:rsidRDefault="006F273B" w:rsidP="00BC4AE3">
    <w:pPr>
      <w:pStyle w:val="Koptekst"/>
    </w:pPr>
  </w:p>
  <w:p w14:paraId="600E851B" w14:textId="77777777" w:rsidR="00153BD0" w:rsidRDefault="00153BD0" w:rsidP="00BC4AE3">
    <w:pPr>
      <w:pStyle w:val="Koptekst"/>
    </w:pPr>
  </w:p>
  <w:p w14:paraId="2815531F" w14:textId="77777777" w:rsidR="0044605E" w:rsidRDefault="0044605E" w:rsidP="00BC4AE3">
    <w:pPr>
      <w:pStyle w:val="Koptekst"/>
    </w:pPr>
  </w:p>
  <w:p w14:paraId="55229ED5" w14:textId="77777777" w:rsidR="0044605E" w:rsidRDefault="0044605E" w:rsidP="00BC4AE3">
    <w:pPr>
      <w:pStyle w:val="Koptekst"/>
    </w:pPr>
  </w:p>
  <w:p w14:paraId="2C3431AA"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89E093E">
      <w:start w:val="1"/>
      <w:numFmt w:val="bullet"/>
      <w:pStyle w:val="Lijstopsomteken"/>
      <w:lvlText w:val="•"/>
      <w:lvlJc w:val="left"/>
      <w:pPr>
        <w:tabs>
          <w:tab w:val="num" w:pos="227"/>
        </w:tabs>
        <w:ind w:left="227" w:hanging="227"/>
      </w:pPr>
      <w:rPr>
        <w:rFonts w:ascii="Verdana" w:hAnsi="Verdana" w:hint="default"/>
        <w:sz w:val="18"/>
        <w:szCs w:val="18"/>
      </w:rPr>
    </w:lvl>
    <w:lvl w:ilvl="1" w:tplc="E132CD72" w:tentative="1">
      <w:start w:val="1"/>
      <w:numFmt w:val="bullet"/>
      <w:lvlText w:val="o"/>
      <w:lvlJc w:val="left"/>
      <w:pPr>
        <w:tabs>
          <w:tab w:val="num" w:pos="1440"/>
        </w:tabs>
        <w:ind w:left="1440" w:hanging="360"/>
      </w:pPr>
      <w:rPr>
        <w:rFonts w:ascii="Courier New" w:hAnsi="Courier New" w:cs="Courier New" w:hint="default"/>
      </w:rPr>
    </w:lvl>
    <w:lvl w:ilvl="2" w:tplc="07C699A0" w:tentative="1">
      <w:start w:val="1"/>
      <w:numFmt w:val="bullet"/>
      <w:lvlText w:val=""/>
      <w:lvlJc w:val="left"/>
      <w:pPr>
        <w:tabs>
          <w:tab w:val="num" w:pos="2160"/>
        </w:tabs>
        <w:ind w:left="2160" w:hanging="360"/>
      </w:pPr>
      <w:rPr>
        <w:rFonts w:ascii="Wingdings" w:hAnsi="Wingdings" w:hint="default"/>
      </w:rPr>
    </w:lvl>
    <w:lvl w:ilvl="3" w:tplc="398630E8" w:tentative="1">
      <w:start w:val="1"/>
      <w:numFmt w:val="bullet"/>
      <w:lvlText w:val=""/>
      <w:lvlJc w:val="left"/>
      <w:pPr>
        <w:tabs>
          <w:tab w:val="num" w:pos="2880"/>
        </w:tabs>
        <w:ind w:left="2880" w:hanging="360"/>
      </w:pPr>
      <w:rPr>
        <w:rFonts w:ascii="Symbol" w:hAnsi="Symbol" w:hint="default"/>
      </w:rPr>
    </w:lvl>
    <w:lvl w:ilvl="4" w:tplc="BE1CBE80" w:tentative="1">
      <w:start w:val="1"/>
      <w:numFmt w:val="bullet"/>
      <w:lvlText w:val="o"/>
      <w:lvlJc w:val="left"/>
      <w:pPr>
        <w:tabs>
          <w:tab w:val="num" w:pos="3600"/>
        </w:tabs>
        <w:ind w:left="3600" w:hanging="360"/>
      </w:pPr>
      <w:rPr>
        <w:rFonts w:ascii="Courier New" w:hAnsi="Courier New" w:cs="Courier New" w:hint="default"/>
      </w:rPr>
    </w:lvl>
    <w:lvl w:ilvl="5" w:tplc="A938528C" w:tentative="1">
      <w:start w:val="1"/>
      <w:numFmt w:val="bullet"/>
      <w:lvlText w:val=""/>
      <w:lvlJc w:val="left"/>
      <w:pPr>
        <w:tabs>
          <w:tab w:val="num" w:pos="4320"/>
        </w:tabs>
        <w:ind w:left="4320" w:hanging="360"/>
      </w:pPr>
      <w:rPr>
        <w:rFonts w:ascii="Wingdings" w:hAnsi="Wingdings" w:hint="default"/>
      </w:rPr>
    </w:lvl>
    <w:lvl w:ilvl="6" w:tplc="527CEA0C" w:tentative="1">
      <w:start w:val="1"/>
      <w:numFmt w:val="bullet"/>
      <w:lvlText w:val=""/>
      <w:lvlJc w:val="left"/>
      <w:pPr>
        <w:tabs>
          <w:tab w:val="num" w:pos="5040"/>
        </w:tabs>
        <w:ind w:left="5040" w:hanging="360"/>
      </w:pPr>
      <w:rPr>
        <w:rFonts w:ascii="Symbol" w:hAnsi="Symbol" w:hint="default"/>
      </w:rPr>
    </w:lvl>
    <w:lvl w:ilvl="7" w:tplc="6E22687A" w:tentative="1">
      <w:start w:val="1"/>
      <w:numFmt w:val="bullet"/>
      <w:lvlText w:val="o"/>
      <w:lvlJc w:val="left"/>
      <w:pPr>
        <w:tabs>
          <w:tab w:val="num" w:pos="5760"/>
        </w:tabs>
        <w:ind w:left="5760" w:hanging="360"/>
      </w:pPr>
      <w:rPr>
        <w:rFonts w:ascii="Courier New" w:hAnsi="Courier New" w:cs="Courier New" w:hint="default"/>
      </w:rPr>
    </w:lvl>
    <w:lvl w:ilvl="8" w:tplc="7F3225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DFA9364">
      <w:start w:val="1"/>
      <w:numFmt w:val="bullet"/>
      <w:pStyle w:val="Lijstopsomteken2"/>
      <w:lvlText w:val="–"/>
      <w:lvlJc w:val="left"/>
      <w:pPr>
        <w:tabs>
          <w:tab w:val="num" w:pos="227"/>
        </w:tabs>
        <w:ind w:left="227" w:firstLine="0"/>
      </w:pPr>
      <w:rPr>
        <w:rFonts w:ascii="Verdana" w:hAnsi="Verdana" w:hint="default"/>
      </w:rPr>
    </w:lvl>
    <w:lvl w:ilvl="1" w:tplc="0E948410" w:tentative="1">
      <w:start w:val="1"/>
      <w:numFmt w:val="bullet"/>
      <w:lvlText w:val="o"/>
      <w:lvlJc w:val="left"/>
      <w:pPr>
        <w:tabs>
          <w:tab w:val="num" w:pos="1440"/>
        </w:tabs>
        <w:ind w:left="1440" w:hanging="360"/>
      </w:pPr>
      <w:rPr>
        <w:rFonts w:ascii="Courier New" w:hAnsi="Courier New" w:cs="Courier New" w:hint="default"/>
      </w:rPr>
    </w:lvl>
    <w:lvl w:ilvl="2" w:tplc="F6387FA8" w:tentative="1">
      <w:start w:val="1"/>
      <w:numFmt w:val="bullet"/>
      <w:lvlText w:val=""/>
      <w:lvlJc w:val="left"/>
      <w:pPr>
        <w:tabs>
          <w:tab w:val="num" w:pos="2160"/>
        </w:tabs>
        <w:ind w:left="2160" w:hanging="360"/>
      </w:pPr>
      <w:rPr>
        <w:rFonts w:ascii="Wingdings" w:hAnsi="Wingdings" w:hint="default"/>
      </w:rPr>
    </w:lvl>
    <w:lvl w:ilvl="3" w:tplc="B8F40208" w:tentative="1">
      <w:start w:val="1"/>
      <w:numFmt w:val="bullet"/>
      <w:lvlText w:val=""/>
      <w:lvlJc w:val="left"/>
      <w:pPr>
        <w:tabs>
          <w:tab w:val="num" w:pos="2880"/>
        </w:tabs>
        <w:ind w:left="2880" w:hanging="360"/>
      </w:pPr>
      <w:rPr>
        <w:rFonts w:ascii="Symbol" w:hAnsi="Symbol" w:hint="default"/>
      </w:rPr>
    </w:lvl>
    <w:lvl w:ilvl="4" w:tplc="3878B63A" w:tentative="1">
      <w:start w:val="1"/>
      <w:numFmt w:val="bullet"/>
      <w:lvlText w:val="o"/>
      <w:lvlJc w:val="left"/>
      <w:pPr>
        <w:tabs>
          <w:tab w:val="num" w:pos="3600"/>
        </w:tabs>
        <w:ind w:left="3600" w:hanging="360"/>
      </w:pPr>
      <w:rPr>
        <w:rFonts w:ascii="Courier New" w:hAnsi="Courier New" w:cs="Courier New" w:hint="default"/>
      </w:rPr>
    </w:lvl>
    <w:lvl w:ilvl="5" w:tplc="7C3A2770" w:tentative="1">
      <w:start w:val="1"/>
      <w:numFmt w:val="bullet"/>
      <w:lvlText w:val=""/>
      <w:lvlJc w:val="left"/>
      <w:pPr>
        <w:tabs>
          <w:tab w:val="num" w:pos="4320"/>
        </w:tabs>
        <w:ind w:left="4320" w:hanging="360"/>
      </w:pPr>
      <w:rPr>
        <w:rFonts w:ascii="Wingdings" w:hAnsi="Wingdings" w:hint="default"/>
      </w:rPr>
    </w:lvl>
    <w:lvl w:ilvl="6" w:tplc="415A66BE" w:tentative="1">
      <w:start w:val="1"/>
      <w:numFmt w:val="bullet"/>
      <w:lvlText w:val=""/>
      <w:lvlJc w:val="left"/>
      <w:pPr>
        <w:tabs>
          <w:tab w:val="num" w:pos="5040"/>
        </w:tabs>
        <w:ind w:left="5040" w:hanging="360"/>
      </w:pPr>
      <w:rPr>
        <w:rFonts w:ascii="Symbol" w:hAnsi="Symbol" w:hint="default"/>
      </w:rPr>
    </w:lvl>
    <w:lvl w:ilvl="7" w:tplc="F640C14A" w:tentative="1">
      <w:start w:val="1"/>
      <w:numFmt w:val="bullet"/>
      <w:lvlText w:val="o"/>
      <w:lvlJc w:val="left"/>
      <w:pPr>
        <w:tabs>
          <w:tab w:val="num" w:pos="5760"/>
        </w:tabs>
        <w:ind w:left="5760" w:hanging="360"/>
      </w:pPr>
      <w:rPr>
        <w:rFonts w:ascii="Courier New" w:hAnsi="Courier New" w:cs="Courier New" w:hint="default"/>
      </w:rPr>
    </w:lvl>
    <w:lvl w:ilvl="8" w:tplc="A4725B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30435784">
    <w:abstractNumId w:val="10"/>
  </w:num>
  <w:num w:numId="2" w16cid:durableId="425613403">
    <w:abstractNumId w:val="7"/>
  </w:num>
  <w:num w:numId="3" w16cid:durableId="1507819197">
    <w:abstractNumId w:val="6"/>
  </w:num>
  <w:num w:numId="4" w16cid:durableId="1771270001">
    <w:abstractNumId w:val="5"/>
  </w:num>
  <w:num w:numId="5" w16cid:durableId="2088916618">
    <w:abstractNumId w:val="4"/>
  </w:num>
  <w:num w:numId="6" w16cid:durableId="1372270642">
    <w:abstractNumId w:val="8"/>
  </w:num>
  <w:num w:numId="7" w16cid:durableId="1028721860">
    <w:abstractNumId w:val="3"/>
  </w:num>
  <w:num w:numId="8" w16cid:durableId="1639677137">
    <w:abstractNumId w:val="2"/>
  </w:num>
  <w:num w:numId="9" w16cid:durableId="1091656161">
    <w:abstractNumId w:val="1"/>
  </w:num>
  <w:num w:numId="10" w16cid:durableId="1402556002">
    <w:abstractNumId w:val="0"/>
  </w:num>
  <w:num w:numId="11" w16cid:durableId="958560725">
    <w:abstractNumId w:val="9"/>
  </w:num>
  <w:num w:numId="12" w16cid:durableId="1419405675">
    <w:abstractNumId w:val="11"/>
  </w:num>
  <w:num w:numId="13" w16cid:durableId="1480924993">
    <w:abstractNumId w:val="13"/>
  </w:num>
  <w:num w:numId="14" w16cid:durableId="171396590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6024D"/>
    <w:rsid w:val="00062055"/>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B2CAF"/>
    <w:rsid w:val="000B7281"/>
    <w:rsid w:val="000B7FAB"/>
    <w:rsid w:val="000C1BA1"/>
    <w:rsid w:val="000C3EA9"/>
    <w:rsid w:val="000C4A32"/>
    <w:rsid w:val="000C65BB"/>
    <w:rsid w:val="000C7119"/>
    <w:rsid w:val="000D0225"/>
    <w:rsid w:val="000D6399"/>
    <w:rsid w:val="000E5886"/>
    <w:rsid w:val="000E7895"/>
    <w:rsid w:val="000E7D9D"/>
    <w:rsid w:val="000F161D"/>
    <w:rsid w:val="000F1B4E"/>
    <w:rsid w:val="000F1FFF"/>
    <w:rsid w:val="00100203"/>
    <w:rsid w:val="00104B4D"/>
    <w:rsid w:val="001177B4"/>
    <w:rsid w:val="00122CF9"/>
    <w:rsid w:val="00123704"/>
    <w:rsid w:val="001270C7"/>
    <w:rsid w:val="00132540"/>
    <w:rsid w:val="001377D4"/>
    <w:rsid w:val="00142E41"/>
    <w:rsid w:val="001475E9"/>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E0256"/>
    <w:rsid w:val="001E34C6"/>
    <w:rsid w:val="001E5581"/>
    <w:rsid w:val="001F3C70"/>
    <w:rsid w:val="00200D88"/>
    <w:rsid w:val="00201C09"/>
    <w:rsid w:val="00201F68"/>
    <w:rsid w:val="00210BA3"/>
    <w:rsid w:val="00212F2A"/>
    <w:rsid w:val="00214F2B"/>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61A56"/>
    <w:rsid w:val="0036252A"/>
    <w:rsid w:val="00364D9D"/>
    <w:rsid w:val="00371048"/>
    <w:rsid w:val="0037396C"/>
    <w:rsid w:val="0037421D"/>
    <w:rsid w:val="00376093"/>
    <w:rsid w:val="0037715E"/>
    <w:rsid w:val="00383DA1"/>
    <w:rsid w:val="00385F30"/>
    <w:rsid w:val="00387600"/>
    <w:rsid w:val="00393696"/>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39EC"/>
    <w:rsid w:val="003D40EA"/>
    <w:rsid w:val="003E3DD5"/>
    <w:rsid w:val="003F07C6"/>
    <w:rsid w:val="003F1F6B"/>
    <w:rsid w:val="003F3757"/>
    <w:rsid w:val="003F44B7"/>
    <w:rsid w:val="003F573F"/>
    <w:rsid w:val="004008E9"/>
    <w:rsid w:val="00407991"/>
    <w:rsid w:val="0041019E"/>
    <w:rsid w:val="00413D48"/>
    <w:rsid w:val="00424A60"/>
    <w:rsid w:val="00434500"/>
    <w:rsid w:val="00441AC2"/>
    <w:rsid w:val="0044249B"/>
    <w:rsid w:val="004425A7"/>
    <w:rsid w:val="0044605E"/>
    <w:rsid w:val="00447E64"/>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4901"/>
    <w:rsid w:val="004B5465"/>
    <w:rsid w:val="004B6487"/>
    <w:rsid w:val="004B70F0"/>
    <w:rsid w:val="004C0035"/>
    <w:rsid w:val="004C1299"/>
    <w:rsid w:val="004C7E1D"/>
    <w:rsid w:val="004D065C"/>
    <w:rsid w:val="004D33FE"/>
    <w:rsid w:val="004D373A"/>
    <w:rsid w:val="004D39A8"/>
    <w:rsid w:val="004D4703"/>
    <w:rsid w:val="004D505E"/>
    <w:rsid w:val="004D67E8"/>
    <w:rsid w:val="004D72CA"/>
    <w:rsid w:val="004E2242"/>
    <w:rsid w:val="004F0F6D"/>
    <w:rsid w:val="004F2483"/>
    <w:rsid w:val="004F42FF"/>
    <w:rsid w:val="004F44C2"/>
    <w:rsid w:val="00505262"/>
    <w:rsid w:val="005107B1"/>
    <w:rsid w:val="00516022"/>
    <w:rsid w:val="0052042A"/>
    <w:rsid w:val="00521CEE"/>
    <w:rsid w:val="00527BD4"/>
    <w:rsid w:val="00530C1C"/>
    <w:rsid w:val="00533061"/>
    <w:rsid w:val="00533FA1"/>
    <w:rsid w:val="00534C77"/>
    <w:rsid w:val="005403C8"/>
    <w:rsid w:val="00541AD9"/>
    <w:rsid w:val="005429DC"/>
    <w:rsid w:val="005565F9"/>
    <w:rsid w:val="00556757"/>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5F72EE"/>
    <w:rsid w:val="00600CF0"/>
    <w:rsid w:val="006048F4"/>
    <w:rsid w:val="0060660A"/>
    <w:rsid w:val="00610A24"/>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0C9D"/>
    <w:rsid w:val="0065244E"/>
    <w:rsid w:val="006534D0"/>
    <w:rsid w:val="00653606"/>
    <w:rsid w:val="006610E9"/>
    <w:rsid w:val="00661591"/>
    <w:rsid w:val="00662A78"/>
    <w:rsid w:val="00663187"/>
    <w:rsid w:val="0066632F"/>
    <w:rsid w:val="00674A89"/>
    <w:rsid w:val="00674F3D"/>
    <w:rsid w:val="00680C08"/>
    <w:rsid w:val="00682E02"/>
    <w:rsid w:val="00685545"/>
    <w:rsid w:val="006864B3"/>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1798"/>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910"/>
    <w:rsid w:val="00724A8B"/>
    <w:rsid w:val="007254A5"/>
    <w:rsid w:val="00725748"/>
    <w:rsid w:val="00727AAC"/>
    <w:rsid w:val="00735D88"/>
    <w:rsid w:val="0073720D"/>
    <w:rsid w:val="00737507"/>
    <w:rsid w:val="00740712"/>
    <w:rsid w:val="00741309"/>
    <w:rsid w:val="00742AB9"/>
    <w:rsid w:val="00751A6A"/>
    <w:rsid w:val="00754FBF"/>
    <w:rsid w:val="007615AC"/>
    <w:rsid w:val="00764585"/>
    <w:rsid w:val="007661C9"/>
    <w:rsid w:val="00767FEF"/>
    <w:rsid w:val="007709EF"/>
    <w:rsid w:val="00783559"/>
    <w:rsid w:val="007846ED"/>
    <w:rsid w:val="00785C3B"/>
    <w:rsid w:val="00797AA5"/>
    <w:rsid w:val="007A26BD"/>
    <w:rsid w:val="007A4105"/>
    <w:rsid w:val="007A4F0E"/>
    <w:rsid w:val="007A514C"/>
    <w:rsid w:val="007B0D8E"/>
    <w:rsid w:val="007B4503"/>
    <w:rsid w:val="007B566E"/>
    <w:rsid w:val="007C03C9"/>
    <w:rsid w:val="007C16D8"/>
    <w:rsid w:val="007C406E"/>
    <w:rsid w:val="007C5183"/>
    <w:rsid w:val="007C7573"/>
    <w:rsid w:val="007E14E4"/>
    <w:rsid w:val="007E2B20"/>
    <w:rsid w:val="007F5331"/>
    <w:rsid w:val="007F7207"/>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49AD"/>
    <w:rsid w:val="008E698E"/>
    <w:rsid w:val="008F123F"/>
    <w:rsid w:val="008F2584"/>
    <w:rsid w:val="008F3246"/>
    <w:rsid w:val="008F3C1B"/>
    <w:rsid w:val="008F508C"/>
    <w:rsid w:val="008F6AD7"/>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1B8C"/>
    <w:rsid w:val="00946703"/>
    <w:rsid w:val="009528B2"/>
    <w:rsid w:val="009607C4"/>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B6D9C"/>
    <w:rsid w:val="009C3F20"/>
    <w:rsid w:val="009C64FB"/>
    <w:rsid w:val="009C7CA1"/>
    <w:rsid w:val="009D043D"/>
    <w:rsid w:val="009D2A03"/>
    <w:rsid w:val="009D716F"/>
    <w:rsid w:val="009E20AC"/>
    <w:rsid w:val="009E3B07"/>
    <w:rsid w:val="009F3259"/>
    <w:rsid w:val="009F541F"/>
    <w:rsid w:val="00A056DE"/>
    <w:rsid w:val="00A0678A"/>
    <w:rsid w:val="00A1289E"/>
    <w:rsid w:val="00A128AD"/>
    <w:rsid w:val="00A20730"/>
    <w:rsid w:val="00A21E76"/>
    <w:rsid w:val="00A23BC8"/>
    <w:rsid w:val="00A2531F"/>
    <w:rsid w:val="00A30E68"/>
    <w:rsid w:val="00A31933"/>
    <w:rsid w:val="00A34AA0"/>
    <w:rsid w:val="00A41FE2"/>
    <w:rsid w:val="00A46FEF"/>
    <w:rsid w:val="00A478F0"/>
    <w:rsid w:val="00A47948"/>
    <w:rsid w:val="00A50CF6"/>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B71F6"/>
    <w:rsid w:val="00AD34B3"/>
    <w:rsid w:val="00AD5B44"/>
    <w:rsid w:val="00AD7608"/>
    <w:rsid w:val="00AE013D"/>
    <w:rsid w:val="00AE11B7"/>
    <w:rsid w:val="00AE18BA"/>
    <w:rsid w:val="00AE7130"/>
    <w:rsid w:val="00AE7F68"/>
    <w:rsid w:val="00AF2321"/>
    <w:rsid w:val="00AF52F6"/>
    <w:rsid w:val="00AF7237"/>
    <w:rsid w:val="00B0043A"/>
    <w:rsid w:val="00B00D75"/>
    <w:rsid w:val="00B06195"/>
    <w:rsid w:val="00B0690C"/>
    <w:rsid w:val="00B070CB"/>
    <w:rsid w:val="00B12456"/>
    <w:rsid w:val="00B132B0"/>
    <w:rsid w:val="00B173C6"/>
    <w:rsid w:val="00B21FF9"/>
    <w:rsid w:val="00B220A5"/>
    <w:rsid w:val="00B2317A"/>
    <w:rsid w:val="00B23742"/>
    <w:rsid w:val="00B259C8"/>
    <w:rsid w:val="00B26CCF"/>
    <w:rsid w:val="00B30FC2"/>
    <w:rsid w:val="00B31BA0"/>
    <w:rsid w:val="00B331A2"/>
    <w:rsid w:val="00B33CF2"/>
    <w:rsid w:val="00B350A2"/>
    <w:rsid w:val="00B36C1A"/>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3893"/>
    <w:rsid w:val="00B964C7"/>
    <w:rsid w:val="00B96D53"/>
    <w:rsid w:val="00BA7E0A"/>
    <w:rsid w:val="00BB61B0"/>
    <w:rsid w:val="00BC0D9E"/>
    <w:rsid w:val="00BC3B53"/>
    <w:rsid w:val="00BC3B96"/>
    <w:rsid w:val="00BC4AE3"/>
    <w:rsid w:val="00BC5B28"/>
    <w:rsid w:val="00BC7264"/>
    <w:rsid w:val="00BD33B8"/>
    <w:rsid w:val="00BE15AC"/>
    <w:rsid w:val="00BE17D4"/>
    <w:rsid w:val="00BE3F88"/>
    <w:rsid w:val="00BE4756"/>
    <w:rsid w:val="00BE5ED9"/>
    <w:rsid w:val="00BE7B41"/>
    <w:rsid w:val="00BF42DA"/>
    <w:rsid w:val="00BF4427"/>
    <w:rsid w:val="00BF46B6"/>
    <w:rsid w:val="00BF5675"/>
    <w:rsid w:val="00C15A91"/>
    <w:rsid w:val="00C206F1"/>
    <w:rsid w:val="00C2159D"/>
    <w:rsid w:val="00C217E1"/>
    <w:rsid w:val="00C219B1"/>
    <w:rsid w:val="00C231E2"/>
    <w:rsid w:val="00C26950"/>
    <w:rsid w:val="00C2703D"/>
    <w:rsid w:val="00C352B6"/>
    <w:rsid w:val="00C4015B"/>
    <w:rsid w:val="00C4044E"/>
    <w:rsid w:val="00C40C60"/>
    <w:rsid w:val="00C44487"/>
    <w:rsid w:val="00C47F04"/>
    <w:rsid w:val="00C50E87"/>
    <w:rsid w:val="00C5258E"/>
    <w:rsid w:val="00C53BD7"/>
    <w:rsid w:val="00C54BBA"/>
    <w:rsid w:val="00C55923"/>
    <w:rsid w:val="00C619A7"/>
    <w:rsid w:val="00C628CD"/>
    <w:rsid w:val="00C64E34"/>
    <w:rsid w:val="00C6545E"/>
    <w:rsid w:val="00C67F47"/>
    <w:rsid w:val="00C7097A"/>
    <w:rsid w:val="00C736E8"/>
    <w:rsid w:val="00C73D5F"/>
    <w:rsid w:val="00C965EF"/>
    <w:rsid w:val="00C97C80"/>
    <w:rsid w:val="00CA1D00"/>
    <w:rsid w:val="00CA47D3"/>
    <w:rsid w:val="00CA48EF"/>
    <w:rsid w:val="00CA6288"/>
    <w:rsid w:val="00CA6533"/>
    <w:rsid w:val="00CA6A25"/>
    <w:rsid w:val="00CA6A3F"/>
    <w:rsid w:val="00CA7C99"/>
    <w:rsid w:val="00CC15DE"/>
    <w:rsid w:val="00CC6290"/>
    <w:rsid w:val="00CD233D"/>
    <w:rsid w:val="00CD362D"/>
    <w:rsid w:val="00CE101D"/>
    <w:rsid w:val="00CE1C84"/>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4990"/>
    <w:rsid w:val="00D264D6"/>
    <w:rsid w:val="00D33144"/>
    <w:rsid w:val="00D33BF0"/>
    <w:rsid w:val="00D33F30"/>
    <w:rsid w:val="00D342F4"/>
    <w:rsid w:val="00D34892"/>
    <w:rsid w:val="00D36447"/>
    <w:rsid w:val="00D41CE8"/>
    <w:rsid w:val="00D44B73"/>
    <w:rsid w:val="00D516BE"/>
    <w:rsid w:val="00D5423B"/>
    <w:rsid w:val="00D54F4E"/>
    <w:rsid w:val="00D57D9F"/>
    <w:rsid w:val="00D604B3"/>
    <w:rsid w:val="00D60BA4"/>
    <w:rsid w:val="00D62419"/>
    <w:rsid w:val="00D62AD8"/>
    <w:rsid w:val="00D65336"/>
    <w:rsid w:val="00D66074"/>
    <w:rsid w:val="00D75B3F"/>
    <w:rsid w:val="00D76C17"/>
    <w:rsid w:val="00D77870"/>
    <w:rsid w:val="00D80977"/>
    <w:rsid w:val="00D80CCE"/>
    <w:rsid w:val="00D84907"/>
    <w:rsid w:val="00D849AF"/>
    <w:rsid w:val="00D86EEA"/>
    <w:rsid w:val="00D87D03"/>
    <w:rsid w:val="00D93170"/>
    <w:rsid w:val="00D95C88"/>
    <w:rsid w:val="00D97B2E"/>
    <w:rsid w:val="00DA1BA1"/>
    <w:rsid w:val="00DA241E"/>
    <w:rsid w:val="00DA51B5"/>
    <w:rsid w:val="00DB36FE"/>
    <w:rsid w:val="00DB38E3"/>
    <w:rsid w:val="00DB533A"/>
    <w:rsid w:val="00DB6307"/>
    <w:rsid w:val="00DC18F3"/>
    <w:rsid w:val="00DC2443"/>
    <w:rsid w:val="00DD1DCD"/>
    <w:rsid w:val="00DD338F"/>
    <w:rsid w:val="00DD3404"/>
    <w:rsid w:val="00DD547F"/>
    <w:rsid w:val="00DD66F2"/>
    <w:rsid w:val="00DE1EB5"/>
    <w:rsid w:val="00DE3FE0"/>
    <w:rsid w:val="00DE578A"/>
    <w:rsid w:val="00DF2583"/>
    <w:rsid w:val="00DF3E62"/>
    <w:rsid w:val="00DF4D7F"/>
    <w:rsid w:val="00DF4E80"/>
    <w:rsid w:val="00DF54D9"/>
    <w:rsid w:val="00DF551C"/>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5B60"/>
    <w:rsid w:val="00EF60DC"/>
    <w:rsid w:val="00F00CCE"/>
    <w:rsid w:val="00F00F54"/>
    <w:rsid w:val="00F023FB"/>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BA3"/>
    <w:rsid w:val="00F53862"/>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B06ED"/>
    <w:rsid w:val="00FB3008"/>
    <w:rsid w:val="00FC08A4"/>
    <w:rsid w:val="00FC202F"/>
    <w:rsid w:val="00FC3165"/>
    <w:rsid w:val="00FC36AB"/>
    <w:rsid w:val="00FC4300"/>
    <w:rsid w:val="00FC7F66"/>
    <w:rsid w:val="00FD5776"/>
    <w:rsid w:val="00FE1CB6"/>
    <w:rsid w:val="00FE486B"/>
    <w:rsid w:val="00FE4F08"/>
    <w:rsid w:val="00FF192E"/>
    <w:rsid w:val="00FF3C74"/>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D0692"/>
  <w15:docId w15:val="{24C105B5-A9B0-4E0A-A2F1-48E2D95D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138</ap:Words>
  <ap:Characters>760</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897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2026-09-23T12:56:00.0000000Z</dcterms:created>
  <dcterms:modified xsi:type="dcterms:W3CDTF">2026-09-23T12:56:00.0000000Z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O208VEL</vt:lpwstr>
  </property>
  <property fmtid="{D5CDD505-2E9C-101B-9397-08002B2CF9AE}" pid="3" name="Author">
    <vt:lpwstr>O208VEL</vt:lpwstr>
  </property>
  <property fmtid="{D5CDD505-2E9C-101B-9397-08002B2CF9AE}" pid="4" name="cs_objectid">
    <vt:lpwstr>66383693</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
  </property>
  <property fmtid="{D5CDD505-2E9C-101B-9397-08002B2CF9AE}" pid="8" name="ocw_directie">
    <vt:lpwstr>MENC/CI</vt:lpwstr>
  </property>
  <property fmtid="{D5CDD505-2E9C-101B-9397-08002B2CF9AE}" pid="9" name="ocw_kenmerk_afzender">
    <vt:lpwstr/>
  </property>
  <property fmtid="{D5CDD505-2E9C-101B-9397-08002B2CF9AE}" pid="10" name="ocw_naw_adres">
    <vt:lpwstr/>
  </property>
  <property fmtid="{D5CDD505-2E9C-101B-9397-08002B2CF9AE}" pid="11" name="ocw_naw_huisnr">
    <vt:lpwstr/>
  </property>
  <property fmtid="{D5CDD505-2E9C-101B-9397-08002B2CF9AE}" pid="12" name="ocw_naw_naam">
    <vt:lpwstr/>
  </property>
  <property fmtid="{D5CDD505-2E9C-101B-9397-08002B2CF9AE}" pid="13" name="ocw_naw_org">
    <vt:lpwstr/>
  </property>
  <property fmtid="{D5CDD505-2E9C-101B-9397-08002B2CF9AE}" pid="14" name="ocw_naw_postc">
    <vt:lpwstr/>
  </property>
  <property fmtid="{D5CDD505-2E9C-101B-9397-08002B2CF9AE}" pid="15" name="ocw_naw_titela">
    <vt:lpwstr/>
  </property>
  <property fmtid="{D5CDD505-2E9C-101B-9397-08002B2CF9AE}" pid="16" name="ocw_naw_titelv">
    <vt:lpwstr/>
  </property>
  <property fmtid="{D5CDD505-2E9C-101B-9397-08002B2CF9AE}" pid="17" name="ocw_naw_tussen">
    <vt:lpwstr/>
  </property>
  <property fmtid="{D5CDD505-2E9C-101B-9397-08002B2CF9AE}" pid="18" name="ocw_naw_vrltrs">
    <vt:lpwstr/>
  </property>
  <property fmtid="{D5CDD505-2E9C-101B-9397-08002B2CF9AE}" pid="19" name="ocw_naw_woonplaats">
    <vt:lpwstr/>
  </property>
  <property fmtid="{D5CDD505-2E9C-101B-9397-08002B2CF9AE}" pid="20" name="sjabloon.edocs.documenttype">
    <vt:lpwstr>BRIEF</vt:lpwstr>
  </property>
  <property fmtid="{D5CDD505-2E9C-101B-9397-08002B2CF9AE}" pid="21" name="sjabloon.edocs.richting">
    <vt:lpwstr>UITGAAND</vt:lpwstr>
  </property>
  <property fmtid="{D5CDD505-2E9C-101B-9397-08002B2CF9AE}" pid="22" name="Template">
    <vt:lpwstr>Brief</vt:lpwstr>
  </property>
  <property fmtid="{D5CDD505-2E9C-101B-9397-08002B2CF9AE}" pid="23" name="TemplateId">
    <vt:lpwstr>E7E03CB142144F09802848874845B390</vt:lpwstr>
  </property>
  <property fmtid="{D5CDD505-2E9C-101B-9397-08002B2CF9AE}" pid="24" name="Typist">
    <vt:lpwstr>O208VEL</vt:lpwstr>
  </property>
</Properties>
</file>