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D07E69" w:rsidTr="00D9561B" w14:paraId="6FE84A0B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095815" w14:paraId="7997A9DB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095815" w14:paraId="4A5C1D5C" w14:textId="77777777">
            <w:r>
              <w:t>Postbus 20018</w:t>
            </w:r>
          </w:p>
          <w:p w:rsidR="008E3932" w:rsidP="00D9561B" w:rsidRDefault="00095815" w14:paraId="4ADF345A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D07E69" w:rsidTr="000547F4" w14:paraId="4914221E" w14:textId="77777777">
        <w:trPr>
          <w:trHeight w:val="289" w:hRule="exact"/>
        </w:trPr>
        <w:tc>
          <w:tcPr>
            <w:tcW w:w="928" w:type="dxa"/>
          </w:tcPr>
          <w:p w:rsidRPr="00434042" w:rsidR="0005404B" w:rsidP="00FF66F9" w:rsidRDefault="00095815" w14:paraId="3D6D70A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72" w:type="dxa"/>
          </w:tcPr>
          <w:p w:rsidRPr="00434042" w:rsidR="0005404B" w:rsidP="00FF66F9" w:rsidRDefault="008D247B" w14:paraId="2A8846E2" w14:textId="20B43895">
            <w:pPr>
              <w:rPr>
                <w:lang w:eastAsia="en-US"/>
              </w:rPr>
            </w:pPr>
            <w:r>
              <w:rPr>
                <w:lang w:eastAsia="en-US"/>
              </w:rPr>
              <w:t>23 september 2026</w:t>
            </w:r>
          </w:p>
        </w:tc>
      </w:tr>
      <w:tr w:rsidR="00D07E69" w:rsidTr="000547F4" w14:paraId="6AA546F7" w14:textId="77777777">
        <w:trPr>
          <w:trHeight w:val="368"/>
        </w:trPr>
        <w:tc>
          <w:tcPr>
            <w:tcW w:w="928" w:type="dxa"/>
          </w:tcPr>
          <w:p w:rsidR="0005404B" w:rsidP="00FF66F9" w:rsidRDefault="00095815" w14:paraId="246DC6D2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72" w:type="dxa"/>
          </w:tcPr>
          <w:p w:rsidR="0005404B" w:rsidP="00FF66F9" w:rsidRDefault="00095815" w14:paraId="22712BAD" w14:textId="3E353F55">
            <w:pPr>
              <w:rPr>
                <w:lang w:eastAsia="en-US"/>
              </w:rPr>
            </w:pPr>
            <w:r>
              <w:rPr>
                <w:lang w:eastAsia="en-US"/>
              </w:rPr>
              <w:t>Afschrift brief m.b.t. informatie over sommatie aan bestuur, ledenraad en RvT van Omroepvereniging Ongehoord Nederland</w:t>
            </w:r>
          </w:p>
        </w:tc>
      </w:tr>
    </w:tbl>
    <w:p w:rsidR="00D07E69" w:rsidRDefault="000547F4" w14:paraId="61A057A2" w14:textId="781E1869">
      <w:r w:rsidRPr="000547F4">
        <w:t>De vaste commissie voor Onderwijs, Cultuur en Wetenschap heeft een brief ontvangen</w:t>
      </w:r>
      <w:r w:rsidR="00E35CD9">
        <w:t xml:space="preserve"> </w:t>
      </w:r>
      <w:r w:rsidR="00A2214A">
        <w:t xml:space="preserve">namens </w:t>
      </w:r>
      <w:r w:rsidR="00E35CD9">
        <w:t>52 kritische leden met</w:t>
      </w:r>
      <w:r w:rsidRPr="000547F4">
        <w:t> informatie over</w:t>
      </w:r>
      <w:r w:rsidR="00E35CD9">
        <w:t xml:space="preserve"> een</w:t>
      </w:r>
      <w:r w:rsidRPr="000547F4">
        <w:t xml:space="preserve"> sommatie aan bestuur, ledenraad en RvT van Omroepvereniging Ongehoord Nederland</w:t>
      </w:r>
      <w:r w:rsidR="008D247B">
        <w:t xml:space="preserve">. </w:t>
      </w:r>
      <w:r w:rsidRPr="000547F4">
        <w:t xml:space="preserve">In de procedurevergadering van 10 september 2026 heeft de commissie besloten graag een reactie van </w:t>
      </w:r>
      <w:r>
        <w:t>mij</w:t>
      </w:r>
      <w:r w:rsidRPr="000547F4">
        <w:t xml:space="preserve"> op deze brief te ontvangen voor het commissiedebat Landelijke publieke omroep d.d. 24 september 2026.</w:t>
      </w:r>
    </w:p>
    <w:p w:rsidR="000547F4" w:rsidRDefault="000547F4" w14:paraId="0D695906" w14:textId="77777777"/>
    <w:p w:rsidR="000547F4" w:rsidRDefault="000547F4" w14:paraId="7673E7B1" w14:textId="3D5B98E7">
      <w:r>
        <w:t>Graag verwijs ik u daarvoor naar de bijlage.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0547F4" w:rsidR="00D07E69" w:rsidTr="00A421A1" w14:paraId="2BF2D87A" w14:textId="77777777">
        <w:tc>
          <w:tcPr>
            <w:tcW w:w="2160" w:type="dxa"/>
          </w:tcPr>
          <w:p w:rsidRPr="00F53C9D" w:rsidR="006205C0" w:rsidP="00686AED" w:rsidRDefault="00095815" w14:paraId="5F4EBCE3" w14:textId="77777777">
            <w:pPr>
              <w:pStyle w:val="Colofonkop"/>
              <w:framePr w:hSpace="0" w:wrap="auto" w:hAnchor="text" w:vAnchor="margin" w:xAlign="left" w:yAlign="inline"/>
            </w:pPr>
            <w:r>
              <w:t>Media en Creatieve Industrie</w:t>
            </w:r>
          </w:p>
          <w:p w:rsidR="006205C0" w:rsidP="00A421A1" w:rsidRDefault="00095815" w14:paraId="6AB144E7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095815" w14:paraId="2DAD3619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095815" w14:paraId="6901314D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095815" w14:paraId="6DCD371A" w14:textId="77777777">
            <w:pPr>
              <w:pStyle w:val="Huisstijl-Gegeven"/>
              <w:spacing w:after="0"/>
            </w:pPr>
            <w:r>
              <w:t>2500 BJ Den Haag</w:t>
            </w:r>
          </w:p>
          <w:p w:rsidRPr="000547F4" w:rsidR="006205C0" w:rsidP="000547F4" w:rsidRDefault="00095815" w14:paraId="67F7E401" w14:textId="2DDD984A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Pr="000547F4" w:rsidR="00D07E69" w:rsidTr="00A421A1" w14:paraId="02A12179" w14:textId="77777777">
        <w:trPr>
          <w:trHeight w:val="200" w:hRule="exact"/>
        </w:trPr>
        <w:tc>
          <w:tcPr>
            <w:tcW w:w="2160" w:type="dxa"/>
          </w:tcPr>
          <w:p w:rsidRPr="000547F4" w:rsidR="006205C0" w:rsidP="00A421A1" w:rsidRDefault="006205C0" w14:paraId="1E677931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D07E69" w:rsidTr="00A421A1" w14:paraId="6F1D95E3" w14:textId="77777777">
        <w:trPr>
          <w:trHeight w:val="450"/>
        </w:trPr>
        <w:tc>
          <w:tcPr>
            <w:tcW w:w="2160" w:type="dxa"/>
          </w:tcPr>
          <w:p w:rsidR="00F51A76" w:rsidP="00A421A1" w:rsidRDefault="00095815" w14:paraId="7A8DDC2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095815" w14:paraId="2F446D30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66389453</w:t>
            </w:r>
          </w:p>
        </w:tc>
      </w:tr>
      <w:tr w:rsidR="00D07E69" w:rsidTr="00D130C0" w14:paraId="358C88C3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095815" w14:paraId="5D0C224B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D07E69" w:rsidTr="00D130C0" w14:paraId="7CEB4A98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0547F4" w14:paraId="6B6781CB" w14:textId="7D6AA038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</w:tbl>
    <w:p w:rsidR="00105677" w:rsidP="00CA35E4" w:rsidRDefault="00105677" w14:paraId="6C46285D" w14:textId="77777777"/>
    <w:p w:rsidR="00820DDA" w:rsidP="00CA35E4" w:rsidRDefault="00820DDA" w14:paraId="5A87634E" w14:textId="77777777"/>
    <w:p w:rsidR="007851C4" w:rsidP="00CA35E4" w:rsidRDefault="00095815" w14:paraId="16F99A5B" w14:textId="77777777">
      <w:r w:rsidRPr="007851C4">
        <w:t xml:space="preserve"> </w:t>
      </w:r>
    </w:p>
    <w:p w:rsidR="007851C4" w:rsidP="00CA35E4" w:rsidRDefault="007851C4" w14:paraId="00A34192" w14:textId="77777777"/>
    <w:p w:rsidR="00820DDA" w:rsidP="00CA35E4" w:rsidRDefault="00095815" w14:paraId="12172D79" w14:textId="77777777">
      <w:r>
        <w:t>De minister van Onderwijs, Cultuur en Wetenschap,</w:t>
      </w:r>
    </w:p>
    <w:p w:rsidR="000F521E" w:rsidP="003A7160" w:rsidRDefault="000F521E" w14:paraId="1E382D9D" w14:textId="77777777"/>
    <w:p w:rsidR="000F521E" w:rsidP="003A7160" w:rsidRDefault="000F521E" w14:paraId="6C3A96EB" w14:textId="77777777"/>
    <w:p w:rsidR="000F521E" w:rsidP="003A7160" w:rsidRDefault="000F521E" w14:paraId="1EBCA461" w14:textId="77777777"/>
    <w:p w:rsidR="000F521E" w:rsidP="003A7160" w:rsidRDefault="000F521E" w14:paraId="45FAE7CB" w14:textId="77777777"/>
    <w:p w:rsidR="000F521E" w:rsidP="003A7160" w:rsidRDefault="00095815" w14:paraId="459B2652" w14:textId="77777777">
      <w:r w:rsidRPr="006C6CF8">
        <w:rPr>
          <w:lang w:eastAsia="en-US"/>
        </w:rPr>
        <w:t>Rianne Letschert</w:t>
      </w:r>
    </w:p>
    <w:p w:rsidR="00F01557" w:rsidP="003A7160" w:rsidRDefault="00F01557" w14:paraId="6C19EDE1" w14:textId="77777777"/>
    <w:p w:rsidR="00F01557" w:rsidP="003A7160" w:rsidRDefault="00F01557" w14:paraId="39C7C5A1" w14:textId="77777777"/>
    <w:p w:rsidRPr="00820DDA" w:rsidR="00820DDA" w:rsidP="00215964" w:rsidRDefault="00820DDA" w14:paraId="3FF572C0" w14:textId="77777777">
      <w:pPr>
        <w:spacing w:line="240" w:lineRule="auto"/>
      </w:pPr>
    </w:p>
    <w:sectPr w:rsidRPr="00820DDA" w:rsidR="00820DDA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06A4" w14:textId="77777777" w:rsidR="00427BE8" w:rsidRDefault="00427BE8">
      <w:r>
        <w:separator/>
      </w:r>
    </w:p>
    <w:p w14:paraId="09FBA89C" w14:textId="77777777" w:rsidR="00427BE8" w:rsidRDefault="00427BE8"/>
  </w:endnote>
  <w:endnote w:type="continuationSeparator" w:id="0">
    <w:p w14:paraId="4A5D5FA4" w14:textId="77777777" w:rsidR="00427BE8" w:rsidRDefault="00427BE8">
      <w:r>
        <w:continuationSeparator/>
      </w:r>
    </w:p>
    <w:p w14:paraId="7B2B0060" w14:textId="77777777" w:rsidR="00427BE8" w:rsidRDefault="00427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1A01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3330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D07E69" w14:paraId="4C74D3DB" w14:textId="77777777" w:rsidTr="004C7E1D">
      <w:trPr>
        <w:trHeight w:hRule="exact" w:val="357"/>
      </w:trPr>
      <w:tc>
        <w:tcPr>
          <w:tcW w:w="7603" w:type="dxa"/>
        </w:tcPr>
        <w:p w14:paraId="0004AEE7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4EB68E10" w14:textId="4272D739" w:rsidR="002F71BB" w:rsidRPr="004C7E1D" w:rsidRDefault="00095815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0547F4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8F04A4E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D07E69" w14:paraId="74B380F5" w14:textId="77777777" w:rsidTr="004C7E1D">
      <w:trPr>
        <w:trHeight w:hRule="exact" w:val="357"/>
      </w:trPr>
      <w:tc>
        <w:tcPr>
          <w:tcW w:w="7709" w:type="dxa"/>
        </w:tcPr>
        <w:p w14:paraId="28A1DD25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64ADA583" w14:textId="2BD432E6" w:rsidR="00D17084" w:rsidRPr="004C7E1D" w:rsidRDefault="00095815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A2214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25672633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973E" w14:textId="77777777" w:rsidR="00427BE8" w:rsidRDefault="00427BE8">
      <w:r>
        <w:separator/>
      </w:r>
    </w:p>
    <w:p w14:paraId="1A800EF3" w14:textId="77777777" w:rsidR="00427BE8" w:rsidRDefault="00427BE8"/>
  </w:footnote>
  <w:footnote w:type="continuationSeparator" w:id="0">
    <w:p w14:paraId="1474BF27" w14:textId="77777777" w:rsidR="00427BE8" w:rsidRDefault="00427BE8">
      <w:r>
        <w:continuationSeparator/>
      </w:r>
    </w:p>
    <w:p w14:paraId="5DD60A97" w14:textId="77777777" w:rsidR="00427BE8" w:rsidRDefault="00427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AD77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D07E69" w14:paraId="7A335052" w14:textId="77777777" w:rsidTr="006D2D53">
      <w:trPr>
        <w:trHeight w:hRule="exact" w:val="400"/>
      </w:trPr>
      <w:tc>
        <w:tcPr>
          <w:tcW w:w="7518" w:type="dxa"/>
        </w:tcPr>
        <w:p w14:paraId="31C553F9" w14:textId="77777777" w:rsidR="00527BD4" w:rsidRPr="00275984" w:rsidRDefault="00527BD4" w:rsidP="00BF4427">
          <w:pPr>
            <w:pStyle w:val="Huisstijl-Rubricering"/>
          </w:pPr>
        </w:p>
      </w:tc>
    </w:tr>
  </w:tbl>
  <w:p w14:paraId="1D9D43F7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07E69" w14:paraId="3777FF52" w14:textId="77777777" w:rsidTr="003B528D">
      <w:tc>
        <w:tcPr>
          <w:tcW w:w="2160" w:type="dxa"/>
        </w:tcPr>
        <w:p w14:paraId="35451D0B" w14:textId="77777777" w:rsidR="002F71BB" w:rsidRPr="000407BB" w:rsidRDefault="00095815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D07E69" w14:paraId="1254F2C9" w14:textId="77777777" w:rsidTr="002F71BB">
      <w:trPr>
        <w:trHeight w:val="259"/>
      </w:trPr>
      <w:tc>
        <w:tcPr>
          <w:tcW w:w="2160" w:type="dxa"/>
        </w:tcPr>
        <w:p w14:paraId="118ABBD7" w14:textId="77777777" w:rsidR="00E35CF4" w:rsidRPr="005D283A" w:rsidRDefault="00095815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66389453</w:t>
          </w:r>
        </w:p>
      </w:tc>
    </w:tr>
  </w:tbl>
  <w:p w14:paraId="5FF2CE07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D07E69" w14:paraId="5AD1556E" w14:textId="77777777" w:rsidTr="001377D4">
      <w:trPr>
        <w:trHeight w:val="2636"/>
      </w:trPr>
      <w:tc>
        <w:tcPr>
          <w:tcW w:w="737" w:type="dxa"/>
        </w:tcPr>
        <w:p w14:paraId="69BFE0C4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011EB1C6" w14:textId="77777777" w:rsidR="00704845" w:rsidRDefault="00095815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4456999C" wp14:editId="494FC6AB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196A1FE" w14:textId="77777777" w:rsidR="00483ECA" w:rsidRDefault="00483ECA" w:rsidP="00D037A9"/>
      </w:tc>
    </w:tr>
  </w:tbl>
  <w:p w14:paraId="2BC73F3B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07E69" w14:paraId="22970599" w14:textId="77777777" w:rsidTr="0008539E">
      <w:trPr>
        <w:trHeight w:hRule="exact" w:val="572"/>
      </w:trPr>
      <w:tc>
        <w:tcPr>
          <w:tcW w:w="7520" w:type="dxa"/>
        </w:tcPr>
        <w:p w14:paraId="15D18990" w14:textId="77777777" w:rsidR="00527BD4" w:rsidRPr="00963440" w:rsidRDefault="00095815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D07E69" w14:paraId="252D03F9" w14:textId="77777777" w:rsidTr="00E776C6">
      <w:trPr>
        <w:cantSplit/>
        <w:trHeight w:hRule="exact" w:val="238"/>
      </w:trPr>
      <w:tc>
        <w:tcPr>
          <w:tcW w:w="7520" w:type="dxa"/>
        </w:tcPr>
        <w:p w14:paraId="16BE7F79" w14:textId="77777777" w:rsidR="00093ABC" w:rsidRPr="00963440" w:rsidRDefault="00093ABC" w:rsidP="00963440"/>
      </w:tc>
    </w:tr>
    <w:tr w:rsidR="00D07E69" w14:paraId="15BA4231" w14:textId="77777777" w:rsidTr="00E776C6">
      <w:trPr>
        <w:cantSplit/>
        <w:trHeight w:hRule="exact" w:val="1520"/>
      </w:trPr>
      <w:tc>
        <w:tcPr>
          <w:tcW w:w="7520" w:type="dxa"/>
        </w:tcPr>
        <w:p w14:paraId="4AFE3814" w14:textId="77777777" w:rsidR="00A604D3" w:rsidRPr="00963440" w:rsidRDefault="00A604D3" w:rsidP="00963440"/>
      </w:tc>
    </w:tr>
    <w:tr w:rsidR="00D07E69" w14:paraId="3C215925" w14:textId="77777777" w:rsidTr="00E776C6">
      <w:trPr>
        <w:trHeight w:hRule="exact" w:val="1077"/>
      </w:trPr>
      <w:tc>
        <w:tcPr>
          <w:tcW w:w="7520" w:type="dxa"/>
        </w:tcPr>
        <w:p w14:paraId="258A0CFF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6665B75B" w14:textId="77777777" w:rsidR="006F273B" w:rsidRDefault="006F273B" w:rsidP="00BC4AE3">
    <w:pPr>
      <w:pStyle w:val="Koptekst"/>
    </w:pPr>
  </w:p>
  <w:p w14:paraId="673812DF" w14:textId="77777777" w:rsidR="00153BD0" w:rsidRDefault="00153BD0" w:rsidP="00BC4AE3">
    <w:pPr>
      <w:pStyle w:val="Koptekst"/>
    </w:pPr>
  </w:p>
  <w:p w14:paraId="6D38D5AB" w14:textId="77777777" w:rsidR="0044605E" w:rsidRDefault="0044605E" w:rsidP="00BC4AE3">
    <w:pPr>
      <w:pStyle w:val="Koptekst"/>
    </w:pPr>
  </w:p>
  <w:p w14:paraId="3869E719" w14:textId="77777777" w:rsidR="0044605E" w:rsidRDefault="0044605E" w:rsidP="00BC4AE3">
    <w:pPr>
      <w:pStyle w:val="Koptekst"/>
    </w:pPr>
  </w:p>
  <w:p w14:paraId="51D38C2A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2898B29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DC9005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F88FD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4CF9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4ED7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6AB4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0454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C804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4A20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120D3A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350A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5A5B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AA08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6237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6B29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D00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BC8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F040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9943607">
    <w:abstractNumId w:val="10"/>
  </w:num>
  <w:num w:numId="2" w16cid:durableId="1506937920">
    <w:abstractNumId w:val="7"/>
  </w:num>
  <w:num w:numId="3" w16cid:durableId="242179391">
    <w:abstractNumId w:val="6"/>
  </w:num>
  <w:num w:numId="4" w16cid:durableId="1966811157">
    <w:abstractNumId w:val="5"/>
  </w:num>
  <w:num w:numId="5" w16cid:durableId="675771988">
    <w:abstractNumId w:val="4"/>
  </w:num>
  <w:num w:numId="6" w16cid:durableId="689767780">
    <w:abstractNumId w:val="8"/>
  </w:num>
  <w:num w:numId="7" w16cid:durableId="1083335392">
    <w:abstractNumId w:val="3"/>
  </w:num>
  <w:num w:numId="8" w16cid:durableId="424497766">
    <w:abstractNumId w:val="2"/>
  </w:num>
  <w:num w:numId="9" w16cid:durableId="1941182151">
    <w:abstractNumId w:val="1"/>
  </w:num>
  <w:num w:numId="10" w16cid:durableId="1966230311">
    <w:abstractNumId w:val="0"/>
  </w:num>
  <w:num w:numId="11" w16cid:durableId="1397705900">
    <w:abstractNumId w:val="9"/>
  </w:num>
  <w:num w:numId="12" w16cid:durableId="208415431">
    <w:abstractNumId w:val="11"/>
  </w:num>
  <w:num w:numId="13" w16cid:durableId="977761304">
    <w:abstractNumId w:val="13"/>
  </w:num>
  <w:num w:numId="14" w16cid:durableId="75401595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547F4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5815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193D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27BE8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6F5730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D247B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64739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214A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07E69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07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010"/>
    <w:rsid w:val="00E15881"/>
    <w:rsid w:val="00E16A8F"/>
    <w:rsid w:val="00E17CA2"/>
    <w:rsid w:val="00E20C25"/>
    <w:rsid w:val="00E21DE3"/>
    <w:rsid w:val="00E233D5"/>
    <w:rsid w:val="00E307D1"/>
    <w:rsid w:val="00E35710"/>
    <w:rsid w:val="00E35CD9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679FD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A62A1"/>
  <w15:docId w15:val="{A6BD5E01-1E1C-4E02-95AD-DE3571EF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788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2026-09-23T12:46:00.0000000Z</dcterms:created>
  <dcterms:modified xsi:type="dcterms:W3CDTF">2026-09-23T14:57:00.0000000Z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O208VEL</vt:lpwstr>
  </property>
  <property fmtid="{D5CDD505-2E9C-101B-9397-08002B2CF9AE}" pid="3" name="Author">
    <vt:lpwstr>O208VEL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Afschrift brief m.b.t. informatie over sommatie aan bestuur, ledenraad en RvT van  Omroepvereniging Ongehoord Nederland</vt:lpwstr>
  </property>
  <property fmtid="{D5CDD505-2E9C-101B-9397-08002B2CF9AE}" pid="9" name="ocw_directie">
    <vt:lpwstr>MENC/CI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O208VEL</vt:lpwstr>
  </property>
</Properties>
</file>