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9D031B" w:rsidTr="00D9561B" w14:paraId="4A4EBBFF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211741" w14:paraId="261C2AA8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211741" w14:paraId="219D2E20" w14:textId="77777777">
            <w:r>
              <w:t>Postbus 20018</w:t>
            </w:r>
          </w:p>
          <w:p w:rsidR="008E3932" w:rsidP="00D9561B" w:rsidRDefault="00211741" w14:paraId="25FF32DB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9D031B" w:rsidTr="00FF66F9" w14:paraId="2D72E1DB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211741" w14:paraId="498F0791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457A07" w14:paraId="0F222F07" w14:textId="18EEEBB3">
            <w:pPr>
              <w:rPr>
                <w:lang w:eastAsia="en-US"/>
              </w:rPr>
            </w:pPr>
            <w:r>
              <w:rPr>
                <w:lang w:eastAsia="en-US"/>
              </w:rPr>
              <w:t>23 september 2026</w:t>
            </w:r>
          </w:p>
        </w:tc>
      </w:tr>
      <w:tr w:rsidR="009D031B" w:rsidTr="00FF66F9" w14:paraId="246C4AD9" w14:textId="77777777">
        <w:trPr>
          <w:trHeight w:val="368"/>
        </w:trPr>
        <w:tc>
          <w:tcPr>
            <w:tcW w:w="929" w:type="dxa"/>
          </w:tcPr>
          <w:p w:rsidR="0005404B" w:rsidP="00FF66F9" w:rsidRDefault="00211741" w14:paraId="2B4F5EE2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393BE4" w14:paraId="1EF7D327" w14:textId="6E082124">
            <w:pPr>
              <w:rPr>
                <w:lang w:eastAsia="en-US"/>
              </w:rPr>
            </w:pPr>
            <w:r>
              <w:rPr>
                <w:lang w:eastAsia="en-US"/>
              </w:rPr>
              <w:t>B</w:t>
            </w:r>
            <w:r w:rsidR="00211741">
              <w:rPr>
                <w:lang w:eastAsia="en-US"/>
              </w:rPr>
              <w:t>eantwoording Kamervragen Van Houwelingen (FvD) over Ongehoord Nederland</w:t>
            </w:r>
          </w:p>
        </w:tc>
      </w:tr>
    </w:tbl>
    <w:p w:rsidR="009D031B" w:rsidRDefault="001C2C36" w14:paraId="69802BD7" w14:textId="77777777">
      <w:r w:rsidRPr="001C2C36">
        <w:t xml:space="preserve"> </w:t>
      </w:r>
      <w:r w:rsidRPr="00D91F45" w:rsidR="00D91F45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E0213B" w:rsidR="009D031B" w:rsidTr="00A421A1" w14:paraId="5BAC1BBD" w14:textId="77777777">
        <w:tc>
          <w:tcPr>
            <w:tcW w:w="2160" w:type="dxa"/>
          </w:tcPr>
          <w:p w:rsidRPr="00F53C9D" w:rsidR="006205C0" w:rsidP="00686AED" w:rsidRDefault="00211741" w14:paraId="751EBC1B" w14:textId="77777777">
            <w:pPr>
              <w:pStyle w:val="Colofonkop"/>
              <w:framePr w:hSpace="0" w:wrap="auto" w:hAnchor="text" w:vAnchor="margin" w:xAlign="left" w:yAlign="inline"/>
            </w:pPr>
            <w:r>
              <w:t>Media en Creatieve Industrie</w:t>
            </w:r>
          </w:p>
          <w:p w:rsidR="006205C0" w:rsidP="00A421A1" w:rsidRDefault="00211741" w14:paraId="37235251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211741" w14:paraId="6119C6AA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211741" w14:paraId="34E74E69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211741" w14:paraId="28B7E624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211741" w14:paraId="3204BE4F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D86CC6" w:rsidR="006205C0" w:rsidP="00A421A1" w:rsidRDefault="00211741" w14:paraId="7B059E42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Contactpersoon</w:t>
            </w:r>
          </w:p>
          <w:p w:rsidR="006205C0" w:rsidP="00A421A1" w:rsidRDefault="006205C0" w14:paraId="481D74E4" w14:textId="77777777">
            <w:pPr>
              <w:spacing w:line="180" w:lineRule="exact"/>
              <w:rPr>
                <w:sz w:val="13"/>
                <w:szCs w:val="13"/>
                <w:lang w:val="en-US"/>
              </w:rPr>
            </w:pPr>
          </w:p>
          <w:p w:rsidRPr="00393BE4" w:rsidR="00457A07" w:rsidP="00A421A1" w:rsidRDefault="00457A07" w14:paraId="7313DA56" w14:textId="7E2E9671">
            <w:pPr>
              <w:spacing w:line="180" w:lineRule="exact"/>
              <w:rPr>
                <w:sz w:val="13"/>
                <w:szCs w:val="13"/>
                <w:lang w:val="en-US"/>
              </w:rPr>
            </w:pPr>
          </w:p>
        </w:tc>
      </w:tr>
      <w:tr w:rsidRPr="00E0213B" w:rsidR="009D031B" w:rsidTr="00A421A1" w14:paraId="44F22C11" w14:textId="77777777">
        <w:trPr>
          <w:trHeight w:val="200" w:hRule="exact"/>
        </w:trPr>
        <w:tc>
          <w:tcPr>
            <w:tcW w:w="2160" w:type="dxa"/>
          </w:tcPr>
          <w:p w:rsidRPr="00393BE4" w:rsidR="006205C0" w:rsidP="00A421A1" w:rsidRDefault="006205C0" w14:paraId="74B0FD4B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="009D031B" w:rsidTr="00A421A1" w14:paraId="45A326D6" w14:textId="77777777">
        <w:trPr>
          <w:trHeight w:val="450"/>
        </w:trPr>
        <w:tc>
          <w:tcPr>
            <w:tcW w:w="2160" w:type="dxa"/>
          </w:tcPr>
          <w:p w:rsidR="00F51A76" w:rsidP="00A421A1" w:rsidRDefault="00211741" w14:paraId="199171E7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211741" w14:paraId="7BCB69B4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66353744</w:t>
            </w:r>
          </w:p>
        </w:tc>
      </w:tr>
      <w:tr w:rsidR="009D031B" w:rsidTr="00A421A1" w14:paraId="529C74C3" w14:textId="77777777">
        <w:trPr>
          <w:trHeight w:val="136"/>
        </w:trPr>
        <w:tc>
          <w:tcPr>
            <w:tcW w:w="2160" w:type="dxa"/>
          </w:tcPr>
          <w:p w:rsidRPr="00C5333A" w:rsidR="006205C0" w:rsidP="00A421A1" w:rsidRDefault="00211741" w14:paraId="1F15B0BE" w14:textId="77777777">
            <w:pPr>
              <w:tabs>
                <w:tab w:val="left" w:pos="1890"/>
              </w:tabs>
              <w:spacing w:line="180" w:lineRule="exact"/>
              <w:rPr>
                <w:b/>
                <w:sz w:val="13"/>
                <w:szCs w:val="13"/>
              </w:rPr>
            </w:pPr>
            <w:r w:rsidRPr="00003544">
              <w:rPr>
                <w:b/>
                <w:sz w:val="13"/>
                <w:szCs w:val="13"/>
              </w:rPr>
              <w:t>Uw brief</w:t>
            </w:r>
          </w:p>
          <w:p w:rsidRPr="00E06CD4" w:rsidR="00E91674" w:rsidP="00E210E0" w:rsidRDefault="00211741" w14:paraId="1E2A2A10" w14:textId="77777777">
            <w:pPr>
              <w:tabs>
                <w:tab w:val="left" w:pos="1890"/>
              </w:tabs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17 september 2026</w:t>
            </w:r>
          </w:p>
        </w:tc>
      </w:tr>
      <w:tr w:rsidR="009D031B" w:rsidTr="00A421A1" w14:paraId="31E558FD" w14:textId="77777777">
        <w:trPr>
          <w:trHeight w:val="227"/>
        </w:trPr>
        <w:tc>
          <w:tcPr>
            <w:tcW w:w="2160" w:type="dxa"/>
          </w:tcPr>
          <w:p w:rsidRPr="004A65A5" w:rsidR="006205C0" w:rsidP="00A421A1" w:rsidRDefault="00211741" w14:paraId="57384B95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Uw referentie</w:t>
            </w:r>
          </w:p>
          <w:p w:rsidRPr="00D74F66" w:rsidR="006205C0" w:rsidP="00A421A1" w:rsidRDefault="00211741" w14:paraId="25B87ECE" w14:textId="77777777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2026Z19023</w:t>
            </w:r>
          </w:p>
        </w:tc>
      </w:tr>
    </w:tbl>
    <w:p w:rsidR="00215356" w:rsidRDefault="00215356" w14:paraId="4693A592" w14:textId="77777777"/>
    <w:p w:rsidR="006205C0" w:rsidP="00A421A1" w:rsidRDefault="006205C0" w14:paraId="2943ACB4" w14:textId="77777777"/>
    <w:p w:rsidR="009C4A36" w:rsidP="00CA35E4" w:rsidRDefault="00211741" w14:paraId="10C12A56" w14:textId="26D60BDA">
      <w:r>
        <w:t>Op 17 september 2026 heeft</w:t>
      </w:r>
      <w:r w:rsidR="005A7667">
        <w:t xml:space="preserve"> het lid </w:t>
      </w:r>
      <w:r>
        <w:t>Van Houwelingen (</w:t>
      </w:r>
      <w:proofErr w:type="spellStart"/>
      <w:r>
        <w:t>FvD</w:t>
      </w:r>
      <w:proofErr w:type="spellEnd"/>
      <w:r>
        <w:t>)</w:t>
      </w:r>
      <w:r w:rsidR="009C4A36">
        <w:t xml:space="preserve"> </w:t>
      </w:r>
      <w:r w:rsidRPr="00393BE4">
        <w:t xml:space="preserve">schriftelijke </w:t>
      </w:r>
      <w:r w:rsidRPr="00393BE4" w:rsidR="00935893">
        <w:t>vragen</w:t>
      </w:r>
      <w:r w:rsidR="00E5483F">
        <w:t xml:space="preserve"> </w:t>
      </w:r>
      <w:r w:rsidR="009E5E1D">
        <w:t xml:space="preserve">(2026Z19023) </w:t>
      </w:r>
      <w:r w:rsidR="009C4A36">
        <w:t xml:space="preserve">gesteld over </w:t>
      </w:r>
      <w:r>
        <w:t>Ongehoord Nederland</w:t>
      </w:r>
      <w:r w:rsidR="009C4A36">
        <w:t>.</w:t>
      </w:r>
      <w:r w:rsidR="00393BE4">
        <w:t xml:space="preserve"> </w:t>
      </w:r>
      <w:r>
        <w:t>Tot mijn</w:t>
      </w:r>
      <w:r w:rsidR="00C048DC">
        <w:t xml:space="preserve"> </w:t>
      </w:r>
      <w:r>
        <w:t xml:space="preserve">spijt is beantwoording </w:t>
      </w:r>
      <w:r w:rsidR="00393BE4">
        <w:t xml:space="preserve">voor het commissiedebat van 24 september, zoals het lid Van Houwelingen vraagt, gezien de hoeveelheid vragen </w:t>
      </w:r>
      <w:r>
        <w:t>niet mogelijk</w:t>
      </w:r>
      <w:r w:rsidR="00393BE4">
        <w:t xml:space="preserve">. </w:t>
      </w:r>
      <w:r>
        <w:t>Ik zal</w:t>
      </w:r>
      <w:r w:rsidR="00C048DC">
        <w:t xml:space="preserve"> </w:t>
      </w:r>
      <w:r w:rsidRPr="00393BE4">
        <w:t>de vragen</w:t>
      </w:r>
      <w:r w:rsidR="00F83ED3">
        <w:t xml:space="preserve"> </w:t>
      </w:r>
      <w:r>
        <w:t>zo snel mogelijk</w:t>
      </w:r>
      <w:r w:rsidR="00F83ED3">
        <w:t xml:space="preserve"> beantwoorden.</w:t>
      </w:r>
      <w:r w:rsidR="00393BE4">
        <w:t xml:space="preserve"> Daarnaast ga ik graag met de vaste Kamercommissie voor OCW, waaronder de heer Van Houwelingen, in gesprek tijdens het geplande debat op 24 september. </w:t>
      </w:r>
    </w:p>
    <w:p w:rsidR="00F83ED3" w:rsidP="00CA35E4" w:rsidRDefault="00F83ED3" w14:paraId="5D81D139" w14:textId="77777777"/>
    <w:p w:rsidR="00512BFC" w:rsidP="00CA35E4" w:rsidRDefault="00512BFC" w14:paraId="58446972" w14:textId="77777777"/>
    <w:p w:rsidR="009C4A36" w:rsidP="00CA35E4" w:rsidRDefault="00211741" w14:paraId="538E3047" w14:textId="77777777">
      <w:r>
        <w:t>De minister van Onderwijs, Cultuur en Wetenschap,</w:t>
      </w:r>
    </w:p>
    <w:p w:rsidR="001C594D" w:rsidP="001C594D" w:rsidRDefault="001C594D" w14:paraId="10DEE2EC" w14:textId="77777777"/>
    <w:p w:rsidR="001C594D" w:rsidP="001C594D" w:rsidRDefault="001C594D" w14:paraId="51B42404" w14:textId="77777777"/>
    <w:p w:rsidR="001C594D" w:rsidP="001C594D" w:rsidRDefault="001C594D" w14:paraId="06D694B5" w14:textId="77777777"/>
    <w:p w:rsidR="001C594D" w:rsidP="001C594D" w:rsidRDefault="001C594D" w14:paraId="7113A2C4" w14:textId="77777777"/>
    <w:p w:rsidR="00E0213B" w:rsidP="001C594D" w:rsidRDefault="00E0213B" w14:paraId="4297373A" w14:textId="77777777"/>
    <w:p w:rsidRPr="001C594D" w:rsidR="00EF702D" w:rsidP="001C594D" w:rsidRDefault="00211741" w14:paraId="19583031" w14:textId="77777777">
      <w:r w:rsidRPr="006C6CF8">
        <w:rPr>
          <w:lang w:eastAsia="en-US"/>
        </w:rPr>
        <w:t>Rianne Letschert</w:t>
      </w:r>
    </w:p>
    <w:sectPr w:rsidRPr="001C594D" w:rsidR="00EF702D" w:rsidSect="00382A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F1050" w14:textId="77777777" w:rsidR="00127A7B" w:rsidRDefault="00127A7B">
      <w:r>
        <w:separator/>
      </w:r>
    </w:p>
    <w:p w14:paraId="07F18556" w14:textId="77777777" w:rsidR="00127A7B" w:rsidRDefault="00127A7B"/>
  </w:endnote>
  <w:endnote w:type="continuationSeparator" w:id="0">
    <w:p w14:paraId="08E8D43B" w14:textId="77777777" w:rsidR="00127A7B" w:rsidRDefault="00127A7B">
      <w:r>
        <w:continuationSeparator/>
      </w:r>
    </w:p>
    <w:p w14:paraId="67229B45" w14:textId="77777777" w:rsidR="00127A7B" w:rsidRDefault="00127A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C0195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66561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9D031B" w14:paraId="47702BD4" w14:textId="77777777" w:rsidTr="004C7E1D">
      <w:trPr>
        <w:trHeight w:hRule="exact" w:val="357"/>
      </w:trPr>
      <w:tc>
        <w:tcPr>
          <w:tcW w:w="7603" w:type="dxa"/>
        </w:tcPr>
        <w:p w14:paraId="156C1A13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6F310A97" w14:textId="77777777" w:rsidR="002F71BB" w:rsidRPr="004C7E1D" w:rsidRDefault="00211741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354E504A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9D031B" w14:paraId="4C3E17F8" w14:textId="77777777" w:rsidTr="004C7E1D">
      <w:trPr>
        <w:trHeight w:hRule="exact" w:val="357"/>
      </w:trPr>
      <w:tc>
        <w:tcPr>
          <w:tcW w:w="7709" w:type="dxa"/>
        </w:tcPr>
        <w:p w14:paraId="560CBC20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419A01A6" w14:textId="72C9C32D" w:rsidR="00D17084" w:rsidRPr="004C7E1D" w:rsidRDefault="00211741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457A07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052A56B2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4B427" w14:textId="77777777" w:rsidR="00127A7B" w:rsidRDefault="00127A7B">
      <w:r>
        <w:separator/>
      </w:r>
    </w:p>
    <w:p w14:paraId="7CFFE60D" w14:textId="77777777" w:rsidR="00127A7B" w:rsidRDefault="00127A7B"/>
  </w:footnote>
  <w:footnote w:type="continuationSeparator" w:id="0">
    <w:p w14:paraId="509A9492" w14:textId="77777777" w:rsidR="00127A7B" w:rsidRDefault="00127A7B">
      <w:r>
        <w:continuationSeparator/>
      </w:r>
    </w:p>
    <w:p w14:paraId="5542779C" w14:textId="77777777" w:rsidR="00127A7B" w:rsidRDefault="00127A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FCB5C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9D031B" w14:paraId="58375FE7" w14:textId="77777777" w:rsidTr="006D2D53">
      <w:trPr>
        <w:trHeight w:hRule="exact" w:val="400"/>
      </w:trPr>
      <w:tc>
        <w:tcPr>
          <w:tcW w:w="7518" w:type="dxa"/>
        </w:tcPr>
        <w:p w14:paraId="3563FEEB" w14:textId="77777777" w:rsidR="00527BD4" w:rsidRPr="00275984" w:rsidRDefault="00527BD4" w:rsidP="00BF4427">
          <w:pPr>
            <w:pStyle w:val="Huisstijl-Rubricering"/>
          </w:pPr>
        </w:p>
      </w:tc>
    </w:tr>
  </w:tbl>
  <w:p w14:paraId="5F66F549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9D031B" w14:paraId="337A772D" w14:textId="77777777" w:rsidTr="003B528D">
      <w:tc>
        <w:tcPr>
          <w:tcW w:w="2160" w:type="dxa"/>
        </w:tcPr>
        <w:p w14:paraId="0BDCDF98" w14:textId="77777777" w:rsidR="002F71BB" w:rsidRPr="000407BB" w:rsidRDefault="00211741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9D031B" w14:paraId="77ADAB24" w14:textId="77777777" w:rsidTr="002F71BB">
      <w:trPr>
        <w:trHeight w:val="259"/>
      </w:trPr>
      <w:tc>
        <w:tcPr>
          <w:tcW w:w="2160" w:type="dxa"/>
        </w:tcPr>
        <w:p w14:paraId="7C3AD295" w14:textId="77777777" w:rsidR="00E35CF4" w:rsidRPr="005D283A" w:rsidRDefault="00211741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66353744</w:t>
          </w:r>
        </w:p>
      </w:tc>
    </w:tr>
  </w:tbl>
  <w:p w14:paraId="5C8B7E96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9D031B" w14:paraId="645657CF" w14:textId="77777777" w:rsidTr="001377D4">
      <w:trPr>
        <w:trHeight w:val="2636"/>
      </w:trPr>
      <w:tc>
        <w:tcPr>
          <w:tcW w:w="737" w:type="dxa"/>
        </w:tcPr>
        <w:p w14:paraId="58FC8DED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6BDD9AC1" w14:textId="77777777" w:rsidR="00704845" w:rsidRDefault="00211741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125E57F8" wp14:editId="48616E3B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F86E044" w14:textId="77777777" w:rsidR="00483ECA" w:rsidRDefault="00483ECA" w:rsidP="00D037A9"/>
      </w:tc>
    </w:tr>
  </w:tbl>
  <w:p w14:paraId="5F73887F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9D031B" w14:paraId="6B24959F" w14:textId="77777777" w:rsidTr="0008539E">
      <w:trPr>
        <w:trHeight w:hRule="exact" w:val="572"/>
      </w:trPr>
      <w:tc>
        <w:tcPr>
          <w:tcW w:w="7520" w:type="dxa"/>
        </w:tcPr>
        <w:p w14:paraId="6E486A58" w14:textId="77777777" w:rsidR="00527BD4" w:rsidRPr="00963440" w:rsidRDefault="00211741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9D031B" w14:paraId="393D14E5" w14:textId="77777777" w:rsidTr="00E776C6">
      <w:trPr>
        <w:cantSplit/>
        <w:trHeight w:hRule="exact" w:val="238"/>
      </w:trPr>
      <w:tc>
        <w:tcPr>
          <w:tcW w:w="7520" w:type="dxa"/>
        </w:tcPr>
        <w:p w14:paraId="758CE514" w14:textId="77777777" w:rsidR="00093ABC" w:rsidRPr="00963440" w:rsidRDefault="00093ABC" w:rsidP="00963440"/>
      </w:tc>
    </w:tr>
    <w:tr w:rsidR="009D031B" w14:paraId="6FFADB32" w14:textId="77777777" w:rsidTr="00E776C6">
      <w:trPr>
        <w:cantSplit/>
        <w:trHeight w:hRule="exact" w:val="1520"/>
      </w:trPr>
      <w:tc>
        <w:tcPr>
          <w:tcW w:w="7520" w:type="dxa"/>
        </w:tcPr>
        <w:p w14:paraId="77576CEE" w14:textId="77777777" w:rsidR="00A604D3" w:rsidRPr="00963440" w:rsidRDefault="00A604D3" w:rsidP="00963440"/>
      </w:tc>
    </w:tr>
    <w:tr w:rsidR="009D031B" w14:paraId="00E5A0E6" w14:textId="77777777" w:rsidTr="00E776C6">
      <w:trPr>
        <w:trHeight w:hRule="exact" w:val="1077"/>
      </w:trPr>
      <w:tc>
        <w:tcPr>
          <w:tcW w:w="7520" w:type="dxa"/>
        </w:tcPr>
        <w:p w14:paraId="05B80D5F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045A518E" w14:textId="77777777" w:rsidR="006F273B" w:rsidRDefault="006F273B" w:rsidP="00BC4AE3">
    <w:pPr>
      <w:pStyle w:val="Koptekst"/>
    </w:pPr>
  </w:p>
  <w:p w14:paraId="17F75855" w14:textId="77777777" w:rsidR="00153BD0" w:rsidRDefault="00153BD0" w:rsidP="00BC4AE3">
    <w:pPr>
      <w:pStyle w:val="Koptekst"/>
    </w:pPr>
  </w:p>
  <w:p w14:paraId="07046625" w14:textId="77777777" w:rsidR="0044605E" w:rsidRDefault="0044605E" w:rsidP="00BC4AE3">
    <w:pPr>
      <w:pStyle w:val="Koptekst"/>
    </w:pPr>
  </w:p>
  <w:p w14:paraId="4ECF428F" w14:textId="77777777" w:rsidR="0044605E" w:rsidRDefault="0044605E" w:rsidP="00BC4AE3">
    <w:pPr>
      <w:pStyle w:val="Koptekst"/>
    </w:pPr>
  </w:p>
  <w:p w14:paraId="00393EED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C9344DFC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F6C02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3C6A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881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303F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70CFE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3EA2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8643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88B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00D2B03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C532B0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8320A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FC8A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606B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9D2BB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364D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4280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7DCF7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749445">
    <w:abstractNumId w:val="10"/>
  </w:num>
  <w:num w:numId="2" w16cid:durableId="325479857">
    <w:abstractNumId w:val="7"/>
  </w:num>
  <w:num w:numId="3" w16cid:durableId="728962091">
    <w:abstractNumId w:val="6"/>
  </w:num>
  <w:num w:numId="4" w16cid:durableId="9531944">
    <w:abstractNumId w:val="5"/>
  </w:num>
  <w:num w:numId="5" w16cid:durableId="122622868">
    <w:abstractNumId w:val="4"/>
  </w:num>
  <w:num w:numId="6" w16cid:durableId="891115251">
    <w:abstractNumId w:val="8"/>
  </w:num>
  <w:num w:numId="7" w16cid:durableId="920286642">
    <w:abstractNumId w:val="3"/>
  </w:num>
  <w:num w:numId="8" w16cid:durableId="592935115">
    <w:abstractNumId w:val="2"/>
  </w:num>
  <w:num w:numId="9" w16cid:durableId="241647785">
    <w:abstractNumId w:val="1"/>
  </w:num>
  <w:num w:numId="10" w16cid:durableId="447892994">
    <w:abstractNumId w:val="0"/>
  </w:num>
  <w:num w:numId="11" w16cid:durableId="384723222">
    <w:abstractNumId w:val="9"/>
  </w:num>
  <w:num w:numId="12" w16cid:durableId="640231744">
    <w:abstractNumId w:val="11"/>
  </w:num>
  <w:num w:numId="13" w16cid:durableId="1224293109">
    <w:abstractNumId w:val="13"/>
  </w:num>
  <w:num w:numId="14" w16cid:durableId="212810819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8613D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100203"/>
    <w:rsid w:val="00104B4D"/>
    <w:rsid w:val="001177B4"/>
    <w:rsid w:val="00122CF9"/>
    <w:rsid w:val="00123704"/>
    <w:rsid w:val="001270C7"/>
    <w:rsid w:val="00127A7B"/>
    <w:rsid w:val="00132540"/>
    <w:rsid w:val="001377D4"/>
    <w:rsid w:val="00142E41"/>
    <w:rsid w:val="0014786A"/>
    <w:rsid w:val="001516A4"/>
    <w:rsid w:val="00151E5F"/>
    <w:rsid w:val="00153BD0"/>
    <w:rsid w:val="001569AB"/>
    <w:rsid w:val="00160C16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C594D"/>
    <w:rsid w:val="001E0256"/>
    <w:rsid w:val="001E34C6"/>
    <w:rsid w:val="001E5581"/>
    <w:rsid w:val="001F3C70"/>
    <w:rsid w:val="00200D88"/>
    <w:rsid w:val="00201C09"/>
    <w:rsid w:val="00201F68"/>
    <w:rsid w:val="00210BA3"/>
    <w:rsid w:val="00211741"/>
    <w:rsid w:val="00212F2A"/>
    <w:rsid w:val="00214F2B"/>
    <w:rsid w:val="00215356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055C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2AC0"/>
    <w:rsid w:val="00383DA1"/>
    <w:rsid w:val="00385F30"/>
    <w:rsid w:val="00387600"/>
    <w:rsid w:val="00393696"/>
    <w:rsid w:val="00393963"/>
    <w:rsid w:val="00393BE4"/>
    <w:rsid w:val="00395575"/>
    <w:rsid w:val="00395672"/>
    <w:rsid w:val="003A06C8"/>
    <w:rsid w:val="003A0D7C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57A07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2BFC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A7667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3CB5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35893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4424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4A36"/>
    <w:rsid w:val="009C64FB"/>
    <w:rsid w:val="009C7CA1"/>
    <w:rsid w:val="009D031B"/>
    <w:rsid w:val="009D043D"/>
    <w:rsid w:val="009D716F"/>
    <w:rsid w:val="009E3B07"/>
    <w:rsid w:val="009E5E1D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35D4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547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048DC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1F45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213B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5483F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EF702D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3ED3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8EC97"/>
  <w15:docId w15:val="{7383D4BB-B303-4549-B44A-687606C4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147</ap:Words>
  <ap:Characters>811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957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2026-09-23T10:16:00.0000000Z</lastPrinted>
  <dcterms:created xsi:type="dcterms:W3CDTF">2026-09-23T10:47:00.0000000Z</dcterms:created>
  <dcterms:modified xsi:type="dcterms:W3CDTF">2026-09-23T10:47:00.0000000Z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O204VEN</vt:lpwstr>
  </property>
  <property fmtid="{D5CDD505-2E9C-101B-9397-08002B2CF9AE}" pid="3" name="Author">
    <vt:lpwstr>O204VEN</vt:lpwstr>
  </property>
  <property fmtid="{D5CDD505-2E9C-101B-9397-08002B2CF9AE}" pid="4" name="cs_objectid">
    <vt:lpwstr>66353744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Uitstel beantwoording Kamervragen Van Houwelingen (FvD) over Ongehoord Nederland</vt:lpwstr>
  </property>
  <property fmtid="{D5CDD505-2E9C-101B-9397-08002B2CF9AE}" pid="9" name="ocw_directie">
    <vt:lpwstr>MENC/MB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Uitstel beantwoording schriftelijke vragen</vt:lpwstr>
  </property>
  <property fmtid="{D5CDD505-2E9C-101B-9397-08002B2CF9AE}" pid="17" name="TemplateId">
    <vt:lpwstr>F295975089FE423AB643998CCE410584</vt:lpwstr>
  </property>
  <property fmtid="{D5CDD505-2E9C-101B-9397-08002B2CF9AE}" pid="18" name="Typist">
    <vt:lpwstr>O204VEN</vt:lpwstr>
  </property>
</Properties>
</file>