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C93186" w14:paraId="7D83F90B" w14:textId="77777777">
      <w:pPr>
        <w:pStyle w:val="in-tab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editId="6FE10E6B" wp14:anchorId="5CDB9B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0" cy="0"/>
                <wp:effectExtent l="9525" t="9525" r="9525" b="9525"/>
                <wp:wrapNone/>
                <wp:docPr id="8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186" w:rsidRDefault="00C93186" w14:paraId="604065F8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DB9B48">
                <v:stroke joinstyle="miter"/>
                <v:path gradientshapeok="t" o:connecttype="rect"/>
              </v:shapetype>
              <v:shape id="Carma DocSys~brief" style="position:absolute;margin-left:0;margin-top:0;width:0;height:0;z-index:25165977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">
                <v:textbox style="layout-flow:vertical;mso-layout-flow-alt:bottom-to-top">
                  <w:txbxContent>
                    <w:p w:rsidR="00C93186" w:rsidRDefault="00C93186" w14:paraId="604065F8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3902"/>
      </w:tblGrid>
      <w:tr w:rsidR="00F75106" w14:paraId="039021F4" w14:textId="77777777">
        <w:tc>
          <w:tcPr>
            <w:tcW w:w="0" w:type="auto"/>
          </w:tcPr>
          <w:p w:rsidR="00C93186" w:rsidRDefault="00C93186" w14:paraId="4AF626BD" w14:textId="77777777">
            <w:bookmarkStart w:name="woordmerk" w:id="0"/>
            <w:bookmarkStart w:name="woordmerk_bk" w:id="1"/>
            <w:bookmarkEnd w:id="0"/>
            <w:r>
              <w:rPr>
                <w:noProof/>
              </w:rPr>
              <w:drawing>
                <wp:inline distT="0" distB="0" distL="0" distR="0" wp14:anchorId="27F302FA" wp14:editId="30C5FE13">
                  <wp:extent cx="2340869" cy="1583439"/>
                  <wp:effectExtent l="0" t="0" r="0" b="0"/>
                  <wp:docPr id="2" name="Afbeeld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69" cy="158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p w:rsidR="00F75106" w:rsidRDefault="008A7B34" w14:paraId="6038F15B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4B7344B6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02FBAE2F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8A7B34" w14:paraId="201FE75D" w14:textId="77777777">
            <w:pPr>
              <w:pStyle w:val="Huisstijl-Retouradres"/>
            </w:pPr>
            <w:r>
              <w:fldChar w:fldCharType="begin"/>
            </w:r>
            <w:r w:rsidR="000129A4">
              <w:instrText xml:space="preserve"> DOCPROPERTY retouradres </w:instrText>
            </w:r>
            <w:r>
              <w:fldChar w:fldCharType="separate"/>
            </w:r>
            <w:r w:rsidR="00C93186">
              <w:t>&gt; Retouradres Postbus 20301 2500 EH  Den Haag</w:t>
            </w:r>
            <w:r>
              <w:fldChar w:fldCharType="end"/>
            </w:r>
          </w:p>
        </w:tc>
      </w:tr>
      <w:tr w:rsidR="00F75106" w14:paraId="20E359E9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Pr="003920B5" w:rsidR="00C93186" w:rsidRDefault="008A7B34" w14:paraId="3C144E6C" w14:textId="2B5A02BF">
            <w:pPr>
              <w:pStyle w:val="adres"/>
            </w:pPr>
            <w:r w:rsidRPr="003920B5">
              <w:fldChar w:fldCharType="begin"/>
            </w:r>
            <w:r w:rsidRPr="003920B5" w:rsidR="000129A4">
              <w:instrText xml:space="preserve"> DOCVARIABLE adres *\MERGEFORMAT </w:instrText>
            </w:r>
            <w:r w:rsidRPr="003920B5">
              <w:fldChar w:fldCharType="separate"/>
            </w:r>
            <w:r w:rsidRPr="003920B5" w:rsidR="00C93186">
              <w:t xml:space="preserve">Aan de Voorzitter van de Tweede Kamer </w:t>
            </w:r>
          </w:p>
          <w:p w:rsidRPr="003920B5" w:rsidR="00C93186" w:rsidRDefault="00C93186" w14:paraId="72115B1A" w14:textId="77777777">
            <w:pPr>
              <w:pStyle w:val="adres"/>
            </w:pPr>
            <w:r w:rsidRPr="003920B5">
              <w:t>der Staten-Generaal</w:t>
            </w:r>
          </w:p>
          <w:p w:rsidRPr="003920B5" w:rsidR="00C93186" w:rsidRDefault="00C93186" w14:paraId="1EE0EB6F" w14:textId="7AC913A6">
            <w:pPr>
              <w:pStyle w:val="adres"/>
            </w:pPr>
            <w:r w:rsidRPr="003920B5">
              <w:t>Postbus 20018</w:t>
            </w:r>
          </w:p>
          <w:p w:rsidR="00F75106" w:rsidRDefault="00C93186" w14:paraId="35B4C5E2" w14:textId="77777777">
            <w:pPr>
              <w:pStyle w:val="adres"/>
            </w:pPr>
            <w:r w:rsidRPr="003920B5">
              <w:t>2500 EA  DEN HAAG</w:t>
            </w:r>
            <w:r w:rsidRPr="003920B5" w:rsidR="008A7B34">
              <w:fldChar w:fldCharType="end"/>
            </w:r>
          </w:p>
          <w:p w:rsidR="00F75106" w:rsidRDefault="008A7B34" w14:paraId="731850A8" w14:textId="77777777">
            <w:pPr>
              <w:pStyle w:val="kixcode"/>
            </w:pPr>
            <w:r>
              <w:fldChar w:fldCharType="begin"/>
            </w:r>
            <w:r w:rsidR="000129A4">
              <w:instrText xml:space="preserve"> DOCPROPERTY kix </w:instrText>
            </w:r>
            <w:r>
              <w:fldChar w:fldCharType="end"/>
            </w:r>
          </w:p>
          <w:p w:rsidR="00F75106" w:rsidRDefault="00F75106" w14:paraId="06DB29E8" w14:textId="77777777">
            <w:pPr>
              <w:pStyle w:val="kixcode"/>
            </w:pPr>
          </w:p>
        </w:tc>
      </w:tr>
      <w:tr w:rsidR="00F75106" w14:paraId="241DE35A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4CFD1510" w14:textId="77777777">
            <w:pPr>
              <w:pStyle w:val="broodtekst"/>
            </w:pPr>
          </w:p>
        </w:tc>
      </w:tr>
      <w:tr w:rsidR="00F75106" w14:paraId="56A55E29" w14:textId="77777777">
        <w:trPr>
          <w:trHeight w:val="238" w:hRule="exact"/>
        </w:trPr>
        <w:tc>
          <w:tcPr>
            <w:tcW w:w="1099" w:type="dxa"/>
          </w:tcPr>
          <w:p w:rsidR="00F75106" w:rsidRDefault="008A7B34" w14:paraId="29A7B3B0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  <w:rPr>
                <w:noProof/>
              </w:rPr>
            </w:pPr>
            <w:r>
              <w:rPr>
                <w:noProof/>
              </w:rPr>
              <w:fldChar w:fldCharType="begin"/>
            </w:r>
            <w:r w:rsidR="00D2034F">
              <w:rPr>
                <w:noProof/>
              </w:rPr>
              <w:instrText xml:space="preserve"> DOCPROPERTY _datum </w:instrText>
            </w:r>
            <w:r>
              <w:rPr>
                <w:noProof/>
              </w:rPr>
              <w:fldChar w:fldCharType="separate"/>
            </w:r>
            <w:r w:rsidR="00C93186">
              <w:rPr>
                <w:noProof/>
              </w:rPr>
              <w:t>Datum</w:t>
            </w:r>
            <w:r>
              <w:rPr>
                <w:noProof/>
              </w:rPr>
              <w:fldChar w:fldCharType="end"/>
            </w:r>
          </w:p>
        </w:tc>
        <w:tc>
          <w:tcPr>
            <w:tcW w:w="6413" w:type="dxa"/>
          </w:tcPr>
          <w:p w:rsidRPr="00C42834" w:rsidR="00F75106" w:rsidRDefault="00260229" w14:paraId="21A51F10" w14:textId="6C984DB6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  <w:rPr>
                <w:highlight w:val="yellow"/>
              </w:rPr>
            </w:pPr>
            <w:r>
              <w:t>22</w:t>
            </w:r>
            <w:r w:rsidRPr="003920B5" w:rsidR="003920B5">
              <w:t xml:space="preserve"> september</w:t>
            </w:r>
            <w:r w:rsidRPr="003920B5" w:rsidR="00D36DDF">
              <w:t xml:space="preserve"> 20</w:t>
            </w:r>
            <w:r w:rsidRPr="003920B5" w:rsidR="00873EA8">
              <w:t>2</w:t>
            </w:r>
            <w:r w:rsidRPr="003920B5" w:rsidR="003920B5">
              <w:t>6</w:t>
            </w:r>
          </w:p>
        </w:tc>
      </w:tr>
      <w:tr w:rsidR="00F75106" w:rsidTr="008A68E5" w14:paraId="12F3AE1E" w14:textId="77777777">
        <w:trPr>
          <w:trHeight w:val="1418" w:hRule="exact"/>
        </w:trPr>
        <w:tc>
          <w:tcPr>
            <w:tcW w:w="1099" w:type="dxa"/>
          </w:tcPr>
          <w:p w:rsidR="00F75106" w:rsidRDefault="00260229" w14:paraId="211A3153" w14:textId="26A8F4F0">
            <w:pPr>
              <w:pStyle w:val="datumonderwerp"/>
              <w:ind w:left="743" w:hanging="743"/>
              <w:rPr>
                <w:noProof/>
              </w:rPr>
            </w:pPr>
            <w:r>
              <w:rPr>
                <w:noProof/>
              </w:rPr>
              <w:t>Betreft</w:t>
            </w:r>
          </w:p>
        </w:tc>
        <w:tc>
          <w:tcPr>
            <w:tcW w:w="6413" w:type="dxa"/>
          </w:tcPr>
          <w:p w:rsidR="003920B5" w:rsidP="003920B5" w:rsidRDefault="003920B5" w14:paraId="44C111AD" w14:textId="77777777">
            <w:r>
              <w:t>Nota naar aanleiding van het verslag en nota van wijziging - eerste aanvullingswet nieuw Wetboek van Strafvordering</w:t>
            </w:r>
          </w:p>
          <w:p w:rsidRPr="00C42834" w:rsidR="00F75106" w:rsidRDefault="00F75106" w14:paraId="04E2FC3F" w14:textId="11C4C4DD">
            <w:pPr>
              <w:pStyle w:val="datumonderwerp"/>
              <w:rPr>
                <w:highlight w:val="yellow"/>
              </w:rPr>
            </w:pP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="00F75106" w14:paraId="3EF67885" w14:textId="77777777">
        <w:tc>
          <w:tcPr>
            <w:tcW w:w="2013" w:type="dxa"/>
          </w:tcPr>
          <w:p w:rsidRPr="003920B5" w:rsidR="00C93186" w:rsidP="00C93186" w:rsidRDefault="00C93186" w14:paraId="296B7557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3920B5">
              <w:t>Directie Wetgeving en Juridische Zaken</w:t>
            </w:r>
          </w:p>
          <w:p w:rsidR="00C93186" w:rsidP="00C42834" w:rsidRDefault="00C42834" w14:paraId="1A81462D" w14:textId="77777777">
            <w:pPr>
              <w:pStyle w:val="afzendgegevens"/>
            </w:pPr>
            <w:r w:rsidRPr="003920B5">
              <w:t xml:space="preserve">Sector </w:t>
            </w:r>
            <w:r w:rsidRPr="003920B5" w:rsidR="00C93186">
              <w:t>Straf- en</w:t>
            </w:r>
            <w:r w:rsidRPr="003920B5">
              <w:t xml:space="preserve"> S</w:t>
            </w:r>
            <w:r w:rsidRPr="003920B5" w:rsidR="00C93186">
              <w:t>anctierecht</w:t>
            </w:r>
          </w:p>
          <w:p w:rsidRPr="00C42834" w:rsidR="00C93186" w:rsidP="00C93186" w:rsidRDefault="00C93186" w14:paraId="6C6DEF55" w14:textId="77777777">
            <w:pPr>
              <w:pStyle w:val="witregel1"/>
            </w:pPr>
            <w:r w:rsidRPr="00C42834">
              <w:t> </w:t>
            </w:r>
          </w:p>
          <w:p w:rsidRPr="00D36DDF" w:rsidR="00C93186" w:rsidP="00C93186" w:rsidRDefault="00C93186" w14:paraId="5083788E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Turfmarkt 147</w:t>
            </w:r>
          </w:p>
          <w:p w:rsidRPr="00D36DDF" w:rsidR="00C93186" w:rsidP="00C93186" w:rsidRDefault="00C93186" w14:paraId="5EB4AFFC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2511 DP  Den Haag</w:t>
            </w:r>
          </w:p>
          <w:p w:rsidRPr="00D36DDF" w:rsidR="00C93186" w:rsidP="00C93186" w:rsidRDefault="00C93186" w14:paraId="54D02C90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Postbus 20301</w:t>
            </w:r>
          </w:p>
          <w:p w:rsidRPr="00D36DDF" w:rsidR="00C93186" w:rsidP="00C93186" w:rsidRDefault="00C93186" w14:paraId="514A7E3B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2500 EH  Den Haag</w:t>
            </w:r>
          </w:p>
          <w:p w:rsidRPr="00D36DDF" w:rsidR="00C93186" w:rsidP="00C93186" w:rsidRDefault="00C93186" w14:paraId="31D9892F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www.rijksoverheid.nl/jenv</w:t>
            </w:r>
          </w:p>
          <w:p w:rsidRPr="00D36DDF" w:rsidR="00C93186" w:rsidP="00C93186" w:rsidRDefault="00C93186" w14:paraId="01708B32" w14:textId="77777777">
            <w:pPr>
              <w:pStyle w:val="witregel1"/>
              <w:rPr>
                <w:lang w:val="de-DE"/>
              </w:rPr>
            </w:pPr>
            <w:r w:rsidRPr="00D36DDF">
              <w:rPr>
                <w:lang w:val="de-DE"/>
              </w:rPr>
              <w:t> </w:t>
            </w:r>
          </w:p>
          <w:p w:rsidRPr="00D36DDF" w:rsidR="00C93186" w:rsidP="00C93186" w:rsidRDefault="00C93186" w14:paraId="5598BCB4" w14:textId="77777777">
            <w:pPr>
              <w:pStyle w:val="witregel2"/>
              <w:rPr>
                <w:lang w:val="de-DE"/>
              </w:rPr>
            </w:pPr>
            <w:r w:rsidRPr="00D36DDF">
              <w:rPr>
                <w:lang w:val="de-DE"/>
              </w:rPr>
              <w:t> </w:t>
            </w:r>
          </w:p>
          <w:p w:rsidR="00C93186" w:rsidP="00C93186" w:rsidRDefault="00C93186" w14:paraId="5F8C206E" w14:textId="77777777">
            <w:pPr>
              <w:pStyle w:val="referentiekopjes"/>
            </w:pPr>
            <w:r>
              <w:t>Ons kenmerk</w:t>
            </w:r>
          </w:p>
          <w:p w:rsidR="00C93186" w:rsidP="00C93186" w:rsidRDefault="00FC375D" w14:paraId="1DC4F581" w14:textId="20BC90DF">
            <w:pPr>
              <w:pStyle w:val="referentiegegevens"/>
            </w:pPr>
            <w:r>
              <w:t>8023061</w:t>
            </w:r>
          </w:p>
          <w:p w:rsidR="00C93186" w:rsidP="00C93186" w:rsidRDefault="00C93186" w14:paraId="280B0BAA" w14:textId="77777777">
            <w:pPr>
              <w:pStyle w:val="witregel1"/>
            </w:pPr>
            <w:r>
              <w:t> </w:t>
            </w:r>
          </w:p>
          <w:p w:rsidR="00C93186" w:rsidP="00C93186" w:rsidRDefault="00C93186" w14:paraId="4ACB3C45" w14:textId="77777777">
            <w:pPr>
              <w:pStyle w:val="clausule"/>
            </w:pPr>
            <w:r>
              <w:t>Bij beantwoording de datum en ons kenmerk vermelden. Wilt u slechts één zaak in uw brief behandelen.</w:t>
            </w:r>
          </w:p>
          <w:p w:rsidR="00C93186" w:rsidP="00C93186" w:rsidRDefault="00C93186" w14:paraId="71D3EFCA" w14:textId="77777777">
            <w:pPr>
              <w:pStyle w:val="referentiegegevens"/>
            </w:pPr>
          </w:p>
          <w:bookmarkEnd w:id="3"/>
          <w:p w:rsidRPr="00C93186" w:rsidR="00C93186" w:rsidP="00C93186" w:rsidRDefault="00C93186" w14:paraId="6AA31895" w14:textId="77777777">
            <w:pPr>
              <w:pStyle w:val="referentiegegevens"/>
            </w:pPr>
          </w:p>
          <w:p w:rsidR="00F75106" w:rsidRDefault="008A7B34" w14:paraId="0DF3043E" w14:textId="77777777">
            <w:pPr>
              <w:pStyle w:val="referentiegegevens"/>
            </w:pPr>
            <w:r>
              <w:fldChar w:fldCharType="begin"/>
            </w:r>
            <w:r w:rsidR="00F75106">
              <w:instrText xml:space="preserve"> DOCPROPERTY referentiegegevens </w:instrText>
            </w:r>
            <w:r>
              <w:fldChar w:fldCharType="end"/>
            </w:r>
          </w:p>
        </w:tc>
      </w:tr>
    </w:tbl>
    <w:p w:rsidR="00F75106" w:rsidRDefault="00F75106" w14:paraId="107A506C" w14:textId="77777777">
      <w:pPr>
        <w:pStyle w:val="broodtekst"/>
      </w:pPr>
    </w:p>
    <w:p w:rsidR="00F75106" w:rsidRDefault="00F75106" w14:paraId="3F6C0B5D" w14:textId="77777777">
      <w:pPr>
        <w:pStyle w:val="broodtekst"/>
        <w:sectPr w:rsidR="00F75106" w:rsidSect="007472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6"/>
      </w:tblGrid>
      <w:tr w:rsidRPr="00C22108" w:rsidR="00C22108" w:rsidTr="00C22108" w14:paraId="1676C6C1" w14:textId="77777777">
        <w:tc>
          <w:tcPr>
            <w:tcW w:w="7716" w:type="dxa"/>
          </w:tcPr>
          <w:p w:rsidRPr="00976827" w:rsidR="00C93186" w:rsidP="002353E3" w:rsidRDefault="00C93186" w14:paraId="2EFCB73E" w14:textId="77777777">
            <w:pPr>
              <w:pStyle w:val="broodtekst"/>
            </w:pPr>
            <w:r w:rsidRPr="0097682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editId="3A1332EF" wp14:anchorId="36B0DCCB">
                      <wp:simplePos x="0" y="0"/>
                      <wp:positionH relativeFrom="page">
                        <wp:posOffset>4935855</wp:posOffset>
                      </wp:positionH>
                      <wp:positionV relativeFrom="page">
                        <wp:posOffset>5828665</wp:posOffset>
                      </wp:positionV>
                      <wp:extent cx="1811020" cy="228600"/>
                      <wp:effectExtent l="635" t="635" r="0" b="0"/>
                      <wp:wrapNone/>
                      <wp:docPr id="7" name="Text Box 3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078A" w:rsidP="00B2078A" w:rsidRDefault="00B2078A" w14:paraId="63ED83F7" w14:textId="6D0E5FB0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 w:rsidR="00794445">
                                    <w:fldChar w:fldCharType="begin"/>
                                  </w:r>
                                  <w:r w:rsidR="00794445">
                                    <w:instrText xml:space="preserve"> DOCPROPERTY mailing-aan  </w:instrText>
                                  </w:r>
                                  <w:r w:rsidR="00794445"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4" style="position:absolute;margin-left:388.65pt;margin-top:458.95pt;width:142.6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" w14:anchorId="36B0DCCB">
                      <v:textbox inset="0,0,0,0">
                        <w:txbxContent>
                          <w:p w:rsidR="00B2078A" w:rsidP="00B2078A" w:rsidRDefault="00B2078A" w14:paraId="63ED83F7" w14:textId="6D0E5FB0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 w:rsidR="00794445">
                              <w:fldChar w:fldCharType="begin"/>
                            </w:r>
                            <w:r w:rsidR="00794445">
                              <w:instrText xml:space="preserve"> DOCPROPERTY mailing-aan  </w:instrText>
                            </w:r>
                            <w:r w:rsidR="00794445"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 w:rsidRPr="0097682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editId="485FABAE" wp14:anchorId="0D95D6D7">
                      <wp:simplePos x="0" y="0"/>
                      <wp:positionH relativeFrom="page">
                        <wp:posOffset>5944235</wp:posOffset>
                      </wp:positionH>
                      <wp:positionV relativeFrom="page">
                        <wp:posOffset>10182225</wp:posOffset>
                      </wp:positionV>
                      <wp:extent cx="1811020" cy="228600"/>
                      <wp:effectExtent l="0" t="1270" r="0" b="0"/>
                      <wp:wrapNone/>
                      <wp:docPr id="6" name="Text Box 3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73C" w:rsidRDefault="008A7B34" w14:paraId="71042267" w14:textId="6E002E57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 w:rsidR="0089073C"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 w:rsidR="000129A4">
                                    <w:instrText xml:space="preserve"> DOCPROPERTY mailing-aan  </w:instrText>
                                  </w:r>
                                  <w:r>
                                    <w:fldChar w:fldCharType="end"/>
                                  </w:r>
                                  <w:r w:rsidR="0089073C"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2" style="position:absolute;margin-left:468.05pt;margin-top:801.75pt;width:142.6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" w14:anchorId="0D95D6D7">
                      <v:textbox inset="0,0,0,0">
                        <w:txbxContent>
                          <w:p w:rsidR="0089073C" w:rsidRDefault="008A7B34" w14:paraId="71042267" w14:textId="6E002E57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 w:rsidR="0089073C"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 w:rsidR="000129A4">
                              <w:instrText xml:space="preserve"> DOCPROPERTY mailing-aan  </w:instrText>
                            </w:r>
                            <w:r>
                              <w:fldChar w:fldCharType="end"/>
                            </w:r>
                            <w:r w:rsidR="0089073C"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bookmarkStart w:name="aanhef" w:id="6"/>
            <w:bookmarkEnd w:id="6"/>
            <w:r w:rsidRPr="00976827" w:rsidR="008A7B34">
              <w:fldChar w:fldCharType="begin"/>
            </w:r>
            <w:r w:rsidRPr="00976827" w:rsidR="00C22108">
              <w:instrText xml:space="preserve"> DOCPROPERTY aanhefdoc *\MERGEFORMAT </w:instrText>
            </w:r>
            <w:r w:rsidRPr="00976827" w:rsidR="008A7B34">
              <w:fldChar w:fldCharType="separate"/>
            </w: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16"/>
            </w:tblGrid>
            <w:tr w:rsidRPr="00976827" w:rsidR="00C93186" w:rsidTr="00C93186" w14:paraId="39FC3BDE" w14:textId="77777777">
              <w:trPr>
                <w:tblCellSpacing w:w="0" w:type="dxa"/>
              </w:trPr>
              <w:tc>
                <w:tcPr>
                  <w:tcW w:w="90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976827" w:rsidR="00C93186" w:rsidP="00F6623E" w:rsidRDefault="00F6623E" w14:paraId="66F163B5" w14:textId="7E09FB2B">
                  <w:pPr>
                    <w:spacing w:line="240" w:lineRule="auto"/>
                    <w:rPr>
                      <w:szCs w:val="18"/>
                    </w:rPr>
                  </w:pPr>
                  <w:r w:rsidRPr="00976827">
                    <w:rPr>
                      <w:szCs w:val="18"/>
                    </w:rPr>
                    <w:t>Hierbij bie</w:t>
                  </w:r>
                  <w:r w:rsidRPr="00976827" w:rsidR="00957F54">
                    <w:rPr>
                      <w:szCs w:val="18"/>
                    </w:rPr>
                    <w:t>den wij</w:t>
                  </w:r>
                  <w:r w:rsidRPr="00976827">
                    <w:rPr>
                      <w:szCs w:val="18"/>
                    </w:rPr>
                    <w:t xml:space="preserve"> u </w:t>
                  </w:r>
                  <w:r w:rsidRPr="00976827" w:rsidR="00957F54">
                    <w:rPr>
                      <w:szCs w:val="18"/>
                    </w:rPr>
                    <w:t>de</w:t>
                  </w:r>
                  <w:r w:rsidRPr="00976827">
                    <w:rPr>
                      <w:szCs w:val="18"/>
                    </w:rPr>
                    <w:t xml:space="preserve"> nota naar aanleiding van het versla</w:t>
                  </w:r>
                  <w:r w:rsidRPr="00976827" w:rsidR="00957F54">
                    <w:rPr>
                      <w:szCs w:val="18"/>
                    </w:rPr>
                    <w:t>g</w:t>
                  </w:r>
                  <w:r w:rsidRPr="00976827">
                    <w:rPr>
                      <w:szCs w:val="18"/>
                    </w:rPr>
                    <w:t xml:space="preserve"> inzake het bovenvermelde voorstel alsmede een nota van wijziging</w:t>
                  </w:r>
                  <w:r w:rsidRPr="00976827" w:rsidR="003920B5">
                    <w:rPr>
                      <w:szCs w:val="18"/>
                    </w:rPr>
                    <w:t xml:space="preserve"> </w:t>
                  </w:r>
                  <w:r w:rsidRPr="00976827">
                    <w:rPr>
                      <w:szCs w:val="18"/>
                    </w:rPr>
                    <w:t>aan.</w:t>
                  </w:r>
                </w:p>
                <w:p w:rsidRPr="00976827" w:rsidR="00444E9C" w:rsidP="00F6623E" w:rsidRDefault="00444E9C" w14:paraId="6CC0996E" w14:textId="77777777">
                  <w:pPr>
                    <w:spacing w:line="240" w:lineRule="auto"/>
                    <w:rPr>
                      <w:szCs w:val="18"/>
                    </w:rPr>
                  </w:pPr>
                </w:p>
                <w:p w:rsidRPr="00976827" w:rsidR="00444E9C" w:rsidP="00F6623E" w:rsidRDefault="00444E9C" w14:paraId="38412D27" w14:textId="77777777">
                  <w:pPr>
                    <w:spacing w:line="240" w:lineRule="auto"/>
                    <w:rPr>
                      <w:szCs w:val="18"/>
                    </w:rPr>
                  </w:pPr>
                </w:p>
                <w:p w:rsidRPr="00976827" w:rsidR="00444E9C" w:rsidP="00F6623E" w:rsidRDefault="00444E9C" w14:paraId="2DD1148B" w14:textId="77777777">
                  <w:pPr>
                    <w:spacing w:line="240" w:lineRule="auto"/>
                    <w:rPr>
                      <w:szCs w:val="18"/>
                    </w:rPr>
                  </w:pPr>
                </w:p>
                <w:p w:rsidRPr="00976827" w:rsidR="00444E9C" w:rsidP="00F6623E" w:rsidRDefault="00444E9C" w14:paraId="300E91CD" w14:textId="77777777">
                  <w:pPr>
                    <w:spacing w:line="240" w:lineRule="auto"/>
                    <w:rPr>
                      <w:szCs w:val="18"/>
                    </w:rPr>
                  </w:pPr>
                </w:p>
              </w:tc>
            </w:tr>
            <w:tr w:rsidRPr="00976827" w:rsidR="00C93186" w:rsidTr="00C93186" w14:paraId="247F62F2" w14:textId="77777777">
              <w:trPr>
                <w:tblCellSpacing w:w="0" w:type="dxa"/>
              </w:trPr>
              <w:tc>
                <w:tcPr>
                  <w:tcW w:w="90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976827" w:rsidR="00957F54" w:rsidP="00957F54" w:rsidRDefault="00957F54" w14:paraId="4C9D37E7" w14:textId="0D4E193E">
                  <w:pPr>
                    <w:rPr>
                      <w:szCs w:val="18"/>
                    </w:rPr>
                  </w:pPr>
                  <w:r w:rsidRPr="00976827">
                    <w:rPr>
                      <w:szCs w:val="18"/>
                    </w:rPr>
                    <w:t>De Staatssecretaris van Justitie en Veiligheid,</w:t>
                  </w:r>
                </w:p>
                <w:p w:rsidRPr="00976827" w:rsidR="00957F54" w:rsidP="00957F54" w:rsidRDefault="00957F54" w14:paraId="46767215" w14:textId="7D677522">
                  <w:pPr>
                    <w:rPr>
                      <w:szCs w:val="18"/>
                    </w:rPr>
                  </w:pPr>
                </w:p>
                <w:p w:rsidRPr="00976827" w:rsidR="00957F54" w:rsidP="00957F54" w:rsidRDefault="00957F54" w14:paraId="49036F50" w14:textId="77777777">
                  <w:pPr>
                    <w:rPr>
                      <w:szCs w:val="18"/>
                    </w:rPr>
                  </w:pPr>
                </w:p>
                <w:p w:rsidRPr="00976827" w:rsidR="00957F54" w:rsidP="00957F54" w:rsidRDefault="00957F54" w14:paraId="23D2282E" w14:textId="77777777">
                  <w:pPr>
                    <w:rPr>
                      <w:szCs w:val="18"/>
                    </w:rPr>
                  </w:pPr>
                </w:p>
                <w:p w:rsidRPr="00976827" w:rsidR="00957F54" w:rsidP="00957F54" w:rsidRDefault="00957F54" w14:paraId="7CCC7AC2" w14:textId="77777777">
                  <w:pPr>
                    <w:rPr>
                      <w:szCs w:val="18"/>
                    </w:rPr>
                  </w:pPr>
                </w:p>
                <w:p w:rsidRPr="00976827" w:rsidR="00957F54" w:rsidP="00957F54" w:rsidRDefault="00957F54" w14:paraId="4B8E5073" w14:textId="77777777">
                  <w:pPr>
                    <w:rPr>
                      <w:szCs w:val="18"/>
                    </w:rPr>
                  </w:pPr>
                  <w:r w:rsidRPr="00976827">
                    <w:rPr>
                      <w:szCs w:val="18"/>
                    </w:rPr>
                    <w:t>De Minister van Justitie en Veiligheid,</w:t>
                  </w:r>
                </w:p>
                <w:p w:rsidRPr="00976827" w:rsidR="00444E9C" w:rsidP="00957F54" w:rsidRDefault="00444E9C" w14:paraId="0055C02C" w14:textId="2DB11BE1">
                  <w:pPr>
                    <w:pStyle w:val="broodtekst"/>
                    <w:rPr>
                      <w:bCs/>
                    </w:rPr>
                  </w:pPr>
                </w:p>
                <w:p w:rsidRPr="00976827" w:rsidR="00FF6307" w:rsidP="00FF6307" w:rsidRDefault="00FF6307" w14:paraId="2CDD86AF" w14:textId="0505A3BF">
                  <w:pPr>
                    <w:pStyle w:val="broodtekst"/>
                    <w:rPr>
                      <w:bCs/>
                    </w:rPr>
                  </w:pPr>
                </w:p>
                <w:p w:rsidRPr="00976827" w:rsidR="00FF6307" w:rsidP="00FF6307" w:rsidRDefault="00FF6307" w14:paraId="4AE8A338" w14:textId="7699224A">
                  <w:pPr>
                    <w:pStyle w:val="broodtekst"/>
                    <w:rPr>
                      <w:bCs/>
                    </w:rPr>
                  </w:pPr>
                </w:p>
                <w:p w:rsidRPr="00976827" w:rsidR="00FF6307" w:rsidP="00444E9C" w:rsidRDefault="00FF6307" w14:paraId="21774D1D" w14:textId="77777777">
                  <w:pPr>
                    <w:pStyle w:val="broodtekst"/>
                    <w:rPr>
                      <w:bCs/>
                    </w:rPr>
                  </w:pPr>
                </w:p>
                <w:p w:rsidRPr="00976827" w:rsidR="00444E9C" w:rsidP="00444E9C" w:rsidRDefault="00444E9C" w14:paraId="55819A1E" w14:textId="77777777">
                  <w:pPr>
                    <w:pStyle w:val="broodtekst"/>
                    <w:rPr>
                      <w:bCs/>
                    </w:rPr>
                  </w:pPr>
                </w:p>
                <w:p w:rsidRPr="00976827" w:rsidR="00F6623E" w:rsidP="00FF6307" w:rsidRDefault="00F6623E" w14:paraId="4FDE76C6" w14:textId="6947E4B8">
                  <w:pPr>
                    <w:pStyle w:val="broodtekst"/>
                  </w:pPr>
                </w:p>
              </w:tc>
            </w:tr>
            <w:tr w:rsidRPr="00976827" w:rsidR="00476F62" w:rsidTr="00C93186" w14:paraId="07C07CB3" w14:textId="77777777">
              <w:trPr>
                <w:tblCellSpacing w:w="0" w:type="dxa"/>
              </w:trPr>
              <w:tc>
                <w:tcPr>
                  <w:tcW w:w="90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0976827" w:rsidR="00476F62" w:rsidP="00444E9C" w:rsidRDefault="00476F62" w14:paraId="01111788" w14:textId="77777777">
                  <w:pPr>
                    <w:pStyle w:val="broodtekst"/>
                  </w:pPr>
                </w:p>
              </w:tc>
            </w:tr>
          </w:tbl>
          <w:p w:rsidRPr="00C22108" w:rsidR="00C22108" w:rsidP="00444E9C" w:rsidRDefault="008A7B34" w14:paraId="4603AFA9" w14:textId="4FCB4769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3135"/>
              </w:tabs>
            </w:pPr>
            <w:r w:rsidRPr="00976827">
              <w:fldChar w:fldCharType="end"/>
            </w:r>
            <w:r w:rsidR="00444E9C">
              <w:tab/>
            </w:r>
          </w:p>
        </w:tc>
      </w:tr>
    </w:tbl>
    <w:p w:rsidR="00F75106" w:rsidRDefault="00F75106" w14:paraId="65B3A437" w14:textId="77777777">
      <w:pPr>
        <w:pStyle w:val="broodtekst"/>
      </w:pPr>
      <w:bookmarkStart w:name="cursor" w:id="7"/>
      <w:bookmarkEnd w:id="7"/>
    </w:p>
    <w:tbl>
      <w:tblPr>
        <w:tblW w:w="75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1"/>
      </w:tblGrid>
      <w:tr w:rsidR="00F75106" w14:paraId="44C894C9" w14:textId="77777777">
        <w:trPr>
          <w:cantSplit/>
        </w:trPr>
        <w:tc>
          <w:tcPr>
            <w:tcW w:w="7501" w:type="dxa"/>
          </w:tcPr>
          <w:p w:rsidR="00C93186" w:rsidP="00C93186" w:rsidRDefault="00C93186" w14:paraId="37AFC479" w14:textId="77777777">
            <w:pPr>
              <w:pStyle w:val="in-table"/>
            </w:pPr>
            <w:bookmarkStart w:name="ondertekening" w:id="8"/>
            <w:bookmarkEnd w:id="8"/>
          </w:p>
          <w:p w:rsidR="00F75106" w:rsidRDefault="008A7B34" w14:paraId="6D111E69" w14:textId="77777777">
            <w:pPr>
              <w:pStyle w:val="broodtekst"/>
            </w:pPr>
            <w:r>
              <w:fldChar w:fldCharType="begin"/>
            </w:r>
            <w:r w:rsidR="00F75106">
              <w:instrText xml:space="preserve"> DOCPROPERTY ondertekening </w:instrText>
            </w:r>
            <w:r>
              <w:fldChar w:fldCharType="end"/>
            </w:r>
          </w:p>
        </w:tc>
      </w:tr>
    </w:tbl>
    <w:p w:rsidR="00F75106" w:rsidP="00690E82" w:rsidRDefault="00F75106" w14:paraId="5E00B98F" w14:textId="77777777">
      <w:pPr>
        <w:pStyle w:val="broodtekst"/>
      </w:pPr>
    </w:p>
    <w:sectPr w:rsidR="00F75106" w:rsidSect="00747215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4B86" w14:textId="77777777" w:rsidR="004305F1" w:rsidRDefault="004305F1">
      <w:r>
        <w:separator/>
      </w:r>
    </w:p>
    <w:p w14:paraId="67A22DBE" w14:textId="77777777" w:rsidR="004305F1" w:rsidRDefault="004305F1"/>
    <w:p w14:paraId="53C1B899" w14:textId="77777777" w:rsidR="004305F1" w:rsidRDefault="004305F1"/>
    <w:p w14:paraId="49D3B8F9" w14:textId="77777777" w:rsidR="004305F1" w:rsidRDefault="004305F1"/>
  </w:endnote>
  <w:endnote w:type="continuationSeparator" w:id="0">
    <w:p w14:paraId="7B0E8162" w14:textId="77777777" w:rsidR="004305F1" w:rsidRDefault="004305F1">
      <w:r>
        <w:continuationSeparator/>
      </w:r>
    </w:p>
    <w:p w14:paraId="76868DDA" w14:textId="77777777" w:rsidR="004305F1" w:rsidRDefault="004305F1"/>
    <w:p w14:paraId="22FCCAC6" w14:textId="77777777" w:rsidR="004305F1" w:rsidRDefault="004305F1"/>
    <w:p w14:paraId="56FBDB08" w14:textId="77777777" w:rsidR="004305F1" w:rsidRDefault="004305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381C" w14:textId="77777777" w:rsidR="0089073C" w:rsidRDefault="008A7B34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89073C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8893988" w14:textId="77777777" w:rsidR="0089073C" w:rsidRDefault="0089073C">
    <w:pPr>
      <w:pStyle w:val="Voettekst"/>
    </w:pPr>
  </w:p>
  <w:p w14:paraId="1370C218" w14:textId="77777777" w:rsidR="0089073C" w:rsidRDefault="0089073C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9073C" w14:paraId="226621A5" w14:textId="77777777">
      <w:trPr>
        <w:trHeight w:hRule="exact" w:val="240"/>
      </w:trPr>
      <w:tc>
        <w:tcPr>
          <w:tcW w:w="7752" w:type="dxa"/>
        </w:tcPr>
        <w:p w14:paraId="67D2D099" w14:textId="77777777" w:rsidR="0089073C" w:rsidRDefault="0089073C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1D996FE3" w14:textId="77777777" w:rsidR="0089073C" w:rsidRDefault="0089073C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CE5A54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9073C" w14:paraId="0B091D43" w14:textId="77777777">
      <w:trPr>
        <w:trHeight w:hRule="exact" w:val="240"/>
      </w:trPr>
      <w:tc>
        <w:tcPr>
          <w:tcW w:w="7752" w:type="dxa"/>
        </w:tcPr>
        <w:bookmarkStart w:id="4" w:name="bmVoettekst1"/>
        <w:p w14:paraId="122D65F8" w14:textId="67C033A4" w:rsidR="0089073C" w:rsidRDefault="008A7B34">
          <w:pPr>
            <w:pStyle w:val="Huisstijl-Rubricering"/>
          </w:pPr>
          <w:r>
            <w:fldChar w:fldCharType="begin"/>
          </w:r>
          <w:r w:rsidR="0089073C">
            <w:instrText xml:space="preserve"> DOCPROPERTY rubricering </w:instrText>
          </w:r>
          <w:r w:rsidR="009E1471">
            <w:fldChar w:fldCharType="separate"/>
          </w:r>
          <w:r w:rsidR="009E1471">
            <w:rPr>
              <w:b w:val="0"/>
              <w:bCs w:val="0"/>
            </w:rPr>
            <w:t>Fout! Onbekende naam voor documenteigenschap.</w:t>
          </w:r>
          <w:r>
            <w:fldChar w:fldCharType="end"/>
          </w:r>
        </w:p>
      </w:tc>
      <w:tc>
        <w:tcPr>
          <w:tcW w:w="2148" w:type="dxa"/>
        </w:tcPr>
        <w:p w14:paraId="72ADA7BE" w14:textId="6F527D6B" w:rsidR="0089073C" w:rsidRDefault="008A7B34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9E1471">
            <w:rPr>
              <w:rStyle w:val="Huisstijl-GegevenCharChar"/>
              <w:b/>
              <w:bCs/>
            </w:rPr>
            <w:t>Fout! Onbekende naam voor documenteigenschap.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 w:rsidR="00C93186"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9E1471">
            <w:rPr>
              <w:rStyle w:val="Huisstijl-GegevenCharChar"/>
              <w:b/>
              <w:bCs/>
            </w:rPr>
            <w:t>Fout! Onbekende naam voor documenteigenschap.</w:t>
          </w:r>
          <w:r>
            <w:rPr>
              <w:rStyle w:val="Huisstijl-GegevenCharChar"/>
            </w:rPr>
            <w:fldChar w:fldCharType="end"/>
          </w:r>
          <w:r w:rsidR="0089073C">
            <w:t xml:space="preserve"> </w:t>
          </w:r>
          <w:fldSimple w:instr=" SECTIONPAGES   \* MERGEFORMAT ">
            <w:r w:rsidR="00C93186">
              <w:t>1</w:t>
            </w:r>
          </w:fldSimple>
        </w:p>
      </w:tc>
    </w:tr>
    <w:bookmarkEnd w:id="4"/>
  </w:tbl>
  <w:p w14:paraId="77B442EB" w14:textId="77777777" w:rsidR="0089073C" w:rsidRDefault="0089073C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89073C" w14:paraId="16245426" w14:textId="77777777">
      <w:trPr>
        <w:cantSplit/>
        <w:trHeight w:hRule="exact" w:val="23"/>
      </w:trPr>
      <w:tc>
        <w:tcPr>
          <w:tcW w:w="7771" w:type="dxa"/>
        </w:tcPr>
        <w:p w14:paraId="41814B12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1829C983" w14:textId="77777777" w:rsidR="0089073C" w:rsidRDefault="0089073C">
          <w:pPr>
            <w:pStyle w:val="Huisstijl-Paginanummering"/>
          </w:pPr>
        </w:p>
      </w:tc>
    </w:tr>
  </w:tbl>
  <w:p w14:paraId="2B3C376D" w14:textId="77777777" w:rsidR="0089073C" w:rsidRDefault="0089073C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89073C" w14:paraId="7B49E752" w14:textId="77777777">
      <w:trPr>
        <w:cantSplit/>
        <w:trHeight w:hRule="exact" w:val="170"/>
      </w:trPr>
      <w:tc>
        <w:tcPr>
          <w:tcW w:w="7769" w:type="dxa"/>
        </w:tcPr>
        <w:p w14:paraId="6123D716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36FF4D6C" w14:textId="77777777" w:rsidR="0089073C" w:rsidRDefault="0089073C">
          <w:pPr>
            <w:pStyle w:val="Huisstijl-Paginanummering"/>
          </w:pPr>
        </w:p>
      </w:tc>
    </w:tr>
    <w:tr w:rsidR="0089073C" w14:paraId="107E2575" w14:textId="77777777">
      <w:trPr>
        <w:cantSplit/>
        <w:trHeight w:hRule="exact" w:val="289"/>
      </w:trPr>
      <w:tc>
        <w:tcPr>
          <w:tcW w:w="7769" w:type="dxa"/>
        </w:tcPr>
        <w:p w14:paraId="5D3C32BE" w14:textId="2820D93C" w:rsidR="0089073C" w:rsidRDefault="008A7B34">
          <w:pPr>
            <w:pStyle w:val="Huisstijl-Rubricering"/>
          </w:pPr>
          <w:r>
            <w:fldChar w:fldCharType="begin"/>
          </w:r>
          <w:r w:rsidR="0089073C">
            <w:instrText xml:space="preserve"> DOCPROPERTY Rubricering </w:instrText>
          </w:r>
          <w:r w:rsidR="009E1471">
            <w:fldChar w:fldCharType="separate"/>
          </w:r>
          <w:r w:rsidR="009E1471">
            <w:rPr>
              <w:b w:val="0"/>
              <w:bCs w:val="0"/>
            </w:rPr>
            <w:t>Fout! Onbekende naam voor documenteigenschap.</w:t>
          </w:r>
          <w:r>
            <w:fldChar w:fldCharType="end"/>
          </w:r>
        </w:p>
      </w:tc>
      <w:tc>
        <w:tcPr>
          <w:tcW w:w="2123" w:type="dxa"/>
        </w:tcPr>
        <w:p w14:paraId="697389E6" w14:textId="69C0C80E" w:rsidR="0089073C" w:rsidRDefault="008A7B34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9E1471">
            <w:rPr>
              <w:rStyle w:val="Huisstijl-GegevenCharChar"/>
              <w:b/>
              <w:bCs/>
            </w:rPr>
            <w:t>Fout! Onbekende naam voor documenteigenschap.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 w:rsidR="0089073C"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C93186">
            <w:rPr>
              <w:rStyle w:val="Paginanummer"/>
            </w:rPr>
            <w:t>1</w:t>
          </w:r>
          <w:r>
            <w:rPr>
              <w:rStyle w:val="Paginanumme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9E1471">
            <w:rPr>
              <w:rStyle w:val="Huisstijl-GegevenCharChar"/>
              <w:b/>
              <w:bCs/>
            </w:rPr>
            <w:t>Fout! Onbekende naam voor documenteigenschap.</w:t>
          </w:r>
          <w:r>
            <w:rPr>
              <w:rStyle w:val="Huisstijl-GegevenCharChar"/>
            </w:rPr>
            <w:fldChar w:fldCharType="end"/>
          </w:r>
          <w:r w:rsidR="0089073C">
            <w:t xml:space="preserve"> </w:t>
          </w:r>
          <w:fldSimple w:instr=" SECTIONPAGES   \* MERGEFORMAT ">
            <w:r w:rsidR="00C93186">
              <w:t>1</w:t>
            </w:r>
          </w:fldSimple>
        </w:p>
      </w:tc>
    </w:tr>
    <w:tr w:rsidR="0089073C" w14:paraId="724C8C53" w14:textId="77777777">
      <w:trPr>
        <w:cantSplit/>
        <w:trHeight w:hRule="exact" w:val="23"/>
      </w:trPr>
      <w:tc>
        <w:tcPr>
          <w:tcW w:w="7769" w:type="dxa"/>
        </w:tcPr>
        <w:p w14:paraId="526FB85E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2300D733" w14:textId="77777777" w:rsidR="0089073C" w:rsidRDefault="0089073C">
          <w:pPr>
            <w:pStyle w:val="Huisstijl-Paginanummering"/>
            <w:rPr>
              <w:rStyle w:val="Huisstijl-GegevenCharChar"/>
            </w:rPr>
          </w:pPr>
        </w:p>
      </w:tc>
    </w:tr>
  </w:tbl>
  <w:p w14:paraId="7DB05352" w14:textId="77777777" w:rsidR="0089073C" w:rsidRDefault="0089073C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5F34" w14:textId="77777777" w:rsidR="004305F1" w:rsidRDefault="004305F1">
      <w:r>
        <w:separator/>
      </w:r>
    </w:p>
  </w:footnote>
  <w:footnote w:type="continuationSeparator" w:id="0">
    <w:p w14:paraId="0A2F7370" w14:textId="77777777" w:rsidR="004305F1" w:rsidRDefault="0043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2B26" w14:textId="77777777" w:rsidR="0089073C" w:rsidRDefault="0089073C">
    <w:pPr>
      <w:pStyle w:val="Koptekst"/>
    </w:pPr>
  </w:p>
  <w:p w14:paraId="65C545EA" w14:textId="77777777" w:rsidR="0089073C" w:rsidRDefault="008907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4980" w14:textId="77777777" w:rsidR="0089073C" w:rsidRDefault="00C93186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C02D42E" wp14:editId="4392C925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1270"/>
              <wp:wrapNone/>
              <wp:docPr id="5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89073C" w14:paraId="0CAC658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4CCD8329" w14:textId="18DCE0C4" w:rsidR="0089073C" w:rsidRPr="00D36DDF" w:rsidRDefault="008A7B34">
                                <w:pPr>
                                  <w:pStyle w:val="referentiegegevparagraaf"/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 w:rsidRPr="00D36DDF">
                                  <w:rPr>
                                    <w:b/>
                                  </w:rPr>
                                  <w:instrText xml:space="preserve"> DOCPROPERTY directoraatvolg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9E1471">
                                  <w:rPr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89073C" w:rsidRPr="00D36DDF">
                                  <w:instrText xml:space="preserve"> DOCPROPERTY directoraatnaamvolg </w:instrText>
                                </w:r>
                                <w:r w:rsidR="009E1471">
                                  <w:fldChar w:fldCharType="separate"/>
                                </w:r>
                                <w:r w:rsidR="009E1471">
                                  <w:rPr>
                                    <w:b/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onderdeelvolg </w:instrText>
                                </w:r>
                                <w:r>
                                  <w:fldChar w:fldCharType="separate"/>
                                </w:r>
                                <w:r w:rsidR="009E1471">
                                  <w:rPr>
                                    <w:b/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begin"/>
                                </w:r>
                                <w:r w:rsidR="0089073C">
                                  <w:rPr>
                                    <w:rStyle w:val="directieregel"/>
                                  </w:rPr>
                                  <w:instrText xml:space="preserve"> DOCPROPERTY directieregel </w:instrText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separate"/>
                                </w:r>
                                <w:r w:rsidR="009E1471">
                                  <w:rPr>
                                    <w:rStyle w:val="directieregel"/>
                                    <w:b w:val="0"/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end"/>
                                </w:r>
                              </w:p>
                              <w:p w14:paraId="032D870D" w14:textId="0AF4A00A" w:rsidR="0089073C" w:rsidRDefault="008A7B34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 w:rsidRPr="009E1471">
                                  <w:rPr>
                                    <w:b/>
                                  </w:rPr>
                                  <w:instrText xml:space="preserve"> DOCPROPERTY _datum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9E1471">
                                  <w:rPr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</w:p>
                              <w:p w14:paraId="04A2B852" w14:textId="055F4B5B" w:rsidR="0089073C" w:rsidRDefault="008A7B34">
                                <w:pPr>
                                  <w:pStyle w:val="referentiegegevens"/>
                                </w:pP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datum </w:instrText>
                                </w:r>
                                <w:r>
                                  <w:fldChar w:fldCharType="separate"/>
                                </w:r>
                                <w:r w:rsidR="009E1471">
                                  <w:rPr>
                                    <w:b/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fldChar w:fldCharType="end"/>
                                </w:r>
                              </w:p>
                              <w:p w14:paraId="7185D6EA" w14:textId="77777777" w:rsidR="0089073C" w:rsidRDefault="0089073C">
                                <w:pPr>
                                  <w:pStyle w:val="witregel1"/>
                                </w:pPr>
                              </w:p>
                              <w:p w14:paraId="35976938" w14:textId="54370961" w:rsidR="0089073C" w:rsidRDefault="008A7B34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>
                                  <w:rPr>
                                    <w:b/>
                                  </w:rPr>
                                  <w:instrText xml:space="preserve"> DOCPROPERTY _onskenmerk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9E1471">
                                  <w:rPr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onskenmerk </w:instrText>
                                </w:r>
                                <w:r>
                                  <w:fldChar w:fldCharType="separate"/>
                                </w:r>
                                <w:r w:rsidR="009E1471">
                                  <w:rPr>
                                    <w:b/>
                                    <w:bCs/>
                                  </w:rPr>
                                  <w:t>Fout! Onbekende naam voor documenteigenschap.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9073C" w14:paraId="53FFF26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4CBEEFBD" w14:textId="77777777" w:rsidR="0089073C" w:rsidRDefault="0089073C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1D0299CE" w14:textId="77777777" w:rsidR="0089073C" w:rsidRDefault="0089073C"/>
                        <w:p w14:paraId="07D34583" w14:textId="77777777" w:rsidR="0089073C" w:rsidRDefault="0089073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02D42E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9" type="#_x0000_t202" style="position:absolute;margin-left:460.95pt;margin-top:149.7pt;width:117.5pt;height:60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89073C" w14:paraId="0CAC658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4CCD8329" w14:textId="18DCE0C4" w:rsidR="0089073C" w:rsidRPr="00D36DDF" w:rsidRDefault="008A7B34">
                          <w:pPr>
                            <w:pStyle w:val="referentiegegevparagraaf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 w:rsidRPr="00D36DDF">
                            <w:rPr>
                              <w:b/>
                            </w:rPr>
                            <w:instrText xml:space="preserve"> DOCPROPERTY directoraatvolg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9E1471">
                            <w:rPr>
                              <w:bCs/>
                            </w:rPr>
                            <w:t>Fout! Onbekende naam voor documenteigenschap.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="0089073C" w:rsidRPr="00D36DDF">
                            <w:instrText xml:space="preserve"> DOCPROPERTY directoraatnaamvolg </w:instrText>
                          </w:r>
                          <w:r w:rsidR="009E1471">
                            <w:fldChar w:fldCharType="separate"/>
                          </w:r>
                          <w:r w:rsidR="009E1471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onderdeelvolg </w:instrText>
                          </w:r>
                          <w:r>
                            <w:fldChar w:fldCharType="separate"/>
                          </w:r>
                          <w:r w:rsidR="009E1471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directieregel"/>
                            </w:rPr>
                            <w:fldChar w:fldCharType="begin"/>
                          </w:r>
                          <w:r w:rsidR="0089073C">
                            <w:rPr>
                              <w:rStyle w:val="directieregel"/>
                            </w:rPr>
                            <w:instrText xml:space="preserve"> DOCPROPERTY directieregel </w:instrText>
                          </w:r>
                          <w:r>
                            <w:rPr>
                              <w:rStyle w:val="directieregel"/>
                            </w:rPr>
                            <w:fldChar w:fldCharType="separate"/>
                          </w:r>
                          <w:r w:rsidR="009E1471">
                            <w:rPr>
                              <w:rStyle w:val="directieregel"/>
                              <w:b w:val="0"/>
                              <w:bCs/>
                            </w:rPr>
                            <w:t>Fout! Onbekende naam voor documenteigenschap.</w:t>
                          </w:r>
                          <w:r>
                            <w:rPr>
                              <w:rStyle w:val="directieregel"/>
                            </w:rPr>
                            <w:fldChar w:fldCharType="end"/>
                          </w:r>
                        </w:p>
                        <w:p w14:paraId="032D870D" w14:textId="0AF4A00A" w:rsidR="0089073C" w:rsidRDefault="008A7B34">
                          <w:pPr>
                            <w:pStyle w:val="referentiegegevens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 w:rsidRPr="009E1471">
                            <w:rPr>
                              <w:b/>
                            </w:rPr>
                            <w:instrText xml:space="preserve"> DOCPROPERTY _datum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9E1471">
                            <w:rPr>
                              <w:bCs/>
                            </w:rPr>
                            <w:t>Fout! Onbekende naam voor documenteigenschap.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  <w:p w14:paraId="04A2B852" w14:textId="055F4B5B" w:rsidR="0089073C" w:rsidRDefault="008A7B3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 w:rsidR="000129A4">
                            <w:instrText xml:space="preserve"> DOCPROPERTY datum </w:instrText>
                          </w:r>
                          <w:r>
                            <w:fldChar w:fldCharType="separate"/>
                          </w:r>
                          <w:r w:rsidR="009E1471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7185D6EA" w14:textId="77777777" w:rsidR="0089073C" w:rsidRDefault="0089073C">
                          <w:pPr>
                            <w:pStyle w:val="witregel1"/>
                          </w:pPr>
                        </w:p>
                        <w:p w14:paraId="35976938" w14:textId="54370961" w:rsidR="0089073C" w:rsidRDefault="008A7B34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>
                            <w:rPr>
                              <w:b/>
                            </w:rPr>
                            <w:instrText xml:space="preserve"> DOCPROPERTY _onskenmerk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9E1471">
                            <w:rPr>
                              <w:bCs/>
                            </w:rPr>
                            <w:t>Fout! Onbekende naam voor documenteigenschap.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onskenmerk </w:instrText>
                          </w:r>
                          <w:r>
                            <w:fldChar w:fldCharType="separate"/>
                          </w:r>
                          <w:r w:rsidR="009E1471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9073C" w14:paraId="53FFF26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4CBEEFBD" w14:textId="77777777" w:rsidR="0089073C" w:rsidRDefault="0089073C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1D0299CE" w14:textId="77777777" w:rsidR="0089073C" w:rsidRDefault="0089073C"/>
                  <w:p w14:paraId="07D34583" w14:textId="77777777"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713B6196" wp14:editId="0E1BACD5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2540" r="4445" b="0"/>
              <wp:wrapNone/>
              <wp:docPr id="4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D2C9F" w14:textId="0B9FC187" w:rsidR="0089073C" w:rsidRDefault="008A7B34">
                          <w:pPr>
                            <w:pStyle w:val="Huisstijl-Rubricering"/>
                          </w:pPr>
                          <w:r>
                            <w:fldChar w:fldCharType="begin"/>
                          </w:r>
                          <w:r w:rsidR="0089073C">
                            <w:instrText xml:space="preserve"> DOCPROPERTY rubricering </w:instrText>
                          </w:r>
                          <w:r w:rsidR="009E1471">
                            <w:fldChar w:fldCharType="separate"/>
                          </w:r>
                          <w:r w:rsidR="009E1471">
                            <w:rPr>
                              <w:b w:val="0"/>
                              <w:bCs w:val="0"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4C15C1E1" w14:textId="77777777" w:rsidR="0089073C" w:rsidRDefault="0089073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B6196" id="Text Box 97" o:spid="_x0000_s1030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" stroked="f" strokecolor="fuchsia">
              <v:textbox inset="0,0,0,0">
                <w:txbxContent>
                  <w:p w14:paraId="5C2D2C9F" w14:textId="0B9FC187" w:rsidR="0089073C" w:rsidRDefault="008A7B34">
                    <w:pPr>
                      <w:pStyle w:val="Huisstijl-Rubricering"/>
                    </w:pPr>
                    <w:r>
                      <w:fldChar w:fldCharType="begin"/>
                    </w:r>
                    <w:r w:rsidR="0089073C">
                      <w:instrText xml:space="preserve"> DOCPROPERTY rubricering </w:instrText>
                    </w:r>
                    <w:r w:rsidR="009E1471">
                      <w:fldChar w:fldCharType="separate"/>
                    </w:r>
                    <w:r w:rsidR="009E1471">
                      <w:rPr>
                        <w:b w:val="0"/>
                        <w:bCs w:val="0"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  <w:p w14:paraId="4C15C1E1" w14:textId="77777777"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9073C" w14:paraId="19930CED" w14:textId="77777777">
      <w:trPr>
        <w:trHeight w:hRule="exact" w:val="136"/>
      </w:trPr>
      <w:tc>
        <w:tcPr>
          <w:tcW w:w="7520" w:type="dxa"/>
        </w:tcPr>
        <w:p w14:paraId="5D1F6C85" w14:textId="77777777" w:rsidR="0089073C" w:rsidRDefault="0089073C">
          <w:pPr>
            <w:spacing w:line="240" w:lineRule="auto"/>
            <w:rPr>
              <w:sz w:val="12"/>
              <w:szCs w:val="12"/>
            </w:rPr>
          </w:pPr>
        </w:p>
      </w:tc>
    </w:tr>
  </w:tbl>
  <w:p w14:paraId="39639513" w14:textId="4C05D8CB" w:rsidR="0089073C" w:rsidRDefault="008A7B34">
    <w:pPr>
      <w:pStyle w:val="Koptekst"/>
      <w:spacing w:line="242" w:lineRule="exact"/>
    </w:pPr>
    <w:r>
      <w:fldChar w:fldCharType="begin"/>
    </w:r>
    <w:r w:rsidR="0089073C">
      <w:instrText xml:space="preserve"> DOCPROPERTY RUBRICERINGVOLG </w:instrText>
    </w:r>
    <w:r w:rsidR="009E1471">
      <w:fldChar w:fldCharType="separate"/>
    </w:r>
    <w:r w:rsidR="009E1471">
      <w:rPr>
        <w:b/>
        <w:bCs/>
      </w:rPr>
      <w:t>Fout! Onbekende naam voor documenteigenschap.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9F1CE" w14:textId="6FCAFC7E" w:rsidR="0089073C" w:rsidRDefault="00260229">
    <w:pPr>
      <w:pStyle w:val="Koptekst"/>
      <w:rPr>
        <w:color w:val="FFFFFF"/>
      </w:rPr>
    </w:pPr>
    <w:bookmarkStart w:id="5" w:name="bmpagina"/>
    <w:r>
      <w:rPr>
        <w:noProof/>
        <w:color w:val="FFFFFF"/>
      </w:rPr>
      <w:drawing>
        <wp:anchor distT="0" distB="0" distL="114300" distR="114300" simplePos="0" relativeHeight="251660288" behindDoc="1" locked="0" layoutInCell="1" allowOverlap="1" wp14:anchorId="49F086DE" wp14:editId="7BF859BC">
          <wp:simplePos x="0" y="0"/>
          <wp:positionH relativeFrom="page">
            <wp:align>center</wp:align>
          </wp:positionH>
          <wp:positionV relativeFrom="paragraph">
            <wp:posOffset>-1494155</wp:posOffset>
          </wp:positionV>
          <wp:extent cx="469265" cy="1584960"/>
          <wp:effectExtent l="0" t="0" r="6985" b="0"/>
          <wp:wrapNone/>
          <wp:docPr id="9572516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1584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9073C">
      <w:rPr>
        <w:noProof/>
        <w:sz w:val="20"/>
      </w:rPr>
      <w:drawing>
        <wp:anchor distT="0" distB="0" distL="114300" distR="114300" simplePos="0" relativeHeight="251658240" behindDoc="1" locked="1" layoutInCell="1" allowOverlap="1" wp14:anchorId="56C22C3D" wp14:editId="7227F739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0" b="0"/>
          <wp:wrapNone/>
          <wp:docPr id="1066007901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93186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2444876" wp14:editId="109C88FF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" b="0"/>
              <wp:wrapNone/>
              <wp:docPr id="3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01656D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" stroked="f" strokecolor="fuchsia">
              <w10:wrap anchorx="page" anchory="page"/>
              <w10:anchorlock/>
            </v:rect>
          </w:pict>
        </mc:Fallback>
      </mc:AlternateContent>
    </w:r>
    <w:r w:rsidR="008A7B34">
      <w:rPr>
        <w:color w:val="FFFFFF"/>
      </w:rPr>
      <w:fldChar w:fldCharType="begin"/>
    </w:r>
    <w:r w:rsidR="0089073C">
      <w:rPr>
        <w:color w:val="FFFFFF"/>
      </w:rPr>
      <w:instrText xml:space="preserve"> PAGE </w:instrText>
    </w:r>
    <w:r w:rsidR="008A7B34">
      <w:rPr>
        <w:color w:val="FFFFFF"/>
      </w:rPr>
      <w:fldChar w:fldCharType="separate"/>
    </w:r>
    <w:r w:rsidR="00C83DB4">
      <w:rPr>
        <w:noProof/>
        <w:color w:val="FFFFFF"/>
      </w:rPr>
      <w:t>1</w:t>
    </w:r>
    <w:r w:rsidR="008A7B34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57B4" w14:textId="77777777" w:rsidR="0089073C" w:rsidRDefault="008907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648CB"/>
    <w:multiLevelType w:val="multilevel"/>
    <w:tmpl w:val="2AECF202"/>
    <w:styleLink w:val="list-vinkaan"/>
    <w:lvl w:ilvl="0">
      <w:start w:val="1"/>
      <w:numFmt w:val="bullet"/>
      <w:pStyle w:val="opsommingsvinkAan"/>
      <w:lvlText w:val="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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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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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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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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11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61662"/>
    <w:multiLevelType w:val="multilevel"/>
    <w:tmpl w:val="5BE83A0E"/>
    <w:styleLink w:val="list-letters"/>
    <w:lvl w:ilvl="0">
      <w:start w:val="1"/>
      <w:numFmt w:val="lowerLetter"/>
      <w:pStyle w:val="opsomming-lett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17" w15:restartNumberingAfterBreak="0">
    <w:nsid w:val="1D6F51FF"/>
    <w:multiLevelType w:val="multilevel"/>
    <w:tmpl w:val="565CA006"/>
    <w:styleLink w:val="list-streepjes"/>
    <w:lvl w:ilvl="0">
      <w:start w:val="1"/>
      <w:numFmt w:val="bullet"/>
      <w:pStyle w:val="opsomming-streepjesjustitie"/>
      <w:lvlText w:val=""/>
      <w:lvlJc w:val="left"/>
      <w:pPr>
        <w:tabs>
          <w:tab w:val="num" w:pos="454"/>
        </w:tabs>
        <w:ind w:left="907" w:hanging="45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908"/>
        </w:tabs>
        <w:ind w:left="1361" w:hanging="45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62"/>
        </w:tabs>
        <w:ind w:left="1815" w:hanging="45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816"/>
        </w:tabs>
        <w:ind w:left="2269" w:hanging="45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2270"/>
        </w:tabs>
        <w:ind w:left="2722" w:hanging="45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4"/>
        </w:tabs>
        <w:ind w:left="3175" w:hanging="4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3175"/>
        </w:tabs>
        <w:ind w:left="3631" w:hanging="45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629"/>
        </w:tabs>
        <w:ind w:left="4082" w:hanging="45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4082"/>
        </w:tabs>
        <w:ind w:left="4536" w:hanging="454"/>
      </w:pPr>
      <w:rPr>
        <w:rFonts w:ascii="Symbol" w:hAnsi="Symbol" w:hint="default"/>
        <w:color w:val="auto"/>
      </w:rPr>
    </w:lvl>
  </w:abstractNum>
  <w:abstractNum w:abstractNumId="18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467013"/>
    <w:multiLevelType w:val="multilevel"/>
    <w:tmpl w:val="0FBC033C"/>
    <w:styleLink w:val="list-kop"/>
    <w:lvl w:ilvl="0">
      <w:start w:val="1"/>
      <w:numFmt w:val="decimal"/>
      <w:pStyle w:val="kop1-justitie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-justiti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-justiti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24546987"/>
    <w:multiLevelType w:val="multilevel"/>
    <w:tmpl w:val="0486E16A"/>
    <w:numStyleLink w:val="list-bolletjes"/>
  </w:abstractNum>
  <w:abstractNum w:abstractNumId="21" w15:restartNumberingAfterBreak="0">
    <w:nsid w:val="321F08A1"/>
    <w:multiLevelType w:val="multilevel"/>
    <w:tmpl w:val="61A21AA6"/>
    <w:lvl w:ilvl="0">
      <w:start w:val="1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2" w15:restartNumberingAfterBreak="0">
    <w:nsid w:val="3CFA7AB2"/>
    <w:multiLevelType w:val="multilevel"/>
    <w:tmpl w:val="565CA006"/>
    <w:numStyleLink w:val="list-streepjes"/>
  </w:abstractNum>
  <w:abstractNum w:abstractNumId="23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2C4A26"/>
    <w:multiLevelType w:val="multilevel"/>
    <w:tmpl w:val="A2ECAAD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4B16CBE"/>
    <w:multiLevelType w:val="multilevel"/>
    <w:tmpl w:val="C340002C"/>
    <w:styleLink w:val="list-vinkuit"/>
    <w:lvl w:ilvl="0">
      <w:start w:val="1"/>
      <w:numFmt w:val="bullet"/>
      <w:pStyle w:val="opsommingsvinkUit"/>
      <w:lvlText w:val="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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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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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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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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4DBD157E"/>
    <w:multiLevelType w:val="multilevel"/>
    <w:tmpl w:val="0486E16A"/>
    <w:styleLink w:val="list-bolletjes"/>
    <w:lvl w:ilvl="0">
      <w:start w:val="1"/>
      <w:numFmt w:val="bullet"/>
      <w:pStyle w:val="opsomming-bolletjesjustitie"/>
      <w:lvlText w:val=""/>
      <w:lvlJc w:val="left"/>
      <w:pPr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908" w:hanging="45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816" w:hanging="45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724" w:hanging="45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29" w:hanging="45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082" w:hanging="453"/>
      </w:pPr>
      <w:rPr>
        <w:rFonts w:ascii="Symbol" w:hAnsi="Symbol" w:hint="default"/>
        <w:color w:val="auto"/>
      </w:rPr>
    </w:lvl>
  </w:abstractNum>
  <w:abstractNum w:abstractNumId="27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9" w15:restartNumberingAfterBreak="0">
    <w:nsid w:val="5ECC7F89"/>
    <w:multiLevelType w:val="multilevel"/>
    <w:tmpl w:val="81E48ACE"/>
    <w:lvl w:ilvl="0">
      <w:start w:val="1"/>
      <w:numFmt w:val="decimal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0" w15:restartNumberingAfterBreak="0">
    <w:nsid w:val="5FEC188A"/>
    <w:multiLevelType w:val="multilevel"/>
    <w:tmpl w:val="5E426782"/>
    <w:lvl w:ilvl="0">
      <w:start w:val="1"/>
      <w:numFmt w:val="bullet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1" w15:restartNumberingAfterBreak="0">
    <w:nsid w:val="65A77F19"/>
    <w:multiLevelType w:val="multilevel"/>
    <w:tmpl w:val="2AECF202"/>
    <w:numStyleLink w:val="list-vinkaan"/>
  </w:abstractNum>
  <w:abstractNum w:abstractNumId="32" w15:restartNumberingAfterBreak="0">
    <w:nsid w:val="68AD76B8"/>
    <w:multiLevelType w:val="multilevel"/>
    <w:tmpl w:val="EB2A3BA0"/>
    <w:styleLink w:val="list-cijfers"/>
    <w:lvl w:ilvl="0">
      <w:start w:val="1"/>
      <w:numFmt w:val="decimal"/>
      <w:pStyle w:val="opsomming-cijf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33" w15:restartNumberingAfterBreak="0">
    <w:nsid w:val="7338741E"/>
    <w:multiLevelType w:val="multilevel"/>
    <w:tmpl w:val="C340002C"/>
    <w:numStyleLink w:val="list-vinkuit"/>
  </w:abstractNum>
  <w:abstractNum w:abstractNumId="34" w15:restartNumberingAfterBreak="0">
    <w:nsid w:val="7F4841C7"/>
    <w:multiLevelType w:val="multilevel"/>
    <w:tmpl w:val="15BE652E"/>
    <w:lvl w:ilvl="0">
      <w:start w:val="1"/>
      <w:numFmt w:val="lowerLetter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988636302">
    <w:abstractNumId w:val="13"/>
  </w:num>
  <w:num w:numId="2" w16cid:durableId="741483700">
    <w:abstractNumId w:val="7"/>
  </w:num>
  <w:num w:numId="3" w16cid:durableId="956133080">
    <w:abstractNumId w:val="6"/>
  </w:num>
  <w:num w:numId="4" w16cid:durableId="36122509">
    <w:abstractNumId w:val="5"/>
  </w:num>
  <w:num w:numId="5" w16cid:durableId="36587577">
    <w:abstractNumId w:val="4"/>
  </w:num>
  <w:num w:numId="6" w16cid:durableId="198737500">
    <w:abstractNumId w:val="8"/>
  </w:num>
  <w:num w:numId="7" w16cid:durableId="885064058">
    <w:abstractNumId w:val="3"/>
  </w:num>
  <w:num w:numId="8" w16cid:durableId="511115821">
    <w:abstractNumId w:val="2"/>
  </w:num>
  <w:num w:numId="9" w16cid:durableId="1430658330">
    <w:abstractNumId w:val="1"/>
  </w:num>
  <w:num w:numId="10" w16cid:durableId="555773443">
    <w:abstractNumId w:val="0"/>
  </w:num>
  <w:num w:numId="11" w16cid:durableId="2052798974">
    <w:abstractNumId w:val="12"/>
  </w:num>
  <w:num w:numId="12" w16cid:durableId="383800682">
    <w:abstractNumId w:val="15"/>
  </w:num>
  <w:num w:numId="13" w16cid:durableId="1723170441">
    <w:abstractNumId w:val="27"/>
  </w:num>
  <w:num w:numId="14" w16cid:durableId="1595279357">
    <w:abstractNumId w:val="18"/>
  </w:num>
  <w:num w:numId="15" w16cid:durableId="494340412">
    <w:abstractNumId w:val="21"/>
  </w:num>
  <w:num w:numId="16" w16cid:durableId="558903031">
    <w:abstractNumId w:val="29"/>
  </w:num>
  <w:num w:numId="17" w16cid:durableId="2110391773">
    <w:abstractNumId w:val="24"/>
  </w:num>
  <w:num w:numId="18" w16cid:durableId="1314680080">
    <w:abstractNumId w:val="28"/>
  </w:num>
  <w:num w:numId="19" w16cid:durableId="487789648">
    <w:abstractNumId w:val="23"/>
  </w:num>
  <w:num w:numId="20" w16cid:durableId="1153989223">
    <w:abstractNumId w:val="11"/>
  </w:num>
  <w:num w:numId="21" w16cid:durableId="326137332">
    <w:abstractNumId w:val="30"/>
  </w:num>
  <w:num w:numId="22" w16cid:durableId="260989129">
    <w:abstractNumId w:val="14"/>
  </w:num>
  <w:num w:numId="23" w16cid:durableId="204753514">
    <w:abstractNumId w:val="9"/>
  </w:num>
  <w:num w:numId="24" w16cid:durableId="15624166">
    <w:abstractNumId w:val="34"/>
  </w:num>
  <w:num w:numId="25" w16cid:durableId="1970672068">
    <w:abstractNumId w:val="21"/>
  </w:num>
  <w:num w:numId="26" w16cid:durableId="40254698">
    <w:abstractNumId w:val="29"/>
  </w:num>
  <w:num w:numId="27" w16cid:durableId="17318907">
    <w:abstractNumId w:val="34"/>
  </w:num>
  <w:num w:numId="28" w16cid:durableId="1967736056">
    <w:abstractNumId w:val="28"/>
  </w:num>
  <w:num w:numId="29" w16cid:durableId="1916355012">
    <w:abstractNumId w:val="30"/>
  </w:num>
  <w:num w:numId="30" w16cid:durableId="557596323">
    <w:abstractNumId w:val="14"/>
  </w:num>
  <w:num w:numId="31" w16cid:durableId="124810366">
    <w:abstractNumId w:val="19"/>
  </w:num>
  <w:num w:numId="32" w16cid:durableId="912161754">
    <w:abstractNumId w:val="19"/>
  </w:num>
  <w:num w:numId="33" w16cid:durableId="1308630875">
    <w:abstractNumId w:val="19"/>
  </w:num>
  <w:num w:numId="34" w16cid:durableId="342052434">
    <w:abstractNumId w:val="26"/>
  </w:num>
  <w:num w:numId="35" w16cid:durableId="1118530604">
    <w:abstractNumId w:val="32"/>
  </w:num>
  <w:num w:numId="36" w16cid:durableId="1661038813">
    <w:abstractNumId w:val="19"/>
  </w:num>
  <w:num w:numId="37" w16cid:durableId="1333027488">
    <w:abstractNumId w:val="16"/>
  </w:num>
  <w:num w:numId="38" w16cid:durableId="952638877">
    <w:abstractNumId w:val="17"/>
  </w:num>
  <w:num w:numId="39" w16cid:durableId="457838499">
    <w:abstractNumId w:val="10"/>
  </w:num>
  <w:num w:numId="40" w16cid:durableId="939490002">
    <w:abstractNumId w:val="25"/>
  </w:num>
  <w:num w:numId="41" w16cid:durableId="1704820281">
    <w:abstractNumId w:val="20"/>
  </w:num>
  <w:num w:numId="42" w16cid:durableId="205141478">
    <w:abstractNumId w:val="32"/>
  </w:num>
  <w:num w:numId="43" w16cid:durableId="1475416128">
    <w:abstractNumId w:val="16"/>
  </w:num>
  <w:num w:numId="44" w16cid:durableId="183252441">
    <w:abstractNumId w:val="22"/>
  </w:num>
  <w:num w:numId="45" w16cid:durableId="88546965">
    <w:abstractNumId w:val="31"/>
  </w:num>
  <w:num w:numId="46" w16cid:durableId="4152531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Aan de Voorzitter van de Tweede Kamer der Staten-Generaal_x000d_Postbus 20018 _x000d_2500 EA  DEN HAAG"/>
    <w:docVar w:name="Carma DocSys~CanReopen" w:val="1"/>
    <w:docVar w:name="Carma DocSys~XML" w:val="&lt;?xml version=&quot;1.0&quot; encoding=&quot;UTF-8&quot;?&gt;&lt;data country-code=&quot;31&quot; customer=&quot;minjus&quot; engine-version=&quot;3.16.0&quot; existing=&quot;Document2#Document&quot; model=&quot;$/brief-2010.xml&quot; profile=&quot;minjus&quot; src=&quot;DWJZ/Wet/11 Behandeling TK/11 Brief TK nota nav verslag.xml&quot; target=&quot;Microsoft Word&quot; target-build=&quot;14.0.7224&quot; target-version=&quot;14.0&quot;&gt;&lt;brief id=&quot;29b0afd8178e4fe18d5d97a1e513ddad&quot; lcid=&quot;1043&quot; template=&quot;$/brief-2010.dotm&quot; version=&quot;1.0&quot;&gt;&lt;adres formatted-value=&quot;Aan de Voorzitter van de Tweede Kamer der Staten-Generaal\nPostbus 20018&amp;#160;\n2500 EA&amp;#160;&amp;#160;DEN HAAG&quot;&gt;&lt;address city=&quot;DEN HAAG&quot; country-code=&quot;31&quot; country-id=&quot;NLD&quot; housenr=&quot;&quot; omitted-country=&quot;Nederland&quot; street=&quot;Postbus 20018&quot; zipcode=&quot;2500 EA&quot;&gt;&lt;to&gt;Aan de Voorzitter van de Tweede Kamer der Staten-Generaal&lt;/to&gt;&lt;/address&gt;&lt;/adres&gt;&lt;chklogo value=&quot;0&quot;/&gt;&lt;documenttitel formatted-value=&quot;Brief - -&quot;/&gt;&lt;chkcontact value=&quot;1&quot;/&gt;&lt;radtelefoon format-disabled=&quot;true&quot; formatted-value=&quot;2&quot; value=&quot;2&quot;/&gt;&lt;chkfunctie1 value=&quot;1&quot;/&gt;&lt;chkfunctie2 value=&quot;1&quot;/&gt;&lt;std_limm-naam formatted-value=&quot;LIMM_NAAM&quot; value=&quot;LIMM_NAAM&quot;/&gt;&lt;std_lu-eind-datum formatted-value=&quot;LU_EIND_DATUM&quot; value=&quot;LU_EIND_DATUM&quot;/&gt;&lt;std_lu-start-datum formatted-value=&quot;LU_START_DATUM&quot; value=&quot;LU_START_DATUM&quot;/&gt;&lt;std_lu-usr1 formatted-value=&quot;LU_USR1&quot; value=&quot;LU_USR1&quot;/&gt;&lt;std_lu-usr2 formatted-value=&quot;LU_USR2&quot; value=&quot;LU_USR2&quot;/&gt;&lt;std_lu-usr3 formatted-value=&quot;LU_USR3&quot; value=&quot;LU_USR3&quot;/&gt;&lt;std_lu-usr4 formatted-value=&quot;LU_USR4&quot; value=&quot;LU_USR4&quot;/&gt;&lt;std_lu-usr5 formatted-value=&quot;LU_USR5&quot; value=&quot;LU_USR5&quot;/&gt;&lt;std_lu-naam formatted-value=&quot;LU_NAAM&quot; value=&quot;LU_NAAM&quot;/&gt;&lt;std_oc-naam formatted-value=&quot;OC_NAAM&quot; value=&quot;OC_NAAM&quot;/&gt;&lt;std_oulo-naam1 formatted-value=&quot;OULO_NAAM1&quot; value=&quot;OULO_NAAM1&quot;/&gt;&lt;std_oulo-naam2 formatted-value=&quot;OULO_NAAM2&quot; value=&quot;OULO_NAAM2&quot;/&gt;&lt;std_oulo-telefoonnr formatted-value=&quot;OULO_TELEFOONNR&quot; value=&quot;OULO_TELEFOONNR&quot;/&gt;&lt;std_oulo-vestadres formatted-value=&quot;OULO_VESTADRES&quot; value=&quot;OULO_VESTADRES&quot;/&gt;&lt;std_oulo-vestplaats formatted-value=&quot;OULO_VESTPLAATS&quot; value=&quot;OULO_VESTPLAATS&quot;/&gt;&lt;std_gp-usr4 formatted-value=&quot;GP_USR4&quot; value=&quot;GP_USR4&quot;/&gt;&lt;std_gp-functie formatted-value=&quot;GP_FUNCTIE&quot; value=&quot;GP_FUNCTIE&quot;/&gt;&lt;std_gp-k5calc-tav formatted-value=&quot;GP_K5CALC_TAV&quot; value=&quot;GP_K5CALC_TAV&quot;/&gt;&lt;std_bgp-roepnaam formatted-value=&quot;BGP_ROEPNAAM&quot; value=&quot;BGP_ROEPNAAM&quot;/&gt;&lt;std_bgp-achternaam formatted-value=&quot;BGP_ACHTERNAAM&quot; value=&quot;BGP_ACHTERNAAM&quot;/&gt;&lt;std_bgp-telefoondoorkies formatted-value=&quot;BGP_TELEFOONDOORKIES&quot; value=&quot;BGP_TELEFOONDOORKIES&quot;/&gt;&lt;std_bgp-email-zaak formatted-value=&quot;BGP_EMAIL_ZAAK&quot; value=&quot;BGP_EMAIL_ZAAK&quot;/&gt;&lt;std_ou-usr1 formatted-value=&quot;OU_USR1&quot; value=&quot;OU_USR1&quot;/&gt;&lt;std_ou-usr2 formatted-value=&quot;OU_USR2&quot; value=&quot;OU_USR2&quot;/&gt;&lt;std_ou-usr3 formatted-value=&quot;OU_USR3&quot; value=&quot;OU_USR3&quot;/&gt;&lt;std_ou-usr4 formatted-value=&quot;OU_USR4&quot; value=&quot;OU_USR4&quot;/&gt;&lt;std_ou-usr5 formatted-value=&quot;OU_USR5&quot; value=&quot;OU_USR5&quot;/&gt;&lt;std_ou-usr6 formatted-value=&quot;OU_USR6&quot; value=&quot;OU_USR6&quot;/&gt;&lt;std_ou-usr9 formatted-value=&quot;OU_USR9&quot; value=&quot;OU_USR9&quot;/&gt;&lt;std_ou-startdatum formatted-value=&quot;OU_STARTDATUM&quot; value=&quot;OU_STARTDATUM&quot;/&gt;&lt;std_de-mentor-als-coach formatted-value=&quot;de mentor als coach&quot; value=&quot;de mentor als coach&quot;/&gt;&lt;aanhef formatted-value=&quot;Geachte&amp;#160;heer/mevrouw&quot; output-value=&quot;Geachte&amp;#160;heer/mevrouw,&quot; value=&quot;1&quot;/&gt;&lt;groetregel formatted-value=&quot;Met vriendelijke groet&quot; output-value=&quot;Met vriendelijke groet,&quot; value=&quot;1&quot;/&gt;&lt;rubriek formatted-value=&quot;&amp;#160;&quot; value=&quot;1&quot;/&gt;&lt;merking formatted-value=&quot;&amp;#160;&quot; value=&quot;1&quot;/&gt;&lt;lst_aantbijlagen formatted-value=&quot;Geen&quot; value=&quot;Geen&quot;/&gt;&lt;documenttype formatted-value=&quot;Uitgaand&quot; value=&quot;Uitgaand&quot;/&gt;&lt;docstatus formatted-value=&quot;Informeel concept&quot; value=&quot;Informeel concept&quot;/&gt;&lt;ds:content-includes profile=&quot;minjus&quot; xmlns:ds=&quot;http://namespaces.docsys.nl/content&quot;&gt;&lt;ds:content at=&quot;cursor&quot; bookmark=&quot;G582dec7be4fe4654b18cbde82fa10605&quot; id=&quot;GF16A483F43A549C2BF43C76EC613806B&quot; reference=&quot;cursor&quot; src=&quot;$/Bestuursdepartement/DWJZ/DWJZ tekstblokken/Wet/11 Behandeling TK/11 brief TK nota nav verslag.xml&quot;&gt;&lt;ds:template&gt;&lt;medenamens/&gt;&lt;departementen/&gt;&lt;keuzelijst1/&gt;&lt;/ds:template&gt;&lt;ds:body&gt;Hierbij bied ik u de nota naar aanleiding van het (nader) verslag inzake het bovenvermelde voorstel (alsmede een nota van wijziging) aan.&lt;/ds:body&gt;&lt;/ds:content&gt;&lt;ds:content at=&quot;cursor&quot; bookmark=&quot;Gf91cd626e86f43df9dee484a1c99dc61&quot; id=&quot;G885985E42A7B45E3A1D161740C2DE415&quot; reference=&quot;cursor&quot; src=&quot;$/Bestuursdepartement/DWJZ/DWJZ tekstblokken/geintegreerde tekstblokken/Ondertekening minister of staats.xml&quot;&gt;&lt;ds:template&gt;&lt;ministerStaats/&gt;&lt;naamMinisterStaats&gt;Ferd Grapperhaus&lt;/naamMinisterStaats&gt;&lt;Bewindspersoon&gt;De Minister van Justitie en Veiligheid,&lt;/Bewindspersoon&gt;&lt;/ds:template&gt;&lt;ds:body&gt;&lt;p/&gt;&lt;p&gt;De Minister van Justitie en Veiligheid,&lt;/p&gt;&lt;p/&gt;&lt;p/&gt;&lt;p/&gt;&lt;p/&gt;&lt;p&gt;Ferd Grapperhaus&lt;/p&gt;&lt;/ds:body&gt;&lt;/ds:content&gt;&lt;/ds:content-includes&gt;&lt;MAILING disabled=&quot;true&quot; fields=&quot;adres;kix;aanhefdoc;aanhef;groetregel&quot;/&gt;&lt;PAPER first=&quot;voorbedrukt&quot; logo-names=&quot;minjuslint&quot; other=&quot;blanco&quot; when-logo-present=&quot;blanco&quot;/&gt;&lt;referentiegegevens_bk/&gt;&lt;referentiegegevens/&gt;&lt;referentiegegevens_content&gt;&lt;body xmlns:docsys=&quot;http://www.b-ware.nl&quot; xmlns:msxsl=&quot;urn:schemas-microsoft-com:xslt&quot;&gt;&lt;p style=&quot;afzendgegevens-bold&quot;&gt;Directie Wetgeving en Juridische Zaken&lt;/p&gt;&lt;p style=&quot;afzendgegevens&quot;&gt;Straf- en sanctierecht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jenv&lt;/p&gt;&lt;p style=&quot;witregel1&quot;&gt; &lt;/p&gt;&lt;p style=&quot;afzendkopje&quot;&gt;Contactpersoon&lt;/p&gt;&lt;p style=&quot;afzendgegevens&quot;&gt;Tielemans LLM, mr. N.&lt;/p&gt;&lt;p style=&quot;afzendgegevens-italic&quot;&gt;Wetgevingsjurist&lt;/p&gt;&lt;p style=&quot;witregel1&quot;&gt; &lt;/p&gt;&lt;p style=&quot;afzendgegevens&quot;&gt;T  06 211 045 30&lt;/p&gt;&lt;p style=&quot;afzendgegevens&quot;&gt;n.tielemans@​minvenj.nl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docsys=&quot;http://www.b-ware.nl&quot; xmlns:msxsl=&quot;urn:schemas-microsoft-com:xslt&quot;&gt;&lt;p&gt;&lt;picture src=&quot;$/woordmerk/RO_J.png&quot;/&gt;&lt;/p&gt;&lt;/body&gt;&lt;/woordmerk_content&gt;&lt;ondertekening_bk/&gt;&lt;ondertekening/&gt;&lt;ondertekening_content&gt;&lt;body xmlns:docsys=&quot;http://www.b-ware.nl&quot; xmlns:msxsl=&quot;urn:schemas-microsoft-com:xslt&quot;&gt;&lt;table bottom-padding=&quot;0pt&quot; class=&quot;tabel&quot; left-padding=&quot;0pt&quot; right-padding=&quot;0pt&quot; top-padding=&quot;0pt&quot; width=&quot;132.892mm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/&gt;&lt;/tr&gt;&lt;tr&gt;&lt;td colspan=&quot;3&quot; style=&quot;broodtekst&quot;/&gt;&lt;/tr&gt;&lt;tr&gt;&lt;td colspan=&quot;3&quot; style=&quot;broodtekst&quot;/&gt;&lt;/tr&gt;&lt;tr&gt;&lt;td colspan=&quot;3&quot; style=&quot;broodtekst&quot;/&gt;&lt;/tr&gt;&lt;tr&gt;&lt;td&gt;&lt;p style=&quot;broodtekst&quot;&gt;J.M.J. van Rijn van Alkemade&lt;/p&gt;&lt;/td&gt;&lt;td style=&quot;broodtekst&quot;/&gt;&lt;td/&gt;&lt;/tr&gt;&lt;tr&gt;&lt;td&gt;&lt;p style=&quot;broodtekst-i&quot;&gt;Wetgevingsjurist&lt;/p&gt;&lt;/td&gt;&lt;td style=&quot;broodtekst&quot;/&gt;&lt;td/&gt;&lt;/tr&gt;&lt;/tbody&gt;&lt;/table&gt;&lt;p style=&quot;in-table&quot;/&gt;&lt;/body&gt;&lt;/ondertekening_content&gt;&lt;toevoegen-model formatted-value=&quot;&quot;/&gt;&lt;chkminuut formatted-value=&quot;0&quot; value=&quot;0&quot;/&gt;&lt;minuut formatted-value=&quot;minuut-2010.xml&quot;/&gt;&lt;ondertekenaar-item formatted-value=&quot;Jaap van Rijn van Alkemade&quot; value=&quot;41&quot;&gt;&lt;afzender aanhef=&quot;1&quot; country-code=&quot;31&quot; country-id=&quot;NLD&quot; email=&quot;j.m.j.van.rijn.van.alkemade@minvenj.nl&quot; gender=&quot;M&quot; groetregel=&quot;1&quot; naam=&quot;J.M.J. van Rijn van Alkemade&quot; name=&quot;Jaap van Rijn van Alkemade&quot; onderdeel=&quot;Staats-en bestuursrecht&quot; organisatie=&quot;176&quot; taal=&quot;1043&quot; telefoon=&quot;0652877013&quot;&gt;&lt;taal functie=&quot;Wetgevingsjurist&quot; id=&quot;1043&quot;/&gt;&lt;taal functie=&quot;Wetgevingsjurist&quot; id=&quot;2057&quot;/&gt;&lt;taal functie=&quot;Wetgevingsjurist&quot; id=&quot;1031&quot;/&gt;&lt;taal functie=&quot;Wetgevingsjurist&quot; id=&quot;1036&quot;/&gt;&lt;taal functie=&quot;Wetgevingsjurist&quot; id=&quot;1034&quot;/&gt;&lt;/afzender&gt;&lt;/ondertekenaar-item&gt;&lt;tweedeondertekenaar-item/&gt;&lt;behandelddoor-item formatted-value=&quot;Noortje Tielemans&quot; value=&quot;23&quot;&gt;&lt;afzender aanhef=&quot;1&quot; country-code=&quot;31&quot; country-id=&quot;NLD&quot; email=&quot;n.tielemans@minvenj.nl&quot; gender=&quot;F&quot; groetregel=&quot;1&quot; naam=&quot;Tielemans LLM, mr. N. &quot; name=&quot;Noortje Tielemans&quot; onderdeel=&quot;Straf- en sanctierecht&quot; organisatie=&quot;176&quot; taal=&quot;1043&quot; telefoon=&quot;0621104530&quot;&gt;&lt;taal functie=&quot;Wetgevingsjurist&quot; id=&quot;1043&quot;/&gt;&lt;taal functie=&quot;Wetgevingsjurist&quot; id=&quot;2057&quot;/&gt;&lt;taal functie=&quot;Wetgevingsjurist&quot; id=&quot;1031&quot;/&gt;&lt;taal functie=&quot;Wetgevingsjurist&quot; id=&quot;1036&quot;/&gt;&lt;taal functie=&quot;Wetgevingsjurist&quot; id=&quot;1034&quot;/&gt;&lt;/afzender&gt;&lt;/behandelddoor-item&gt;&lt;organisatie-item formatted-value=&quot;Directie Wetgeving en Juridische Zaken (DWJZ)&quot; value=&quot;176&quot;&gt;&lt;organisatie facebook=&quot;&quot; id=&quot;176&quot; linkedin=&quot;&quot; twitter=&quot;&quot; youtube=&quot;&quot; zoekveld=&quot;Directie Wetgeving en Juridische Zaken (DWJZ)&quot;&gt;&lt;taal baadres=&quot;Turfmarkt 147&quot; banknaam=&quot;&quot; banknummer=&quot;&quot; baplaats=&quot;La Haya&quot; bapostcode=&quot;2511 DP&quot; bezoekadres=&quot;Bezoekadres\nTurfmarkt 147\n2511 DP La Haya\nTelefoon +31 70 370 79 11\nFax +31 70 370 75 16\nwww.rijksoverheid.nl/jenv&quot; bic=&quot;&quot; email=&quot;&quot; faxnummer=&quot;+31 70 370 75 16&quot; iban=&quot;&quot; id=&quot;1034&quot; infonummer=&quot;&quot; instructies=&quot;En su eventual contestación, por favor, indique la fecha y nuestro número de referencia. Le rogamos en cada carta trate un solo asunto.&quot; kleuren=&quot;alles&quot; koptekst=&quot;\nDirección de Legislación y Asuntos Jurídicos\n&quot; land=&quot;Países Bajos&quot; logo=&quot;RO_J&quot; naamdirectie=&quot;&quot; naamdirectoraatgeneraal=&quot;Dirección de Legislación y Asuntos Jurídicos&quot; naamgebouw=&quot;&quot; omschrijving=&quot;Dirección de Legislación y Asuntos Jurídicos&quot; paadres=&quot;20301&quot; paplaats=&quot;La Haya&quot; papostcode=&quot;2500 EH&quot; payoff=&quot;&quot; postadres=&quot;Postadres:\nPostbus 20301,\n2500 EH La Haya&quot; taal=&quot;1034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The Hague&quot; bapostcode=&quot;2511 DP&quot; bezoekadres=&quot;Bezoekadres\nTurfmarkt 147\n2511 DP The Hague\nTelefoon +31 70 370 79 11\nFax +31 70 370 75 16\nwww.rijksoverheid.nl/jenv&quot; bic=&quot;&quot; email=&quot;&quot; faxnummer=&quot;+31 70 370 75 16&quot; iban=&quot;&quot; id=&quot;2057&quot; infonummer=&quot;&quot; instructies=&quot;Please quote date of letter and our ref. when replying. Do not raise more than one subject per letter.&quot; kleuren=&quot;alles&quot; koptekst=&quot;\nLegislation and Legal Affairs Department\n&quot; land=&quot;The Netherlands&quot; logo=&quot;RO_J&quot; naamdirectie=&quot;&quot; naamdirectoraatgeneraal=&quot;Legislation and Legal Affairs Department&quot; naamgebouw=&quot;&quot; omschrijving=&quot;Legislation and Legal Affairs Department&quot; paadres=&quot;20301&quot; paplaats=&quot;The Hague&quot; papostcode=&quot;2500 EH&quot; payoff=&quot;&quot; postadres=&quot;Postadres:\nPostbus 20301,\n2500 EH The Hague&quot; taal=&quot;2057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Den Haag&quot; bapostcode=&quot;2511 DP&quot; bezoekadres=&quot;Bezoekadres\nTurfmarkt 147\n2511 DP Den Haag\nTelefoon 070 370 79 11\nFax 070 370 75 16\nwww.rijksoverheid.nl/jenv&quot; bic=&quot;&quot; email=&quot;&quot; faxnummer=&quot;070 370 75 16&quot; iban=&quot;&quot; id=&quot;1043&quot; infonummer=&quot;&quot; instructies=&quot;Bij beantwoording de datum en ons kenmerk vermelden. Wilt u slechts één zaak in uw brief behandelen.&quot; kleuren=&quot;alles&quot; koptekst=&quot;\nDirectie Wetgeving en Juridische Zaken\n&quot; land=&quot;Nederland&quot; logo=&quot;RO_J&quot; naamdirectie=&quot;&quot; naamdirectoraatgeneraal=&quot;Directie Wetgeving en Juridische Zaken&quot; naamgebouw=&quot;&quot; omschrijving=&quot;Directie Wetgeving en Juridische Zaken &quot; paadres=&quot;20301&quot; paplaats=&quot;Den Haag&quot; papostcode=&quot;2500 EH&quot; payoff=&quot;Voor een rechtvaardige en veilige samenleving&quot; postadres=&quot;Postadres:\nPostbus 20301,\n2500 EH Den Haag&quot; taal=&quot;1043&quot; telefoonnummer=&quot;0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Den Haag&quot; bapostcode=&quot;2511 DP&quot; bezoekadres=&quot;Bezoekadres\nTurfmarkt 147\n2511 DP Den Haag\nTelefoon +31 70 370 79 11\nFax +31 70 370 75 16\nwww.rijksoverheid.nl/jenv&quot; bic=&quot;&quot; email=&quot;&quot; faxnummer=&quot;+31 70 370 75 16&quot; iban=&quot;&quot; id=&quot;1031&quot; infonummer=&quot;&quot; instructies=&quot;Antwortt bitte Datum und unser Zeichen angeben. Bitte pro Zuschrift nur eine Angelegenheit behandeln.&quot; kleuren=&quot;alles&quot; koptekst=&quot;\nDirektion Gesetzgebung und Rechtsangelegenheiten\n&quot; land=&quot;Niederlande&quot; logo=&quot;RO_J&quot; naamdirectie=&quot;&quot; naamdirectoraatgeneraal=&quot;Direktion Gesetzgebung und Rechtsangelegenheiten&quot; naamgebouw=&quot;&quot; omschrijving=&quot;Direktion Gesetzgebung und Rechtsangelegenheiten&quot; paadres=&quot;20301&quot; paplaats=&quot;Den Haag&quot; papostcode=&quot;2500 EH&quot; payoff=&quot;&quot; postadres=&quot;Postadres:\nPostbus 20301,\n2500 EH Den Haag&quot; taal=&quot;1031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La Haye&quot; bapostcode=&quot;2511 DP&quot; bezoekadres=&quot;Bezoekadres\nTurfmarkt 147\n2511 DP La Haye\nTelefoon +31 70 370 79 11\nFax +31 70 370 75 16\nwww.rijksoverheid.nl/jenv&quot; bic=&quot;&quot; email=&quot;&quot; faxnummer=&quot;+31 70 370 75 16&quot; iban=&quot;&quot; id=&quot;1036&quot; infonummer=&quot;&quot; instructies=&quot;Prière de mentionner dans toute correspondance la date et notre référence. Prière de ne traiter qu'une seule affaire par lettre.&quot; kleuren=&quot;alles&quot; koptekst=&quot;\nDirection de la Législation et des Affaires Juridiques\n&quot; land=&quot;Pays-Bas&quot; logo=&quot;RO_J&quot; naamdirectie=&quot;&quot; naamdirectoraatgeneraal=&quot;Direction de la Législation et des Affaires Juridiques&quot; naamgebouw=&quot;&quot; omschrijving=&quot;Direction de la Législation et des Affaires Juridiques&quot; paadres=&quot;20301&quot; paplaats=&quot;La Haye&quot; papostcode=&quot;2500 EH&quot; payoff=&quot;&quot; postadres=&quot;Postadres:\nPostbus 20301,\n2500 EH La Haye&quot; taal=&quot;1036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/organisatie&gt;&lt;/organisatie-item&gt;&lt;zaak/&gt;&lt;kix/&gt;&lt;mailing-aan formatted-value=&quot;&quot;/&gt;&lt;minjuslint formatted-value=&quot;&quot;/&gt;&lt;documentsubtype formatted-value=&quot;Brief&quot;/&gt;&lt;heropend value=&quot;false&quot;/&gt;&lt;vorm value=&quot;Digitaal&quot;/&gt;&lt;ZaakLocatie/&gt;&lt;zaakkenmerk/&gt;&lt;zaaktitel/&gt;&lt;fn_geaddresseerde formatted-value=&quot;Aan de Voorzitter van de Tweede Kamer der Staten-Generaal&quot;/&gt;&lt;fn_adres formatted-value=&quot;Postbus 20018&quot;/&gt;&lt;fn_postcode/&gt;&lt;fn_plaats/&gt;&lt;fn_land formatted-value=&quot;Nederland&quot;/&gt;&lt;drager formatted-value=&quot;Document&quot;/&gt;&lt;documentclass formatted-value=&quot;Brief&quot; value=&quot;Brief&quot;/&gt;&lt;baadres formatted-value=&quot;Turfmarkt 147&quot; value=&quot;Turfmarkt 147&quot;/&gt;&lt;bapostcode formatted-value=&quot;2511 DP&quot; value=&quot;2511 DP&quot;/&gt;&lt;baplaats formatted-value=&quot;Den Haag&quot; value=&quot;Den Haag&quot;/&gt;&lt;paadres formatted-value=&quot;20301&quot; value=&quot;20301&quot;/&gt;&lt;papostcode formatted-value=&quot;2500 EH&quot; value=&quot;2500 EH&quot;/&gt;&lt;paplaats formatted-value=&quot;Den Haag&quot; value=&quot;Den Haag&quot;/&gt;&lt;banknaam formatted-value=&quot;&quot; value=&quot;&quot;/&gt;&lt;banknummer formatted-value=&quot;&quot; value=&quot;&quot;/&gt;&lt;rekeningnr formatted-value=&quot;&quot;/&gt;&lt;bic formatted-value=&quot;&quot; value=&quot;&quot;/&gt;&lt;iban formatted-value=&quot;&quot; value=&quot;&quot;/&gt;&lt;website formatted-value=&quot;www.rijksoverheid.nl/jenv&quot; value=&quot;www.rijksoverheid.nl/jenv&quot;/&gt;&lt;faxnummer formatted-value=&quot;&quot; value=&quot;&quot;&gt;&lt;phonenumber country-code=&quot;31&quot; number=&quot;&quot;/&gt;&lt;/faxnummer&gt;&lt;faxorganisatie formatted-value=&quot;070 370 75 16&quot; value=&quot;070 370 75 16&quot;&gt;&lt;phonenumber country-code=&quot;31&quot; number=&quot;070 370 75 16&quot;/&gt;&lt;/faxorganisatie&gt;&lt;telorganisatie formatted-value=&quot;070 370 79 11&quot; value=&quot;070 370 79 11&quot;&gt;&lt;phonenumber country-code=&quot;31&quot; number=&quot;070 370 79 11&quot;/&gt;&lt;/telorganisatie&gt;&lt;doorkiesnummer formatted-value=&quot;06 211 045 30&quot; value=&quot;0621104530&quot;&gt;&lt;phonenumber country-code=&quot;31&quot; number=&quot;0621104530&quot;/&gt;&lt;/doorkiesnummer&gt;&lt;mobiel formatted-value=&quot;&quot; value=&quot;&quot;&gt;&lt;phonenumber/&gt;&lt;/mobiel&gt;&lt;chk_infonummer/&gt;&lt;infonummer formatted-value=&quot;&quot; value=&quot;&quot;&gt;&lt;phonenumber country-code=&quot;31&quot; number=&quot;&quot;/&gt;&lt;/infonummer&gt;&lt;emailorganisatie formatted-value=&quot;&quot; value=&quot;&quot;/&gt;&lt;clausule formatted-value=&quot;Bij beantwoording de datum en ons kenmerk vermelden. Wilt u slechts één zaak in uw brief behandelen.&quot; value=&quot;Bij beantwoording de datum en ons kenmerk vermelden. Wilt u slechts één zaak in uw brief behandelen.&quot;/&gt;&lt;contactpersoon formatted-value=&quot;Tielemans LLM, mr. N.&quot;/&gt;&lt;email formatted-value=&quot;n.tielemans@minvenj.nl&quot;/&gt;&lt;functie formatted-value=&quot;Wetgevingsjurist&quot;/&gt;&lt;retouradres formatted-value=&quot;&amp;gt; Retouradres&amp;#160;Postbus 20301&amp;#160;2500 EH&amp;#160;&amp;#160;Den Haag&quot;/&gt;&lt;directoraat formatted-value=&quot;Directie Wetgeving en Juridische Zaken&quot; value=&quot;Directie Wetgeving en Juridische Zaken&quot;/&gt;&lt;directoraatvolg formatted-value=&quot;Directie Wetgeving en Juridische Zaken\n&quot;/&gt;&lt;directoraatnaam formatted-value=&quot;&quot; value=&quot;&quot;/&gt;&lt;directoraatnaamvolg formatted-value=&quot;&quot;/&gt;&lt;onderdeel formatted-value=&quot;Straf- en sanctierecht&quot; value=&quot;Straf- en sanctierecht&quot;/&gt;&lt;digionderdeel formatted-value=&quot;Straf- en sanctierecht&quot; value=&quot;Straf- en sanctierecht&quot;/&gt;&lt;onderdeelvolg formatted-value=&quot;Straf- en sanctierecht&quot;/&gt;&lt;directieregel formatted-value=&quot;&amp;#160;\n&quot;/&gt;&lt;datum formatted-value=&quot;20 mei 2019&quot; value=&quot;2019-05-20T15:54:01&quot;/&gt;&lt;onskenmerk format-disabled=&quot;true&quot; formatted-value=&quot;2606897&quot; value=&quot;2606897&quot;/&gt;&lt;uwkenmerk formatted-value=&quot;&quot;/&gt;&lt;onderwerp format-disabled=&quot;true&quot; formatted-value=&quot;-&quot; value=&quot;-&quot;/&gt;&lt;bijlage formatted-value=&quot;&quot;/&gt;&lt;projectnaam/&gt;&lt;kopieaan/&gt;&lt;namensdeze/&gt;&lt;rubricering formatted-value=&quot;&quot;/&gt;&lt;rubriceringvolg formatted-value=&quot;&quot;/&gt;&lt;digijust formatted-value=&quot;0&quot; value=&quot;0&quot;/&gt;&lt;aanhefdoc formatted-value=&quot;\nGeachte&amp;#160;heer/mevrouw,\n&quot;/&gt;&lt;vrijkopje formatted-value=&quot;&quot; 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autofinish value=&quot;0&quot;/&gt;&lt;std_autoprint value=&quot;0&quot;/&gt;&lt;std_showtab value=&quot;0&quot;/&gt;&lt;euslogan-txt/&gt;&lt;lsttaal/&gt;&lt;doctype formatted-value=&quot;Brief&quot; value=&quot;Brief&quot;/&gt;&lt;_projectnaam formatted-value=&quot;Projectnaam&quot; value=&quot;Projectnaam&quot;/&gt;&lt;_contactpersoon formatted-value=&quot;Contactpersoon&quot; value=&quot;Contactpersoon&quot;/&gt;&lt;_datum formatted-value=&quot;Datum&quot; value=&quot;Datum&quot;/&gt;&lt;_onskenmerk formatted-value=&quot;Ons kenmerk\n&quot;/&gt;&lt;_onskenmerk-txt formatted-value=&quot;Ons kenmerk&quot; value=&quot;Ons kenmerk&quot;/&gt;&lt;_uwkenmerk formatted-value=&quot;Uw kenmerk&quot; value=&quot;Uw kenmerk&quot;/&gt;&lt;_onderwerp formatted-value=&quot;Onderwerp&quot; value=&quot;Onderwerp&quot;/&gt;&lt;_namensdeze formatted-value=&quot;Namens deze,&quot; value=&quot;Namens deze,&quot;/&gt;&lt;_pagina formatted-value=&quot;Pagina&quot; value=&quot;Pagina&quot;/&gt;&lt;_van formatted-value=&quot;van&quot; value=&quot;van&quot;/&gt;&lt;_bijlagen formatted-value=&quot;Bijlagen&quot; value=&quot;Bijlagen&quot;/&gt;&lt;_t formatted-value=&quot;T&amp;#160;&amp;#160;&quot; value=&quot;T&amp;#160;&amp;#160;&quot;/&gt;&lt;_f formatted-value=&quot;F&amp;#160;&amp;#160;&quot; value=&quot;F&amp;#160;&amp;#160;&quot;/&gt;&lt;_m formatted-value=&quot;M&amp;#160;&amp;#160;&quot; value=&quot;M&amp;#160;&amp;#160;&quot;/&gt;&lt;_i formatted-value=&quot;I&amp;#160;&amp;#160;&quot; value=&quot;I&amp;#160;&amp;#160;&quot;/&gt;&lt;_retouradres formatted-value=&quot;&amp;gt; Retouradres&quot; value=&quot;&amp;gt; Retouradres&quot;/&gt;&lt;_postbus formatted-value=&quot;Postbus&quot; value=&quot;Postbus&quot;/&gt;&lt;_kopieaan formatted-value=&quot;Kopie aan&quot; value=&quot;Kopie aan&quot;/&gt;&lt;_bijlagen-content formatted-value=&quot;Bijlage(n)&quot; value=&quot;Bijlage(n)&quot;/&gt;&lt;_bic formatted-value=&quot;BIC&quot; value=&quot;BIC&quot;/&gt;&lt;_iban formatted-value=&quot;IBAN&quot; value=&quot;IBAN&quot;/&gt;&lt;/brief&gt;&lt;/data&gt;"/>
    <w:docVar w:name="clausule" w:val="Bij beantwoording de datum en ons kenmerk vermelden. Wilt u slechts één zaak in uw brief behandelen."/>
  </w:docVars>
  <w:rsids>
    <w:rsidRoot w:val="00C93186"/>
    <w:rsid w:val="000129A4"/>
    <w:rsid w:val="00042596"/>
    <w:rsid w:val="000A0E7D"/>
    <w:rsid w:val="000E4FC7"/>
    <w:rsid w:val="001443FE"/>
    <w:rsid w:val="001B5B02"/>
    <w:rsid w:val="00260229"/>
    <w:rsid w:val="003920B5"/>
    <w:rsid w:val="0040796D"/>
    <w:rsid w:val="004305F1"/>
    <w:rsid w:val="0044437B"/>
    <w:rsid w:val="00444E9C"/>
    <w:rsid w:val="00456F07"/>
    <w:rsid w:val="00476F62"/>
    <w:rsid w:val="004F7436"/>
    <w:rsid w:val="005B585C"/>
    <w:rsid w:val="0065263A"/>
    <w:rsid w:val="00652887"/>
    <w:rsid w:val="00666B4A"/>
    <w:rsid w:val="00690E82"/>
    <w:rsid w:val="006A48C5"/>
    <w:rsid w:val="00747215"/>
    <w:rsid w:val="00794445"/>
    <w:rsid w:val="00866A56"/>
    <w:rsid w:val="00873EA8"/>
    <w:rsid w:val="0089073C"/>
    <w:rsid w:val="008A68E5"/>
    <w:rsid w:val="008A7B34"/>
    <w:rsid w:val="00957F54"/>
    <w:rsid w:val="00964E16"/>
    <w:rsid w:val="00976827"/>
    <w:rsid w:val="009A3063"/>
    <w:rsid w:val="009B09F2"/>
    <w:rsid w:val="009E1471"/>
    <w:rsid w:val="00A46CE9"/>
    <w:rsid w:val="00A46E75"/>
    <w:rsid w:val="00B07A5A"/>
    <w:rsid w:val="00B14097"/>
    <w:rsid w:val="00B2078A"/>
    <w:rsid w:val="00B438CE"/>
    <w:rsid w:val="00B46C81"/>
    <w:rsid w:val="00B52A20"/>
    <w:rsid w:val="00B7510C"/>
    <w:rsid w:val="00C22108"/>
    <w:rsid w:val="00C31AF2"/>
    <w:rsid w:val="00C355A2"/>
    <w:rsid w:val="00C41CC4"/>
    <w:rsid w:val="00C42834"/>
    <w:rsid w:val="00C83DB4"/>
    <w:rsid w:val="00C93186"/>
    <w:rsid w:val="00C95A3B"/>
    <w:rsid w:val="00CA2261"/>
    <w:rsid w:val="00CC3E4D"/>
    <w:rsid w:val="00CE5A54"/>
    <w:rsid w:val="00D2034F"/>
    <w:rsid w:val="00D36DDF"/>
    <w:rsid w:val="00D54F68"/>
    <w:rsid w:val="00DC630F"/>
    <w:rsid w:val="00DD1C86"/>
    <w:rsid w:val="00E11533"/>
    <w:rsid w:val="00E17054"/>
    <w:rsid w:val="00E46F34"/>
    <w:rsid w:val="00F35AD9"/>
    <w:rsid w:val="00F60DEA"/>
    <w:rsid w:val="00F6623E"/>
    <w:rsid w:val="00F75106"/>
    <w:rsid w:val="00FC375D"/>
    <w:rsid w:val="00FF1089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49142ED9"/>
  <w15:docId w15:val="{A9AD6A52-8398-42CB-A2CC-E5E0DAC8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9B09F2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broodtekst"/>
    <w:next w:val="Standaard"/>
    <w:rsid w:val="00B46C8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rsid w:val="00B46C8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rsid w:val="00B46C8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B46C8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rsid w:val="00B46C81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rsid w:val="00B46C81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sid w:val="00B46C81"/>
    <w:rPr>
      <w:color w:val="800080"/>
      <w:u w:val="single"/>
    </w:rPr>
  </w:style>
  <w:style w:type="paragraph" w:customStyle="1" w:styleId="Huisstijl-Adres">
    <w:name w:val="Huisstijl-Adres"/>
    <w:basedOn w:val="broodtekst"/>
    <w:rsid w:val="00B46C81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rsid w:val="00B46C81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sid w:val="00B46C81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B46C81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rsid w:val="00B46C81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rsid w:val="00B46C81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sid w:val="00B46C81"/>
    <w:rPr>
      <w:noProof/>
    </w:rPr>
  </w:style>
  <w:style w:type="character" w:styleId="Hyperlink">
    <w:name w:val="Hyperlink"/>
    <w:basedOn w:val="Standaardalinea-lettertype"/>
    <w:rsid w:val="00B46C81"/>
    <w:rPr>
      <w:color w:val="0000FF"/>
      <w:u w:val="single"/>
    </w:rPr>
  </w:style>
  <w:style w:type="paragraph" w:customStyle="1" w:styleId="Huisstijl-Retouradres">
    <w:name w:val="Huisstijl-Retouradres"/>
    <w:basedOn w:val="broodtekst"/>
    <w:rsid w:val="00B46C81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rsid w:val="00B46C81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B46C81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sid w:val="00B46C81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rsid w:val="00B46C81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rsid w:val="00B46C81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sid w:val="00B46C81"/>
    <w:rPr>
      <w:rFonts w:ascii="RO VenW" w:hAnsi="RO VenW"/>
      <w:sz w:val="220"/>
    </w:rPr>
  </w:style>
  <w:style w:type="paragraph" w:customStyle="1" w:styleId="kop1-justitie">
    <w:name w:val="kop1-justitie"/>
    <w:basedOn w:val="broodtekst"/>
    <w:next w:val="broodtekst"/>
    <w:rsid w:val="00B07A5A"/>
    <w:pPr>
      <w:numPr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30"/>
    </w:rPr>
  </w:style>
  <w:style w:type="paragraph" w:styleId="Bijschrift">
    <w:name w:val="caption"/>
    <w:basedOn w:val="Standaard"/>
    <w:next w:val="Standaard"/>
    <w:rsid w:val="00B46C81"/>
    <w:pPr>
      <w:spacing w:before="120" w:after="120"/>
    </w:pPr>
    <w:rPr>
      <w:b/>
      <w:bCs/>
      <w:sz w:val="20"/>
      <w:szCs w:val="20"/>
    </w:rPr>
  </w:style>
  <w:style w:type="paragraph" w:customStyle="1" w:styleId="kop2-justitie">
    <w:name w:val="kop2-justitie"/>
    <w:basedOn w:val="broodtekst"/>
    <w:next w:val="broodtekst"/>
    <w:rsid w:val="00B07A5A"/>
    <w:pPr>
      <w:numPr>
        <w:ilvl w:val="1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datumonderwerp">
    <w:name w:val="datumonderwerp"/>
    <w:basedOn w:val="broodtekst"/>
    <w:rsid w:val="00B46C81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  <w:rsid w:val="00B46C81"/>
  </w:style>
  <w:style w:type="paragraph" w:customStyle="1" w:styleId="afzendkopje">
    <w:name w:val="afzendkopje"/>
    <w:basedOn w:val="broodtekst"/>
    <w:rsid w:val="0089073C"/>
    <w:pPr>
      <w:spacing w:line="180" w:lineRule="atLeast"/>
    </w:pPr>
    <w:rPr>
      <w:b/>
      <w:noProof/>
      <w:sz w:val="13"/>
    </w:rPr>
  </w:style>
  <w:style w:type="paragraph" w:customStyle="1" w:styleId="afzendgegevens">
    <w:name w:val="afzend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lijst-nummer1">
    <w:name w:val="lijst-nummer1"/>
    <w:basedOn w:val="broodtekst"/>
    <w:next w:val="broodtekst"/>
    <w:rsid w:val="00B46C81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referentiekopjes">
    <w:name w:val="referentiekopjes"/>
    <w:basedOn w:val="broodtekst"/>
    <w:next w:val="referentiegegevens"/>
    <w:rsid w:val="0089073C"/>
    <w:pPr>
      <w:spacing w:line="180" w:lineRule="atLeast"/>
    </w:pPr>
    <w:rPr>
      <w:b/>
      <w:noProof/>
      <w:sz w:val="13"/>
    </w:rPr>
  </w:style>
  <w:style w:type="paragraph" w:customStyle="1" w:styleId="witregel2">
    <w:name w:val="witregel2"/>
    <w:basedOn w:val="broodtekst"/>
    <w:rsid w:val="00B46C81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rsid w:val="00B46C81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sid w:val="00B46C81"/>
    <w:rPr>
      <w:b/>
    </w:rPr>
  </w:style>
  <w:style w:type="paragraph" w:customStyle="1" w:styleId="aanhef">
    <w:name w:val="aanhef"/>
    <w:basedOn w:val="broodtekst"/>
    <w:next w:val="broodtekst"/>
    <w:rsid w:val="00B46C81"/>
    <w:pPr>
      <w:spacing w:after="240"/>
    </w:pPr>
  </w:style>
  <w:style w:type="paragraph" w:customStyle="1" w:styleId="broodtekst-bold">
    <w:name w:val="broodtekst-bold"/>
    <w:basedOn w:val="broodtekst"/>
    <w:next w:val="broodtekst"/>
    <w:uiPriority w:val="1"/>
    <w:qFormat/>
    <w:rsid w:val="00B46C81"/>
    <w:rPr>
      <w:b/>
    </w:rPr>
  </w:style>
  <w:style w:type="paragraph" w:customStyle="1" w:styleId="broodtekst-vet-pagebreak">
    <w:name w:val="broodtekst-vet-pagebreak"/>
    <w:basedOn w:val="broodtekst"/>
    <w:next w:val="broodtekst"/>
    <w:rsid w:val="00B46C81"/>
    <w:pPr>
      <w:pageBreakBefore/>
    </w:pPr>
    <w:rPr>
      <w:b/>
    </w:rPr>
  </w:style>
  <w:style w:type="paragraph" w:customStyle="1" w:styleId="broodtekst-12-vet">
    <w:name w:val="broodtekst-12-vet"/>
    <w:basedOn w:val="broodtekst"/>
    <w:rsid w:val="00B46C81"/>
    <w:rPr>
      <w:b/>
      <w:sz w:val="24"/>
    </w:rPr>
  </w:style>
  <w:style w:type="paragraph" w:customStyle="1" w:styleId="groetregel">
    <w:name w:val="groetregel"/>
    <w:basedOn w:val="broodtekst"/>
    <w:next w:val="broodtekst"/>
    <w:rsid w:val="00B46C81"/>
    <w:pPr>
      <w:spacing w:before="240"/>
    </w:pPr>
  </w:style>
  <w:style w:type="paragraph" w:customStyle="1" w:styleId="in-table">
    <w:name w:val="in-table"/>
    <w:basedOn w:val="broodtekst"/>
    <w:rsid w:val="00B46C81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sid w:val="00B46C81"/>
    <w:rPr>
      <w:rFonts w:ascii="Verdana" w:hAnsi="Verdana"/>
      <w:i/>
      <w:position w:val="-9"/>
      <w:sz w:val="13"/>
    </w:rPr>
  </w:style>
  <w:style w:type="paragraph" w:customStyle="1" w:styleId="kop3-justitie">
    <w:name w:val="kop3-justitie"/>
    <w:basedOn w:val="broodtekst"/>
    <w:next w:val="broodtekst"/>
    <w:rsid w:val="00B07A5A"/>
    <w:pPr>
      <w:numPr>
        <w:ilvl w:val="2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2"/>
    </w:rPr>
  </w:style>
  <w:style w:type="numbering" w:customStyle="1" w:styleId="list-bolletjes">
    <w:name w:val="list-bolletjes"/>
    <w:basedOn w:val="Geenlijst"/>
    <w:uiPriority w:val="99"/>
    <w:rsid w:val="00B07A5A"/>
    <w:pPr>
      <w:numPr>
        <w:numId w:val="34"/>
      </w:numPr>
    </w:pPr>
  </w:style>
  <w:style w:type="numbering" w:customStyle="1" w:styleId="list-cijfers">
    <w:name w:val="list-cijfers"/>
    <w:basedOn w:val="Geenlijst"/>
    <w:uiPriority w:val="99"/>
    <w:rsid w:val="00B07A5A"/>
    <w:pPr>
      <w:numPr>
        <w:numId w:val="35"/>
      </w:numPr>
    </w:pPr>
  </w:style>
  <w:style w:type="paragraph" w:customStyle="1" w:styleId="kop20">
    <w:name w:val="kop2"/>
    <w:basedOn w:val="Standaard"/>
    <w:rsid w:val="00B46C81"/>
  </w:style>
  <w:style w:type="paragraph" w:customStyle="1" w:styleId="kop30">
    <w:name w:val="kop3"/>
    <w:basedOn w:val="Standaard"/>
    <w:rsid w:val="00B46C81"/>
  </w:style>
  <w:style w:type="numbering" w:customStyle="1" w:styleId="list-kop">
    <w:name w:val="list-kop"/>
    <w:basedOn w:val="Geenlijst"/>
    <w:uiPriority w:val="99"/>
    <w:rsid w:val="00B07A5A"/>
    <w:pPr>
      <w:numPr>
        <w:numId w:val="31"/>
      </w:numPr>
    </w:pPr>
  </w:style>
  <w:style w:type="paragraph" w:customStyle="1" w:styleId="pagebreak">
    <w:name w:val="pagebreak"/>
    <w:basedOn w:val="broodtekst"/>
    <w:next w:val="broodtekst"/>
    <w:rsid w:val="00B46C81"/>
    <w:pPr>
      <w:pageBreakBefore/>
    </w:pPr>
  </w:style>
  <w:style w:type="paragraph" w:customStyle="1" w:styleId="pagebreak-vet">
    <w:name w:val="pagebreak-vet"/>
    <w:basedOn w:val="broodtekst-bold"/>
    <w:next w:val="broodtekst"/>
    <w:rsid w:val="00B46C81"/>
    <w:pPr>
      <w:pageBreakBefore/>
    </w:pPr>
  </w:style>
  <w:style w:type="paragraph" w:customStyle="1" w:styleId="windings">
    <w:name w:val="windings"/>
    <w:basedOn w:val="broodtekst"/>
    <w:next w:val="broodtekst"/>
    <w:rsid w:val="00B46C81"/>
    <w:rPr>
      <w:rFonts w:ascii="Wingdings 2" w:hAnsi="Wingdings 2"/>
    </w:rPr>
  </w:style>
  <w:style w:type="paragraph" w:customStyle="1" w:styleId="windings-vet">
    <w:name w:val="windings-vet"/>
    <w:basedOn w:val="windings"/>
    <w:rsid w:val="00B46C81"/>
    <w:rPr>
      <w:b/>
    </w:rPr>
  </w:style>
  <w:style w:type="paragraph" w:customStyle="1" w:styleId="ondertekenaar">
    <w:name w:val="ondertekenaar"/>
    <w:basedOn w:val="broodtekst"/>
    <w:rsid w:val="00B46C81"/>
  </w:style>
  <w:style w:type="paragraph" w:customStyle="1" w:styleId="broodtekst-i">
    <w:name w:val="broodtekst-i"/>
    <w:basedOn w:val="broodtekst"/>
    <w:rsid w:val="00B46C81"/>
    <w:rPr>
      <w:i/>
    </w:rPr>
  </w:style>
  <w:style w:type="paragraph" w:customStyle="1" w:styleId="broodtekst-bold-hf">
    <w:name w:val="broodtekst-bold-hf"/>
    <w:basedOn w:val="broodtekst"/>
    <w:rsid w:val="00B46C81"/>
    <w:rPr>
      <w:b/>
      <w:caps/>
    </w:rPr>
  </w:style>
  <w:style w:type="paragraph" w:customStyle="1" w:styleId="broodtekst-bold-hf-r">
    <w:name w:val="broodtekst-bold-hf-r"/>
    <w:basedOn w:val="broodtekst"/>
    <w:rsid w:val="00B46C81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sid w:val="00B46C81"/>
    <w:rPr>
      <w:b/>
      <w:i/>
    </w:rPr>
  </w:style>
  <w:style w:type="paragraph" w:customStyle="1" w:styleId="broodtekst-bold-hf-i">
    <w:name w:val="broodtekst-bold-hf-i"/>
    <w:basedOn w:val="broodtekst"/>
    <w:rsid w:val="00B46C81"/>
    <w:rPr>
      <w:b/>
      <w:i/>
      <w:caps/>
    </w:rPr>
  </w:style>
  <w:style w:type="paragraph" w:customStyle="1" w:styleId="broodtekst-bold-hf-c">
    <w:name w:val="broodtekst-bold-hf-c"/>
    <w:basedOn w:val="broodtekst"/>
    <w:rsid w:val="00B46C81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rsid w:val="00B46C81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sid w:val="00B46C81"/>
    <w:rPr>
      <w:caps/>
      <w:sz w:val="16"/>
    </w:rPr>
  </w:style>
  <w:style w:type="paragraph" w:customStyle="1" w:styleId="bijlagenjustitie">
    <w:name w:val="bijlagen_justitie"/>
    <w:basedOn w:val="Standaard"/>
    <w:rsid w:val="00B07A5A"/>
  </w:style>
  <w:style w:type="paragraph" w:customStyle="1" w:styleId="lijst-nummer">
    <w:name w:val="lijst-nummer"/>
    <w:basedOn w:val="Standaard"/>
    <w:rsid w:val="00B07A5A"/>
  </w:style>
  <w:style w:type="paragraph" w:customStyle="1" w:styleId="opsom2justitie">
    <w:name w:val="opsom2_justitie"/>
    <w:basedOn w:val="Standaard"/>
    <w:rsid w:val="00B07A5A"/>
  </w:style>
  <w:style w:type="paragraph" w:customStyle="1" w:styleId="Lijst-nummer0">
    <w:name w:val="Lijst-nummer"/>
    <w:basedOn w:val="Standaard"/>
    <w:rsid w:val="00B07A5A"/>
  </w:style>
  <w:style w:type="paragraph" w:customStyle="1" w:styleId="lijst-alphabet">
    <w:name w:val="lijst-alphabet"/>
    <w:basedOn w:val="broodtekst"/>
    <w:next w:val="broodtekst"/>
    <w:rsid w:val="00B46C81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sid w:val="00B46C81"/>
    <w:rPr>
      <w:position w:val="-9"/>
    </w:rPr>
  </w:style>
  <w:style w:type="paragraph" w:customStyle="1" w:styleId="Lijst-alphabet0">
    <w:name w:val="Lijst-alphabet"/>
    <w:basedOn w:val="lijst-alphabet"/>
    <w:next w:val="broodtekst"/>
    <w:rsid w:val="00B46C81"/>
  </w:style>
  <w:style w:type="paragraph" w:customStyle="1" w:styleId="opsomming-bullet">
    <w:name w:val="opsomming-bullet"/>
    <w:basedOn w:val="broodtekst"/>
    <w:rsid w:val="00B46C81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rsid w:val="00B46C81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sid w:val="00B46C81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sid w:val="00B46C81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sid w:val="00B46C81"/>
    <w:rPr>
      <w:i/>
      <w:szCs w:val="13"/>
    </w:rPr>
  </w:style>
  <w:style w:type="character" w:customStyle="1" w:styleId="directieregel">
    <w:name w:val="directieregel"/>
    <w:basedOn w:val="Standaardalinea-lettertype"/>
    <w:rsid w:val="00B46C81"/>
    <w:rPr>
      <w:rFonts w:ascii="Verdana" w:hAnsi="Verdana"/>
      <w:b/>
      <w:position w:val="-9"/>
      <w:sz w:val="13"/>
    </w:rPr>
  </w:style>
  <w:style w:type="numbering" w:customStyle="1" w:styleId="list-letters">
    <w:name w:val="list-letters"/>
    <w:basedOn w:val="Geenlijst"/>
    <w:uiPriority w:val="99"/>
    <w:rsid w:val="00B07A5A"/>
    <w:pPr>
      <w:numPr>
        <w:numId w:val="37"/>
      </w:numPr>
    </w:pPr>
  </w:style>
  <w:style w:type="numbering" w:customStyle="1" w:styleId="list-streepjes">
    <w:name w:val="list-streepjes"/>
    <w:basedOn w:val="Geenlijst"/>
    <w:uiPriority w:val="99"/>
    <w:rsid w:val="00B07A5A"/>
    <w:pPr>
      <w:numPr>
        <w:numId w:val="38"/>
      </w:numPr>
    </w:pPr>
  </w:style>
  <w:style w:type="numbering" w:customStyle="1" w:styleId="list-vinkaan">
    <w:name w:val="list-vinkaan"/>
    <w:basedOn w:val="Geenlijst"/>
    <w:uiPriority w:val="99"/>
    <w:rsid w:val="00B07A5A"/>
    <w:pPr>
      <w:numPr>
        <w:numId w:val="39"/>
      </w:numPr>
    </w:pPr>
  </w:style>
  <w:style w:type="paragraph" w:customStyle="1" w:styleId="broodtekst-bold-italic">
    <w:name w:val="broodtekst-bold-italic"/>
    <w:basedOn w:val="broodtekst"/>
    <w:next w:val="broodtekst"/>
    <w:uiPriority w:val="2"/>
    <w:qFormat/>
    <w:rsid w:val="00B46C81"/>
    <w:rPr>
      <w:b/>
      <w:i/>
    </w:rPr>
  </w:style>
  <w:style w:type="paragraph" w:customStyle="1" w:styleId="tabelkop">
    <w:name w:val="tabelkop"/>
    <w:basedOn w:val="broodtekst"/>
    <w:rsid w:val="00B46C81"/>
    <w:rPr>
      <w:b/>
      <w:sz w:val="14"/>
    </w:rPr>
  </w:style>
  <w:style w:type="paragraph" w:customStyle="1" w:styleId="tabeltekst">
    <w:name w:val="tabeltekst"/>
    <w:basedOn w:val="broodtekst"/>
    <w:rsid w:val="00B46C81"/>
    <w:rPr>
      <w:sz w:val="14"/>
    </w:rPr>
  </w:style>
  <w:style w:type="paragraph" w:styleId="Voetnoottekst">
    <w:name w:val="footnote text"/>
    <w:basedOn w:val="Standaard"/>
    <w:semiHidden/>
    <w:rsid w:val="00B46C81"/>
    <w:rPr>
      <w:sz w:val="16"/>
      <w:szCs w:val="20"/>
    </w:rPr>
  </w:style>
  <w:style w:type="character" w:styleId="Voetnootmarkering">
    <w:name w:val="footnote reference"/>
    <w:basedOn w:val="Standaardalinea-lettertype"/>
    <w:semiHidden/>
    <w:rsid w:val="00B46C81"/>
    <w:rPr>
      <w:vertAlign w:val="superscript"/>
    </w:rPr>
  </w:style>
  <w:style w:type="numbering" w:customStyle="1" w:styleId="list-vinkuit">
    <w:name w:val="list-vinkuit"/>
    <w:basedOn w:val="Geenlijst"/>
    <w:uiPriority w:val="99"/>
    <w:rsid w:val="00B07A5A"/>
    <w:pPr>
      <w:numPr>
        <w:numId w:val="40"/>
      </w:numPr>
    </w:pPr>
  </w:style>
  <w:style w:type="paragraph" w:customStyle="1" w:styleId="opsomming-bolletjesjustitie">
    <w:name w:val="opsomming-bolletjes_justitie"/>
    <w:basedOn w:val="broodtekst"/>
    <w:uiPriority w:val="3"/>
    <w:qFormat/>
    <w:rsid w:val="00B07A5A"/>
    <w:pPr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cijfersjustitie">
    <w:name w:val="opsomming-cijfers_justitie"/>
    <w:basedOn w:val="broodtekst"/>
    <w:uiPriority w:val="7"/>
    <w:rsid w:val="00B07A5A"/>
    <w:pPr>
      <w:numPr>
        <w:numId w:val="42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lettersjustitie">
    <w:name w:val="opsomming-letters_justitie"/>
    <w:basedOn w:val="broodtekst"/>
    <w:uiPriority w:val="8"/>
    <w:rsid w:val="00B07A5A"/>
    <w:pPr>
      <w:numPr>
        <w:numId w:val="43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streepjesjustitie">
    <w:name w:val="opsomming-streepjes_justitie"/>
    <w:basedOn w:val="broodtekst"/>
    <w:uiPriority w:val="4"/>
    <w:qFormat/>
    <w:rsid w:val="00B07A5A"/>
    <w:pPr>
      <w:numPr>
        <w:numId w:val="44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opsommingsvinkAan">
    <w:name w:val="opsommingsvink_Aan"/>
    <w:basedOn w:val="broodtekst"/>
    <w:uiPriority w:val="6"/>
    <w:qFormat/>
    <w:rsid w:val="00B07A5A"/>
    <w:pPr>
      <w:numPr>
        <w:numId w:val="45"/>
      </w:numPr>
      <w:tabs>
        <w:tab w:val="clear" w:pos="227"/>
        <w:tab w:val="clear" w:pos="454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svinkUit">
    <w:name w:val="opsommingsvink_Uit"/>
    <w:basedOn w:val="broodtekst"/>
    <w:uiPriority w:val="5"/>
    <w:qFormat/>
    <w:rsid w:val="00B07A5A"/>
    <w:pPr>
      <w:numPr>
        <w:numId w:val="46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italic">
    <w:name w:val="broodtekst-italic"/>
    <w:basedOn w:val="broodtekst"/>
    <w:rsid w:val="009B09F2"/>
    <w:pPr>
      <w:widowControl w:val="0"/>
      <w:tabs>
        <w:tab w:val="clear" w:pos="227"/>
        <w:tab w:val="clear" w:pos="454"/>
        <w:tab w:val="clear" w:pos="680"/>
      </w:tabs>
    </w:pPr>
    <w:rPr>
      <w:i/>
      <w:szCs w:val="24"/>
    </w:rPr>
  </w:style>
  <w:style w:type="character" w:customStyle="1" w:styleId="ch-bold-italic">
    <w:name w:val="ch-bold-italic"/>
    <w:basedOn w:val="Standaardalinea-lettertype"/>
    <w:uiPriority w:val="1"/>
    <w:rsid w:val="009B09F2"/>
    <w:rPr>
      <w:rFonts w:ascii="Verdana" w:hAnsi="Verdana"/>
      <w:b/>
      <w:i/>
      <w:sz w:val="18"/>
    </w:rPr>
  </w:style>
  <w:style w:type="table" w:styleId="Tabelraster">
    <w:name w:val="Table Grid"/>
    <w:basedOn w:val="Standaardtabel"/>
    <w:rsid w:val="00C22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odtekst-bold-kwn">
    <w:name w:val="broodtekst-bold-kwn"/>
    <w:basedOn w:val="broodtekst-bold"/>
    <w:next w:val="broodtekst"/>
    <w:rsid w:val="00794445"/>
    <w:pPr>
      <w:keepNext/>
    </w:pPr>
  </w:style>
  <w:style w:type="paragraph" w:customStyle="1" w:styleId="broodtekst-kwn">
    <w:name w:val="broodtekst-kwn"/>
    <w:basedOn w:val="broodtekst"/>
    <w:rsid w:val="00794445"/>
    <w:pPr>
      <w:keepNext/>
    </w:pPr>
  </w:style>
  <w:style w:type="paragraph" w:styleId="Ballontekst">
    <w:name w:val="Balloon Text"/>
    <w:basedOn w:val="Standaard"/>
    <w:link w:val="BallontekstChar"/>
    <w:rsid w:val="00C931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3186"/>
    <w:rPr>
      <w:rFonts w:ascii="Tahoma" w:hAnsi="Tahoma" w:cs="Tahoma"/>
      <w:sz w:val="16"/>
      <w:szCs w:val="16"/>
      <w:lang w:val="nl-NL" w:eastAsia="nl-NL"/>
    </w:rPr>
  </w:style>
  <w:style w:type="paragraph" w:styleId="Normaalweb">
    <w:name w:val="Normal (Web)"/>
    <w:basedOn w:val="Standaard"/>
    <w:uiPriority w:val="99"/>
    <w:unhideWhenUsed/>
    <w:rsid w:val="00C93186"/>
    <w:pPr>
      <w:spacing w:line="240" w:lineRule="auto"/>
    </w:pPr>
    <w:rPr>
      <w:szCs w:val="18"/>
    </w:rPr>
  </w:style>
  <w:style w:type="paragraph" w:customStyle="1" w:styleId="Default">
    <w:name w:val="Default"/>
    <w:rsid w:val="00F6623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1841">
          <w:marLeft w:val="3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165</ap:Words>
  <ap:Characters>912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2026-09-22T14:38:00.0000000Z</lastPrinted>
  <dcterms:created xsi:type="dcterms:W3CDTF">2026-09-22T12:20:00.0000000Z</dcterms:created>
  <dcterms:modified xsi:type="dcterms:W3CDTF">2026-09-22T14:39:00.0000000Z</dcterms:modified>
  <category/>
  <dc:description>------------------------</dc:description>
  <version/>
</coreProperties>
</file>