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F75106" w:rsidRDefault="00B71217" w14:paraId="2EC92DF8" w14:textId="40F84AB3">
      <w:pPr>
        <w:pStyle w:val="in-table"/>
      </w:pPr>
      <w:r>
        <w:rPr>
          <w:noProof/>
        </w:rPr>
        <mc:AlternateContent>
          <mc:Choice Requires="wps">
            <w:drawing>
              <wp:anchor distT="4294967295" distB="4294967295" distL="114299" distR="114299" simplePos="0" relativeHeight="251658752" behindDoc="0" locked="0" layoutInCell="1" allowOverlap="1" wp14:editId="105686C7" wp14:anchorId="7128B281">
                <wp:simplePos x="0" y="0"/>
                <wp:positionH relativeFrom="page">
                  <wp:posOffset>-1</wp:posOffset>
                </wp:positionH>
                <wp:positionV relativeFrom="page">
                  <wp:posOffset>-1</wp:posOffset>
                </wp:positionV>
                <wp:extent cx="0" cy="0"/>
                <wp:effectExtent l="0" t="0" r="0" b="0"/>
                <wp:wrapNone/>
                <wp:docPr id="6" name="Carma DocSys~brief" hidden="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0" cy="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FF00FF"/>
                          </a:solidFill>
                          <a:prstDash val="solid"/>
                          <a:miter lim="800000"/>
                          <a:headEnd type="none" w="med" len="med"/>
                          <a:tailEnd type="none" w="med" len="med"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5A55B8" w:rsidRDefault="005A55B8" w14:paraId="4D9C71E3" w14:textId="77777777"/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7128B281">
                <v:stroke joinstyle="miter"/>
                <v:path gradientshapeok="t" o:connecttype="rect"/>
              </v:shapetype>
              <v:shape id="Carma DocSys~brief" style="position:absolute;margin-left:0;margin-top:0;width:0;height:0;z-index:251658752;visibility:hidden;mso-wrap-style:square;mso-width-percent:0;mso-height-percent:0;mso-wrap-distance-left:3.17497mm;mso-wrap-distance-top:-3e-5mm;mso-wrap-distance-right:3.17497mm;mso-wrap-distance-bottom:-3e-5mm;mso-position-horizontal:absolute;mso-position-horizontal-relative:page;mso-position-vertical:absolute;mso-position-vertical-relative:page;mso-width-percent:0;mso-height-percent:0;mso-width-relative:page;mso-height-relative:page;v-text-anchor:top" o:spid="_x0000_s1026" strokecolor="fuchsia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">
                <v:textbox style="layout-flow:vertical;mso-layout-flow-alt:bottom-to-top">
                  <w:txbxContent>
                    <w:p w:rsidR="005A55B8" w:rsidRDefault="005A55B8" w14:paraId="4D9C71E3" w14:textId="77777777"/>
                  </w:txbxContent>
                </v:textbox>
                <w10:wrap anchorx="page" anchory="page"/>
              </v:shape>
            </w:pict>
          </mc:Fallback>
        </mc:AlternateContent>
      </w:r>
    </w:p>
    <w:tbl>
      <w:tblPr>
        <w:tblpPr w:leftFromText="181" w:rightFromText="181" w:vertAnchor="page" w:horzAnchor="page" w:tblpX="6340" w:tblpY="1"/>
        <w:tblW w:w="0" w:type="auto"/>
        <w:tblLook w:val="0000" w:firstRow="0" w:lastRow="0" w:firstColumn="0" w:lastColumn="0" w:noHBand="0" w:noVBand="0"/>
      </w:tblPr>
      <w:tblGrid>
        <w:gridCol w:w="222"/>
      </w:tblGrid>
      <w:tr w:rsidR="00F75106" w14:paraId="3A46792D" w14:textId="77777777">
        <w:tc>
          <w:tcPr>
            <w:tcW w:w="0" w:type="auto"/>
          </w:tcPr>
          <w:bookmarkStart w:name="woordmerk" w:id="0"/>
          <w:bookmarkEnd w:id="0"/>
          <w:p w:rsidR="00F75106" w:rsidRDefault="00E643A2" w14:paraId="76F54434" w14:textId="77777777">
            <w:r>
              <w:fldChar w:fldCharType="begin"/>
            </w:r>
            <w:r w:rsidR="00F75106">
              <w:instrText xml:space="preserve"> DOCPROPERTY woordmerk </w:instrText>
            </w:r>
            <w:r>
              <w:fldChar w:fldCharType="end"/>
            </w:r>
          </w:p>
        </w:tc>
      </w:tr>
    </w:tbl>
    <w:p w:rsidR="00F75106" w:rsidRDefault="00F75106" w14:paraId="3CA3779C" w14:textId="77777777">
      <w:pPr>
        <w:pStyle w:val="in-table"/>
      </w:pPr>
    </w:p>
    <w:tbl>
      <w:tblPr>
        <w:tblW w:w="7512" w:type="dxa"/>
        <w:tblInd w:w="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99"/>
        <w:gridCol w:w="6413"/>
      </w:tblGrid>
      <w:tr w:rsidR="00F75106" w14:paraId="6913B70C" w14:textId="77777777">
        <w:trPr>
          <w:trHeight w:val="306" w:hRule="exact"/>
        </w:trPr>
        <w:tc>
          <w:tcPr>
            <w:tcW w:w="7512" w:type="dxa"/>
            <w:gridSpan w:val="2"/>
          </w:tcPr>
          <w:p w:rsidR="00F75106" w:rsidRDefault="00E643A2" w14:paraId="6630615A" w14:textId="77777777">
            <w:pPr>
              <w:pStyle w:val="Huisstijl-Retouradres"/>
            </w:pPr>
            <w:r>
              <w:fldChar w:fldCharType="begin"/>
            </w:r>
            <w:r w:rsidR="00F75106">
              <w:instrText xml:space="preserve"> DOCPROPERTY retouradres </w:instrText>
            </w:r>
            <w:r>
              <w:fldChar w:fldCharType="separate"/>
            </w:r>
            <w:r w:rsidR="00180C36">
              <w:t>&gt; Retouradres Postbus 20301 2500 EH  Den Haag</w:t>
            </w:r>
            <w:r>
              <w:fldChar w:fldCharType="end"/>
            </w:r>
          </w:p>
        </w:tc>
      </w:tr>
      <w:tr w:rsidR="00F75106" w14:paraId="38B6989E" w14:textId="77777777">
        <w:trPr>
          <w:cantSplit/>
          <w:trHeight w:val="85" w:hRule="exact"/>
        </w:trPr>
        <w:tc>
          <w:tcPr>
            <w:tcW w:w="7512" w:type="dxa"/>
            <w:gridSpan w:val="2"/>
          </w:tcPr>
          <w:p w:rsidR="00F75106" w:rsidRDefault="00F75106" w14:paraId="34624324" w14:textId="77777777">
            <w:pPr>
              <w:pStyle w:val="Huisstijl-Rubricering"/>
            </w:pPr>
          </w:p>
        </w:tc>
      </w:tr>
      <w:tr w:rsidR="00F75106" w14:paraId="1D1AA574" w14:textId="77777777">
        <w:trPr>
          <w:cantSplit/>
          <w:trHeight w:val="187" w:hRule="exact"/>
        </w:trPr>
        <w:tc>
          <w:tcPr>
            <w:tcW w:w="7512" w:type="dxa"/>
            <w:gridSpan w:val="2"/>
          </w:tcPr>
          <w:p w:rsidR="00F75106" w:rsidRDefault="00E643A2" w14:paraId="5009A563" w14:textId="77777777">
            <w:pPr>
              <w:pStyle w:val="Huisstijl-Rubricering"/>
            </w:pPr>
            <w:r>
              <w:fldChar w:fldCharType="begin"/>
            </w:r>
            <w:r w:rsidR="00F75106">
              <w:instrText xml:space="preserve"> DOCPROPERTY rubricering </w:instrText>
            </w:r>
            <w:r>
              <w:fldChar w:fldCharType="end"/>
            </w:r>
          </w:p>
        </w:tc>
      </w:tr>
      <w:tr w:rsidR="00F75106" w14:paraId="513EA7FD" w14:textId="77777777">
        <w:trPr>
          <w:cantSplit/>
          <w:trHeight w:val="2166" w:hRule="exact"/>
        </w:trPr>
        <w:tc>
          <w:tcPr>
            <w:tcW w:w="7512" w:type="dxa"/>
            <w:gridSpan w:val="2"/>
          </w:tcPr>
          <w:p w:rsidR="00F75106" w:rsidRDefault="00DF6525" w14:paraId="224A087E" w14:textId="77777777">
            <w:pPr>
              <w:pStyle w:val="adres"/>
            </w:pPr>
            <w:r>
              <w:t>Aan de Voorzitter van de Tweede Kamer</w:t>
            </w:r>
          </w:p>
          <w:p w:rsidR="00DF6525" w:rsidRDefault="00DF6525" w14:paraId="0D3489D7" w14:textId="77777777">
            <w:pPr>
              <w:pStyle w:val="adres"/>
            </w:pPr>
            <w:r>
              <w:t>der Staten-Generaal</w:t>
            </w:r>
          </w:p>
          <w:p w:rsidR="00DF6525" w:rsidRDefault="00DF6525" w14:paraId="3398BC32" w14:textId="77777777">
            <w:pPr>
              <w:pStyle w:val="adres"/>
            </w:pPr>
            <w:r>
              <w:t>Postbus 20018</w:t>
            </w:r>
          </w:p>
          <w:p w:rsidR="00DF6525" w:rsidRDefault="00DF6525" w14:paraId="0578A1C2" w14:textId="77777777">
            <w:pPr>
              <w:pStyle w:val="adres"/>
            </w:pPr>
            <w:r>
              <w:t>2500 EA  DEN HAAG</w:t>
            </w:r>
          </w:p>
          <w:p w:rsidR="00F75106" w:rsidRDefault="00E643A2" w14:paraId="7FE24FE9" w14:textId="77777777">
            <w:pPr>
              <w:pStyle w:val="kixcode"/>
            </w:pPr>
            <w:r>
              <w:fldChar w:fldCharType="begin"/>
            </w:r>
            <w:r w:rsidR="00F75106">
              <w:instrText xml:space="preserve"> DOCPROPERTY kix </w:instrText>
            </w:r>
            <w:r>
              <w:fldChar w:fldCharType="end"/>
            </w:r>
          </w:p>
          <w:p w:rsidR="00314929" w:rsidRDefault="00314929" w14:paraId="2820A5F1" w14:textId="77777777">
            <w:pPr>
              <w:pStyle w:val="kixcode"/>
            </w:pPr>
          </w:p>
          <w:p w:rsidRPr="00314929" w:rsidR="00314929" w:rsidP="00314929" w:rsidRDefault="00314929" w14:paraId="078AD19E" w14:textId="77777777"/>
          <w:p w:rsidR="00314929" w:rsidP="00314929" w:rsidRDefault="00314929" w14:paraId="73983D50" w14:textId="77777777"/>
          <w:p w:rsidRPr="00314929" w:rsidR="00F75106" w:rsidP="00314929" w:rsidRDefault="00314929" w14:paraId="327518A1" w14:textId="77777777">
            <w:pPr>
              <w:tabs>
                <w:tab w:val="left" w:pos="5294"/>
              </w:tabs>
            </w:pPr>
            <w:r>
              <w:tab/>
            </w:r>
          </w:p>
        </w:tc>
      </w:tr>
      <w:tr w:rsidR="00F75106" w14:paraId="286D7FEB" w14:textId="77777777">
        <w:trPr>
          <w:trHeight w:val="465" w:hRule="exact"/>
        </w:trPr>
        <w:tc>
          <w:tcPr>
            <w:tcW w:w="7512" w:type="dxa"/>
            <w:gridSpan w:val="2"/>
          </w:tcPr>
          <w:p w:rsidR="00F75106" w:rsidRDefault="00F75106" w14:paraId="6BBF6408" w14:textId="77777777">
            <w:pPr>
              <w:pStyle w:val="broodtekst"/>
            </w:pPr>
          </w:p>
        </w:tc>
      </w:tr>
      <w:tr w:rsidRPr="00251844" w:rsidR="00F75106" w:rsidTr="00244902" w14:paraId="0F9B1593" w14:textId="77777777">
        <w:trPr>
          <w:trHeight w:val="339" w:hRule="exact"/>
        </w:trPr>
        <w:tc>
          <w:tcPr>
            <w:tcW w:w="1099" w:type="dxa"/>
          </w:tcPr>
          <w:p w:rsidRPr="00251844" w:rsidR="00F75106" w:rsidRDefault="00293683" w14:paraId="0BD11B56" w14:textId="77777777">
            <w:pPr>
              <w:pStyle w:val="datumonderwerp"/>
              <w:tabs>
                <w:tab w:val="clear" w:pos="794"/>
                <w:tab w:val="left" w:pos="1092"/>
              </w:tabs>
              <w:ind w:left="1140" w:hanging="1140"/>
            </w:pPr>
            <w:r>
              <w:fldChar w:fldCharType="begin"/>
            </w:r>
            <w:r>
              <w:instrText xml:space="preserve"> DOCPROPERTY _datum </w:instrText>
            </w:r>
            <w:r>
              <w:fldChar w:fldCharType="separate"/>
            </w:r>
            <w:r w:rsidRPr="00251844" w:rsidR="00180C36">
              <w:t>Datum</w:t>
            </w:r>
            <w:r>
              <w:fldChar w:fldCharType="end"/>
            </w:r>
          </w:p>
        </w:tc>
        <w:tc>
          <w:tcPr>
            <w:tcW w:w="6413" w:type="dxa"/>
          </w:tcPr>
          <w:p w:rsidRPr="00251844" w:rsidR="00C22C8B" w:rsidP="00B95C25" w:rsidRDefault="007A64A5" w14:paraId="70127839" w14:textId="60F44C38">
            <w:pPr>
              <w:pStyle w:val="datumonderwerp"/>
              <w:tabs>
                <w:tab w:val="clear" w:pos="794"/>
                <w:tab w:val="left" w:pos="1092"/>
              </w:tabs>
            </w:pPr>
            <w:r>
              <w:t>22 september 2026</w:t>
            </w:r>
            <w:r w:rsidRPr="00251844" w:rsidR="00F20145">
              <w:t xml:space="preserve"> </w:t>
            </w:r>
            <w:r w:rsidRPr="00251844" w:rsidR="00251844">
              <w:fldChar w:fldCharType="begin"/>
            </w:r>
            <w:r w:rsidRPr="00251844" w:rsidR="00251844">
              <w:instrText xml:space="preserve"> FILLIN   \* MERGEFORMAT </w:instrText>
            </w:r>
            <w:r w:rsidRPr="00251844" w:rsidR="00251844">
              <w:fldChar w:fldCharType="end"/>
            </w:r>
          </w:p>
        </w:tc>
      </w:tr>
      <w:tr w:rsidRPr="00251844" w:rsidR="00F75106" w:rsidTr="00B40737" w14:paraId="2CBC97F3" w14:textId="77777777">
        <w:trPr>
          <w:trHeight w:val="769" w:hRule="exact"/>
        </w:trPr>
        <w:tc>
          <w:tcPr>
            <w:tcW w:w="1099" w:type="dxa"/>
          </w:tcPr>
          <w:p w:rsidRPr="00251844" w:rsidR="00F75106" w:rsidRDefault="00293683" w14:paraId="4B976D69" w14:textId="77777777">
            <w:pPr>
              <w:pStyle w:val="datumonderwerp"/>
              <w:ind w:left="743" w:hanging="743"/>
            </w:pPr>
            <w:r>
              <w:fldChar w:fldCharType="begin"/>
            </w:r>
            <w:r>
              <w:instrText xml:space="preserve"> DOCPROPERTY _onderwerp </w:instrText>
            </w:r>
            <w:r>
              <w:fldChar w:fldCharType="separate"/>
            </w:r>
            <w:r w:rsidRPr="00251844" w:rsidR="00180C36">
              <w:t>Onderwerp</w:t>
            </w:r>
            <w:r>
              <w:fldChar w:fldCharType="end"/>
            </w:r>
          </w:p>
        </w:tc>
        <w:tc>
          <w:tcPr>
            <w:tcW w:w="6413" w:type="dxa"/>
          </w:tcPr>
          <w:p w:rsidRPr="00251844" w:rsidR="00F75106" w:rsidP="00F64F6A" w:rsidRDefault="00F20145" w14:paraId="0B4D3A27" w14:textId="0C98D06E">
            <w:pPr>
              <w:pStyle w:val="Voettekst"/>
            </w:pPr>
            <w:r>
              <w:t xml:space="preserve">Uitstelbericht Kamervragen over </w:t>
            </w:r>
            <w:r w:rsidR="007A64A5">
              <w:t>de uitzending ‘Kind zwaar mishandeld, aangifte blijft liggen’ van Pointer</w:t>
            </w:r>
            <w:r w:rsidR="007A64A5">
              <w:br/>
            </w:r>
          </w:p>
        </w:tc>
      </w:tr>
    </w:tbl>
    <w:tbl>
      <w:tblPr>
        <w:tblpPr w:leftFromText="181" w:rightFromText="181" w:vertAnchor="page" w:horzAnchor="page" w:tblpX="9357" w:tblpY="3074"/>
        <w:tblW w:w="201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13"/>
      </w:tblGrid>
      <w:tr w:rsidRPr="00251844" w:rsidR="00F75106" w14:paraId="69150409" w14:textId="77777777">
        <w:tc>
          <w:tcPr>
            <w:tcW w:w="2013" w:type="dxa"/>
          </w:tcPr>
          <w:p w:rsidRPr="00251844" w:rsidR="00180C36" w:rsidP="0036353C" w:rsidRDefault="0036353C" w14:paraId="5A1E1E71" w14:textId="77777777">
            <w:pPr>
              <w:pStyle w:val="afzendgegevens-bold"/>
            </w:pPr>
            <w:bookmarkStart w:name="referentiegegevens" w:id="1"/>
            <w:bookmarkStart w:name="referentiegegevens_bk" w:id="2"/>
            <w:bookmarkEnd w:id="1"/>
            <w:r w:rsidRPr="00251844">
              <w:t>Directie</w:t>
            </w:r>
          </w:p>
          <w:p w:rsidRPr="00251844" w:rsidR="0036353C" w:rsidP="0036353C" w:rsidRDefault="0036353C" w14:paraId="5082B4BC" w14:textId="77777777">
            <w:pPr>
              <w:pStyle w:val="afzendgegevens-bold"/>
            </w:pPr>
            <w:proofErr w:type="spellStart"/>
            <w:r w:rsidRPr="00251844">
              <w:t>Bestuursondersteuning</w:t>
            </w:r>
            <w:proofErr w:type="spellEnd"/>
          </w:p>
          <w:p w:rsidRPr="00251844" w:rsidR="00180C36" w:rsidP="00180C36" w:rsidRDefault="00180C36" w14:paraId="415C686A" w14:textId="77777777">
            <w:pPr>
              <w:pStyle w:val="witregel1"/>
            </w:pPr>
            <w:r w:rsidRPr="00251844">
              <w:t> </w:t>
            </w:r>
          </w:p>
          <w:p w:rsidRPr="00251844" w:rsidR="00180C36" w:rsidP="00180C36" w:rsidRDefault="00180C36" w14:paraId="111E755D" w14:textId="77777777">
            <w:pPr>
              <w:pStyle w:val="afzendgegevens"/>
            </w:pPr>
            <w:r w:rsidRPr="00251844">
              <w:t>Turfmarkt 147</w:t>
            </w:r>
          </w:p>
          <w:p w:rsidRPr="00251844" w:rsidR="00180C36" w:rsidP="00180C36" w:rsidRDefault="00180C36" w14:paraId="588935DE" w14:textId="77777777">
            <w:pPr>
              <w:pStyle w:val="afzendgegevens"/>
            </w:pPr>
            <w:r w:rsidRPr="00251844">
              <w:t>2511 DP  Den Haag</w:t>
            </w:r>
          </w:p>
          <w:p w:rsidRPr="00251844" w:rsidR="00180C36" w:rsidP="00180C36" w:rsidRDefault="00180C36" w14:paraId="22E4719F" w14:textId="77777777">
            <w:pPr>
              <w:pStyle w:val="afzendgegevens"/>
              <w:rPr>
                <w:lang w:val="de-DE"/>
              </w:rPr>
            </w:pPr>
            <w:r w:rsidRPr="00251844">
              <w:rPr>
                <w:lang w:val="de-DE"/>
              </w:rPr>
              <w:t>Postbus 20301</w:t>
            </w:r>
          </w:p>
          <w:p w:rsidRPr="00251844" w:rsidR="00180C36" w:rsidP="00180C36" w:rsidRDefault="00180C36" w14:paraId="30E7B0C9" w14:textId="77777777">
            <w:pPr>
              <w:pStyle w:val="afzendgegevens"/>
              <w:rPr>
                <w:lang w:val="de-DE"/>
              </w:rPr>
            </w:pPr>
            <w:r w:rsidRPr="00251844">
              <w:rPr>
                <w:lang w:val="de-DE"/>
              </w:rPr>
              <w:t xml:space="preserve">2500 </w:t>
            </w:r>
            <w:proofErr w:type="gramStart"/>
            <w:r w:rsidRPr="00251844">
              <w:rPr>
                <w:lang w:val="de-DE"/>
              </w:rPr>
              <w:t>EH  Den</w:t>
            </w:r>
            <w:proofErr w:type="gramEnd"/>
            <w:r w:rsidRPr="00251844">
              <w:rPr>
                <w:lang w:val="de-DE"/>
              </w:rPr>
              <w:t xml:space="preserve"> Haag</w:t>
            </w:r>
          </w:p>
          <w:p w:rsidRPr="00251844" w:rsidR="00180C36" w:rsidP="00180C36" w:rsidRDefault="004C675E" w14:paraId="4375E88F" w14:textId="77777777">
            <w:pPr>
              <w:pStyle w:val="afzendgegevens"/>
              <w:rPr>
                <w:lang w:val="de-DE"/>
              </w:rPr>
            </w:pPr>
            <w:r w:rsidRPr="00251844">
              <w:rPr>
                <w:lang w:val="de-DE"/>
              </w:rPr>
              <w:t>www.rijksoverheid.nl/jenv</w:t>
            </w:r>
          </w:p>
          <w:p w:rsidRPr="00251844" w:rsidR="00180C36" w:rsidP="00180C36" w:rsidRDefault="00180C36" w14:paraId="1D67921D" w14:textId="77777777">
            <w:pPr>
              <w:pStyle w:val="witregel1"/>
              <w:rPr>
                <w:lang w:val="de-DE"/>
              </w:rPr>
            </w:pPr>
            <w:r w:rsidRPr="00251844">
              <w:rPr>
                <w:lang w:val="de-DE"/>
              </w:rPr>
              <w:t> </w:t>
            </w:r>
          </w:p>
          <w:p w:rsidRPr="00251844" w:rsidR="00180C36" w:rsidP="00180C36" w:rsidRDefault="00180C36" w14:paraId="295D260C" w14:textId="77777777">
            <w:pPr>
              <w:pStyle w:val="witregel2"/>
              <w:rPr>
                <w:lang w:val="de-DE"/>
              </w:rPr>
            </w:pPr>
            <w:r w:rsidRPr="00251844">
              <w:rPr>
                <w:lang w:val="de-DE"/>
              </w:rPr>
              <w:t> </w:t>
            </w:r>
          </w:p>
          <w:p w:rsidRPr="00251844" w:rsidR="00525649" w:rsidP="00180C36" w:rsidRDefault="00525649" w14:paraId="75896715" w14:textId="77777777">
            <w:pPr>
              <w:pStyle w:val="witregel2"/>
              <w:rPr>
                <w:lang w:val="de-DE"/>
              </w:rPr>
            </w:pPr>
          </w:p>
          <w:p w:rsidRPr="00251844" w:rsidR="00525649" w:rsidP="00180C36" w:rsidRDefault="00525649" w14:paraId="334490D5" w14:textId="77777777">
            <w:pPr>
              <w:pStyle w:val="witregel2"/>
              <w:rPr>
                <w:lang w:val="de-DE"/>
              </w:rPr>
            </w:pPr>
          </w:p>
          <w:p w:rsidRPr="00251844" w:rsidR="00525649" w:rsidP="00180C36" w:rsidRDefault="00525649" w14:paraId="68750D20" w14:textId="77777777">
            <w:pPr>
              <w:pStyle w:val="witregel2"/>
              <w:rPr>
                <w:lang w:val="de-DE"/>
              </w:rPr>
            </w:pPr>
          </w:p>
          <w:p w:rsidRPr="00251844" w:rsidR="00525649" w:rsidP="00180C36" w:rsidRDefault="00525649" w14:paraId="6D8564FB" w14:textId="77777777">
            <w:pPr>
              <w:pStyle w:val="witregel2"/>
              <w:rPr>
                <w:lang w:val="de-DE"/>
              </w:rPr>
            </w:pPr>
          </w:p>
          <w:p w:rsidRPr="00251844" w:rsidR="00525649" w:rsidP="00180C36" w:rsidRDefault="00525649" w14:paraId="317FE1A7" w14:textId="77777777">
            <w:pPr>
              <w:pStyle w:val="witregel2"/>
              <w:rPr>
                <w:lang w:val="de-DE"/>
              </w:rPr>
            </w:pPr>
          </w:p>
          <w:p w:rsidRPr="00251844" w:rsidR="00545D9C" w:rsidP="00545D9C" w:rsidRDefault="008D7CD1" w14:paraId="12008FE0" w14:textId="77777777">
            <w:pPr>
              <w:pStyle w:val="referentiekopjes"/>
            </w:pPr>
            <w:r>
              <w:t>Ons</w:t>
            </w:r>
            <w:r w:rsidRPr="00251844" w:rsidR="000A04A5">
              <w:t xml:space="preserve"> kenmerk</w:t>
            </w:r>
          </w:p>
          <w:p w:rsidR="00F20145" w:rsidP="00F20145" w:rsidRDefault="007A64A5" w14:paraId="7B7E79E6" w14:textId="594C8D79">
            <w:pPr>
              <w:pStyle w:val="referentiegegevens"/>
              <w:rPr>
                <w:sz w:val="18"/>
                <w:szCs w:val="24"/>
              </w:rPr>
            </w:pPr>
            <w:r>
              <w:t>7996663</w:t>
            </w:r>
          </w:p>
          <w:p w:rsidR="00111A79" w:rsidP="00133AE9" w:rsidRDefault="00111A79" w14:paraId="6C045D94" w14:textId="5A07E239">
            <w:pPr>
              <w:pStyle w:val="referentiegegevens"/>
            </w:pPr>
          </w:p>
          <w:p w:rsidR="00111A79" w:rsidP="00133AE9" w:rsidRDefault="00111A79" w14:paraId="1C59ACED" w14:textId="77777777">
            <w:pPr>
              <w:pStyle w:val="referentiegegevens"/>
              <w:rPr>
                <w:b/>
                <w:bCs/>
              </w:rPr>
            </w:pPr>
          </w:p>
          <w:p w:rsidR="004B6482" w:rsidP="00F20145" w:rsidRDefault="008D7CD1" w14:paraId="1A63BA1C" w14:textId="481C782B">
            <w:pPr>
              <w:pStyle w:val="referentiegegevens"/>
              <w:rPr>
                <w:b/>
                <w:bCs/>
              </w:rPr>
            </w:pPr>
            <w:r>
              <w:rPr>
                <w:b/>
                <w:bCs/>
              </w:rPr>
              <w:t>Uw</w:t>
            </w:r>
            <w:r w:rsidRPr="00251844" w:rsidR="00133AE9">
              <w:rPr>
                <w:b/>
                <w:bCs/>
              </w:rPr>
              <w:t xml:space="preserve"> kenmerk</w:t>
            </w:r>
          </w:p>
          <w:p w:rsidRPr="007A64A5" w:rsidR="00F20145" w:rsidP="00F20145" w:rsidRDefault="007A64A5" w14:paraId="0682E0CA" w14:textId="7AA6B080">
            <w:pPr>
              <w:pStyle w:val="referentiegegevens"/>
              <w:rPr>
                <w:sz w:val="18"/>
                <w:szCs w:val="24"/>
              </w:rPr>
            </w:pPr>
            <w:r w:rsidRPr="007A64A5">
              <w:t>2026Z17527</w:t>
            </w:r>
          </w:p>
          <w:p w:rsidRPr="00F20145" w:rsidR="00F20145" w:rsidP="00F20145" w:rsidRDefault="00F20145" w14:paraId="77C7E7F6" w14:textId="77777777">
            <w:pPr>
              <w:pStyle w:val="referentiegegevens"/>
              <w:rPr>
                <w:b/>
                <w:bCs/>
              </w:rPr>
            </w:pPr>
          </w:p>
          <w:p w:rsidRPr="004B6482" w:rsidR="00111A79" w:rsidP="00180C36" w:rsidRDefault="00111A79" w14:paraId="377FACDB" w14:textId="77777777">
            <w:pPr>
              <w:pStyle w:val="clausule"/>
              <w:rPr>
                <w:i w:val="0"/>
                <w:iCs/>
              </w:rPr>
            </w:pPr>
          </w:p>
          <w:p w:rsidRPr="00251844" w:rsidR="00180C36" w:rsidP="00180C36" w:rsidRDefault="00180C36" w14:paraId="3A734711" w14:textId="77777777">
            <w:pPr>
              <w:pStyle w:val="clausule"/>
            </w:pPr>
            <w:r w:rsidRPr="00251844">
              <w:t>Bij beantwoording de datum en ons kenmerk vermelden. Wilt u slechts één zaak in uw brief behandelen.</w:t>
            </w:r>
          </w:p>
          <w:p w:rsidRPr="00251844" w:rsidR="00180C36" w:rsidP="00180C36" w:rsidRDefault="00180C36" w14:paraId="737A23F9" w14:textId="77777777">
            <w:pPr>
              <w:pStyle w:val="referentiegegevens"/>
            </w:pPr>
          </w:p>
          <w:bookmarkEnd w:id="2"/>
          <w:p w:rsidRPr="00251844" w:rsidR="00F75106" w:rsidP="00180C36" w:rsidRDefault="00E643A2" w14:paraId="2FC30EA1" w14:textId="77777777">
            <w:pPr>
              <w:pStyle w:val="referentiegegevens"/>
            </w:pPr>
            <w:r w:rsidRPr="00251844">
              <w:fldChar w:fldCharType="begin"/>
            </w:r>
            <w:r w:rsidRPr="00251844" w:rsidR="00F75106">
              <w:instrText xml:space="preserve"> DOCPROPERTY referentiegegevens </w:instrText>
            </w:r>
            <w:r w:rsidRPr="00251844">
              <w:fldChar w:fldCharType="end"/>
            </w:r>
          </w:p>
        </w:tc>
      </w:tr>
    </w:tbl>
    <w:p w:rsidRPr="00251844" w:rsidR="00F75106" w:rsidRDefault="00F75106" w14:paraId="6648CD65" w14:textId="77777777">
      <w:pPr>
        <w:pStyle w:val="broodtekst"/>
      </w:pPr>
    </w:p>
    <w:p w:rsidRPr="00251844" w:rsidR="00F75106" w:rsidRDefault="00F75106" w14:paraId="11FC8CC3" w14:textId="77777777">
      <w:pPr>
        <w:pStyle w:val="broodtekst"/>
        <w:sectPr w:rsidRPr="00251844" w:rsidR="00F75106" w:rsidSect="00FC0F20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2398" w:right="2818" w:bottom="1077" w:left="1588" w:header="2398" w:footer="346" w:gutter="0"/>
          <w:paperSrc w:first="262" w:other="259"/>
          <w:cols w:space="720"/>
          <w:titlePg/>
          <w:docGrid w:linePitch="360"/>
        </w:sectPr>
      </w:pPr>
    </w:p>
    <w:p w:rsidRPr="00251844" w:rsidR="00D96F5F" w:rsidP="00D96F5F" w:rsidRDefault="00D96F5F" w14:paraId="20B0CBFD" w14:textId="77777777">
      <w:pPr>
        <w:spacing w:line="240" w:lineRule="auto"/>
        <w:rPr>
          <w:rFonts w:cs="Utopia"/>
          <w:color w:val="000000"/>
          <w:szCs w:val="18"/>
        </w:rPr>
      </w:pPr>
      <w:bookmarkStart w:name="aanhef" w:id="6"/>
      <w:bookmarkEnd w:id="6"/>
    </w:p>
    <w:p w:rsidRPr="00F20145" w:rsidR="00F20145" w:rsidP="00F20145" w:rsidRDefault="00F20145" w14:paraId="0198BA00" w14:textId="77777777">
      <w:pPr>
        <w:pStyle w:val="broodtekst"/>
        <w:rPr>
          <w:rFonts w:cs="Utopia"/>
          <w:color w:val="000000"/>
        </w:rPr>
      </w:pPr>
    </w:p>
    <w:p w:rsidRPr="00F20145" w:rsidR="00F20145" w:rsidP="00F20145" w:rsidRDefault="00F20145" w14:paraId="5B245642" w14:textId="7DFC23C7">
      <w:pPr>
        <w:pStyle w:val="broodtekst"/>
        <w:rPr>
          <w:rFonts w:cs="Utopia"/>
          <w:color w:val="000000"/>
        </w:rPr>
      </w:pPr>
      <w:r w:rsidRPr="00F20145">
        <w:rPr>
          <w:rFonts w:cs="Utopia"/>
          <w:color w:val="000000"/>
        </w:rPr>
        <w:t xml:space="preserve">Hierbij deel ik u, mede namens de </w:t>
      </w:r>
      <w:r w:rsidR="007A64A5">
        <w:rPr>
          <w:rFonts w:cs="Utopia"/>
          <w:color w:val="000000"/>
        </w:rPr>
        <w:t xml:space="preserve">minister van </w:t>
      </w:r>
      <w:r w:rsidRPr="007A64A5" w:rsidR="007A64A5">
        <w:t>Volksgezondheid, Welzijn en Sport</w:t>
      </w:r>
      <w:r w:rsidRPr="00F20145">
        <w:rPr>
          <w:rFonts w:cs="Utopia"/>
          <w:color w:val="000000"/>
        </w:rPr>
        <w:t xml:space="preserve">, mede dat de schriftelijke vragen van </w:t>
      </w:r>
      <w:r w:rsidR="007A64A5">
        <w:rPr>
          <w:rFonts w:cs="Utopia"/>
          <w:color w:val="000000"/>
        </w:rPr>
        <w:t>het lid</w:t>
      </w:r>
      <w:r w:rsidRPr="00F20145">
        <w:rPr>
          <w:rFonts w:cs="Utopia"/>
          <w:color w:val="000000"/>
        </w:rPr>
        <w:t xml:space="preserve"> </w:t>
      </w:r>
      <w:r w:rsidR="007A64A5">
        <w:t>Van der Plas (BBB)</w:t>
      </w:r>
      <w:r w:rsidRPr="00F20145">
        <w:rPr>
          <w:rFonts w:cs="Utopia"/>
          <w:color w:val="000000"/>
        </w:rPr>
        <w:t xml:space="preserve">, van uw Kamer aan de </w:t>
      </w:r>
      <w:r w:rsidR="007A64A5">
        <w:rPr>
          <w:rFonts w:cs="Utopia"/>
          <w:color w:val="000000"/>
        </w:rPr>
        <w:t>minister van Justitie en Veiligheid</w:t>
      </w:r>
      <w:r w:rsidRPr="00F20145">
        <w:rPr>
          <w:rFonts w:cs="Utopia"/>
          <w:color w:val="000000"/>
        </w:rPr>
        <w:t xml:space="preserve"> over </w:t>
      </w:r>
      <w:r w:rsidR="007A64A5">
        <w:t>de uitzending ‘Kind zwaar mishandeld, aangifte blijft liggen’ van Pointer</w:t>
      </w:r>
      <w:r w:rsidRPr="00F20145">
        <w:rPr>
          <w:rFonts w:cs="Utopia"/>
          <w:color w:val="000000"/>
        </w:rPr>
        <w:t xml:space="preserve"> </w:t>
      </w:r>
      <w:r w:rsidRPr="00F20145">
        <w:rPr>
          <w:rFonts w:cs="Utopia"/>
          <w:color w:val="000000"/>
        </w:rPr>
        <w:fldChar w:fldCharType="begin"/>
      </w:r>
      <w:r w:rsidRPr="00F20145">
        <w:rPr>
          <w:rFonts w:cs="Utopia"/>
          <w:color w:val="000000"/>
        </w:rPr>
        <w:instrText xml:space="preserve"> AUTOTEXT  " Leeg"  \* MERGEFORMAT </w:instrText>
      </w:r>
      <w:r w:rsidRPr="00F20145">
        <w:rPr>
          <w:rFonts w:cs="Utopia"/>
          <w:color w:val="000000"/>
        </w:rPr>
        <w:fldChar w:fldCharType="end"/>
      </w:r>
      <w:r w:rsidRPr="00F20145">
        <w:rPr>
          <w:rFonts w:cs="Utopia"/>
          <w:color w:val="000000"/>
        </w:rPr>
        <w:t xml:space="preserve">(ingezonden </w:t>
      </w:r>
      <w:r w:rsidR="007A64A5">
        <w:rPr>
          <w:rFonts w:cs="Utopia"/>
          <w:color w:val="000000"/>
        </w:rPr>
        <w:t>1 september 2026</w:t>
      </w:r>
      <w:r w:rsidRPr="00F20145">
        <w:rPr>
          <w:rFonts w:cs="Utopia"/>
          <w:color w:val="000000"/>
        </w:rPr>
        <w:t xml:space="preserve">) niet binnen de gebruikelijke termijn kunnen worden beantwoord, aangezien nog niet alle benodigde informatie is ontvangen. </w:t>
      </w:r>
    </w:p>
    <w:p w:rsidRPr="00F20145" w:rsidR="00F20145" w:rsidP="00F20145" w:rsidRDefault="00F20145" w14:paraId="1C0E0E07" w14:textId="77777777">
      <w:pPr>
        <w:pStyle w:val="broodtekst"/>
        <w:rPr>
          <w:rFonts w:cs="Utopia"/>
          <w:color w:val="000000"/>
        </w:rPr>
      </w:pPr>
    </w:p>
    <w:p w:rsidRPr="00F20145" w:rsidR="00F20145" w:rsidP="00F20145" w:rsidRDefault="00F20145" w14:paraId="623CDEA2" w14:textId="77777777">
      <w:pPr>
        <w:pStyle w:val="broodtekst"/>
        <w:rPr>
          <w:rFonts w:cs="Utopia"/>
          <w:color w:val="000000"/>
        </w:rPr>
      </w:pPr>
      <w:r w:rsidRPr="00F20145">
        <w:rPr>
          <w:rFonts w:cs="Utopia"/>
          <w:color w:val="000000"/>
        </w:rPr>
        <w:t>Ik streef ernaar de vragen zo spoedig mogelijk te beantwoorden.</w:t>
      </w:r>
    </w:p>
    <w:p w:rsidRPr="00F20145" w:rsidR="00F20145" w:rsidP="00F20145" w:rsidRDefault="00F20145" w14:paraId="5435E09D" w14:textId="77777777">
      <w:pPr>
        <w:pStyle w:val="broodtekst"/>
        <w:rPr>
          <w:rFonts w:cs="Utopia"/>
          <w:color w:val="000000"/>
        </w:rPr>
      </w:pPr>
    </w:p>
    <w:p w:rsidRPr="00F20145" w:rsidR="00F20145" w:rsidP="00F20145" w:rsidRDefault="00F20145" w14:paraId="31F6D93A" w14:textId="77777777">
      <w:pPr>
        <w:pStyle w:val="broodtekst"/>
        <w:rPr>
          <w:rFonts w:cs="Utopia"/>
          <w:color w:val="000000"/>
        </w:rPr>
      </w:pPr>
    </w:p>
    <w:p w:rsidRPr="00F20145" w:rsidR="00F20145" w:rsidP="00F20145" w:rsidRDefault="00F20145" w14:paraId="65F85904" w14:textId="54AC307C">
      <w:pPr>
        <w:pStyle w:val="broodtekst"/>
        <w:rPr>
          <w:rFonts w:cs="Utopia"/>
          <w:color w:val="000000"/>
        </w:rPr>
      </w:pPr>
      <w:r w:rsidRPr="00F20145">
        <w:rPr>
          <w:rFonts w:cs="Utopia"/>
          <w:color w:val="000000"/>
        </w:rPr>
        <w:t xml:space="preserve">De </w:t>
      </w:r>
      <w:r w:rsidR="007A64A5">
        <w:rPr>
          <w:rFonts w:cs="Utopia"/>
          <w:color w:val="000000"/>
        </w:rPr>
        <w:t xml:space="preserve">Minister van Justitie en </w:t>
      </w:r>
      <w:proofErr w:type="gramStart"/>
      <w:r w:rsidR="007A64A5">
        <w:rPr>
          <w:rFonts w:cs="Utopia"/>
          <w:color w:val="000000"/>
        </w:rPr>
        <w:t>Veiligheid,</w:t>
      </w:r>
      <w:r w:rsidRPr="00F20145">
        <w:rPr>
          <w:rFonts w:cs="Utopia"/>
          <w:color w:val="000000"/>
        </w:rPr>
        <w:t>,</w:t>
      </w:r>
      <w:proofErr w:type="gramEnd"/>
    </w:p>
    <w:p w:rsidRPr="00F20145" w:rsidR="00F20145" w:rsidP="00F20145" w:rsidRDefault="00F20145" w14:paraId="037BCB38" w14:textId="77777777">
      <w:pPr>
        <w:pStyle w:val="broodtekst"/>
        <w:rPr>
          <w:rFonts w:cs="Utopia"/>
          <w:color w:val="000000"/>
        </w:rPr>
      </w:pPr>
    </w:p>
    <w:p w:rsidRPr="00F20145" w:rsidR="00F20145" w:rsidP="00F20145" w:rsidRDefault="00F20145" w14:paraId="3F2FD1E0" w14:textId="77777777">
      <w:pPr>
        <w:pStyle w:val="broodtekst"/>
        <w:rPr>
          <w:rFonts w:cs="Utopia"/>
          <w:color w:val="000000"/>
        </w:rPr>
      </w:pPr>
    </w:p>
    <w:p w:rsidRPr="00F20145" w:rsidR="00F20145" w:rsidP="00F20145" w:rsidRDefault="00F20145" w14:paraId="28935080" w14:textId="77777777">
      <w:pPr>
        <w:pStyle w:val="broodtekst"/>
        <w:rPr>
          <w:rFonts w:cs="Utopia"/>
          <w:color w:val="000000"/>
        </w:rPr>
      </w:pPr>
    </w:p>
    <w:p w:rsidRPr="00F20145" w:rsidR="00F20145" w:rsidP="00F20145" w:rsidRDefault="00F20145" w14:paraId="3683F4F9" w14:textId="77777777">
      <w:pPr>
        <w:pStyle w:val="broodtekst"/>
        <w:rPr>
          <w:rFonts w:cs="Utopia"/>
          <w:color w:val="000000"/>
        </w:rPr>
      </w:pPr>
    </w:p>
    <w:p w:rsidRPr="00F20145" w:rsidR="00F20145" w:rsidP="00F20145" w:rsidRDefault="007A64A5" w14:paraId="7F59D051" w14:textId="0E6A1E6B">
      <w:pPr>
        <w:pStyle w:val="broodtekst"/>
        <w:rPr>
          <w:rFonts w:cs="Utopia"/>
          <w:color w:val="000000"/>
        </w:rPr>
      </w:pPr>
      <w:r>
        <w:rPr>
          <w:rFonts w:cs="Utopia"/>
          <w:color w:val="000000"/>
        </w:rPr>
        <w:t>D.M. van Weel</w:t>
      </w:r>
    </w:p>
    <w:p w:rsidRPr="00F20145" w:rsidR="00F20145" w:rsidP="00F20145" w:rsidRDefault="00F20145" w14:paraId="3399A7CA" w14:textId="77777777">
      <w:pPr>
        <w:pStyle w:val="broodtekst"/>
        <w:rPr>
          <w:rFonts w:cs="Utopia"/>
          <w:color w:val="000000"/>
        </w:rPr>
      </w:pPr>
    </w:p>
    <w:p w:rsidRPr="00F20145" w:rsidR="00F20145" w:rsidP="00F20145" w:rsidRDefault="00F20145" w14:paraId="28C6CDAC" w14:textId="77777777">
      <w:pPr>
        <w:pStyle w:val="broodtekst"/>
        <w:rPr>
          <w:rFonts w:cs="Utopia"/>
          <w:color w:val="000000"/>
        </w:rPr>
      </w:pPr>
    </w:p>
    <w:p w:rsidR="006E6ACB" w:rsidP="00942095" w:rsidRDefault="006E6ACB" w14:paraId="588213A4" w14:textId="77777777">
      <w:pPr>
        <w:pStyle w:val="broodtekst"/>
      </w:pPr>
    </w:p>
    <w:p w:rsidR="00942095" w:rsidP="00942095" w:rsidRDefault="00942095" w14:paraId="11385997" w14:textId="77777777">
      <w:pPr>
        <w:pStyle w:val="broodtekst"/>
      </w:pPr>
    </w:p>
    <w:p w:rsidR="004A747C" w:rsidP="00942095" w:rsidRDefault="004A747C" w14:paraId="39D1B59F" w14:textId="77777777">
      <w:pPr>
        <w:pStyle w:val="broodtekst"/>
      </w:pPr>
    </w:p>
    <w:p w:rsidR="00942095" w:rsidP="00942095" w:rsidRDefault="00942095" w14:paraId="3D315E58" w14:textId="77777777">
      <w:pPr>
        <w:pStyle w:val="broodtekst"/>
      </w:pPr>
    </w:p>
    <w:p w:rsidR="00251844" w:rsidP="00C55607" w:rsidRDefault="00251844" w14:paraId="29FD17AF" w14:textId="77777777">
      <w:pPr>
        <w:pStyle w:val="broodtekst"/>
      </w:pPr>
    </w:p>
    <w:p w:rsidR="00251844" w:rsidP="00C55607" w:rsidRDefault="00251844" w14:paraId="6D825383" w14:textId="77777777">
      <w:pPr>
        <w:pStyle w:val="broodtekst"/>
      </w:pPr>
    </w:p>
    <w:p w:rsidR="00251844" w:rsidP="00C55607" w:rsidRDefault="00251844" w14:paraId="3BCAB89C" w14:textId="77777777">
      <w:pPr>
        <w:pStyle w:val="broodtekst"/>
      </w:pPr>
    </w:p>
    <w:tbl>
      <w:tblPr>
        <w:tblW w:w="750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00"/>
      </w:tblGrid>
      <w:tr w:rsidR="00D96F5F" w:rsidTr="00251844" w14:paraId="17357DD0" w14:textId="77777777">
        <w:trPr>
          <w:cantSplit/>
        </w:trPr>
        <w:tc>
          <w:tcPr>
            <w:tcW w:w="7500" w:type="dxa"/>
          </w:tcPr>
          <w:p w:rsidR="00D96F5F" w:rsidRDefault="00D96F5F" w14:paraId="6B19016D" w14:textId="77777777">
            <w:pPr>
              <w:pStyle w:val="in-table"/>
            </w:pPr>
            <w:bookmarkStart w:name="ondertekening_bk" w:id="7"/>
          </w:p>
          <w:p w:rsidR="00D96F5F" w:rsidRDefault="00D96F5F" w14:paraId="39589AC0" w14:textId="77777777">
            <w:pPr>
              <w:pStyle w:val="in-table"/>
            </w:pPr>
          </w:p>
        </w:tc>
      </w:tr>
      <w:bookmarkEnd w:id="7"/>
    </w:tbl>
    <w:p w:rsidR="000A04A5" w:rsidP="002628BB" w:rsidRDefault="000A04A5" w14:paraId="7A2841AB" w14:textId="77777777">
      <w:pPr>
        <w:pStyle w:val="broodtekst"/>
      </w:pPr>
    </w:p>
    <w:sectPr w:rsidR="000A04A5" w:rsidSect="005A55B8">
      <w:headerReference w:type="even" r:id="rId14"/>
      <w:footerReference w:type="default" r:id="rId15"/>
      <w:type w:val="continuous"/>
      <w:pgSz w:w="11906" w:h="16838" w:code="9"/>
      <w:pgMar w:top="2398" w:right="2818" w:bottom="1077" w:left="1588" w:header="2398" w:footer="25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708C8F" w14:textId="77777777" w:rsidR="00B81F34" w:rsidRDefault="00B81F34">
      <w:r>
        <w:separator/>
      </w:r>
    </w:p>
    <w:p w14:paraId="0BCD0F69" w14:textId="77777777" w:rsidR="00B81F34" w:rsidRDefault="00B81F34"/>
    <w:p w14:paraId="54D4F13B" w14:textId="77777777" w:rsidR="00B81F34" w:rsidRDefault="00B81F34"/>
    <w:p w14:paraId="08374638" w14:textId="77777777" w:rsidR="00B81F34" w:rsidRDefault="00B81F34"/>
  </w:endnote>
  <w:endnote w:type="continuationSeparator" w:id="0">
    <w:p w14:paraId="0F8FF840" w14:textId="77777777" w:rsidR="00B81F34" w:rsidRDefault="00B81F34">
      <w:r>
        <w:continuationSeparator/>
      </w:r>
    </w:p>
    <w:p w14:paraId="21335876" w14:textId="77777777" w:rsidR="00B81F34" w:rsidRDefault="00B81F34"/>
    <w:p w14:paraId="49D57CF6" w14:textId="77777777" w:rsidR="00B81F34" w:rsidRDefault="00B81F34"/>
    <w:p w14:paraId="1E27B7E5" w14:textId="77777777" w:rsidR="00B81F34" w:rsidRDefault="00B81F34"/>
  </w:endnote>
  <w:endnote w:type="continuationNotice" w:id="1">
    <w:p w14:paraId="002D7D00" w14:textId="77777777" w:rsidR="00B81F34" w:rsidRDefault="00B81F34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KIX Barcode">
    <w:panose1 w:val="020B7200000000000000"/>
    <w:charset w:val="00"/>
    <w:family w:val="swiss"/>
    <w:pitch w:val="variable"/>
    <w:sig w:usb0="80000003" w:usb1="00000000" w:usb2="00000000" w:usb3="00000000" w:csb0="00000001" w:csb1="00000000"/>
  </w:font>
  <w:font w:name="RO VenW">
    <w:altName w:val="Calibri"/>
    <w:charset w:val="00"/>
    <w:family w:val="swiss"/>
    <w:pitch w:val="variable"/>
    <w:sig w:usb0="80000003" w:usb1="1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Utopia">
    <w:charset w:val="00"/>
    <w:family w:val="roman"/>
    <w:pitch w:val="variable"/>
    <w:sig w:usb0="80000027" w:usb1="00000000" w:usb2="00000000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B46C5F" w14:textId="77777777" w:rsidR="005A55B8" w:rsidRDefault="005A55B8">
    <w:pPr>
      <w:pStyle w:val="Voettekst"/>
      <w:framePr w:wrap="around" w:vAnchor="text" w:hAnchor="margin" w:xAlign="center" w:y="1"/>
      <w:rPr>
        <w:rStyle w:val="Paginanummer"/>
      </w:rPr>
    </w:pPr>
    <w:r>
      <w:rPr>
        <w:rStyle w:val="Paginanummer"/>
      </w:rPr>
      <w:fldChar w:fldCharType="begin"/>
    </w:r>
    <w:r>
      <w:rPr>
        <w:rStyle w:val="Paginanummer"/>
      </w:rPr>
      <w:instrText xml:space="preserve">PAGE  </w:instrText>
    </w:r>
    <w:r>
      <w:rPr>
        <w:rStyle w:val="Paginanummer"/>
      </w:rPr>
      <w:fldChar w:fldCharType="end"/>
    </w:r>
  </w:p>
  <w:p w14:paraId="18AE2FA9" w14:textId="77777777" w:rsidR="005A55B8" w:rsidRDefault="005A55B8">
    <w:pPr>
      <w:pStyle w:val="Voettekst"/>
    </w:pPr>
  </w:p>
  <w:p w14:paraId="6D67343E" w14:textId="77777777" w:rsidR="005A55B8" w:rsidRDefault="005A55B8"/>
  <w:tbl>
    <w:tblPr>
      <w:tblW w:w="990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752"/>
      <w:gridCol w:w="2148"/>
    </w:tblGrid>
    <w:tr w:rsidR="005A55B8" w14:paraId="5527FC12" w14:textId="77777777">
      <w:trPr>
        <w:trHeight w:hRule="exact" w:val="240"/>
      </w:trPr>
      <w:tc>
        <w:tcPr>
          <w:tcW w:w="7752" w:type="dxa"/>
        </w:tcPr>
        <w:p w14:paraId="2B4C242A" w14:textId="77777777" w:rsidR="005A55B8" w:rsidRDefault="005A55B8">
          <w:pPr>
            <w:pStyle w:val="Huisstijl-Rubricering"/>
          </w:pPr>
          <w:r>
            <w:t>VERTROUWELIJK</w:t>
          </w:r>
        </w:p>
      </w:tc>
      <w:tc>
        <w:tcPr>
          <w:tcW w:w="2148" w:type="dxa"/>
        </w:tcPr>
        <w:p w14:paraId="231419A1" w14:textId="77777777" w:rsidR="005A55B8" w:rsidRDefault="005A55B8">
          <w:pPr>
            <w:pStyle w:val="Huisstijl-Paginanummering"/>
          </w:pPr>
          <w:r>
            <w:rPr>
              <w:rStyle w:val="Huisstijl-GegevenCharChar"/>
            </w:rPr>
            <w:t>Pagina  van</w:t>
          </w:r>
          <w:r>
            <w:t xml:space="preserve"> </w:t>
          </w:r>
          <w:fldSimple w:instr=" NUMPAGES   \* MERGEFORMAT ">
            <w:r w:rsidR="00FC0F20">
              <w:t>1</w:t>
            </w:r>
          </w:fldSimple>
        </w:p>
      </w:tc>
    </w:tr>
  </w:tbl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0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752"/>
      <w:gridCol w:w="2148"/>
    </w:tblGrid>
    <w:tr w:rsidR="005A55B8" w14:paraId="113B6872" w14:textId="77777777">
      <w:trPr>
        <w:trHeight w:hRule="exact" w:val="240"/>
      </w:trPr>
      <w:tc>
        <w:tcPr>
          <w:tcW w:w="7752" w:type="dxa"/>
        </w:tcPr>
        <w:p w14:paraId="24954BEE" w14:textId="77777777" w:rsidR="005A55B8" w:rsidRDefault="005A55B8">
          <w:pPr>
            <w:pStyle w:val="Huisstijl-Rubricering"/>
          </w:pPr>
          <w:bookmarkStart w:id="3" w:name="bmVoettekst1"/>
        </w:p>
      </w:tc>
      <w:tc>
        <w:tcPr>
          <w:tcW w:w="2148" w:type="dxa"/>
        </w:tcPr>
        <w:p w14:paraId="0E8EA422" w14:textId="77777777" w:rsidR="005A55B8" w:rsidRDefault="005A55B8">
          <w:pPr>
            <w:pStyle w:val="Huisstijl-Paginanummering"/>
          </w:pPr>
          <w:r>
            <w:rPr>
              <w:rStyle w:val="Huisstijl-GegevenCharChar"/>
            </w:rPr>
            <w:fldChar w:fldCharType="begin"/>
          </w:r>
          <w:r>
            <w:rPr>
              <w:rStyle w:val="Huisstijl-GegevenCharChar"/>
            </w:rPr>
            <w:instrText xml:space="preserve"> DOCPROPERTY _pagina </w:instrText>
          </w:r>
          <w:r>
            <w:rPr>
              <w:rStyle w:val="Huisstijl-GegevenCharChar"/>
            </w:rPr>
            <w:fldChar w:fldCharType="separate"/>
          </w:r>
          <w:r w:rsidR="00FC0F20">
            <w:rPr>
              <w:rStyle w:val="Huisstijl-GegevenCharChar"/>
            </w:rPr>
            <w:t>Pagina</w:t>
          </w:r>
          <w:r>
            <w:rPr>
              <w:rStyle w:val="Huisstijl-GegevenCharChar"/>
            </w:rPr>
            <w:fldChar w:fldCharType="end"/>
          </w:r>
          <w:r>
            <w:rPr>
              <w:rStyle w:val="Huisstijl-GegevenCharChar"/>
            </w:rPr>
            <w:t xml:space="preserve"> </w:t>
          </w:r>
          <w:r>
            <w:rPr>
              <w:rStyle w:val="Huisstijl-GegevenCharChar"/>
            </w:rPr>
            <w:fldChar w:fldCharType="begin"/>
          </w:r>
          <w:r>
            <w:rPr>
              <w:rStyle w:val="Huisstijl-GegevenCharChar"/>
            </w:rPr>
            <w:instrText xml:space="preserve"> PAGE   \* MERGEFORMAT </w:instrText>
          </w:r>
          <w:r>
            <w:rPr>
              <w:rStyle w:val="Huisstijl-GegevenCharChar"/>
            </w:rPr>
            <w:fldChar w:fldCharType="separate"/>
          </w:r>
          <w:r>
            <w:rPr>
              <w:rStyle w:val="Huisstijl-GegevenCharChar"/>
            </w:rPr>
            <w:t>1</w:t>
          </w:r>
          <w:r>
            <w:rPr>
              <w:rStyle w:val="Huisstijl-GegevenCharChar"/>
            </w:rPr>
            <w:fldChar w:fldCharType="end"/>
          </w:r>
          <w:r>
            <w:rPr>
              <w:rStyle w:val="Huisstijl-GegevenCharChar"/>
            </w:rPr>
            <w:t xml:space="preserve"> </w:t>
          </w:r>
          <w:r>
            <w:rPr>
              <w:rStyle w:val="Huisstijl-GegevenCharChar"/>
            </w:rPr>
            <w:fldChar w:fldCharType="begin"/>
          </w:r>
          <w:r>
            <w:rPr>
              <w:rStyle w:val="Huisstijl-GegevenCharChar"/>
            </w:rPr>
            <w:instrText xml:space="preserve"> DOCPROPERTY _van </w:instrText>
          </w:r>
          <w:r>
            <w:rPr>
              <w:rStyle w:val="Huisstijl-GegevenCharChar"/>
            </w:rPr>
            <w:fldChar w:fldCharType="separate"/>
          </w:r>
          <w:r w:rsidR="00FC0F20">
            <w:rPr>
              <w:rStyle w:val="Huisstijl-GegevenCharChar"/>
            </w:rPr>
            <w:t>van</w:t>
          </w:r>
          <w:r>
            <w:rPr>
              <w:rStyle w:val="Huisstijl-GegevenCharChar"/>
            </w:rPr>
            <w:fldChar w:fldCharType="end"/>
          </w:r>
          <w:r>
            <w:t xml:space="preserve"> </w:t>
          </w:r>
          <w:fldSimple w:instr=" SECTIONPAGES   \* MERGEFORMAT ">
            <w:r>
              <w:t>1</w:t>
            </w:r>
          </w:fldSimple>
        </w:p>
      </w:tc>
    </w:tr>
    <w:bookmarkEnd w:id="3"/>
  </w:tbl>
  <w:p w14:paraId="2F22AAD1" w14:textId="77777777" w:rsidR="005A55B8" w:rsidRDefault="005A55B8">
    <w:pPr>
      <w:pStyle w:val="Voettekst"/>
      <w:spacing w:line="240" w:lineRule="auto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894" w:type="dxa"/>
      <w:tblInd w:w="6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771"/>
      <w:gridCol w:w="2123"/>
    </w:tblGrid>
    <w:tr w:rsidR="005A55B8" w14:paraId="08F8F7BD" w14:textId="77777777">
      <w:trPr>
        <w:cantSplit/>
        <w:trHeight w:hRule="exact" w:val="23"/>
      </w:trPr>
      <w:tc>
        <w:tcPr>
          <w:tcW w:w="7771" w:type="dxa"/>
        </w:tcPr>
        <w:p w14:paraId="67BB6AA9" w14:textId="77777777" w:rsidR="005A55B8" w:rsidRDefault="005A55B8">
          <w:pPr>
            <w:pStyle w:val="Huisstijl-Rubricering"/>
          </w:pPr>
        </w:p>
      </w:tc>
      <w:tc>
        <w:tcPr>
          <w:tcW w:w="2123" w:type="dxa"/>
        </w:tcPr>
        <w:p w14:paraId="1BF7B575" w14:textId="77777777" w:rsidR="005A55B8" w:rsidRDefault="005A55B8">
          <w:pPr>
            <w:pStyle w:val="Huisstijl-Paginanummering"/>
          </w:pPr>
        </w:p>
      </w:tc>
    </w:tr>
    <w:tr w:rsidR="005A55B8" w14:paraId="68B1564F" w14:textId="77777777">
      <w:trPr>
        <w:cantSplit/>
        <w:trHeight w:hRule="exact" w:val="216"/>
      </w:trPr>
      <w:tc>
        <w:tcPr>
          <w:tcW w:w="7771" w:type="dxa"/>
        </w:tcPr>
        <w:p w14:paraId="5244C3E8" w14:textId="77777777" w:rsidR="005A55B8" w:rsidRDefault="005A55B8">
          <w:pPr>
            <w:pStyle w:val="Huisstijl-Rubricering"/>
          </w:pPr>
        </w:p>
      </w:tc>
      <w:tc>
        <w:tcPr>
          <w:tcW w:w="2123" w:type="dxa"/>
        </w:tcPr>
        <w:p w14:paraId="331C889A" w14:textId="77777777" w:rsidR="005A55B8" w:rsidRDefault="005A55B8">
          <w:pPr>
            <w:pStyle w:val="Huisstijl-Paginanummering"/>
          </w:pPr>
        </w:p>
      </w:tc>
    </w:tr>
  </w:tbl>
  <w:p w14:paraId="7648F0C8" w14:textId="77777777" w:rsidR="005A55B8" w:rsidRDefault="005A55B8">
    <w:pPr>
      <w:pStyle w:val="broodtekst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892" w:type="dxa"/>
      <w:tblInd w:w="8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769"/>
      <w:gridCol w:w="2123"/>
    </w:tblGrid>
    <w:tr w:rsidR="005A55B8" w14:paraId="4CE2F85B" w14:textId="77777777">
      <w:trPr>
        <w:cantSplit/>
        <w:trHeight w:hRule="exact" w:val="170"/>
      </w:trPr>
      <w:tc>
        <w:tcPr>
          <w:tcW w:w="7769" w:type="dxa"/>
        </w:tcPr>
        <w:p w14:paraId="56F1D06E" w14:textId="77777777" w:rsidR="005A55B8" w:rsidRDefault="005A55B8">
          <w:pPr>
            <w:pStyle w:val="Huisstijl-Rubricering"/>
          </w:pPr>
        </w:p>
      </w:tc>
      <w:tc>
        <w:tcPr>
          <w:tcW w:w="2123" w:type="dxa"/>
        </w:tcPr>
        <w:p w14:paraId="15D5F9F5" w14:textId="77777777" w:rsidR="005A55B8" w:rsidRDefault="005A55B8">
          <w:pPr>
            <w:pStyle w:val="Huisstijl-Paginanummering"/>
          </w:pPr>
        </w:p>
      </w:tc>
    </w:tr>
    <w:tr w:rsidR="005A55B8" w14:paraId="528CB452" w14:textId="77777777">
      <w:trPr>
        <w:cantSplit/>
        <w:trHeight w:hRule="exact" w:val="289"/>
      </w:trPr>
      <w:tc>
        <w:tcPr>
          <w:tcW w:w="7769" w:type="dxa"/>
        </w:tcPr>
        <w:p w14:paraId="3A5E986B" w14:textId="77777777" w:rsidR="005A55B8" w:rsidRDefault="005A55B8">
          <w:pPr>
            <w:pStyle w:val="Huisstijl-Rubricering"/>
          </w:pPr>
        </w:p>
      </w:tc>
      <w:tc>
        <w:tcPr>
          <w:tcW w:w="2123" w:type="dxa"/>
        </w:tcPr>
        <w:p w14:paraId="5A0A2726" w14:textId="15AC9C53" w:rsidR="005A55B8" w:rsidRDefault="005A55B8">
          <w:pPr>
            <w:pStyle w:val="Huisstijl-Paginanummering"/>
            <w:rPr>
              <w:rStyle w:val="Huisstijl-GegevenCharChar"/>
            </w:rPr>
          </w:pPr>
          <w:r>
            <w:rPr>
              <w:rStyle w:val="Huisstijl-GegevenCharChar"/>
            </w:rPr>
            <w:fldChar w:fldCharType="begin"/>
          </w:r>
          <w:r>
            <w:rPr>
              <w:rStyle w:val="Huisstijl-GegevenCharChar"/>
            </w:rPr>
            <w:instrText xml:space="preserve"> DOCPROPERTY _pagina </w:instrText>
          </w:r>
          <w:r>
            <w:rPr>
              <w:rStyle w:val="Huisstijl-GegevenCharChar"/>
            </w:rPr>
            <w:fldChar w:fldCharType="separate"/>
          </w:r>
          <w:r w:rsidR="00FC0F20">
            <w:rPr>
              <w:rStyle w:val="Huisstijl-GegevenCharChar"/>
            </w:rPr>
            <w:t>Pagina</w:t>
          </w:r>
          <w:r>
            <w:rPr>
              <w:rStyle w:val="Huisstijl-GegevenCharChar"/>
            </w:rPr>
            <w:fldChar w:fldCharType="end"/>
          </w:r>
          <w:r>
            <w:rPr>
              <w:rStyle w:val="Huisstijl-GegevenCharChar"/>
            </w:rPr>
            <w:t xml:space="preserve"> </w:t>
          </w:r>
          <w:r>
            <w:rPr>
              <w:rStyle w:val="Paginanummer"/>
            </w:rPr>
            <w:fldChar w:fldCharType="begin"/>
          </w:r>
          <w:r>
            <w:rPr>
              <w:rStyle w:val="Paginanummer"/>
            </w:rPr>
            <w:instrText xml:space="preserve">PAGE  </w:instrText>
          </w:r>
          <w:r>
            <w:rPr>
              <w:rStyle w:val="Paginanummer"/>
            </w:rPr>
            <w:fldChar w:fldCharType="separate"/>
          </w:r>
          <w:r w:rsidR="003604F9">
            <w:rPr>
              <w:rStyle w:val="Paginanummer"/>
            </w:rPr>
            <w:t>2</w:t>
          </w:r>
          <w:r>
            <w:rPr>
              <w:rStyle w:val="Paginanummer"/>
            </w:rPr>
            <w:fldChar w:fldCharType="end"/>
          </w:r>
          <w:r>
            <w:rPr>
              <w:rStyle w:val="Huisstijl-GegevenCharChar"/>
            </w:rPr>
            <w:t xml:space="preserve"> </w:t>
          </w:r>
          <w:r>
            <w:rPr>
              <w:rStyle w:val="Huisstijl-GegevenCharChar"/>
            </w:rPr>
            <w:fldChar w:fldCharType="begin"/>
          </w:r>
          <w:r>
            <w:rPr>
              <w:rStyle w:val="Huisstijl-GegevenCharChar"/>
            </w:rPr>
            <w:instrText xml:space="preserve"> DOCPROPERTY _van </w:instrText>
          </w:r>
          <w:r>
            <w:rPr>
              <w:rStyle w:val="Huisstijl-GegevenCharChar"/>
            </w:rPr>
            <w:fldChar w:fldCharType="separate"/>
          </w:r>
          <w:r w:rsidR="00FC0F20">
            <w:rPr>
              <w:rStyle w:val="Huisstijl-GegevenCharChar"/>
            </w:rPr>
            <w:t>van</w:t>
          </w:r>
          <w:r>
            <w:rPr>
              <w:rStyle w:val="Huisstijl-GegevenCharChar"/>
            </w:rPr>
            <w:fldChar w:fldCharType="end"/>
          </w:r>
          <w:r>
            <w:t xml:space="preserve"> </w:t>
          </w:r>
          <w:fldSimple w:instr=" SECTIONPAGES   \* MERGEFORMAT ">
            <w:r w:rsidR="00597CEE">
              <w:t>2</w:t>
            </w:r>
          </w:fldSimple>
        </w:p>
      </w:tc>
    </w:tr>
    <w:tr w:rsidR="005A55B8" w14:paraId="415EFEB0" w14:textId="77777777">
      <w:trPr>
        <w:cantSplit/>
        <w:trHeight w:hRule="exact" w:val="23"/>
      </w:trPr>
      <w:tc>
        <w:tcPr>
          <w:tcW w:w="7769" w:type="dxa"/>
        </w:tcPr>
        <w:p w14:paraId="7AEE8D9E" w14:textId="77777777" w:rsidR="005A55B8" w:rsidRDefault="005A55B8">
          <w:pPr>
            <w:pStyle w:val="Huisstijl-Rubricering"/>
          </w:pPr>
        </w:p>
      </w:tc>
      <w:tc>
        <w:tcPr>
          <w:tcW w:w="2123" w:type="dxa"/>
        </w:tcPr>
        <w:p w14:paraId="2CBBF2D1" w14:textId="77777777" w:rsidR="005A55B8" w:rsidRDefault="005A55B8">
          <w:pPr>
            <w:pStyle w:val="Huisstijl-Paginanummering"/>
            <w:rPr>
              <w:rStyle w:val="Huisstijl-GegevenCharChar"/>
            </w:rPr>
          </w:pPr>
        </w:p>
      </w:tc>
    </w:tr>
  </w:tbl>
  <w:p w14:paraId="745D79B4" w14:textId="77777777" w:rsidR="005A55B8" w:rsidRDefault="005A55B8">
    <w:pPr>
      <w:pStyle w:val="brood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DBDCDD" w14:textId="77777777" w:rsidR="00B81F34" w:rsidRDefault="00B81F34">
      <w:r>
        <w:separator/>
      </w:r>
    </w:p>
  </w:footnote>
  <w:footnote w:type="continuationSeparator" w:id="0">
    <w:p w14:paraId="09E262D1" w14:textId="77777777" w:rsidR="00B81F34" w:rsidRDefault="00B81F34">
      <w:r>
        <w:continuationSeparator/>
      </w:r>
    </w:p>
  </w:footnote>
  <w:footnote w:type="continuationNotice" w:id="1">
    <w:p w14:paraId="05B786AE" w14:textId="77777777" w:rsidR="00B81F34" w:rsidRDefault="00B81F34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11313E" w14:textId="77777777" w:rsidR="005A55B8" w:rsidRDefault="005A55B8">
    <w:pPr>
      <w:pStyle w:val="Koptekst"/>
    </w:pPr>
  </w:p>
  <w:p w14:paraId="279AF8C8" w14:textId="77777777" w:rsidR="005A55B8" w:rsidRDefault="005A55B8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4BAB11" w14:textId="77777777" w:rsidR="005A55B8" w:rsidRDefault="005A55B8">
    <w:pPr>
      <w:pStyle w:val="Koptekst"/>
      <w:rPr>
        <w:rFonts w:cs="Verdana-Bold"/>
        <w:b/>
        <w:bCs/>
        <w:smallCaps/>
      </w:rPr>
    </w:pPr>
    <w:r>
      <w:rPr>
        <w:rFonts w:cs="Verdana-Bold"/>
        <w:b/>
        <w:bCs/>
        <w:smallCaps/>
        <w:noProof/>
        <w:sz w:val="20"/>
      </w:rPr>
      <mc:AlternateContent>
        <mc:Choice Requires="wps">
          <w:drawing>
            <wp:anchor distT="0" distB="0" distL="114300" distR="114300" simplePos="0" relativeHeight="251658240" behindDoc="0" locked="1" layoutInCell="1" allowOverlap="1" wp14:anchorId="41B6B1EF" wp14:editId="18D4F62B">
              <wp:simplePos x="0" y="0"/>
              <wp:positionH relativeFrom="page">
                <wp:posOffset>5854065</wp:posOffset>
              </wp:positionH>
              <wp:positionV relativeFrom="page">
                <wp:posOffset>1901190</wp:posOffset>
              </wp:positionV>
              <wp:extent cx="1492250" cy="7622540"/>
              <wp:effectExtent l="0" t="0" r="0" b="0"/>
              <wp:wrapNone/>
              <wp:docPr id="3" name="Text Box 10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92250" cy="76225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 algn="ctr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tbl>
                          <w:tblPr>
                            <w:tblW w:w="2007" w:type="dxa"/>
                            <w:tblLayout w:type="fixed"/>
                            <w:tblCellMar>
                              <w:left w:w="0" w:type="dxa"/>
                              <w:right w:w="0" w:type="dxa"/>
                            </w:tblCellMar>
                            <w:tblLook w:val="0000" w:firstRow="0" w:lastRow="0" w:firstColumn="0" w:lastColumn="0" w:noHBand="0" w:noVBand="0"/>
                          </w:tblPr>
                          <w:tblGrid>
                            <w:gridCol w:w="2007"/>
                          </w:tblGrid>
                          <w:tr w:rsidR="005A55B8" w14:paraId="440E4293" w14:textId="77777777">
                            <w:trPr>
                              <w:cantSplit/>
                            </w:trPr>
                            <w:tc>
                              <w:tcPr>
                                <w:tcW w:w="2007" w:type="dxa"/>
                              </w:tcPr>
                              <w:p w14:paraId="36004971" w14:textId="77777777" w:rsidR="005A55B8" w:rsidRDefault="005A55B8" w:rsidP="008C6B03">
                                <w:pPr>
                                  <w:pStyle w:val="referentiegegevens"/>
                                  <w:rPr>
                                    <w:b/>
                                    <w:bCs/>
                                  </w:rPr>
                                </w:pPr>
                              </w:p>
                            </w:tc>
                          </w:tr>
                          <w:tr w:rsidR="005A55B8" w14:paraId="5A249366" w14:textId="77777777">
                            <w:trPr>
                              <w:cantSplit/>
                            </w:trPr>
                            <w:tc>
                              <w:tcPr>
                                <w:tcW w:w="2007" w:type="dxa"/>
                              </w:tcPr>
                              <w:p w14:paraId="721CE907" w14:textId="77777777" w:rsidR="005A55B8" w:rsidRDefault="005A55B8">
                                <w:pPr>
                                  <w:pStyle w:val="clausule"/>
                                </w:pPr>
                              </w:p>
                            </w:tc>
                          </w:tr>
                        </w:tbl>
                        <w:p w14:paraId="48379296" w14:textId="77777777" w:rsidR="005A55B8" w:rsidRDefault="005A55B8"/>
                        <w:p w14:paraId="16FF58DD" w14:textId="77777777" w:rsidR="005A55B8" w:rsidRDefault="005A55B8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1B6B1EF" id="_x0000_t202" coordsize="21600,21600" o:spt="202" path="m,l,21600r21600,l21600,xe">
              <v:stroke joinstyle="miter"/>
              <v:path gradientshapeok="t" o:connecttype="rect"/>
            </v:shapetype>
            <v:shape id="Text Box 103" o:spid="_x0000_s1027" type="#_x0000_t202" style="position:absolute;margin-left:460.95pt;margin-top:149.7pt;width:117.5pt;height:600.2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" filled="f" stroked="f">
              <v:textbox>
                <w:txbxContent>
                  <w:tbl>
                    <w:tblPr>
                      <w:tblW w:w="2007" w:type="dxa"/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000" w:firstRow="0" w:lastRow="0" w:firstColumn="0" w:lastColumn="0" w:noHBand="0" w:noVBand="0"/>
                    </w:tblPr>
                    <w:tblGrid>
                      <w:gridCol w:w="2007"/>
                    </w:tblGrid>
                    <w:tr w:rsidR="005A55B8" w14:paraId="440E4293" w14:textId="77777777">
                      <w:trPr>
                        <w:cantSplit/>
                      </w:trPr>
                      <w:tc>
                        <w:tcPr>
                          <w:tcW w:w="2007" w:type="dxa"/>
                        </w:tcPr>
                        <w:p w14:paraId="36004971" w14:textId="77777777" w:rsidR="005A55B8" w:rsidRDefault="005A55B8" w:rsidP="008C6B03">
                          <w:pPr>
                            <w:pStyle w:val="referentiegegevens"/>
                            <w:rPr>
                              <w:b/>
                              <w:bCs/>
                            </w:rPr>
                          </w:pPr>
                        </w:p>
                      </w:tc>
                    </w:tr>
                    <w:tr w:rsidR="005A55B8" w14:paraId="5A249366" w14:textId="77777777">
                      <w:trPr>
                        <w:cantSplit/>
                      </w:trPr>
                      <w:tc>
                        <w:tcPr>
                          <w:tcW w:w="2007" w:type="dxa"/>
                        </w:tcPr>
                        <w:p w14:paraId="721CE907" w14:textId="77777777" w:rsidR="005A55B8" w:rsidRDefault="005A55B8">
                          <w:pPr>
                            <w:pStyle w:val="clausule"/>
                          </w:pPr>
                        </w:p>
                      </w:tc>
                    </w:tr>
                  </w:tbl>
                  <w:p w14:paraId="48379296" w14:textId="77777777" w:rsidR="005A55B8" w:rsidRDefault="005A55B8"/>
                  <w:p w14:paraId="16FF58DD" w14:textId="77777777" w:rsidR="005A55B8" w:rsidRDefault="005A55B8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rFonts w:cs="Verdana-Bold"/>
        <w:b/>
        <w:bCs/>
        <w:smallCaps/>
        <w:noProof/>
        <w:sz w:val="20"/>
      </w:rPr>
      <mc:AlternateContent>
        <mc:Choice Requires="wps">
          <w:drawing>
            <wp:anchor distT="0" distB="0" distL="114300" distR="114300" simplePos="0" relativeHeight="251657216" behindDoc="0" locked="1" layoutInCell="1" allowOverlap="1" wp14:anchorId="3CF48904" wp14:editId="0C393D8A">
              <wp:simplePos x="0" y="0"/>
              <wp:positionH relativeFrom="page">
                <wp:posOffset>1008380</wp:posOffset>
              </wp:positionH>
              <wp:positionV relativeFrom="page">
                <wp:posOffset>1955165</wp:posOffset>
              </wp:positionV>
              <wp:extent cx="4759325" cy="113665"/>
              <wp:effectExtent l="0" t="0" r="0" b="0"/>
              <wp:wrapNone/>
              <wp:docPr id="2" name="Text Box 9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759325" cy="1136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FF00FF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txbx>
                      <w:txbxContent>
                        <w:p w14:paraId="05512C99" w14:textId="77777777" w:rsidR="005A55B8" w:rsidRDefault="005A55B8">
                          <w:pPr>
                            <w:pStyle w:val="Huisstijl-Rubricering"/>
                          </w:pPr>
                        </w:p>
                        <w:p w14:paraId="16289C76" w14:textId="77777777" w:rsidR="005A55B8" w:rsidRDefault="005A55B8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CF48904" id="Text Box 97" o:spid="_x0000_s1028" type="#_x0000_t202" style="position:absolute;margin-left:79.4pt;margin-top:153.95pt;width:374.75pt;height:8.95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" stroked="f" strokecolor="fuchsia">
              <v:textbox inset="0,0,0,0">
                <w:txbxContent>
                  <w:p w14:paraId="05512C99" w14:textId="77777777" w:rsidR="005A55B8" w:rsidRDefault="005A55B8">
                    <w:pPr>
                      <w:pStyle w:val="Huisstijl-Rubricering"/>
                    </w:pPr>
                  </w:p>
                  <w:p w14:paraId="16289C76" w14:textId="77777777" w:rsidR="005A55B8" w:rsidRDefault="005A55B8"/>
                </w:txbxContent>
              </v:textbox>
              <w10:wrap anchorx="page" anchory="page"/>
              <w10:anchorlock/>
            </v:shape>
          </w:pict>
        </mc:Fallback>
      </mc:AlternateContent>
    </w:r>
  </w:p>
  <w:tbl>
    <w:tblPr>
      <w:tblW w:w="752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520"/>
    </w:tblGrid>
    <w:tr w:rsidR="005A55B8" w14:paraId="6F431027" w14:textId="77777777">
      <w:trPr>
        <w:trHeight w:hRule="exact" w:val="136"/>
      </w:trPr>
      <w:tc>
        <w:tcPr>
          <w:tcW w:w="7520" w:type="dxa"/>
        </w:tcPr>
        <w:p w14:paraId="3AEE9E7E" w14:textId="77777777" w:rsidR="005A55B8" w:rsidRDefault="005A55B8">
          <w:pPr>
            <w:spacing w:line="240" w:lineRule="auto"/>
            <w:rPr>
              <w:sz w:val="12"/>
              <w:szCs w:val="12"/>
            </w:rPr>
          </w:pPr>
        </w:p>
      </w:tc>
    </w:tr>
  </w:tbl>
  <w:p w14:paraId="7ACF93D6" w14:textId="77777777" w:rsidR="005A55B8" w:rsidRDefault="005A55B8">
    <w:pPr>
      <w:pStyle w:val="Koptekst"/>
      <w:spacing w:line="242" w:lineRule="exact"/>
    </w:pPr>
    <w:r>
      <w:fldChar w:fldCharType="begin"/>
    </w:r>
    <w:r>
      <w:instrText xml:space="preserve"> DOCPROPERTY RUBRICERINGVOLG </w:instrText>
    </w:r>
    <w: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37C20E" w14:textId="7C8ED2BA" w:rsidR="005A55B8" w:rsidRDefault="00597CEE">
    <w:pPr>
      <w:pStyle w:val="Koptekst"/>
      <w:rPr>
        <w:color w:val="FFFFFF"/>
      </w:rPr>
    </w:pPr>
    <w:bookmarkStart w:id="4" w:name="woordmerk_bk"/>
    <w:bookmarkStart w:id="5" w:name="bmpagina"/>
    <w:r>
      <w:rPr>
        <w:noProof/>
      </w:rPr>
      <w:drawing>
        <wp:anchor distT="0" distB="0" distL="114300" distR="114300" simplePos="0" relativeHeight="251662336" behindDoc="0" locked="0" layoutInCell="1" allowOverlap="1" wp14:anchorId="450F12FA" wp14:editId="245F962C">
          <wp:simplePos x="0" y="0"/>
          <wp:positionH relativeFrom="column">
            <wp:posOffset>2707005</wp:posOffset>
          </wp:positionH>
          <wp:positionV relativeFrom="paragraph">
            <wp:posOffset>-1492250</wp:posOffset>
          </wp:positionV>
          <wp:extent cx="467995" cy="1583690"/>
          <wp:effectExtent l="0" t="0" r="8255" b="0"/>
          <wp:wrapTopAndBottom/>
          <wp:docPr id="10" name="Logo" descr="Rijkslint, logo van de Rijksoverheid (blauw)" title="Rijkslint, logo van de Rijksoverheid (blauw)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Logo" descr="Rijkslint, logo van de Rijksoverheid (blauw)" title="Rijkslint, logo van de Rijksoverheid (blauw)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467995" cy="15836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531A9" w:rsidRPr="003129BC">
      <w:rPr>
        <w:noProof/>
      </w:rPr>
      <w:drawing>
        <wp:anchor distT="0" distB="0" distL="114300" distR="114300" simplePos="0" relativeHeight="251661312" behindDoc="0" locked="0" layoutInCell="1" allowOverlap="1" wp14:anchorId="568CE554" wp14:editId="33A22E0E">
          <wp:simplePos x="0" y="0"/>
          <wp:positionH relativeFrom="page">
            <wp:posOffset>4185334</wp:posOffset>
          </wp:positionH>
          <wp:positionV relativeFrom="page">
            <wp:posOffset>56710</wp:posOffset>
          </wp:positionV>
          <wp:extent cx="2340610" cy="1583055"/>
          <wp:effectExtent l="0" t="0" r="2540" b="0"/>
          <wp:wrapSquare wrapText="bothSides"/>
          <wp:docPr id="8" name="Afbeelding 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40610" cy="15830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End w:id="4"/>
    <w:r w:rsidR="005A55B8">
      <w:rPr>
        <w:noProof/>
        <w:sz w:val="20"/>
      </w:rPr>
      <w:drawing>
        <wp:anchor distT="0" distB="0" distL="114300" distR="114300" simplePos="0" relativeHeight="251659264" behindDoc="1" locked="1" layoutInCell="1" allowOverlap="1" wp14:anchorId="0AFA9DDE" wp14:editId="126539AA">
          <wp:simplePos x="0" y="0"/>
          <wp:positionH relativeFrom="page">
            <wp:posOffset>3546475</wp:posOffset>
          </wp:positionH>
          <wp:positionV relativeFrom="page">
            <wp:posOffset>-71755</wp:posOffset>
          </wp:positionV>
          <wp:extent cx="466725" cy="1409700"/>
          <wp:effectExtent l="0" t="0" r="9525" b="0"/>
          <wp:wrapNone/>
          <wp:docPr id="106" name="colorlogo" descr="RO_BEELDMERK_Logo_2_RGB_pos_nl_Bas" hidden="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olorlogo" descr="RO_BEELDMERK_Logo_2_RGB_pos_nl_Bas" hidden="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6725" cy="1409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5A55B8">
      <w:rPr>
        <w:noProof/>
        <w:color w:val="FFFFFF"/>
        <w:sz w:val="20"/>
      </w:rPr>
      <mc:AlternateContent>
        <mc:Choice Requires="wps">
          <w:drawing>
            <wp:anchor distT="0" distB="0" distL="114300" distR="114300" simplePos="0" relativeHeight="251656192" behindDoc="0" locked="1" layoutInCell="1" allowOverlap="1" wp14:anchorId="17F4DB43" wp14:editId="278C54C3">
              <wp:simplePos x="0" y="0"/>
              <wp:positionH relativeFrom="page">
                <wp:posOffset>894080</wp:posOffset>
              </wp:positionH>
              <wp:positionV relativeFrom="page">
                <wp:posOffset>1408430</wp:posOffset>
              </wp:positionV>
              <wp:extent cx="342900" cy="277495"/>
              <wp:effectExtent l="0" t="0" r="12700" b="1905"/>
              <wp:wrapNone/>
              <wp:docPr id="1" name="Rectangle 4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42900" cy="27749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FF00FF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73152AF" id="Rectangle 47" o:spid="_x0000_s1026" style="position:absolute;margin-left:70.4pt;margin-top:110.9pt;width:27pt;height:21.85pt;z-index: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" stroked="f" strokecolor="fuchsia">
              <w10:wrap anchorx="page" anchory="page"/>
              <w10:anchorlock/>
            </v:rect>
          </w:pict>
        </mc:Fallback>
      </mc:AlternateContent>
    </w:r>
    <w:r w:rsidR="005A55B8">
      <w:rPr>
        <w:color w:val="FFFFFF"/>
      </w:rPr>
      <w:fldChar w:fldCharType="begin"/>
    </w:r>
    <w:r w:rsidR="005A55B8">
      <w:rPr>
        <w:color w:val="FFFFFF"/>
      </w:rPr>
      <w:instrText xml:space="preserve"> PAGE </w:instrText>
    </w:r>
    <w:r w:rsidR="005A55B8">
      <w:rPr>
        <w:color w:val="FFFFFF"/>
      </w:rPr>
      <w:fldChar w:fldCharType="separate"/>
    </w:r>
    <w:r w:rsidR="00E4284F">
      <w:rPr>
        <w:noProof/>
        <w:color w:val="FFFFFF"/>
      </w:rPr>
      <w:t>1</w:t>
    </w:r>
    <w:r w:rsidR="005A55B8">
      <w:rPr>
        <w:color w:val="FFFFFF"/>
      </w:rPr>
      <w:fldChar w:fldCharType="end"/>
    </w:r>
    <w:bookmarkEnd w:id="5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6A21F3" w14:textId="77777777" w:rsidR="005A55B8" w:rsidRDefault="005A55B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9B860E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346CD8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08A9F5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52E270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79C026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FC4095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360B69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AB4429E"/>
    <w:lvl w:ilvl="0">
      <w:start w:val="1"/>
      <w:numFmt w:val="bullet"/>
      <w:lvlText w:val="–"/>
      <w:lvlJc w:val="left"/>
      <w:pPr>
        <w:tabs>
          <w:tab w:val="num" w:pos="227"/>
        </w:tabs>
        <w:ind w:left="227" w:firstLine="0"/>
      </w:pPr>
      <w:rPr>
        <w:rFonts w:ascii="Verdana" w:hAnsi="Verdana" w:hint="default"/>
      </w:rPr>
    </w:lvl>
  </w:abstractNum>
  <w:abstractNum w:abstractNumId="8" w15:restartNumberingAfterBreak="0">
    <w:nsid w:val="FFFFFF88"/>
    <w:multiLevelType w:val="singleLevel"/>
    <w:tmpl w:val="B798BA9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3E2089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7D765B7"/>
    <w:multiLevelType w:val="hybridMultilevel"/>
    <w:tmpl w:val="BF62A74C"/>
    <w:lvl w:ilvl="0" w:tplc="C9FE95D6">
      <w:start w:val="1"/>
      <w:numFmt w:val="lowerLetter"/>
      <w:pStyle w:val="lijst-alphabet"/>
      <w:lvlText w:val="%1."/>
      <w:lvlJc w:val="left"/>
      <w:pPr>
        <w:tabs>
          <w:tab w:val="num" w:pos="1040"/>
        </w:tabs>
        <w:ind w:left="1021" w:hanging="341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83F7C2F"/>
    <w:multiLevelType w:val="multilevel"/>
    <w:tmpl w:val="0DE44C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  <w:szCs w:val="22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A4120A4"/>
    <w:multiLevelType w:val="hybridMultilevel"/>
    <w:tmpl w:val="1D8E1FCE"/>
    <w:lvl w:ilvl="0" w:tplc="1EDC355A">
      <w:start w:val="1"/>
      <w:numFmt w:val="bullet"/>
      <w:pStyle w:val="Lijstopsomteken"/>
      <w:lvlText w:val="•"/>
      <w:lvlJc w:val="left"/>
      <w:pPr>
        <w:tabs>
          <w:tab w:val="num" w:pos="227"/>
        </w:tabs>
        <w:ind w:left="227" w:hanging="227"/>
      </w:pPr>
      <w:rPr>
        <w:rFonts w:ascii="Verdana" w:hAnsi="Verdana" w:hint="default"/>
        <w:sz w:val="18"/>
        <w:szCs w:val="18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CBA682D"/>
    <w:multiLevelType w:val="hybridMultilevel"/>
    <w:tmpl w:val="C952D318"/>
    <w:lvl w:ilvl="0" w:tplc="54F46ECA">
      <w:numFmt w:val="bullet"/>
      <w:lvlText w:val="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F670C83"/>
    <w:multiLevelType w:val="multilevel"/>
    <w:tmpl w:val="360E1BF0"/>
    <w:lvl w:ilvl="0">
      <w:start w:val="1"/>
      <w:numFmt w:val="bullet"/>
      <w:pStyle w:val="opsommingsvinkUit"/>
      <w:lvlText w:val=""/>
      <w:lvlJc w:val="left"/>
      <w:pPr>
        <w:tabs>
          <w:tab w:val="num" w:pos="0"/>
        </w:tabs>
        <w:ind w:left="454" w:hanging="454"/>
      </w:pPr>
      <w:rPr>
        <w:rFonts w:ascii="Wingdings" w:hAnsi="Wingdings" w:hint="default"/>
        <w:b w:val="0"/>
        <w:i w:val="0"/>
        <w:sz w:val="18"/>
      </w:rPr>
    </w:lvl>
    <w:lvl w:ilvl="1">
      <w:start w:val="1"/>
      <w:numFmt w:val="bullet"/>
      <w:lvlText w:val=""/>
      <w:lvlJc w:val="left"/>
      <w:pPr>
        <w:tabs>
          <w:tab w:val="num" w:pos="0"/>
        </w:tabs>
        <w:ind w:left="907" w:hanging="453"/>
      </w:pPr>
      <w:rPr>
        <w:rFonts w:ascii="Wingdings" w:hAnsi="Wingdings" w:hint="default"/>
        <w:b w:val="0"/>
        <w:i w:val="0"/>
        <w:sz w:val="18"/>
      </w:rPr>
    </w:lvl>
    <w:lvl w:ilvl="2">
      <w:start w:val="1"/>
      <w:numFmt w:val="bullet"/>
      <w:lvlText w:val=""/>
      <w:lvlJc w:val="left"/>
      <w:pPr>
        <w:tabs>
          <w:tab w:val="num" w:pos="0"/>
        </w:tabs>
        <w:ind w:left="1361" w:hanging="454"/>
      </w:pPr>
      <w:rPr>
        <w:rFonts w:ascii="Wingdings" w:hAnsi="Wingdings" w:hint="default"/>
        <w:b w:val="0"/>
        <w:i w:val="0"/>
        <w:sz w:val="18"/>
      </w:rPr>
    </w:lvl>
    <w:lvl w:ilvl="3">
      <w:start w:val="1"/>
      <w:numFmt w:val="bullet"/>
      <w:lvlText w:val=""/>
      <w:lvlJc w:val="left"/>
      <w:pPr>
        <w:tabs>
          <w:tab w:val="num" w:pos="0"/>
        </w:tabs>
        <w:ind w:left="1814" w:hanging="453"/>
      </w:pPr>
      <w:rPr>
        <w:rFonts w:ascii="Wingdings" w:hAnsi="Wingdings" w:hint="default"/>
        <w:b w:val="0"/>
        <w:i w:val="0"/>
        <w:sz w:val="18"/>
      </w:rPr>
    </w:lvl>
    <w:lvl w:ilvl="4">
      <w:start w:val="1"/>
      <w:numFmt w:val="bullet"/>
      <w:lvlText w:val=""/>
      <w:lvlJc w:val="left"/>
      <w:pPr>
        <w:tabs>
          <w:tab w:val="num" w:pos="0"/>
        </w:tabs>
        <w:ind w:left="2268" w:hanging="454"/>
      </w:pPr>
      <w:rPr>
        <w:rFonts w:ascii="Wingdings" w:hAnsi="Wingdings" w:hint="default"/>
        <w:b w:val="0"/>
        <w:i w:val="0"/>
        <w:sz w:val="18"/>
      </w:rPr>
    </w:lvl>
    <w:lvl w:ilvl="5">
      <w:start w:val="1"/>
      <w:numFmt w:val="bullet"/>
      <w:lvlText w:val=""/>
      <w:lvlJc w:val="left"/>
      <w:pPr>
        <w:tabs>
          <w:tab w:val="num" w:pos="0"/>
        </w:tabs>
        <w:ind w:left="2722" w:hanging="454"/>
      </w:pPr>
      <w:rPr>
        <w:rFonts w:ascii="Wingdings" w:hAnsi="Wingdings" w:hint="default"/>
        <w:b w:val="0"/>
        <w:i w:val="0"/>
        <w:sz w:val="18"/>
      </w:rPr>
    </w:lvl>
    <w:lvl w:ilvl="6">
      <w:start w:val="1"/>
      <w:numFmt w:val="bullet"/>
      <w:lvlText w:val=""/>
      <w:lvlJc w:val="left"/>
      <w:pPr>
        <w:tabs>
          <w:tab w:val="num" w:pos="0"/>
        </w:tabs>
        <w:ind w:left="3175" w:hanging="453"/>
      </w:pPr>
      <w:rPr>
        <w:rFonts w:ascii="Wingdings" w:hAnsi="Wingdings" w:hint="default"/>
        <w:b w:val="0"/>
        <w:i w:val="0"/>
        <w:sz w:val="18"/>
      </w:rPr>
    </w:lvl>
    <w:lvl w:ilvl="7">
      <w:start w:val="1"/>
      <w:numFmt w:val="bullet"/>
      <w:lvlText w:val=""/>
      <w:lvlJc w:val="left"/>
      <w:pPr>
        <w:tabs>
          <w:tab w:val="num" w:pos="0"/>
        </w:tabs>
        <w:ind w:left="3629" w:hanging="454"/>
      </w:pPr>
      <w:rPr>
        <w:rFonts w:ascii="Wingdings" w:hAnsi="Wingdings" w:hint="default"/>
        <w:b w:val="0"/>
        <w:i w:val="0"/>
        <w:sz w:val="18"/>
      </w:rPr>
    </w:lvl>
    <w:lvl w:ilvl="8">
      <w:start w:val="1"/>
      <w:numFmt w:val="bullet"/>
      <w:lvlText w:val=""/>
      <w:lvlJc w:val="left"/>
      <w:pPr>
        <w:tabs>
          <w:tab w:val="num" w:pos="0"/>
        </w:tabs>
        <w:ind w:left="4082" w:hanging="453"/>
      </w:pPr>
      <w:rPr>
        <w:rFonts w:ascii="Wingdings" w:hAnsi="Wingdings" w:hint="default"/>
        <w:b w:val="0"/>
        <w:i w:val="0"/>
        <w:sz w:val="18"/>
      </w:rPr>
    </w:lvl>
  </w:abstractNum>
  <w:abstractNum w:abstractNumId="15" w15:restartNumberingAfterBreak="0">
    <w:nsid w:val="19477E4B"/>
    <w:multiLevelType w:val="multilevel"/>
    <w:tmpl w:val="A36CED0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E555FEF"/>
    <w:multiLevelType w:val="hybridMultilevel"/>
    <w:tmpl w:val="50F0923E"/>
    <w:lvl w:ilvl="0" w:tplc="A2CC0C32">
      <w:start w:val="1"/>
      <w:numFmt w:val="bullet"/>
      <w:pStyle w:val="Lijstopsomteken2"/>
      <w:lvlText w:val="–"/>
      <w:lvlJc w:val="left"/>
      <w:pPr>
        <w:tabs>
          <w:tab w:val="num" w:pos="227"/>
        </w:tabs>
        <w:ind w:left="227" w:firstLine="0"/>
      </w:pPr>
      <w:rPr>
        <w:rFonts w:ascii="Verdana" w:hAnsi="Verdana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21F08A1"/>
    <w:multiLevelType w:val="multilevel"/>
    <w:tmpl w:val="61A21AA6"/>
    <w:lvl w:ilvl="0">
      <w:start w:val="1"/>
      <w:numFmt w:val="bullet"/>
      <w:pStyle w:val="opsomming-bolletjesjustitie"/>
      <w:lvlText w:val=""/>
      <w:lvlJc w:val="left"/>
      <w:pPr>
        <w:tabs>
          <w:tab w:val="num" w:pos="0"/>
        </w:tabs>
        <w:ind w:left="454" w:hanging="454"/>
      </w:pPr>
      <w:rPr>
        <w:rFonts w:ascii="Symbol" w:hAnsi="Symbol" w:hint="default"/>
        <w:b w:val="0"/>
        <w:i w:val="0"/>
        <w:color w:val="auto"/>
        <w:sz w:val="18"/>
      </w:rPr>
    </w:lvl>
    <w:lvl w:ilvl="1">
      <w:start w:val="1"/>
      <w:numFmt w:val="bullet"/>
      <w:lvlText w:val=""/>
      <w:lvlJc w:val="left"/>
      <w:pPr>
        <w:tabs>
          <w:tab w:val="num" w:pos="0"/>
        </w:tabs>
        <w:ind w:left="907" w:hanging="453"/>
      </w:pPr>
      <w:rPr>
        <w:rFonts w:ascii="Symbol" w:hAnsi="Symbol" w:hint="default"/>
        <w:b w:val="0"/>
        <w:i w:val="0"/>
        <w:sz w:val="18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1361" w:hanging="454"/>
      </w:pPr>
      <w:rPr>
        <w:rFonts w:ascii="Symbol" w:hAnsi="Symbol" w:hint="default"/>
        <w:b w:val="0"/>
        <w:i w:val="0"/>
        <w:color w:val="auto"/>
        <w:sz w:val="18"/>
      </w:rPr>
    </w:lvl>
    <w:lvl w:ilvl="3">
      <w:start w:val="1"/>
      <w:numFmt w:val="bullet"/>
      <w:lvlText w:val=""/>
      <w:lvlJc w:val="left"/>
      <w:pPr>
        <w:tabs>
          <w:tab w:val="num" w:pos="0"/>
        </w:tabs>
        <w:ind w:left="1814" w:hanging="453"/>
      </w:pPr>
      <w:rPr>
        <w:rFonts w:ascii="Symbol" w:hAnsi="Symbol" w:hint="default"/>
        <w:b w:val="0"/>
        <w:i w:val="0"/>
        <w:color w:val="auto"/>
        <w:sz w:val="18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2268" w:hanging="454"/>
      </w:pPr>
      <w:rPr>
        <w:rFonts w:ascii="Symbol" w:hAnsi="Symbol" w:hint="default"/>
        <w:b w:val="0"/>
        <w:i w:val="0"/>
        <w:color w:val="auto"/>
        <w:sz w:val="18"/>
      </w:rPr>
    </w:lvl>
    <w:lvl w:ilvl="5">
      <w:start w:val="1"/>
      <w:numFmt w:val="bullet"/>
      <w:lvlText w:val=""/>
      <w:lvlJc w:val="left"/>
      <w:pPr>
        <w:tabs>
          <w:tab w:val="num" w:pos="0"/>
        </w:tabs>
        <w:ind w:left="2722" w:hanging="454"/>
      </w:pPr>
      <w:rPr>
        <w:rFonts w:ascii="Symbol" w:hAnsi="Symbol" w:hint="default"/>
        <w:b w:val="0"/>
        <w:i w:val="0"/>
        <w:color w:val="auto"/>
        <w:sz w:val="18"/>
      </w:rPr>
    </w:lvl>
    <w:lvl w:ilvl="6">
      <w:start w:val="1"/>
      <w:numFmt w:val="bullet"/>
      <w:lvlText w:val=""/>
      <w:lvlJc w:val="left"/>
      <w:pPr>
        <w:tabs>
          <w:tab w:val="num" w:pos="1721"/>
        </w:tabs>
        <w:ind w:left="3175" w:hanging="453"/>
      </w:pPr>
      <w:rPr>
        <w:rFonts w:ascii="Symbol" w:hAnsi="Symbol" w:hint="default"/>
        <w:b w:val="0"/>
        <w:i w:val="0"/>
        <w:color w:val="auto"/>
        <w:sz w:val="18"/>
      </w:rPr>
    </w:lvl>
    <w:lvl w:ilvl="7">
      <w:start w:val="1"/>
      <w:numFmt w:val="bullet"/>
      <w:lvlText w:val=""/>
      <w:lvlJc w:val="left"/>
      <w:pPr>
        <w:tabs>
          <w:tab w:val="num" w:pos="0"/>
        </w:tabs>
        <w:ind w:left="3629" w:hanging="454"/>
      </w:pPr>
      <w:rPr>
        <w:rFonts w:ascii="Symbol" w:hAnsi="Symbol" w:hint="default"/>
        <w:b w:val="0"/>
        <w:i w:val="0"/>
        <w:color w:val="auto"/>
        <w:sz w:val="18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4082" w:hanging="453"/>
      </w:pPr>
      <w:rPr>
        <w:rFonts w:ascii="Symbol" w:hAnsi="Symbol" w:hint="default"/>
        <w:b w:val="0"/>
        <w:i w:val="0"/>
        <w:color w:val="auto"/>
        <w:sz w:val="18"/>
      </w:rPr>
    </w:lvl>
  </w:abstractNum>
  <w:abstractNum w:abstractNumId="18" w15:restartNumberingAfterBreak="0">
    <w:nsid w:val="33F74A43"/>
    <w:multiLevelType w:val="hybridMultilevel"/>
    <w:tmpl w:val="8F845E5A"/>
    <w:lvl w:ilvl="0" w:tplc="B3E62868">
      <w:start w:val="1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333061"/>
    <w:multiLevelType w:val="hybridMultilevel"/>
    <w:tmpl w:val="6B16CC4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EE21359"/>
    <w:multiLevelType w:val="hybridMultilevel"/>
    <w:tmpl w:val="218AFB6A"/>
    <w:lvl w:ilvl="0" w:tplc="82B619A0">
      <w:start w:val="1"/>
      <w:numFmt w:val="decimal"/>
      <w:pStyle w:val="lijst-nummer1"/>
      <w:lvlText w:val="%1."/>
      <w:lvlJc w:val="left"/>
      <w:pPr>
        <w:tabs>
          <w:tab w:val="num" w:pos="720"/>
        </w:tabs>
        <w:ind w:left="720" w:hanging="363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F2C4A26"/>
    <w:multiLevelType w:val="multilevel"/>
    <w:tmpl w:val="A2ECAAD8"/>
    <w:lvl w:ilvl="0">
      <w:start w:val="1"/>
      <w:numFmt w:val="decimal"/>
      <w:pStyle w:val="kop1justitie"/>
      <w:lvlText w:val="%1."/>
      <w:lvlJc w:val="left"/>
      <w:pPr>
        <w:tabs>
          <w:tab w:val="num" w:pos="851"/>
        </w:tabs>
        <w:ind w:left="851" w:hanging="851"/>
      </w:pPr>
      <w:rPr>
        <w:rFonts w:ascii="Verdana" w:hAnsi="Verdana" w:hint="default"/>
        <w:b/>
        <w:i w:val="0"/>
        <w:sz w:val="30"/>
      </w:rPr>
    </w:lvl>
    <w:lvl w:ilvl="1">
      <w:start w:val="1"/>
      <w:numFmt w:val="decimal"/>
      <w:pStyle w:val="kop2justitie"/>
      <w:lvlText w:val="%1.%2"/>
      <w:lvlJc w:val="left"/>
      <w:pPr>
        <w:tabs>
          <w:tab w:val="num" w:pos="851"/>
        </w:tabs>
        <w:ind w:left="851" w:hanging="851"/>
      </w:pPr>
      <w:rPr>
        <w:rFonts w:ascii="Verdana" w:hAnsi="Verdana" w:hint="default"/>
        <w:b/>
        <w:i w:val="0"/>
        <w:sz w:val="26"/>
      </w:rPr>
    </w:lvl>
    <w:lvl w:ilvl="2">
      <w:start w:val="1"/>
      <w:numFmt w:val="decimal"/>
      <w:pStyle w:val="kop3justitie"/>
      <w:lvlText w:val="%1.%2.%3"/>
      <w:lvlJc w:val="left"/>
      <w:pPr>
        <w:tabs>
          <w:tab w:val="num" w:pos="851"/>
        </w:tabs>
        <w:ind w:left="851" w:hanging="851"/>
      </w:pPr>
      <w:rPr>
        <w:rFonts w:ascii="Verdana" w:hAnsi="Verdana" w:hint="default"/>
        <w:b/>
        <w:i w:val="0"/>
        <w:sz w:val="22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2" w15:restartNumberingAfterBreak="0">
    <w:nsid w:val="51461EAD"/>
    <w:multiLevelType w:val="multilevel"/>
    <w:tmpl w:val="D1C0296A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Verdana" w:hAnsi="Verdana" w:hint="default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22C1ED5"/>
    <w:multiLevelType w:val="multilevel"/>
    <w:tmpl w:val="EAA6A652"/>
    <w:lvl w:ilvl="0">
      <w:start w:val="1"/>
      <w:numFmt w:val="bullet"/>
      <w:lvlText w:val=""/>
      <w:lvlJc w:val="left"/>
      <w:pPr>
        <w:ind w:left="587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1019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51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55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5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6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6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7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547" w:hanging="1440"/>
      </w:pPr>
      <w:rPr>
        <w:rFonts w:hint="default"/>
      </w:rPr>
    </w:lvl>
  </w:abstractNum>
  <w:abstractNum w:abstractNumId="24" w15:restartNumberingAfterBreak="0">
    <w:nsid w:val="52DF6BC0"/>
    <w:multiLevelType w:val="multilevel"/>
    <w:tmpl w:val="EAA6A652"/>
    <w:lvl w:ilvl="0">
      <w:start w:val="1"/>
      <w:numFmt w:val="bullet"/>
      <w:lvlText w:val=""/>
      <w:lvlJc w:val="left"/>
      <w:pPr>
        <w:ind w:left="587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1019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51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55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5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6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6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7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547" w:hanging="1440"/>
      </w:pPr>
      <w:rPr>
        <w:rFonts w:hint="default"/>
      </w:rPr>
    </w:lvl>
  </w:abstractNum>
  <w:abstractNum w:abstractNumId="25" w15:restartNumberingAfterBreak="0">
    <w:nsid w:val="59EA3DDA"/>
    <w:multiLevelType w:val="multilevel"/>
    <w:tmpl w:val="E84A0424"/>
    <w:lvl w:ilvl="0">
      <w:start w:val="1"/>
      <w:numFmt w:val="bullet"/>
      <w:pStyle w:val="opsomming-streepjesjustitie"/>
      <w:lvlText w:val=""/>
      <w:lvlJc w:val="left"/>
      <w:pPr>
        <w:tabs>
          <w:tab w:val="num" w:pos="0"/>
        </w:tabs>
        <w:ind w:left="907" w:hanging="453"/>
      </w:pPr>
      <w:rPr>
        <w:rFonts w:ascii="Symbol" w:hAnsi="Symbol" w:hint="default"/>
        <w:b w:val="0"/>
        <w:i w:val="0"/>
        <w:sz w:val="18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1361" w:hanging="454"/>
      </w:pPr>
      <w:rPr>
        <w:rFonts w:ascii="Symbol" w:hAnsi="Symbol" w:hint="default"/>
        <w:b w:val="0"/>
        <w:i w:val="0"/>
        <w:color w:val="auto"/>
        <w:sz w:val="18"/>
      </w:rPr>
    </w:lvl>
    <w:lvl w:ilvl="2">
      <w:start w:val="1"/>
      <w:numFmt w:val="bullet"/>
      <w:lvlText w:val=""/>
      <w:lvlJc w:val="left"/>
      <w:pPr>
        <w:tabs>
          <w:tab w:val="num" w:pos="0"/>
        </w:tabs>
        <w:ind w:left="1814" w:hanging="453"/>
      </w:pPr>
      <w:rPr>
        <w:rFonts w:ascii="Symbol" w:hAnsi="Symbol" w:hint="default"/>
        <w:b w:val="0"/>
        <w:i w:val="0"/>
        <w:sz w:val="18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268" w:hanging="454"/>
      </w:pPr>
      <w:rPr>
        <w:rFonts w:ascii="Symbol" w:hAnsi="Symbol" w:hint="default"/>
        <w:b w:val="0"/>
        <w:i w:val="0"/>
        <w:color w:val="auto"/>
        <w:sz w:val="18"/>
      </w:rPr>
    </w:lvl>
    <w:lvl w:ilvl="4">
      <w:start w:val="1"/>
      <w:numFmt w:val="bullet"/>
      <w:lvlText w:val=""/>
      <w:lvlJc w:val="left"/>
      <w:pPr>
        <w:tabs>
          <w:tab w:val="num" w:pos="0"/>
        </w:tabs>
        <w:ind w:left="2722" w:hanging="454"/>
      </w:pPr>
      <w:rPr>
        <w:rFonts w:ascii="Symbol" w:hAnsi="Symbol" w:hint="default"/>
        <w:b w:val="0"/>
        <w:i w:val="0"/>
        <w:color w:val="auto"/>
        <w:sz w:val="18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3175" w:hanging="453"/>
      </w:pPr>
      <w:rPr>
        <w:rFonts w:ascii="Symbol" w:hAnsi="Symbol" w:hint="default"/>
        <w:b w:val="0"/>
        <w:i w:val="0"/>
        <w:color w:val="auto"/>
        <w:sz w:val="18"/>
      </w:rPr>
    </w:lvl>
    <w:lvl w:ilvl="6">
      <w:start w:val="1"/>
      <w:numFmt w:val="bullet"/>
      <w:lvlText w:val=""/>
      <w:lvlJc w:val="left"/>
      <w:pPr>
        <w:tabs>
          <w:tab w:val="num" w:pos="0"/>
        </w:tabs>
        <w:ind w:left="3629" w:hanging="454"/>
      </w:pPr>
      <w:rPr>
        <w:rFonts w:ascii="Symbol" w:hAnsi="Symbol" w:hint="default"/>
        <w:b w:val="0"/>
        <w:i w:val="0"/>
        <w:color w:val="auto"/>
        <w:sz w:val="18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4082" w:hanging="453"/>
      </w:pPr>
      <w:rPr>
        <w:rFonts w:ascii="Symbol" w:hAnsi="Symbol" w:hint="default"/>
        <w:b w:val="0"/>
        <w:i w:val="0"/>
        <w:color w:val="auto"/>
        <w:sz w:val="18"/>
      </w:rPr>
    </w:lvl>
    <w:lvl w:ilvl="8">
      <w:start w:val="1"/>
      <w:numFmt w:val="bullet"/>
      <w:lvlText w:val=""/>
      <w:lvlJc w:val="left"/>
      <w:pPr>
        <w:tabs>
          <w:tab w:val="num" w:pos="0"/>
        </w:tabs>
        <w:ind w:left="4536" w:hanging="454"/>
      </w:pPr>
      <w:rPr>
        <w:rFonts w:ascii="Symbol" w:hAnsi="Symbol" w:hint="default"/>
        <w:b w:val="0"/>
        <w:i w:val="0"/>
        <w:color w:val="auto"/>
        <w:sz w:val="18"/>
      </w:rPr>
    </w:lvl>
  </w:abstractNum>
  <w:abstractNum w:abstractNumId="26" w15:restartNumberingAfterBreak="0">
    <w:nsid w:val="5ECC7F89"/>
    <w:multiLevelType w:val="multilevel"/>
    <w:tmpl w:val="81E48ACE"/>
    <w:lvl w:ilvl="0">
      <w:start w:val="1"/>
      <w:numFmt w:val="decimal"/>
      <w:pStyle w:val="opsomming-cijfersjustitie"/>
      <w:lvlText w:val="%1"/>
      <w:lvlJc w:val="left"/>
      <w:pPr>
        <w:tabs>
          <w:tab w:val="num" w:pos="0"/>
        </w:tabs>
        <w:ind w:left="454" w:hanging="454"/>
      </w:pPr>
      <w:rPr>
        <w:rFonts w:ascii="Verdana" w:hAnsi="Verdana" w:hint="default"/>
        <w:b w:val="0"/>
        <w:i w:val="0"/>
        <w:sz w:val="18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907" w:hanging="453"/>
      </w:pPr>
      <w:rPr>
        <w:rFonts w:ascii="Verdana" w:hAnsi="Verdana" w:hint="default"/>
        <w:b w:val="0"/>
        <w:i w:val="0"/>
        <w:sz w:val="18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361" w:hanging="454"/>
      </w:pPr>
      <w:rPr>
        <w:rFonts w:ascii="Verdana" w:hAnsi="Verdana" w:hint="default"/>
        <w:b w:val="0"/>
        <w:i w:val="0"/>
        <w:sz w:val="18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1814" w:hanging="453"/>
      </w:pPr>
      <w:rPr>
        <w:rFonts w:ascii="Verdana" w:hAnsi="Verdana" w:hint="default"/>
        <w:b w:val="0"/>
        <w:i w:val="0"/>
        <w:sz w:val="18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2268" w:hanging="454"/>
      </w:pPr>
      <w:rPr>
        <w:rFonts w:ascii="Verdana" w:hAnsi="Verdana" w:hint="default"/>
        <w:b w:val="0"/>
        <w:i w:val="0"/>
        <w:sz w:val="18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2722" w:hanging="454"/>
      </w:pPr>
      <w:rPr>
        <w:rFonts w:ascii="Verdana" w:hAnsi="Verdana" w:hint="default"/>
        <w:b w:val="0"/>
        <w:i w:val="0"/>
        <w:sz w:val="18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3175" w:hanging="453"/>
      </w:pPr>
      <w:rPr>
        <w:rFonts w:ascii="Verdana" w:hAnsi="Verdana" w:hint="default"/>
        <w:b w:val="0"/>
        <w:i w:val="0"/>
        <w:sz w:val="18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3629" w:hanging="454"/>
      </w:pPr>
      <w:rPr>
        <w:rFonts w:ascii="Verdana" w:hAnsi="Verdana" w:hint="default"/>
        <w:b w:val="0"/>
        <w:i w:val="0"/>
        <w:sz w:val="18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4082" w:hanging="453"/>
      </w:pPr>
      <w:rPr>
        <w:rFonts w:ascii="Verdana" w:hAnsi="Verdana" w:hint="default"/>
        <w:b w:val="0"/>
        <w:i w:val="0"/>
        <w:sz w:val="18"/>
      </w:rPr>
    </w:lvl>
  </w:abstractNum>
  <w:abstractNum w:abstractNumId="27" w15:restartNumberingAfterBreak="0">
    <w:nsid w:val="5FEC188A"/>
    <w:multiLevelType w:val="multilevel"/>
    <w:tmpl w:val="5E426782"/>
    <w:lvl w:ilvl="0">
      <w:start w:val="1"/>
      <w:numFmt w:val="bullet"/>
      <w:pStyle w:val="opsommingsvinkAan"/>
      <w:lvlText w:val=""/>
      <w:lvlJc w:val="left"/>
      <w:pPr>
        <w:tabs>
          <w:tab w:val="num" w:pos="0"/>
        </w:tabs>
        <w:ind w:left="454" w:hanging="454"/>
      </w:pPr>
      <w:rPr>
        <w:rFonts w:ascii="Wingdings" w:hAnsi="Wingdings" w:hint="default"/>
        <w:b w:val="0"/>
        <w:i w:val="0"/>
        <w:sz w:val="18"/>
      </w:rPr>
    </w:lvl>
    <w:lvl w:ilvl="1">
      <w:start w:val="1"/>
      <w:numFmt w:val="bullet"/>
      <w:lvlText w:val=""/>
      <w:lvlJc w:val="left"/>
      <w:pPr>
        <w:tabs>
          <w:tab w:val="num" w:pos="0"/>
        </w:tabs>
        <w:ind w:left="907" w:hanging="453"/>
      </w:pPr>
      <w:rPr>
        <w:rFonts w:ascii="Wingdings" w:hAnsi="Wingdings" w:hint="default"/>
        <w:b w:val="0"/>
        <w:i w:val="0"/>
        <w:sz w:val="18"/>
      </w:rPr>
    </w:lvl>
    <w:lvl w:ilvl="2">
      <w:start w:val="1"/>
      <w:numFmt w:val="bullet"/>
      <w:lvlText w:val=""/>
      <w:lvlJc w:val="left"/>
      <w:pPr>
        <w:tabs>
          <w:tab w:val="num" w:pos="0"/>
        </w:tabs>
        <w:ind w:left="1361" w:hanging="454"/>
      </w:pPr>
      <w:rPr>
        <w:rFonts w:ascii="Wingdings" w:hAnsi="Wingdings" w:hint="default"/>
        <w:b w:val="0"/>
        <w:i w:val="0"/>
        <w:sz w:val="18"/>
      </w:rPr>
    </w:lvl>
    <w:lvl w:ilvl="3">
      <w:start w:val="1"/>
      <w:numFmt w:val="bullet"/>
      <w:lvlText w:val=""/>
      <w:lvlJc w:val="left"/>
      <w:pPr>
        <w:tabs>
          <w:tab w:val="num" w:pos="0"/>
        </w:tabs>
        <w:ind w:left="1814" w:hanging="453"/>
      </w:pPr>
      <w:rPr>
        <w:rFonts w:ascii="Wingdings" w:hAnsi="Wingdings" w:hint="default"/>
        <w:b w:val="0"/>
        <w:i w:val="0"/>
        <w:sz w:val="18"/>
      </w:rPr>
    </w:lvl>
    <w:lvl w:ilvl="4">
      <w:start w:val="1"/>
      <w:numFmt w:val="bullet"/>
      <w:lvlText w:val=""/>
      <w:lvlJc w:val="left"/>
      <w:pPr>
        <w:tabs>
          <w:tab w:val="num" w:pos="0"/>
        </w:tabs>
        <w:ind w:left="2268" w:hanging="454"/>
      </w:pPr>
      <w:rPr>
        <w:rFonts w:ascii="Wingdings" w:hAnsi="Wingdings" w:hint="default"/>
        <w:b w:val="0"/>
        <w:i w:val="0"/>
        <w:sz w:val="18"/>
      </w:rPr>
    </w:lvl>
    <w:lvl w:ilvl="5">
      <w:start w:val="1"/>
      <w:numFmt w:val="bullet"/>
      <w:lvlText w:val=""/>
      <w:lvlJc w:val="left"/>
      <w:pPr>
        <w:tabs>
          <w:tab w:val="num" w:pos="0"/>
        </w:tabs>
        <w:ind w:left="2722" w:hanging="454"/>
      </w:pPr>
      <w:rPr>
        <w:rFonts w:ascii="Wingdings" w:hAnsi="Wingdings" w:hint="default"/>
        <w:b w:val="0"/>
        <w:i w:val="0"/>
        <w:sz w:val="18"/>
      </w:rPr>
    </w:lvl>
    <w:lvl w:ilvl="6">
      <w:start w:val="1"/>
      <w:numFmt w:val="bullet"/>
      <w:lvlText w:val=""/>
      <w:lvlJc w:val="left"/>
      <w:pPr>
        <w:tabs>
          <w:tab w:val="num" w:pos="0"/>
        </w:tabs>
        <w:ind w:left="3175" w:hanging="453"/>
      </w:pPr>
      <w:rPr>
        <w:rFonts w:ascii="Wingdings" w:hAnsi="Wingdings" w:hint="default"/>
        <w:b w:val="0"/>
        <w:i w:val="0"/>
        <w:sz w:val="18"/>
      </w:rPr>
    </w:lvl>
    <w:lvl w:ilvl="7">
      <w:start w:val="1"/>
      <w:numFmt w:val="bullet"/>
      <w:lvlText w:val=""/>
      <w:lvlJc w:val="left"/>
      <w:pPr>
        <w:tabs>
          <w:tab w:val="num" w:pos="0"/>
        </w:tabs>
        <w:ind w:left="3629" w:hanging="454"/>
      </w:pPr>
      <w:rPr>
        <w:rFonts w:ascii="Wingdings" w:hAnsi="Wingdings" w:hint="default"/>
        <w:b w:val="0"/>
        <w:i w:val="0"/>
        <w:sz w:val="18"/>
      </w:rPr>
    </w:lvl>
    <w:lvl w:ilvl="8">
      <w:start w:val="1"/>
      <w:numFmt w:val="bullet"/>
      <w:lvlText w:val=""/>
      <w:lvlJc w:val="left"/>
      <w:pPr>
        <w:tabs>
          <w:tab w:val="num" w:pos="0"/>
        </w:tabs>
        <w:ind w:left="4082" w:hanging="453"/>
      </w:pPr>
      <w:rPr>
        <w:rFonts w:ascii="Wingdings" w:hAnsi="Wingdings" w:hint="default"/>
        <w:b w:val="0"/>
        <w:i w:val="0"/>
        <w:sz w:val="18"/>
      </w:rPr>
    </w:lvl>
  </w:abstractNum>
  <w:abstractNum w:abstractNumId="28" w15:restartNumberingAfterBreak="0">
    <w:nsid w:val="7F4841C7"/>
    <w:multiLevelType w:val="multilevel"/>
    <w:tmpl w:val="15BE652E"/>
    <w:lvl w:ilvl="0">
      <w:start w:val="1"/>
      <w:numFmt w:val="lowerLetter"/>
      <w:pStyle w:val="opsomming-lettersjustitie"/>
      <w:lvlText w:val="%1"/>
      <w:lvlJc w:val="left"/>
      <w:pPr>
        <w:tabs>
          <w:tab w:val="num" w:pos="0"/>
        </w:tabs>
        <w:ind w:left="454" w:hanging="454"/>
      </w:pPr>
      <w:rPr>
        <w:rFonts w:ascii="Verdana" w:hAnsi="Verdana" w:hint="default"/>
        <w:b w:val="0"/>
        <w:i w:val="0"/>
        <w:sz w:val="18"/>
      </w:rPr>
    </w:lvl>
    <w:lvl w:ilvl="1">
      <w:start w:val="1"/>
      <w:numFmt w:val="decimal"/>
      <w:lvlText w:val="%2"/>
      <w:lvlJc w:val="left"/>
      <w:pPr>
        <w:tabs>
          <w:tab w:val="num" w:pos="0"/>
        </w:tabs>
        <w:ind w:left="907" w:hanging="453"/>
      </w:pPr>
      <w:rPr>
        <w:rFonts w:ascii="Verdana" w:hAnsi="Verdana" w:hint="default"/>
        <w:b w:val="0"/>
        <w:i w:val="0"/>
        <w:sz w:val="18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361" w:hanging="454"/>
      </w:pPr>
      <w:rPr>
        <w:rFonts w:ascii="Verdana" w:hAnsi="Verdana" w:hint="default"/>
        <w:b w:val="0"/>
        <w:i w:val="0"/>
        <w:sz w:val="18"/>
      </w:rPr>
    </w:lvl>
    <w:lvl w:ilvl="3">
      <w:start w:val="1"/>
      <w:numFmt w:val="lowerLetter"/>
      <w:lvlText w:val="%4"/>
      <w:lvlJc w:val="left"/>
      <w:pPr>
        <w:tabs>
          <w:tab w:val="num" w:pos="0"/>
        </w:tabs>
        <w:ind w:left="1814" w:hanging="453"/>
      </w:pPr>
      <w:rPr>
        <w:rFonts w:ascii="Verdana" w:hAnsi="Verdana" w:hint="default"/>
        <w:b w:val="0"/>
        <w:i w:val="0"/>
        <w:sz w:val="18"/>
      </w:rPr>
    </w:lvl>
    <w:lvl w:ilvl="4">
      <w:start w:val="1"/>
      <w:numFmt w:val="decimal"/>
      <w:lvlText w:val="%5"/>
      <w:lvlJc w:val="left"/>
      <w:pPr>
        <w:tabs>
          <w:tab w:val="num" w:pos="0"/>
        </w:tabs>
        <w:ind w:left="2268" w:hanging="454"/>
      </w:pPr>
      <w:rPr>
        <w:rFonts w:ascii="Verdana" w:hAnsi="Verdana" w:hint="default"/>
        <w:b w:val="0"/>
        <w:i w:val="0"/>
        <w:sz w:val="18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2722" w:hanging="454"/>
      </w:pPr>
      <w:rPr>
        <w:rFonts w:ascii="Verdana" w:hAnsi="Verdana" w:hint="default"/>
        <w:b w:val="0"/>
        <w:i w:val="0"/>
        <w:sz w:val="18"/>
      </w:rPr>
    </w:lvl>
    <w:lvl w:ilvl="6">
      <w:start w:val="1"/>
      <w:numFmt w:val="lowerLetter"/>
      <w:lvlText w:val="%7"/>
      <w:lvlJc w:val="left"/>
      <w:pPr>
        <w:tabs>
          <w:tab w:val="num" w:pos="0"/>
        </w:tabs>
        <w:ind w:left="3175" w:hanging="453"/>
      </w:pPr>
      <w:rPr>
        <w:rFonts w:ascii="Verdana" w:hAnsi="Verdana" w:hint="default"/>
        <w:b w:val="0"/>
        <w:i w:val="0"/>
        <w:sz w:val="18"/>
      </w:rPr>
    </w:lvl>
    <w:lvl w:ilvl="7">
      <w:start w:val="1"/>
      <w:numFmt w:val="decimal"/>
      <w:lvlText w:val="%8"/>
      <w:lvlJc w:val="left"/>
      <w:pPr>
        <w:tabs>
          <w:tab w:val="num" w:pos="0"/>
        </w:tabs>
        <w:ind w:left="3629" w:hanging="454"/>
      </w:pPr>
      <w:rPr>
        <w:rFonts w:ascii="Verdana" w:hAnsi="Verdana" w:hint="default"/>
        <w:b w:val="0"/>
        <w:i w:val="0"/>
        <w:sz w:val="18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4082" w:hanging="453"/>
      </w:pPr>
      <w:rPr>
        <w:rFonts w:ascii="Verdana" w:hAnsi="Verdana" w:hint="default"/>
        <w:b w:val="0"/>
        <w:i w:val="0"/>
        <w:sz w:val="18"/>
      </w:rPr>
    </w:lvl>
  </w:abstractNum>
  <w:num w:numId="1" w16cid:durableId="127013482">
    <w:abstractNumId w:val="12"/>
  </w:num>
  <w:num w:numId="2" w16cid:durableId="339282704">
    <w:abstractNumId w:val="7"/>
  </w:num>
  <w:num w:numId="3" w16cid:durableId="217984865">
    <w:abstractNumId w:val="6"/>
  </w:num>
  <w:num w:numId="4" w16cid:durableId="530454323">
    <w:abstractNumId w:val="5"/>
  </w:num>
  <w:num w:numId="5" w16cid:durableId="1023432526">
    <w:abstractNumId w:val="4"/>
  </w:num>
  <w:num w:numId="6" w16cid:durableId="985478318">
    <w:abstractNumId w:val="8"/>
  </w:num>
  <w:num w:numId="7" w16cid:durableId="1596475503">
    <w:abstractNumId w:val="3"/>
  </w:num>
  <w:num w:numId="8" w16cid:durableId="1614021678">
    <w:abstractNumId w:val="2"/>
  </w:num>
  <w:num w:numId="9" w16cid:durableId="613024047">
    <w:abstractNumId w:val="1"/>
  </w:num>
  <w:num w:numId="10" w16cid:durableId="835463122">
    <w:abstractNumId w:val="0"/>
  </w:num>
  <w:num w:numId="11" w16cid:durableId="797262511">
    <w:abstractNumId w:val="11"/>
  </w:num>
  <w:num w:numId="12" w16cid:durableId="1616329186">
    <w:abstractNumId w:val="15"/>
  </w:num>
  <w:num w:numId="13" w16cid:durableId="507453017">
    <w:abstractNumId w:val="22"/>
  </w:num>
  <w:num w:numId="14" w16cid:durableId="1503348071">
    <w:abstractNumId w:val="16"/>
  </w:num>
  <w:num w:numId="15" w16cid:durableId="142355230">
    <w:abstractNumId w:val="17"/>
  </w:num>
  <w:num w:numId="16" w16cid:durableId="678430057">
    <w:abstractNumId w:val="26"/>
  </w:num>
  <w:num w:numId="17" w16cid:durableId="286205122">
    <w:abstractNumId w:val="21"/>
  </w:num>
  <w:num w:numId="18" w16cid:durableId="934552858">
    <w:abstractNumId w:val="25"/>
  </w:num>
  <w:num w:numId="19" w16cid:durableId="15616249">
    <w:abstractNumId w:val="20"/>
  </w:num>
  <w:num w:numId="20" w16cid:durableId="1946692296">
    <w:abstractNumId w:val="10"/>
  </w:num>
  <w:num w:numId="21" w16cid:durableId="825711000">
    <w:abstractNumId w:val="27"/>
  </w:num>
  <w:num w:numId="22" w16cid:durableId="1794978340">
    <w:abstractNumId w:val="14"/>
  </w:num>
  <w:num w:numId="23" w16cid:durableId="1784416995">
    <w:abstractNumId w:val="9"/>
  </w:num>
  <w:num w:numId="24" w16cid:durableId="1687977635">
    <w:abstractNumId w:val="28"/>
  </w:num>
  <w:num w:numId="25" w16cid:durableId="116149634">
    <w:abstractNumId w:val="17"/>
  </w:num>
  <w:num w:numId="26" w16cid:durableId="1701004303">
    <w:abstractNumId w:val="26"/>
  </w:num>
  <w:num w:numId="27" w16cid:durableId="1490636033">
    <w:abstractNumId w:val="28"/>
  </w:num>
  <w:num w:numId="28" w16cid:durableId="1866409014">
    <w:abstractNumId w:val="25"/>
  </w:num>
  <w:num w:numId="29" w16cid:durableId="736707345">
    <w:abstractNumId w:val="27"/>
  </w:num>
  <w:num w:numId="30" w16cid:durableId="1441873628">
    <w:abstractNumId w:val="14"/>
  </w:num>
  <w:num w:numId="31" w16cid:durableId="1649168509">
    <w:abstractNumId w:val="19"/>
  </w:num>
  <w:num w:numId="32" w16cid:durableId="1772043264">
    <w:abstractNumId w:val="23"/>
  </w:num>
  <w:num w:numId="33" w16cid:durableId="1974020748">
    <w:abstractNumId w:val="24"/>
  </w:num>
  <w:num w:numId="34" w16cid:durableId="1185903300">
    <w:abstractNumId w:val="13"/>
  </w:num>
  <w:num w:numId="35" w16cid:durableId="58970627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removePersonalInformation/>
  <w:removeDateAndTime/>
  <w:activeWritingStyle w:appName="MSWord" w:lang="en-GB" w:vendorID="64" w:dllVersion="6" w:nlCheck="1" w:checkStyle="1"/>
  <w:activeWritingStyle w:appName="MSWord" w:lang="en-US" w:vendorID="64" w:dllVersion="5" w:nlCheck="1" w:checkStyle="1"/>
  <w:activeWritingStyle w:appName="MSWord" w:lang="en-US" w:vendorID="64" w:dllVersion="6" w:nlCheck="1" w:checkStyle="1"/>
  <w:activeWritingStyle w:appName="MSWord" w:lang="en-GB" w:vendorID="64" w:dllVersion="5" w:nlCheck="1" w:checkStyle="1"/>
  <w:activeWritingStyle w:appName="MSWord" w:lang="nl-NL" w:vendorID="64" w:dllVersion="6" w:nlCheck="1" w:checkStyle="0"/>
  <w:activeWritingStyle w:appName="MSWord" w:lang="de-DE" w:vendorID="64" w:dllVersion="6" w:nlCheck="1" w:checkStyle="0"/>
  <w:activeWritingStyle w:appName="MSWord" w:lang="nl-NL" w:vendorID="64" w:dllVersion="0" w:nlCheck="1" w:checkStyle="0"/>
  <w:activeWritingStyle w:appName="MSWord" w:lang="de-DE" w:vendorID="64" w:dllVersion="0" w:nlCheck="1" w:checkStyle="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227"/>
  <w:hyphenationZone w:val="425"/>
  <w:characterSpacingControl w:val="doNotCompress"/>
  <w:hdrShapeDefaults>
    <o:shapedefaults v:ext="edit" spidmax="2050" style="mso-position-horizontal-relative:page;mso-position-vertical-relative:page" strokecolor="fuchsia">
      <v:stroke color="fuchsia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adres" w:val=" "/>
    <w:docVar w:name="Carma DocSys~CanReopen" w:val="1"/>
    <w:docVar w:name="Carma DocSys~XML" w:val="&lt;?xml version=&quot;1.0&quot;?&gt;_x000d__x000a_&lt;data customer=&quot;minjus&quot; profile=&quot;minjus&quot; model=&quot;brief.xml&quot; country-code=&quot;31&quot; target=&quot;Microsoft Word&quot; target-version=&quot;14.0&quot; target-build=&quot;14.0.7125&quot; engine-version=&quot;2.6.10&quot; lastuser-initials=&quot;HYN&quot; lastuser-name=&quot;Nio, mr. H.Y. - BD/DSP/PS&quot;&gt;&lt;brief template=&quot;brief.dot&quot; id=&quot;164036cr405c493ea019b2cafp7e3694&quot; version=&quot;1.0&quot; lcid=&quot;1043&quot; locale=&quot;nl&quot;&gt;&lt;MAILING disabled=&quot;true&quot; fields=&quot;adres;kix;aanhefdoc;aanhef;groetregel&quot;/&gt;&lt;PAPER first=&quot;voorbedrukt&quot; other=&quot;blanco&quot; when-logo-present=&quot;blanco&quot; logo-names=&quot;minjuslint&quot;/&gt;&lt;referentiegegevens_bk/&gt;&lt;referentiegegevens/&gt;&lt;referentiegegevens_content&gt;&lt;body xmlns:msxsl=&quot;urn:schemas-microsoft-com:xslt&quot; xmlns:docsys=&quot;http://www.b-ware.nl&quot;&gt;&lt;p style=&quot;afzendgegevens-bold&quot;&gt;Directoraat-Generaal Jeugd en Sanctietoepassing&lt;/p&gt;&lt;p style=&quot;afzendgegevens&quot;&gt;Directie Sanctie- en Preventiebeleid&lt;/p&gt;&lt;p style=&quot;witregel1&quot;&gt; &lt;/p&gt;&lt;p style=&quot;afzendgegevens&quot;&gt;Turfmarkt 147&lt;/p&gt;&lt;p style=&quot;afzendgegevens&quot;&gt;2511 DP  Den Haag&lt;/p&gt;&lt;p style=&quot;afzendgegevens&quot;&gt;Postbus 20301&lt;/p&gt;&lt;p style=&quot;afzendgegevens&quot;&gt;2500 EH  Den Haag&lt;/p&gt;&lt;p style=&quot;afzendgegevens&quot;&gt;www.rijksoverheid.nl/venj&lt;/p&gt;&lt;p style=&quot;witregel1&quot;&gt; &lt;/p&gt;&lt;p style=&quot;afzendkopje&quot;&gt;Contactpersoon&lt;/p&gt;&lt;p style=&quot;afzendgegevens&quot;&gt;Han Yang Nio&lt;/p&gt;&lt;p style=&quot;afzendgegevens-italic&quot;&gt;Programmamedewerker Modernisering Kansspelen&lt;/p&gt;&lt;p style=&quot;witregel1&quot;&gt; &lt;/p&gt;&lt;p style=&quot;afzendgegevens&quot;&gt;T  070 370 46 20&lt;/p&gt;&lt;p style=&quot;afzendgegevens&quot;&gt;F  070 370 46 43&lt;/p&gt;&lt;p style=&quot;witregel2&quot;&gt; &lt;/p&gt;&lt;p style=&quot;referentiekopjes&quot;&gt;Ons kenmerk&lt;/p&gt;&lt;p style=&quot;referentiegegevens&quot;&gt;&lt;field&gt;DOCPROPERTY onskenmerk&lt;/field&gt;&lt;/p&gt;&lt;p style=&quot;witregel1&quot;&gt; &lt;/p&gt;&lt;p style=&quot;clausule&quot;&gt;Bij beantwoording de datum en ons kenmerk vermelden. Wilt u slechts één zaak in uw brief behandelen.&lt;/p&gt;&lt;p style=&quot;referentiegegevens&quot;/&gt;&lt;/body&gt;&lt;/referentiegegevens_content&gt;&lt;woordmerk_bk/&gt;&lt;woordmerk/&gt;&lt;woordmerk_content&gt;&lt;body xmlns:msxsl=&quot;urn:schemas-microsoft-com:xslt&quot; xmlns:docsys=&quot;http://www.b-ware.nl&quot;&gt;&lt;p&gt;&lt;picture src=&quot;$/woordmerk/RO_J.png&quot;/&gt;&lt;/p&gt;&lt;/body&gt;&lt;/woordmerk_content&gt;&lt;ondertekening_bk/&gt;&lt;ondertekening/&gt;&lt;ondertekening_content&gt;&lt;body xmlns:msxsl=&quot;urn:schemas-microsoft-com:xslt&quot; xmlns:docsys=&quot;http://www.b-ware.nl&quot;&gt;&lt;table class=&quot;tabel&quot; width=&quot;132.892mm&quot; top-padding=&quot;0pt&quot; bottom-padding=&quot;0pt&quot; left-padding=&quot;0pt&quot; right-padding=&quot;0pt&quot;&gt;&lt;col width=&quot;74.224mm&quot;/&gt;&lt;col width=&quot;4mm&quot;/&gt;&lt;col width=&quot;54.668mm&quot;/&gt;&lt;tbody&gt;&lt;tr&gt;&lt;td colspan=&quot;3&quot;&gt;&lt;p style=&quot;groetregel&quot;&gt;Met vriendelijke groet,&lt;/p&gt;&lt;/td&gt;&lt;/tr&gt;&lt;tr&gt;&lt;td colspan=&quot;3&quot; style=&quot;broodtekst&quot;&gt;&lt;/td&gt;&lt;/tr&gt;&lt;tr&gt;&lt;td colspan=&quot;3&quot; style=&quot;broodtekst&quot;&gt;&lt;/td&gt;&lt;/tr&gt;&lt;tr&gt;&lt;td colspan=&quot;3&quot; style=&quot;broodtekst&quot;&gt;&lt;/td&gt;&lt;/tr&gt;&lt;tr&gt;&lt;td colspan=&quot;3&quot; style=&quot;broodtekst&quot;&gt;&lt;/td&gt;&lt;/tr&gt;&lt;tr&gt;&lt;td&gt;&lt;p style=&quot;broodtekst&quot;&gt;Han Yang Nio&lt;/p&gt;&lt;/td&gt;&lt;td style=&quot;broodtekst&quot;&gt;&lt;/td&gt;&lt;td/&gt;&lt;/tr&gt;&lt;tr&gt;&lt;td&gt;&lt;p style=&quot;broodtekst-i&quot;&gt;Programmamedewerker Modernisering Kansspelen&lt;/p&gt;&lt;/td&gt;&lt;td style=&quot;broodtekst&quot;&gt;&lt;/td&gt;&lt;td/&gt;&lt;/tr&gt;&lt;/tbody&gt;&lt;/table&gt;&lt;p style=&quot;in-table&quot;/&gt;&lt;/body&gt;&lt;/ondertekening_content&gt;&lt;toevoegen-model formatted-value=&quot;&quot;/&gt;&lt;chkminuut/&gt;&lt;minuut formatted-value=&quot;minuut.xml&quot;/&gt;&lt;ondertekenaar-item value=&quot;1&quot; formatted-value=&quot;nio&quot;&gt;&lt;afzender taal=&quot;1043&quot; aanhef=&quot;1&quot; groetregel=&quot;1&quot; name=&quot;nio&quot; country-id=&quot;NLD&quot; country-code=&quot;31&quot; organisatie=&quot;20&quot; naam=&quot;Han Yang Nio&quot; functie=&quot;Programmamedewerker Modernisering Kansspelen&quot; email=&quot;h.y.nio@minvenj.nl&quot; gender=&quot;M&quot; telefoon=&quot;+31 652877029&quot;/&gt;_x000d__x000a__x0009__x0009_&lt;/ondertekenaar-item&gt;&lt;tweedeondertekenaar-item/&gt;&lt;behandelddoor-item value=&quot;1&quot; formatted-value=&quot;nio&quot;&gt;&lt;afzender taal=&quot;1043&quot; aanhef=&quot;1&quot; groetregel=&quot;1&quot; name=&quot;nio&quot; country-id=&quot;NLD&quot; country-code=&quot;31&quot; organisatie=&quot;20&quot; naam=&quot;Han Yang Nio&quot; functie=&quot;Programmamedewerker Modernisering Kansspelen&quot; email=&quot;h.y.nio@minvenj.nl&quot; gender=&quot;M&quot; telefoon=&quot;+31 652877029&quot;/&gt;_x000d__x000a__x0009__x0009_&lt;/behandelddoor-item&gt;&lt;organisatie-item value=&quot;20&quot; formatted-value=&quot;DGJS - DSP Kansspelen&quot;&gt;&lt;organisatie zoekveld=&quot;DGJS - DSP Kansspelen&quot; id=&quot;20&quot;&gt;_x000d__x000a__x0009__x0009__x0009__x0009_&lt;taal id=&quot;1036&quot; zoekveld=&quot;DGJS - DSP Kansspelen&quot; taal=&quot;1036&quot; omschrijving=&quot;DGPJS - DSP Kansspelen&quot; naamdirectoraatgeneraal=&quot;Direction Générale de la Jeunesse et l'application des Sanctions&quot; naamdirectie=&quot;Direction chargée de la Politique de Sanction et de Prévention&quot; naamgebouw=&quot;&quot; baadres=&quot;Turfmarkt 147&quot; bapostcode=&quot;2511 DP&quot; baplaats=&quot;La Haye&quot; paadres=&quot;20301&quot; papostcode=&quot;2500 EH&quot; paplaats=&quot;La Haye&quot; land=&quot;Pays-Bas&quot; telefoonnummer=&quot;+31 70 370 46 20&quot; faxnummer=&quot;+31 70 370 46 43&quot; website=&quot;www.rijksoverheid.nl/venj&quot; banknaam=&quot;&quot; banknummer=&quot;&quot; logo=&quot;RO_J&quot; kleuren=&quot;lichtblauw&quot; vrijkopje=&quot;&quot; vrij1=&quot;&quot; vrij2=&quot;&quot; vrij3=&quot;&quot; vrij4=&quot;&quot; vrij5=&quot;&quot; vrij6=&quot;&quot; vrij7=&quot;&quot; vrij8=&quot;&quot; payoff=&quot;&quot; instructies=&quot;Prière de mentionner dans toute correspondance la date et notre référence. Prière de ne traiter qu'une seule affaire par lettre.&quot; email=&quot;&quot; iban=&quot;&quot; bic=&quot;&quot; infonummer=&quot;&quot; koptekst=&quot;\nDirection Générale de la Jeunesse et l'application des Sanctions\nDirection chargée de la Politique de Sanction et de Prévention&quot; bezoekadres=&quot;Bezoekadres\nTurfmarkt 147\n2511 DP La Haye\nTelefoon +31 70 370 46 20\nFax +31 70 370 46 43\nwww.rijksoverheid.nl/venj&quot; postadres=&quot;Postadres:\nPostbus 20301,\n2500 EH La Haye&quot;/&gt;_x000d__x000a__x0009__x0009__x0009__x0009_&lt;taal id=&quot;1043&quot; zoekveld=&quot;DGJS - DSP Kansspelen&quot; taal=&quot;1043&quot; omschrijving=&quot;DGJS - DSP Kansspelen&quot; naamdirectoraatgeneraal=&quot;Directoraat-Generaal Jeugd en Sanctietoepassing&quot; naamdirectie=&quot;Directie Sanctie- en Preventiebeleid&quot; naamgebouw=&quot;&quot; baadres=&quot;Turfmarkt 147&quot; bapostcode=&quot;2511 DP&quot; baplaats=&quot;Den Haag&quot; paadres=&quot;20301&quot; papostcode=&quot;2500 EH&quot; paplaats=&quot;Den Haag&quot; land=&quot;Nederland&quot; telefoonnummer=&quot;070 370 46 20&quot; faxnummer=&quot;070 370 46 43&quot; website=&quot;www.rijksoverheid.nl/venj&quot; banknaam=&quot;&quot; banknummer=&quot;&quot; logo=&quot;RO_J&quot; kleuren=&quot;lichtblauw&quot; vrijkopje=&quot;&quot; vrij1=&quot;&quot; vrij2=&quot;&quot; vrij3=&quot;&quot; vrij4=&quot;&quot; vrij5=&quot;&quot; vrij6=&quot;&quot; vrij7=&quot;&quot; vrij8=&quot;&quot; payoff=&quot;Voor een veilige en rechtvaardige samenleving&quot; instructies=&quot;Bij beantwoording de datum en ons kenmerk vermelden. Wilt u slechts één zaak in uw brief behandelen.&quot; email=&quot;&quot; iban=&quot;&quot; bic=&quot;&quot; infonummer=&quot;&quot; koptekst=&quot;\nDirectoraat-Generaal Jeugd en Sanctietoepassing\nDirectie Sanctie- en Preventiebeleid&quot; bezoekadres=&quot;Bezoekadres\nTurfmarkt 147\n2511 DP Den Haag\nTelefoon 070 370 46 20\nFax 070 370 46 43\nwww.rijksoverheid.nl/venj&quot; postadres=&quot;Postadres:\nPostbus 20301,\n2500 EH Den Haag&quot;/&gt;_x000d__x000a__x0009__x0009__x0009__x0009_&lt;taal id=&quot;1034&quot; zoekveld=&quot;DGJS - DSP Kansspelen&quot; taal=&quot;1034&quot; omschrijving=&quot;DGPJS - DSP Kansspelen&quot; naamdirectoraatgeneraal=&quot;Dirección General de Juventud y Aplicación de Sanciones&quot; naamdirectie=&quot;Dirección de Política de Sanciones y Prevención&quot; naamgebouw=&quot;&quot; baadres=&quot;Turfmarkt 147&quot; bapostcode=&quot;2511 DP&quot; baplaats=&quot;La Haya&quot; paadres=&quot;20301&quot; papostcode=&quot;2500 EH&quot; paplaats=&quot;La Haya&quot; land=&quot;Países Bajos&quot; telefoonnummer=&quot;+31 70 370 46 20&quot; faxnummer=&quot;+31 70 370 46 43&quot; website=&quot;www.rijksoverheid.nl/venj&quot; banknaam=&quot;&quot; banknummer=&quot;&quot; logo=&quot;RO_J&quot; kleuren=&quot;lichtblauw&quot; vrijkopje=&quot;&quot; vrij1=&quot;&quot; vrij2=&quot;&quot; vrij3=&quot;&quot; vrij4=&quot;&quot; vrij5=&quot;&quot; vrij6=&quot;&quot; vrij7=&quot;&quot; vrij8=&quot;&quot; payoff=&quot;&quot; instructies=&quot;En su eventual contestación, por favor, indique la fecha y nuestro número de referencia. Le rogamos en cada carta trate un solo asunto.&quot; email=&quot;&quot; iban=&quot;&quot; bic=&quot;&quot; infonummer=&quot;&quot; koptekst=&quot;\nDirección General de Juventud y Aplicación de Sanciones\nDirección de Política de Sanciones y Prevención&quot; bezoekadres=&quot;Bezoekadres\nTurfmarkt 147\n2511 DP La Haya\nTelefoon +31 70 370 46 20\nFax +31 70 370 46 43\nwww.rijksoverheid.nl/venj&quot; postadres=&quot;Postadres:\nPostbus 20301,\n2500 EH La Haya&quot;/&gt;_x000d__x000a__x0009__x0009__x0009__x0009_&lt;taal id=&quot;2057&quot; zoekveld=&quot;DGJS - DSP Kansspelen&quot; taal=&quot;2057&quot; omschrijving=&quot;DGJS - DSP Kansspelen&quot; naamdirectoraatgeneraal=&quot;Directorate-General for Youth and Implementation of Sanctions&quot; naamdirectie=&quot;Sanctions and Prevention Policy Department&quot; naamgebouw=&quot;&quot; baadres=&quot;Turfmarkt 147&quot; bapostcode=&quot;2511 DP&quot; baplaats=&quot;The Hague&quot; paadres=&quot;20301&quot; papostcode=&quot;2500 EH&quot; paplaats=&quot;The Hague&quot; land=&quot;The Netherlands&quot; telefoonnummer=&quot;+31 70 370 46 20&quot; faxnummer=&quot;+31 70 370 46 43&quot; website=&quot;www.rijksoverheid.nl/venj&quot; banknaam=&quot;&quot; banknummer=&quot;&quot; logo=&quot;RO_J&quot; kleuren=&quot;lichtblauw&quot; vrijkopje=&quot;&quot; vrij1=&quot;&quot; vrij2=&quot;&quot; vrij3=&quot;&quot; vrij4=&quot;&quot; vrij5=&quot;&quot; vrij6=&quot;&quot; vrij7=&quot;&quot; vrij8=&quot;&quot; payoff=&quot;&quot; instructies=&quot;Please quote date of letter and our ref. when replying. Do not raise more than one subject per letter.&quot; email=&quot;&quot; iban=&quot;&quot; bic=&quot;&quot; infonummer=&quot;&quot; koptekst=&quot;\nDirectorate-General for Youth and Implementation of Sanctions\nSanctions and Prevention Policy Department&quot; bezoekadres=&quot;Bezoekadres\nTurfmarkt 147\n2511 DP The Hague\nTelefoon +31 70 370 46 20\nFax +31 70 370 46 43\nwww.rijksoverheid.nl/venj&quot; postadres=&quot;Postadres:\nPostbus 20301,\n2500 EH The Hague&quot;/&gt;_x000d__x000a__x0009__x0009__x0009__x0009_&lt;taal id=&quot;1031&quot; zoekveld=&quot;DGJS - DSP Kansspelen&quot; taal=&quot;1031&quot; omschrijving=&quot;DGPJS - DSP Kansspelen&quot; naamdirectoraatgeneraal=&quot;Generaldirektorat Jugend und Strafvollstreckung&quot; naamdirectie=&quot;Direktion für Straf- und Präventionspolitik&quot; naamgebouw=&quot;&quot; baadres=&quot;Turfmarkt 147&quot; bapostcode=&quot;2511 DP&quot; baplaats=&quot;Den Haag&quot; paadres=&quot;20301&quot; papostcode=&quot;2500 EH&quot; paplaats=&quot;Den Haag&quot; land=&quot;Niederlande&quot; telefoonnummer=&quot;+31 70 370 46 20&quot; faxnummer=&quot;+31 70 370 46 43&quot; website=&quot;www.rijksoverheid.nl/venj&quot; banknaam=&quot;&quot; banknummer=&quot;&quot; logo=&quot;RO_J&quot; kleuren=&quot;lichtblauw&quot; vrijkopje=&quot;&quot; vrij1=&quot;&quot; vrij2=&quot;&quot; vrij3=&quot;&quot; vrij4=&quot;&quot; vrij5=&quot;&quot; vrij6=&quot;&quot; vrij7=&quot;&quot; vrij8=&quot;&quot; payoff=&quot;&quot; instructies=&quot;Antwortt bitte Datum und unser Zeichen angeben. Bitte pro Zuschrift nur eine Angelegenheit behandeln.&quot; email=&quot;&quot; iban=&quot;&quot; bic=&quot;&quot; infonummer=&quot;&quot; koptekst=&quot;\nGeneraldirektorat Jugend und Strafvollstreckung\nDirektion für Straf- und Präventionspolitik&quot; bezoekadres=&quot;Bezoekadres\nTurfmarkt 147\n2511 DP Den Haag\nTelefoon +31 70 370 46 20\nFax +31 70 370 46 43\nwww.rijksoverheid.nl/venj&quot; postadres=&quot;Postadres:\nPostbus 20301,\n2500 EH Den Haag&quot;/&gt;_x000d__x000a__x0009__x0009__x0009_&lt;/organisatie&gt;_x000d__x000a__x0009__x0009_&lt;/organisatie-item&gt;&lt;zaak/&gt;&lt;adres formatted-value=&quot;&quot;/&gt;&lt;kix/&gt;&lt;mailing-aan formatted-value=&quot;&quot;/&gt;&lt;minjuslint formatted-value=&quot;&quot;/&gt;&lt;chklogo value=&quot;0&quot;/&gt;&lt;documentsubtype formatted-value=&quot;Brief&quot;/&gt;&lt;documenttitel formatted-value=&quot;Brief - WODC onderzoek Prevalentie van problematisch speelgedrag onder deelnemers aan online kansspelen&quot;/&gt;&lt;heropend value=&quot;false&quot;/&gt;&lt;vorm value=&quot;Digitaal&quot;/&gt;&lt;ZaakLocatie/&gt;&lt;zaakkenmerk/&gt;&lt;zaaktitel/&gt;&lt;fn_geaddresseerde formatted-value=&quot;&quot;/&gt;&lt;fn_adres formatted-value=&quot;&quot;/&gt;&lt;fn_postcode/&gt;&lt;fn_plaats/&gt;&lt;fn_land formatted-value=&quot;Nederland&quot;/&gt;&lt;drager formatted-value=&quot;Document&quot;/&gt;&lt;documentclass value=&quot;Brief&quot; formatted-value=&quot;Brief&quot;/&gt;&lt;baadres value=&quot;Turfmarkt 147&quot; formatted-value=&quot;Turfmarkt 147&quot;/&gt;&lt;bapostcode value=&quot;2511 DP&quot; formatted-value=&quot;2511 DP&quot;/&gt;&lt;baplaats value=&quot;Den Haag&quot; formatted-value=&quot;Den Haag&quot;/&gt;&lt;paadres value=&quot;20301&quot; formatted-value=&quot;20301&quot;/&gt;&lt;papostcode value=&quot;2500 EH&quot; formatted-value=&quot;2500 EH&quot;/&gt;&lt;paplaats value=&quot;Den Haag&quot; formatted-value=&quot;Den Haag&quot;/&gt;&lt;banknaam value=&quot;&quot; formatted-value=&quot;&quot;/&gt;&lt;banknummer value=&quot;&quot; formatted-value=&quot;&quot;/&gt;&lt;rekeningnr formatted-value=&quot;&quot;/&gt;&lt;bic value=&quot;&quot; formatted-value=&quot;&quot;/&gt;&lt;iban value=&quot;&quot; formatted-value=&quot;&quot;/&gt;&lt;website value=&quot;www.rijksoverheid.nl/venj&quot; formatted-value=&quot;www.rijksoverheid.nl/venj&quot;/&gt;&lt;faxnummer value=&quot;&quot; formatted-value=&quot;&quot;&gt;&lt;phonenumber country-code=&quot;31&quot; number=&quot;&quot;/&gt;&lt;/faxnummer&gt;&lt;faxorganisatie value=&quot;070 370 46 43&quot; formatted-value=&quot;070 370 46 43&quot;&gt;&lt;phonenumber country-code=&quot;31&quot; number=&quot;070 370 46 43&quot;/&gt;&lt;/faxorganisatie&gt;&lt;telorganisatie value=&quot;070 370 46 20&quot; formatted-value=&quot;070 370 46 20&quot;&gt;&lt;phonenumber country-code=&quot;31&quot; number=&quot;070 370 46 20&quot;/&gt;&lt;/telorganisatie&gt;&lt;doorkiesnummer value=&quot;+31 652877029&quot; formatted-value=&quot;06 52 87 70 29&quot;&gt;&lt;phonenumber country-code=&quot;31&quot; number=&quot;+31 652877029&quot;/&gt;&lt;/doorkiesnummer&gt;&lt;mobiel value=&quot;&quot; formatted-value=&quot;&quot;&gt;&lt;phonenumber/&gt;&lt;/mobiel&gt;&lt;chk_infonummer/&gt;&lt;infonummer value=&quot;&quot; formatted-value=&quot;&quot;&gt;&lt;phonenumber country-code=&quot;31&quot; number=&quot;&quot;/&gt;&lt;/infonummer&gt;&lt;emailorganisatie value=&quot;&quot; formatted-value=&quot;&quot;/&gt;&lt;clausule value=&quot;Bij beantwoording de datum en ons kenmerk vermelden. Wilt u slechts één zaak in uw brief behandelen.&quot; formatted-value=&quot;Bij beantwoording de datum en ons kenmerk vermelden. Wilt u slechts één zaak in uw brief behandelen.&quot;/&gt;&lt;contactpersoon formatted-value=&quot;Han Yang Nio&quot;/&gt;&lt;email formatted-value=&quot;h.y.nio@minvenj.nl&quot;/&gt;&lt;functie formatted-value=&quot;Programmamedewerker Modernisering Kansspelen&quot;/&gt;&lt;retouradres formatted-value=&quot;&amp;gt; Retouradres Postbus 20301 2500 EH  Den Haag&quot;/&gt;&lt;directoraat value=&quot;Directoraat-Generaal Jeugd en Sanctietoepassing&quot; formatted-value=&quot;Directoraat-Generaal Jeugd en Sanctietoepassing&quot;/&gt;&lt;directoraatvolg formatted-value=&quot;Directoraat-Generaal Jeugd en Sanctietoepassing\n&quot;/&gt;&lt;directoraatnaam value=&quot;Directie Sanctie- en Preventiebeleid&quot; formatted-value=&quot;Directie Sanctie- en Preventiebeleid&quot;/&gt;&lt;directoraatnaamvolg formatted-value=&quot;Directie Sanctie- en Preventiebeleid&quot;/&gt;&lt;onderdeel value=&quot;&quot; formatted-value=&quot;&quot;/&gt;&lt;digionderdeel value=&quot;&quot; formatted-value=&quot;&quot;/&gt;&lt;onderdeelvolg formatted-value=&quot;&quot;/&gt;&lt;directieregel formatted-value=&quot; \n&quot;/&gt;&lt;datum value=&quot;2015-05-13T13:38:26&quot; formatted-value=&quot;13 mei 2015&quot;/&gt;&lt;onskenmerk value=&quot; &quot; formatted-value=&quot; &quot; format-disabled=&quot;true&quot;/&gt;&lt;uwkenmerk formatted-value=&quot;&quot;/&gt;&lt;onderwerp formatted-value=&quot;WODC onderzoek Prevalentie van problematisch speelgedrag onder deelnemers aan online kansspelen&quot; value=&quot;WODC onderzoek Prevalentie van problematisch speelgedrag onder deelnemers aan online kansspelen&quot; format-disabled=&quot;true&quot;/&gt;&lt;bijlage formatted-value=&quot;&quot;/&gt;&lt;projectnaam/&gt;&lt;kopieaan/&gt;&lt;namensdeze/&gt;&lt;rubricering formatted-value=&quot;&quot;/&gt;&lt;rubriceringvolg formatted-value=&quot;&quot;/&gt;&lt;digijust value=&quot;0&quot; formatted-value=&quot;0&quot;/&gt;&lt;chkcontact value=&quot;1&quot;/&gt;&lt;radtelefoon value=&quot;1&quot;/&gt;&lt;chkfunctie1 value=&quot;1&quot;/&gt;&lt;chkfunctie2 value=&quot;1&quot;/&gt;&lt;aanhefdoc formatted-value=&quot;\nGeachte heer/mevrouw,\n&quot;/&gt;&lt;vrijkopje value=&quot;&quot; formatted-value=&quot;&quot;/&gt;&lt;vrijveld/&gt;&lt;chkeulogo/&gt;&lt;euslogan formatted-value=&quot;&quot;/&gt;&lt;bijlagen01/&gt;&lt;bijlagen02/&gt;&lt;bijlagen03/&gt;&lt;bijlagen04/&gt;&lt;bijlagen05/&gt;&lt;bijlagen06/&gt;&lt;bijlagen07/&gt;&lt;bijlagen08/&gt;&lt;bijlagen09/&gt;&lt;bijlagen10/&gt;&lt;bijlagen11/&gt;&lt;bijlagen12/&gt;&lt;bijlagen13/&gt;&lt;bijlagen14/&gt;&lt;bijlagen15/&gt;&lt;titel/&gt;&lt;z_zaaktitel/&gt;&lt;z_zaaktype/&gt;&lt;z_behandeltermijn/&gt;&lt;z_zaakopmerkingen/&gt;&lt;z_zaakkenmerk/&gt;&lt;z_startdatum/&gt;&lt;z_afsluitdatum/&gt;&lt;z_zaakorganisatieonderdeel/&gt;&lt;z_zaakrubricering/&gt;&lt;z_zaakrubriceringstype/&gt;&lt;z_zaakrubriceringsgroep/&gt;&lt;z_zaakrubriceringstermijn/&gt;&lt;z_zaakrubriceringstermijntijdseenheid/&gt;&lt;z_zaakrubriceringsdatum/&gt;&lt;z_zaakderubriceringsdatum/&gt;&lt;z_zaakomschrijving/&gt;&lt;z_behandelaarzaak/&gt;&lt;z_afzender/&gt;&lt;z_nieuwebehandelaarzaak/&gt;&lt;z_zaakstatus/&gt;&lt;z_gewenstdossier/&gt;&lt;z_zaakonderwerp/&gt;&lt;z_medebehandelaren/&gt;&lt;z_afdoedatum/&gt;&lt;z_heropendatum/&gt;&lt;z_heropendata/&gt;&lt;z_beoogdesluitingsdatum/&gt;&lt;z_bewarenofvernietingenzaak/&gt;&lt;z_overbrengingstermijn/&gt;&lt;z_dispensatieopoverbrengingstermijn/&gt;&lt;z_overbrengingsdatum/&gt;&lt;z_bewaartermijn/&gt;&lt;z_dispensatieopbewaartermijn/&gt;&lt;z_vernietigingsdatum/&gt;&lt;z_rio_bsd_handelingsnummer/&gt;&lt;z_soortburgerbrief/&gt;&lt;z_burgerbriefaanmaakdatum/&gt;&lt;z_naamafzender/&gt;&lt;z_woonplaatsafzender/&gt;&lt;z_afzenderkenmerk/&gt;&lt;z_organisatieafzender/&gt;&lt;z_relatienaamzaak/&gt;&lt;z_kamervraagzaakfase/&gt;&lt;z_datumvraaggesteld/&gt;&lt;z_nummerkamervraag/&gt;&lt;z_voortouwbij/&gt;&lt;z_vraagsteller1/&gt;&lt;z_vraagsteller2/&gt;&lt;z_vraagsteller3/&gt;&lt;z_vraagsteller4/&gt;&lt;z_vraagsteller5/&gt;&lt;z_vraagstellers/&gt;&lt;z_politiekepartij1/&gt;&lt;z_politiekepartij2/&gt;&lt;z_politiekepartij3/&gt;&lt;z_politiekepartij4/&gt;&lt;z_politiekepartij5/&gt;&lt;z_politiekepartijen/&gt;&lt;z_secundair/&gt;&lt;z_bewindspersoon/&gt;&lt;z_lidbestuursraad/&gt;&lt;z_medebetrokkendirectie/&gt;&lt;z_deadline/&gt;&lt;z_uitstelaanvraag/&gt;&lt;z_voortgangsinformatieparlement/&gt;&lt;z_kamerstuknummer/&gt;&lt;z_indieningsdatum/&gt;&lt;z_keuzekamer/&gt;&lt;z_stemmingsdatum/&gt;&lt;z_internationaaltypewerkproces/&gt;&lt;z_wetofregeltypewerkproces/&gt;&lt;z_beleidtypewerkproces/&gt;&lt;z_betrokkennaties/&gt;&lt;z_samenwerkingsvorm/&gt;&lt;z_kenmerkwetofregel/&gt;&lt;z_soortwetofregel/&gt;&lt;z_typebedrijfsvoering/&gt;&lt;z_soortoverleg/&gt;&lt;z_overlegorgaan/&gt;&lt;z_overlegdatum/&gt;&lt;z_overlegdata/&gt;&lt;z_projectofprogrammazaakthema/&gt;&lt;z_auditee/&gt;&lt;z_auditor/&gt;&lt;z_typeaudit/&gt;&lt;z_auditjaar/&gt;&lt;z_auditzaakfase/&gt;&lt;z_auditzaakthema/&gt;&lt;z_isgeadresseerd/&gt;&lt;z_zaakthema/&gt;&lt;use-kamervraag-for-reference value=&quot;0&quot;/&gt;&lt;use-kamervraag-for-subject value=&quot;0&quot;/&gt;&lt;std_limm-naam value=&quot;LIMM_NAAM&quot; formatted-value=&quot;LIMM_NAAM&quot;/&gt;&lt;std_lu-eind-datum value=&quot;LU_EIND_DATUM&quot; formatted-value=&quot;LU_EIND_DATUM&quot;/&gt;&lt;std_lu-start-datum value=&quot;LU_START_DATUM&quot; formatted-value=&quot;LU_START_DATUM&quot;/&gt;&lt;std_lu-usr1 value=&quot;LU_USR1&quot; formatted-value=&quot;LU_USR1&quot;/&gt;&lt;std_lu-usr2 value=&quot;LU_USR2&quot; formatted-value=&quot;LU_USR2&quot;/&gt;&lt;std_lu-usr3 value=&quot;LU_USR3&quot; formatted-value=&quot;LU_USR3&quot;/&gt;&lt;std_lu-usr4 value=&quot;LU_USR4&quot; formatted-value=&quot;LU_USR4&quot;/&gt;&lt;std_lu-usr5 value=&quot;LU_USR5&quot; formatted-value=&quot;LU_USR5&quot;/&gt;&lt;std_lu-naam value=&quot;LU_NAAM&quot; formatted-value=&quot;LU_NAAM&quot;/&gt;&lt;std_oc-naam value=&quot;OC_NAAM&quot; formatted-value=&quot;OC_NAAM&quot;/&gt;&lt;std_oulo-naam1 value=&quot;OULO_NAAM1&quot; formatted-value=&quot;OULO_NAAM1&quot;/&gt;&lt;std_oulo-naam2 value=&quot;OULO_NAAM2&quot; formatted-value=&quot;OULO_NAAM2&quot;/&gt;&lt;std_oulo-telefoonnr value=&quot;OULO_TELEFOONNR&quot; formatted-value=&quot;OULO_TELEFOONNR&quot;/&gt;&lt;std_oulo-vestadres value=&quot;OULO_VESTADRES&quot; formatted-value=&quot;OULO_VESTADRES&quot;/&gt;&lt;std_oulo-vestplaats value=&quot;OULO_VESTPLAATS&quot; formatted-value=&quot;OULO_VESTPLAATS&quot;/&gt;&lt;std_gp-usr4 value=&quot;GP_USR4&quot; formatted-value=&quot;GP_USR4&quot;/&gt;&lt;std_gp-functie value=&quot;GP_FUNCTIE&quot; formatted-value=&quot;GP_FUNCTIE&quot;/&gt;&lt;std_gp-k5calc-tav value=&quot;GP_K5CALC_TAV&quot; formatted-value=&quot;GP_K5CALC_TAV&quot;/&gt;&lt;std_bgp-roepnaam value=&quot;BGP_ROEPNAAM&quot; formatted-value=&quot;BGP_ROEPNAAM&quot;/&gt;&lt;std_bgp-achternaam value=&quot;BGP_ACHTERNAAM&quot; formatted-value=&quot;BGP_ACHTERNAAM&quot;/&gt;&lt;std_bgp-telefoondoorkies value=&quot;BGP_TELEFOONDOORKIES&quot; formatted-value=&quot;BGP_TELEFOONDOORKIES&quot;/&gt;&lt;std_bgp-email-zaak value=&quot;BGP_EMAIL_ZAAK&quot; formatted-value=&quot;BGP_EMAIL_ZAAK&quot;/&gt;&lt;std_ou-usr1 value=&quot;OU_USR1&quot; formatted-value=&quot;OU_USR1&quot;/&gt;&lt;std_ou-usr2 value=&quot;OU_USR2&quot; formatted-value=&quot;OU_USR2&quot;/&gt;&lt;std_ou-usr3 value=&quot;OU_USR3&quot; formatted-value=&quot;OU_USR3&quot;/&gt;&lt;std_ou-usr4 value=&quot;OU_USR4&quot; formatted-value=&quot;OU_USR4&quot;/&gt;&lt;std_ou-usr5 value=&quot;OU_USR5&quot; formatted-value=&quot;OU_USR5&quot;/&gt;&lt;std_ou-usr6 value=&quot;OU_USR6&quot; formatted-value=&quot;OU_USR6&quot;/&gt;&lt;std_ou-usr9 value=&quot;OU_USR9&quot; formatted-value=&quot;OU_USR9&quot;/&gt;&lt;std_ou-startdatum value=&quot;OU_STARTDATUM&quot; formatted-value=&quot;OU_STARTDATUM&quot;/&gt;&lt;std_de-mentor-als-coach value=&quot;de mentor als coach&quot; formatted-value=&quot;de mentor als coach&quot;/&gt;&lt;std_autofinish value=&quot;0&quot;/&gt;&lt;std_autoprint value=&quot;0&quot;/&gt;&lt;std_showtab value=&quot;0&quot;/&gt;&lt;aanhef value=&quot;1&quot; formatted-value=&quot;Geachte heer/mevrouw&quot; output-value=&quot;Geachte heer/mevrouw,&quot;/&gt;&lt;groetregel value=&quot;1&quot; formatted-value=&quot;Met vriendelijke groet&quot; output-value=&quot;Met vriendelijke groet,&quot;/&gt;&lt;rubriek value=&quot;1&quot; formatted-value=&quot; &quot;/&gt;&lt;merking value=&quot;1&quot; formatted-value=&quot; &quot;/&gt;&lt;lst_aantbijlagen value=&quot;Geen&quot; formatted-value=&quot;Geen&quot;/&gt;&lt;euslogan-txt/&gt;&lt;lsttaal/&gt;&lt;documenttype value=&quot;Uitgaand&quot; formatted-value=&quot;Uitgaand&quot;/&gt;&lt;docstatus value=&quot;Informeel concept&quot; formatted-value=&quot;Informeel concept&quot;/&gt;&lt;doctype value=&quot;Brief&quot; formatted-value=&quot;Brief&quot;/&gt;&lt;_projectnaam value=&quot;Projectnaam&quot; formatted-value=&quot;Projectnaam&quot;/&gt;&lt;_contactpersoon value=&quot;Contactpersoon&quot; formatted-value=&quot;Contactpersoon&quot;/&gt;&lt;_datum value=&quot;Datum&quot; formatted-value=&quot;Datum&quot;/&gt;&lt;_onskenmerk formatted-value=&quot;Ons kenmerk\n&quot;/&gt;&lt;_onskenmerk-txt value=&quot;Ons kenmerk&quot; formatted-value=&quot;Ons kenmerk&quot;/&gt;&lt;_uwkenmerk value=&quot;Uw kenmerk&quot; formatted-value=&quot;Uw kenmerk&quot;/&gt;&lt;_onderwerp value=&quot;Onderwerp&quot; formatted-value=&quot;Onderwerp&quot;/&gt;&lt;_namensdeze value=&quot;Namens deze,&quot; formatted-value=&quot;Namens deze,&quot;/&gt;&lt;_pagina value=&quot;Pagina&quot; formatted-value=&quot;Pagina&quot;/&gt;&lt;_van value=&quot;van&quot; formatted-value=&quot;van&quot;/&gt;&lt;_bijlagen value=&quot;Bijlagen&quot; formatted-value=&quot;Bijlagen&quot;/&gt;&lt;_t value=&quot;T  &quot; formatted-value=&quot;T  &quot;/&gt;&lt;_f value=&quot;F  &quot; formatted-value=&quot;F  &quot;/&gt;&lt;_m value=&quot;M  &quot; formatted-value=&quot;M  &quot;/&gt;&lt;_i value=&quot;I  &quot; formatted-value=&quot;I  &quot;/&gt;&lt;_retouradres value=&quot;&amp;gt; Retouradres&quot; formatted-value=&quot;&amp;gt; Retouradres&quot;/&gt;&lt;_postbus value=&quot;Postbus&quot; formatted-value=&quot;Postbus&quot;/&gt;&lt;_kopieaan value=&quot;Kopie aan&quot; formatted-value=&quot;Kopie aan&quot;/&gt;&lt;_bijlagen-content value=&quot;Bijlage(n)&quot; formatted-value=&quot;Bijlage(n)&quot;/&gt;&lt;_bic value=&quot;BIC&quot; formatted-value=&quot;BIC&quot;/&gt;&lt;_iban value=&quot;IBAN&quot; formatted-value=&quot;IBAN&quot;/&gt;&lt;/brief&gt;&lt;/data&gt;_x000d__x000a_"/>
    <w:docVar w:name="clausule" w:val="Bij beantwoording de datum en ons kenmerk vermelden. Wilt u slechts één zaak in uw brief behandelen."/>
  </w:docVars>
  <w:rsids>
    <w:rsidRoot w:val="00180C36"/>
    <w:rsid w:val="00000E2C"/>
    <w:rsid w:val="00010B82"/>
    <w:rsid w:val="00015080"/>
    <w:rsid w:val="00024A90"/>
    <w:rsid w:val="00027BB7"/>
    <w:rsid w:val="0003038A"/>
    <w:rsid w:val="000305A2"/>
    <w:rsid w:val="00034805"/>
    <w:rsid w:val="00034BD0"/>
    <w:rsid w:val="0003601E"/>
    <w:rsid w:val="000372B2"/>
    <w:rsid w:val="00037B67"/>
    <w:rsid w:val="00044603"/>
    <w:rsid w:val="00051D18"/>
    <w:rsid w:val="000526F4"/>
    <w:rsid w:val="00064AB7"/>
    <w:rsid w:val="000657F1"/>
    <w:rsid w:val="00087AD8"/>
    <w:rsid w:val="00095FA2"/>
    <w:rsid w:val="000A04A5"/>
    <w:rsid w:val="000B7475"/>
    <w:rsid w:val="000C3F15"/>
    <w:rsid w:val="000C5ABA"/>
    <w:rsid w:val="000D5C3C"/>
    <w:rsid w:val="000D64F7"/>
    <w:rsid w:val="000E21B9"/>
    <w:rsid w:val="000E7A5F"/>
    <w:rsid w:val="000F0EE8"/>
    <w:rsid w:val="00107E9B"/>
    <w:rsid w:val="00111A79"/>
    <w:rsid w:val="001305E5"/>
    <w:rsid w:val="00133AE9"/>
    <w:rsid w:val="0013405B"/>
    <w:rsid w:val="00141A15"/>
    <w:rsid w:val="001475E6"/>
    <w:rsid w:val="00147AAD"/>
    <w:rsid w:val="00150C5C"/>
    <w:rsid w:val="001521C8"/>
    <w:rsid w:val="00152F45"/>
    <w:rsid w:val="001538EA"/>
    <w:rsid w:val="00180C36"/>
    <w:rsid w:val="00187A23"/>
    <w:rsid w:val="0019311F"/>
    <w:rsid w:val="001A4BCF"/>
    <w:rsid w:val="001B309F"/>
    <w:rsid w:val="001B5871"/>
    <w:rsid w:val="001B5B02"/>
    <w:rsid w:val="001B70EC"/>
    <w:rsid w:val="001B7231"/>
    <w:rsid w:val="001B7A8D"/>
    <w:rsid w:val="001C23E4"/>
    <w:rsid w:val="001C5416"/>
    <w:rsid w:val="001C5A23"/>
    <w:rsid w:val="001C5EB8"/>
    <w:rsid w:val="001D294D"/>
    <w:rsid w:val="001D7ED2"/>
    <w:rsid w:val="001E0BA7"/>
    <w:rsid w:val="001E0CFA"/>
    <w:rsid w:val="001E298C"/>
    <w:rsid w:val="001E2C55"/>
    <w:rsid w:val="001E3B28"/>
    <w:rsid w:val="001E6037"/>
    <w:rsid w:val="001F2814"/>
    <w:rsid w:val="001F535C"/>
    <w:rsid w:val="001F5ACA"/>
    <w:rsid w:val="001F6A7A"/>
    <w:rsid w:val="00220026"/>
    <w:rsid w:val="0022211F"/>
    <w:rsid w:val="00223377"/>
    <w:rsid w:val="00225CA2"/>
    <w:rsid w:val="0023399C"/>
    <w:rsid w:val="00236A77"/>
    <w:rsid w:val="002377FC"/>
    <w:rsid w:val="00244902"/>
    <w:rsid w:val="00244AE4"/>
    <w:rsid w:val="00246838"/>
    <w:rsid w:val="00250DCD"/>
    <w:rsid w:val="00251844"/>
    <w:rsid w:val="00256F4A"/>
    <w:rsid w:val="00257B86"/>
    <w:rsid w:val="002619DD"/>
    <w:rsid w:val="002628BB"/>
    <w:rsid w:val="00272601"/>
    <w:rsid w:val="00273FAE"/>
    <w:rsid w:val="00276814"/>
    <w:rsid w:val="00284A74"/>
    <w:rsid w:val="00286F31"/>
    <w:rsid w:val="00291784"/>
    <w:rsid w:val="002929C5"/>
    <w:rsid w:val="00293683"/>
    <w:rsid w:val="00295C8F"/>
    <w:rsid w:val="00297659"/>
    <w:rsid w:val="002B3FAC"/>
    <w:rsid w:val="002B5CDA"/>
    <w:rsid w:val="002B68BC"/>
    <w:rsid w:val="002C1C8A"/>
    <w:rsid w:val="002D0ED1"/>
    <w:rsid w:val="002F5F30"/>
    <w:rsid w:val="003141C2"/>
    <w:rsid w:val="00314929"/>
    <w:rsid w:val="00324D45"/>
    <w:rsid w:val="00335CFA"/>
    <w:rsid w:val="003368E7"/>
    <w:rsid w:val="00345341"/>
    <w:rsid w:val="00352500"/>
    <w:rsid w:val="00357F26"/>
    <w:rsid w:val="003604F9"/>
    <w:rsid w:val="00361EF6"/>
    <w:rsid w:val="0036353C"/>
    <w:rsid w:val="0037406A"/>
    <w:rsid w:val="003746C9"/>
    <w:rsid w:val="003758A5"/>
    <w:rsid w:val="003870DE"/>
    <w:rsid w:val="00393C14"/>
    <w:rsid w:val="00395531"/>
    <w:rsid w:val="003A6AB3"/>
    <w:rsid w:val="003B4410"/>
    <w:rsid w:val="003B6F85"/>
    <w:rsid w:val="003C0215"/>
    <w:rsid w:val="003D035E"/>
    <w:rsid w:val="003D184D"/>
    <w:rsid w:val="003E74B4"/>
    <w:rsid w:val="0040480F"/>
    <w:rsid w:val="0040618E"/>
    <w:rsid w:val="00407827"/>
    <w:rsid w:val="0040796D"/>
    <w:rsid w:val="004315A6"/>
    <w:rsid w:val="00440A65"/>
    <w:rsid w:val="00442C84"/>
    <w:rsid w:val="00450BB9"/>
    <w:rsid w:val="00455EED"/>
    <w:rsid w:val="00462AEC"/>
    <w:rsid w:val="00464889"/>
    <w:rsid w:val="004827DF"/>
    <w:rsid w:val="004857F0"/>
    <w:rsid w:val="004919ED"/>
    <w:rsid w:val="00492DDD"/>
    <w:rsid w:val="004A4B77"/>
    <w:rsid w:val="004A747C"/>
    <w:rsid w:val="004B124E"/>
    <w:rsid w:val="004B1BB4"/>
    <w:rsid w:val="004B6482"/>
    <w:rsid w:val="004C675E"/>
    <w:rsid w:val="004E3229"/>
    <w:rsid w:val="004E3511"/>
    <w:rsid w:val="004F0AAF"/>
    <w:rsid w:val="00507BE0"/>
    <w:rsid w:val="00511C5A"/>
    <w:rsid w:val="0051796D"/>
    <w:rsid w:val="005216C8"/>
    <w:rsid w:val="00523C4A"/>
    <w:rsid w:val="00525649"/>
    <w:rsid w:val="00531963"/>
    <w:rsid w:val="005346C1"/>
    <w:rsid w:val="00542265"/>
    <w:rsid w:val="00545D9C"/>
    <w:rsid w:val="005531A9"/>
    <w:rsid w:val="005541C6"/>
    <w:rsid w:val="0055663A"/>
    <w:rsid w:val="00570002"/>
    <w:rsid w:val="00571A35"/>
    <w:rsid w:val="0059105F"/>
    <w:rsid w:val="00593AEF"/>
    <w:rsid w:val="00594384"/>
    <w:rsid w:val="00597CEE"/>
    <w:rsid w:val="005A5543"/>
    <w:rsid w:val="005A55B8"/>
    <w:rsid w:val="005C4A56"/>
    <w:rsid w:val="005C5ED7"/>
    <w:rsid w:val="005D4B3F"/>
    <w:rsid w:val="005F4E0C"/>
    <w:rsid w:val="005F65B9"/>
    <w:rsid w:val="006102CA"/>
    <w:rsid w:val="0061035C"/>
    <w:rsid w:val="006220AB"/>
    <w:rsid w:val="0063508F"/>
    <w:rsid w:val="00642063"/>
    <w:rsid w:val="00652874"/>
    <w:rsid w:val="00656B6F"/>
    <w:rsid w:val="006671FC"/>
    <w:rsid w:val="00672891"/>
    <w:rsid w:val="00675557"/>
    <w:rsid w:val="00686B70"/>
    <w:rsid w:val="0068739E"/>
    <w:rsid w:val="00690222"/>
    <w:rsid w:val="006A1BB1"/>
    <w:rsid w:val="006A257A"/>
    <w:rsid w:val="006A2ED2"/>
    <w:rsid w:val="006C71C5"/>
    <w:rsid w:val="006D4CBC"/>
    <w:rsid w:val="006E09C4"/>
    <w:rsid w:val="006E4227"/>
    <w:rsid w:val="006E6ACB"/>
    <w:rsid w:val="006F72E6"/>
    <w:rsid w:val="006F7D2B"/>
    <w:rsid w:val="00704327"/>
    <w:rsid w:val="0070667B"/>
    <w:rsid w:val="00711755"/>
    <w:rsid w:val="00716D45"/>
    <w:rsid w:val="00723F16"/>
    <w:rsid w:val="00736C1A"/>
    <w:rsid w:val="00740EFF"/>
    <w:rsid w:val="00742046"/>
    <w:rsid w:val="00744F8E"/>
    <w:rsid w:val="00745E4E"/>
    <w:rsid w:val="00745E88"/>
    <w:rsid w:val="00750534"/>
    <w:rsid w:val="0076011E"/>
    <w:rsid w:val="00760274"/>
    <w:rsid w:val="007848FF"/>
    <w:rsid w:val="00784CE2"/>
    <w:rsid w:val="007930DE"/>
    <w:rsid w:val="007A175E"/>
    <w:rsid w:val="007A4197"/>
    <w:rsid w:val="007A6017"/>
    <w:rsid w:val="007A64A5"/>
    <w:rsid w:val="007A6519"/>
    <w:rsid w:val="007A7584"/>
    <w:rsid w:val="007B5765"/>
    <w:rsid w:val="007C166A"/>
    <w:rsid w:val="007C7DB8"/>
    <w:rsid w:val="007D2C27"/>
    <w:rsid w:val="007D316C"/>
    <w:rsid w:val="007D589B"/>
    <w:rsid w:val="00802B1E"/>
    <w:rsid w:val="00804E0F"/>
    <w:rsid w:val="00805F60"/>
    <w:rsid w:val="008101F8"/>
    <w:rsid w:val="0081180A"/>
    <w:rsid w:val="00824E2B"/>
    <w:rsid w:val="00830811"/>
    <w:rsid w:val="00831A17"/>
    <w:rsid w:val="00834688"/>
    <w:rsid w:val="0084129B"/>
    <w:rsid w:val="00854B06"/>
    <w:rsid w:val="00856DD2"/>
    <w:rsid w:val="00860163"/>
    <w:rsid w:val="008737CF"/>
    <w:rsid w:val="00882D77"/>
    <w:rsid w:val="00894344"/>
    <w:rsid w:val="0089530B"/>
    <w:rsid w:val="008B7AA0"/>
    <w:rsid w:val="008C11EF"/>
    <w:rsid w:val="008C489D"/>
    <w:rsid w:val="008C6B03"/>
    <w:rsid w:val="008D10A1"/>
    <w:rsid w:val="008D679A"/>
    <w:rsid w:val="008D7CD1"/>
    <w:rsid w:val="008E5DEA"/>
    <w:rsid w:val="008F6332"/>
    <w:rsid w:val="00900386"/>
    <w:rsid w:val="0090457C"/>
    <w:rsid w:val="00911A00"/>
    <w:rsid w:val="00912C7E"/>
    <w:rsid w:val="00916524"/>
    <w:rsid w:val="00923EC0"/>
    <w:rsid w:val="009244E9"/>
    <w:rsid w:val="009360D7"/>
    <w:rsid w:val="009362A9"/>
    <w:rsid w:val="00936784"/>
    <w:rsid w:val="00942095"/>
    <w:rsid w:val="00943013"/>
    <w:rsid w:val="00943D74"/>
    <w:rsid w:val="00957013"/>
    <w:rsid w:val="009721B6"/>
    <w:rsid w:val="009762E3"/>
    <w:rsid w:val="00980B70"/>
    <w:rsid w:val="00983F87"/>
    <w:rsid w:val="009A289E"/>
    <w:rsid w:val="009B22BC"/>
    <w:rsid w:val="009B4F9E"/>
    <w:rsid w:val="009B66D3"/>
    <w:rsid w:val="009C0584"/>
    <w:rsid w:val="009C29FC"/>
    <w:rsid w:val="009D3D43"/>
    <w:rsid w:val="009E0462"/>
    <w:rsid w:val="009E058E"/>
    <w:rsid w:val="009F23E2"/>
    <w:rsid w:val="009F310D"/>
    <w:rsid w:val="009F7E04"/>
    <w:rsid w:val="00A02CBD"/>
    <w:rsid w:val="00A0453A"/>
    <w:rsid w:val="00A141D2"/>
    <w:rsid w:val="00A23AE6"/>
    <w:rsid w:val="00A2618B"/>
    <w:rsid w:val="00A33A05"/>
    <w:rsid w:val="00A46102"/>
    <w:rsid w:val="00A600D8"/>
    <w:rsid w:val="00A60F8B"/>
    <w:rsid w:val="00A64874"/>
    <w:rsid w:val="00A73D43"/>
    <w:rsid w:val="00A94DE8"/>
    <w:rsid w:val="00A95AA1"/>
    <w:rsid w:val="00AA08FC"/>
    <w:rsid w:val="00AA6685"/>
    <w:rsid w:val="00AA7C58"/>
    <w:rsid w:val="00AB3633"/>
    <w:rsid w:val="00AB6A06"/>
    <w:rsid w:val="00AC4721"/>
    <w:rsid w:val="00AC6CB2"/>
    <w:rsid w:val="00AD6DE7"/>
    <w:rsid w:val="00AD7CB2"/>
    <w:rsid w:val="00AE02FC"/>
    <w:rsid w:val="00AE4162"/>
    <w:rsid w:val="00AE49F5"/>
    <w:rsid w:val="00AF262F"/>
    <w:rsid w:val="00AF6932"/>
    <w:rsid w:val="00B11DD7"/>
    <w:rsid w:val="00B16487"/>
    <w:rsid w:val="00B20464"/>
    <w:rsid w:val="00B21652"/>
    <w:rsid w:val="00B21E59"/>
    <w:rsid w:val="00B40737"/>
    <w:rsid w:val="00B40CEA"/>
    <w:rsid w:val="00B43D90"/>
    <w:rsid w:val="00B551FC"/>
    <w:rsid w:val="00B606D8"/>
    <w:rsid w:val="00B6253B"/>
    <w:rsid w:val="00B70234"/>
    <w:rsid w:val="00B71217"/>
    <w:rsid w:val="00B81AC3"/>
    <w:rsid w:val="00B81F34"/>
    <w:rsid w:val="00B8558F"/>
    <w:rsid w:val="00B95C25"/>
    <w:rsid w:val="00B962D1"/>
    <w:rsid w:val="00B96328"/>
    <w:rsid w:val="00BA2C3F"/>
    <w:rsid w:val="00BA720E"/>
    <w:rsid w:val="00BA7C61"/>
    <w:rsid w:val="00BB25F7"/>
    <w:rsid w:val="00BB6D9A"/>
    <w:rsid w:val="00BC0C50"/>
    <w:rsid w:val="00BC17A5"/>
    <w:rsid w:val="00BC2C71"/>
    <w:rsid w:val="00BE3FCD"/>
    <w:rsid w:val="00BE5F06"/>
    <w:rsid w:val="00BE6F63"/>
    <w:rsid w:val="00C07ADC"/>
    <w:rsid w:val="00C164B1"/>
    <w:rsid w:val="00C2122F"/>
    <w:rsid w:val="00C22C8B"/>
    <w:rsid w:val="00C34F09"/>
    <w:rsid w:val="00C414A2"/>
    <w:rsid w:val="00C54CBF"/>
    <w:rsid w:val="00C55607"/>
    <w:rsid w:val="00C57050"/>
    <w:rsid w:val="00C6487D"/>
    <w:rsid w:val="00C70976"/>
    <w:rsid w:val="00C738FA"/>
    <w:rsid w:val="00C767C6"/>
    <w:rsid w:val="00C827B2"/>
    <w:rsid w:val="00C93B6E"/>
    <w:rsid w:val="00C9588A"/>
    <w:rsid w:val="00CB2794"/>
    <w:rsid w:val="00CB312C"/>
    <w:rsid w:val="00CB444E"/>
    <w:rsid w:val="00CB5CF4"/>
    <w:rsid w:val="00CC3E4D"/>
    <w:rsid w:val="00CD1770"/>
    <w:rsid w:val="00CD6445"/>
    <w:rsid w:val="00CE3BAB"/>
    <w:rsid w:val="00CE5FBD"/>
    <w:rsid w:val="00CF3387"/>
    <w:rsid w:val="00CF659C"/>
    <w:rsid w:val="00D04F86"/>
    <w:rsid w:val="00D0585A"/>
    <w:rsid w:val="00D114F5"/>
    <w:rsid w:val="00D171DD"/>
    <w:rsid w:val="00D24627"/>
    <w:rsid w:val="00D3448A"/>
    <w:rsid w:val="00D3654D"/>
    <w:rsid w:val="00D377C3"/>
    <w:rsid w:val="00D46FD6"/>
    <w:rsid w:val="00D47979"/>
    <w:rsid w:val="00D611CC"/>
    <w:rsid w:val="00D63B96"/>
    <w:rsid w:val="00D7197D"/>
    <w:rsid w:val="00D71AF7"/>
    <w:rsid w:val="00D76DDF"/>
    <w:rsid w:val="00D7735D"/>
    <w:rsid w:val="00D84BF8"/>
    <w:rsid w:val="00D85E0A"/>
    <w:rsid w:val="00D96F5F"/>
    <w:rsid w:val="00DB0E77"/>
    <w:rsid w:val="00DD4822"/>
    <w:rsid w:val="00DF46A2"/>
    <w:rsid w:val="00DF6525"/>
    <w:rsid w:val="00E039ED"/>
    <w:rsid w:val="00E13B1C"/>
    <w:rsid w:val="00E14183"/>
    <w:rsid w:val="00E21C5F"/>
    <w:rsid w:val="00E25CB4"/>
    <w:rsid w:val="00E33297"/>
    <w:rsid w:val="00E4284F"/>
    <w:rsid w:val="00E46F34"/>
    <w:rsid w:val="00E55D3B"/>
    <w:rsid w:val="00E611BE"/>
    <w:rsid w:val="00E63DCE"/>
    <w:rsid w:val="00E643A2"/>
    <w:rsid w:val="00E7056B"/>
    <w:rsid w:val="00E71126"/>
    <w:rsid w:val="00E763B6"/>
    <w:rsid w:val="00E778FB"/>
    <w:rsid w:val="00E856DF"/>
    <w:rsid w:val="00E94D3B"/>
    <w:rsid w:val="00EA29D4"/>
    <w:rsid w:val="00EA4A8D"/>
    <w:rsid w:val="00EC5602"/>
    <w:rsid w:val="00ED2B97"/>
    <w:rsid w:val="00EE16E4"/>
    <w:rsid w:val="00EE5924"/>
    <w:rsid w:val="00EE7A12"/>
    <w:rsid w:val="00EE7C75"/>
    <w:rsid w:val="00EF44D3"/>
    <w:rsid w:val="00EF637A"/>
    <w:rsid w:val="00F13BFB"/>
    <w:rsid w:val="00F16569"/>
    <w:rsid w:val="00F20145"/>
    <w:rsid w:val="00F203D4"/>
    <w:rsid w:val="00F26020"/>
    <w:rsid w:val="00F30C7A"/>
    <w:rsid w:val="00F3624E"/>
    <w:rsid w:val="00F50E56"/>
    <w:rsid w:val="00F53664"/>
    <w:rsid w:val="00F56D9C"/>
    <w:rsid w:val="00F64F6A"/>
    <w:rsid w:val="00F67249"/>
    <w:rsid w:val="00F718E5"/>
    <w:rsid w:val="00F75106"/>
    <w:rsid w:val="00F823D8"/>
    <w:rsid w:val="00F91E7F"/>
    <w:rsid w:val="00F92F9D"/>
    <w:rsid w:val="00F9446E"/>
    <w:rsid w:val="00F95777"/>
    <w:rsid w:val="00FA02AF"/>
    <w:rsid w:val="00FA11EB"/>
    <w:rsid w:val="00FA3D4B"/>
    <w:rsid w:val="00FA5BB6"/>
    <w:rsid w:val="00FB2089"/>
    <w:rsid w:val="00FB3BC7"/>
    <w:rsid w:val="00FB4B38"/>
    <w:rsid w:val="00FC08EA"/>
    <w:rsid w:val="00FC0F20"/>
    <w:rsid w:val="00FC614D"/>
    <w:rsid w:val="00FE18E0"/>
    <w:rsid w:val="00FE512A"/>
    <w:rsid w:val="00FE72B2"/>
    <w:rsid w:val="00FF1491"/>
    <w:rsid w:val="00FF42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style="mso-position-horizontal-relative:page;mso-position-vertical-relative:page" strokecolor="fuchsia">
      <v:stroke color="fuchsia"/>
    </o:shapedefaults>
    <o:shapelayout v:ext="edit">
      <o:idmap v:ext="edit" data="2"/>
    </o:shapelayout>
  </w:shapeDefaults>
  <w:decimalSymbol w:val=","/>
  <w:listSeparator w:val=";"/>
  <w14:docId w14:val="6B06D5F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pPr>
      <w:spacing w:line="240" w:lineRule="atLeast"/>
    </w:pPr>
    <w:rPr>
      <w:rFonts w:ascii="Verdana" w:hAnsi="Verdana"/>
      <w:sz w:val="18"/>
      <w:szCs w:val="24"/>
    </w:rPr>
  </w:style>
  <w:style w:type="paragraph" w:styleId="Kop1">
    <w:name w:val="heading 1"/>
    <w:basedOn w:val="broodtekst"/>
    <w:next w:val="Standaard"/>
    <w:qFormat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Kop2">
    <w:name w:val="heading 2"/>
    <w:basedOn w:val="broodtekst"/>
    <w:next w:val="Standaard"/>
    <w:qFormat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paragraph" w:styleId="Kop3">
    <w:name w:val="heading 3"/>
    <w:basedOn w:val="broodtekst"/>
    <w:next w:val="Standaard"/>
    <w:qFormat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broodtekst">
    <w:name w:val="broodtekst"/>
    <w:basedOn w:val="Standaard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paragraph" w:styleId="Koptekst">
    <w:name w:val="header"/>
    <w:basedOn w:val="broodtekst"/>
    <w:link w:val="KoptekstChar"/>
    <w:uiPriority w:val="99"/>
    <w:pPr>
      <w:tabs>
        <w:tab w:val="center" w:pos="4536"/>
        <w:tab w:val="right" w:pos="9072"/>
      </w:tabs>
    </w:pPr>
  </w:style>
  <w:style w:type="paragraph" w:styleId="Voettekst">
    <w:name w:val="footer"/>
    <w:basedOn w:val="broodtekst"/>
    <w:link w:val="VoettekstChar"/>
    <w:uiPriority w:val="99"/>
    <w:pPr>
      <w:tabs>
        <w:tab w:val="center" w:pos="4536"/>
        <w:tab w:val="right" w:pos="9072"/>
      </w:tabs>
    </w:pPr>
  </w:style>
  <w:style w:type="character" w:styleId="GevolgdeHyperlink">
    <w:name w:val="FollowedHyperlink"/>
    <w:basedOn w:val="Standaardalinea-lettertype"/>
    <w:rPr>
      <w:color w:val="800080"/>
      <w:u w:val="single"/>
    </w:rPr>
  </w:style>
  <w:style w:type="paragraph" w:customStyle="1" w:styleId="Huisstijl-Adres">
    <w:name w:val="Huisstijl-Adres"/>
    <w:basedOn w:val="broodtekst"/>
    <w:pPr>
      <w:tabs>
        <w:tab w:val="left" w:pos="192"/>
      </w:tabs>
      <w:spacing w:after="90" w:line="180" w:lineRule="exact"/>
    </w:pPr>
    <w:rPr>
      <w:noProof/>
      <w:sz w:val="13"/>
      <w:szCs w:val="13"/>
    </w:rPr>
  </w:style>
  <w:style w:type="paragraph" w:styleId="Lijstopsomteken">
    <w:name w:val="List Bullet"/>
    <w:basedOn w:val="broodtekst"/>
    <w:pPr>
      <w:numPr>
        <w:numId w:val="1"/>
      </w:numPr>
    </w:pPr>
    <w:rPr>
      <w:noProof/>
    </w:rPr>
  </w:style>
  <w:style w:type="character" w:customStyle="1" w:styleId="Huisstijl-GegevenCharChar">
    <w:name w:val="Huisstijl-Gegeven Char Char"/>
    <w:basedOn w:val="Standaardalinea-lettertype"/>
    <w:rPr>
      <w:rFonts w:ascii="Verdana" w:hAnsi="Verdana"/>
      <w:noProof/>
      <w:sz w:val="13"/>
      <w:szCs w:val="24"/>
      <w:lang w:val="nl-NL" w:eastAsia="nl-NL" w:bidi="ar-SA"/>
    </w:rPr>
  </w:style>
  <w:style w:type="paragraph" w:customStyle="1" w:styleId="Huisstijl-Gegeven">
    <w:name w:val="Huisstijl-Gegeven"/>
    <w:basedOn w:val="broodtekst"/>
    <w:pPr>
      <w:spacing w:after="92" w:line="180" w:lineRule="atLeast"/>
    </w:pPr>
    <w:rPr>
      <w:noProof/>
      <w:sz w:val="13"/>
    </w:rPr>
  </w:style>
  <w:style w:type="paragraph" w:customStyle="1" w:styleId="witregel1">
    <w:name w:val="witregel1"/>
    <w:basedOn w:val="broodtekst"/>
    <w:pPr>
      <w:spacing w:line="90" w:lineRule="atLeast"/>
    </w:pPr>
    <w:rPr>
      <w:sz w:val="2"/>
    </w:rPr>
  </w:style>
  <w:style w:type="paragraph" w:customStyle="1" w:styleId="Huisstijl-Rubricering">
    <w:name w:val="Huisstijl-Rubricering"/>
    <w:basedOn w:val="broodtekst"/>
    <w:pPr>
      <w:spacing w:line="180" w:lineRule="exact"/>
    </w:pPr>
    <w:rPr>
      <w:b/>
      <w:bCs/>
      <w:noProof/>
      <w:sz w:val="13"/>
      <w:szCs w:val="13"/>
    </w:rPr>
  </w:style>
  <w:style w:type="paragraph" w:customStyle="1" w:styleId="adres">
    <w:name w:val="adres"/>
    <w:basedOn w:val="broodtekst"/>
    <w:rPr>
      <w:noProof/>
    </w:rPr>
  </w:style>
  <w:style w:type="character" w:styleId="Hyperlink">
    <w:name w:val="Hyperlink"/>
    <w:basedOn w:val="Standaardalinea-lettertype"/>
    <w:rPr>
      <w:color w:val="0000FF"/>
      <w:u w:val="single"/>
    </w:rPr>
  </w:style>
  <w:style w:type="paragraph" w:customStyle="1" w:styleId="Huisstijl-Retouradres">
    <w:name w:val="Huisstijl-Retouradres"/>
    <w:basedOn w:val="broodtekst"/>
    <w:pPr>
      <w:spacing w:line="180" w:lineRule="exact"/>
    </w:pPr>
    <w:rPr>
      <w:noProof/>
      <w:sz w:val="13"/>
    </w:rPr>
  </w:style>
  <w:style w:type="paragraph" w:customStyle="1" w:styleId="Huisstijl-Kopje">
    <w:name w:val="Huisstijl-Kopje"/>
    <w:basedOn w:val="broodtekst"/>
    <w:pPr>
      <w:spacing w:line="180" w:lineRule="atLeast"/>
    </w:pPr>
    <w:rPr>
      <w:b/>
      <w:sz w:val="13"/>
    </w:rPr>
  </w:style>
  <w:style w:type="paragraph" w:customStyle="1" w:styleId="Huisstijl-Voorwaarden">
    <w:name w:val="Huisstijl-Voorwaarden"/>
    <w:basedOn w:val="broodtekst"/>
    <w:pPr>
      <w:spacing w:line="180" w:lineRule="exact"/>
    </w:pPr>
    <w:rPr>
      <w:i/>
      <w:noProof/>
      <w:sz w:val="13"/>
    </w:rPr>
  </w:style>
  <w:style w:type="paragraph" w:customStyle="1" w:styleId="kixcode">
    <w:name w:val="kixcode"/>
    <w:basedOn w:val="broodtekst"/>
    <w:rPr>
      <w:rFonts w:ascii="KIX Barcode" w:hAnsi="KIX Barcode"/>
      <w:bCs/>
      <w:noProof/>
    </w:rPr>
  </w:style>
  <w:style w:type="paragraph" w:customStyle="1" w:styleId="Huisstijl-Paginanummering">
    <w:name w:val="Huisstijl-Paginanummering"/>
    <w:basedOn w:val="broodtekst"/>
    <w:pPr>
      <w:spacing w:line="180" w:lineRule="exact"/>
    </w:pPr>
    <w:rPr>
      <w:noProof/>
      <w:sz w:val="13"/>
    </w:rPr>
  </w:style>
  <w:style w:type="paragraph" w:styleId="Lijstopsomteken2">
    <w:name w:val="List Bullet 2"/>
    <w:basedOn w:val="broodtekst"/>
    <w:pPr>
      <w:numPr>
        <w:numId w:val="14"/>
      </w:numPr>
      <w:tabs>
        <w:tab w:val="clear" w:pos="227"/>
      </w:tabs>
      <w:ind w:left="454" w:hanging="227"/>
    </w:pPr>
    <w:rPr>
      <w:noProof/>
    </w:rPr>
  </w:style>
  <w:style w:type="paragraph" w:customStyle="1" w:styleId="minofdir">
    <w:name w:val="minofdir"/>
    <w:basedOn w:val="broodtekst"/>
    <w:rPr>
      <w:rFonts w:ascii="RO VenW" w:hAnsi="RO VenW"/>
      <w:sz w:val="220"/>
    </w:rPr>
  </w:style>
  <w:style w:type="paragraph" w:customStyle="1" w:styleId="opsomming-bolletjesjustitie">
    <w:name w:val="opsomming-bolletjes_justitie"/>
    <w:basedOn w:val="broodtekst"/>
    <w:pPr>
      <w:numPr>
        <w:numId w:val="25"/>
      </w:numPr>
      <w:tabs>
        <w:tab w:val="clear" w:pos="227"/>
        <w:tab w:val="clear" w:pos="680"/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</w:pPr>
  </w:style>
  <w:style w:type="paragraph" w:styleId="Bijschrift">
    <w:name w:val="caption"/>
    <w:basedOn w:val="Standaard"/>
    <w:next w:val="Standaard"/>
    <w:qFormat/>
    <w:pPr>
      <w:spacing w:before="120" w:after="120"/>
    </w:pPr>
    <w:rPr>
      <w:b/>
      <w:bCs/>
      <w:sz w:val="20"/>
      <w:szCs w:val="20"/>
    </w:rPr>
  </w:style>
  <w:style w:type="paragraph" w:customStyle="1" w:styleId="opsomming-cijfersjustitie">
    <w:name w:val="opsomming-cijfers_justitie"/>
    <w:basedOn w:val="broodtekst"/>
    <w:pPr>
      <w:numPr>
        <w:numId w:val="26"/>
      </w:numPr>
      <w:tabs>
        <w:tab w:val="clear" w:pos="227"/>
        <w:tab w:val="clear" w:pos="680"/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</w:pPr>
  </w:style>
  <w:style w:type="paragraph" w:customStyle="1" w:styleId="datumonderwerp">
    <w:name w:val="datumonderwerp"/>
    <w:basedOn w:val="broodtekst"/>
    <w:pPr>
      <w:tabs>
        <w:tab w:val="clear" w:pos="227"/>
        <w:tab w:val="clear" w:pos="454"/>
        <w:tab w:val="clear" w:pos="680"/>
        <w:tab w:val="left" w:pos="794"/>
      </w:tabs>
    </w:pPr>
  </w:style>
  <w:style w:type="character" w:styleId="Paginanummer">
    <w:name w:val="page number"/>
    <w:basedOn w:val="Standaardalinea-lettertype"/>
  </w:style>
  <w:style w:type="paragraph" w:customStyle="1" w:styleId="afzendkopje">
    <w:name w:val="afzendkopje"/>
    <w:basedOn w:val="broodtekst"/>
    <w:pPr>
      <w:spacing w:line="180" w:lineRule="atLeast"/>
    </w:pPr>
    <w:rPr>
      <w:b/>
      <w:sz w:val="13"/>
    </w:rPr>
  </w:style>
  <w:style w:type="paragraph" w:customStyle="1" w:styleId="afzendgegevens">
    <w:name w:val="afzendgegevens"/>
    <w:basedOn w:val="broodtekst"/>
    <w:pPr>
      <w:spacing w:line="180" w:lineRule="atLeast"/>
    </w:pPr>
    <w:rPr>
      <w:sz w:val="13"/>
    </w:rPr>
  </w:style>
  <w:style w:type="paragraph" w:customStyle="1" w:styleId="lijst-nummer1">
    <w:name w:val="lijst-nummer1"/>
    <w:basedOn w:val="broodtekst"/>
    <w:next w:val="broodtekst"/>
    <w:pPr>
      <w:numPr>
        <w:numId w:val="19"/>
      </w:numPr>
      <w:tabs>
        <w:tab w:val="clear" w:pos="227"/>
        <w:tab w:val="clear" w:pos="454"/>
        <w:tab w:val="clear" w:pos="680"/>
        <w:tab w:val="left" w:pos="1418"/>
        <w:tab w:val="left" w:pos="1985"/>
        <w:tab w:val="left" w:pos="2552"/>
        <w:tab w:val="left" w:pos="3119"/>
        <w:tab w:val="left" w:pos="3686"/>
        <w:tab w:val="left" w:pos="4253"/>
        <w:tab w:val="left" w:pos="4820"/>
        <w:tab w:val="left" w:pos="5387"/>
        <w:tab w:val="left" w:pos="5954"/>
        <w:tab w:val="left" w:pos="6521"/>
        <w:tab w:val="left" w:pos="7088"/>
        <w:tab w:val="left" w:pos="7655"/>
        <w:tab w:val="left" w:pos="8222"/>
        <w:tab w:val="left" w:pos="8789"/>
        <w:tab w:val="left" w:pos="9356"/>
        <w:tab w:val="left" w:pos="9923"/>
        <w:tab w:val="left" w:pos="10490"/>
        <w:tab w:val="left" w:pos="11057"/>
        <w:tab w:val="left" w:pos="11624"/>
        <w:tab w:val="left" w:pos="12191"/>
      </w:tabs>
      <w:suppressAutoHyphens/>
      <w:autoSpaceDE/>
      <w:autoSpaceDN/>
      <w:adjustRightInd/>
    </w:pPr>
    <w:rPr>
      <w:szCs w:val="24"/>
      <w:lang w:eastAsia="en-US"/>
    </w:rPr>
  </w:style>
  <w:style w:type="paragraph" w:customStyle="1" w:styleId="referentiegegevens">
    <w:name w:val="referentiegegevens"/>
    <w:basedOn w:val="broodtekst"/>
    <w:pPr>
      <w:spacing w:line="180" w:lineRule="atLeast"/>
    </w:pPr>
    <w:rPr>
      <w:sz w:val="13"/>
    </w:rPr>
  </w:style>
  <w:style w:type="paragraph" w:customStyle="1" w:styleId="referentiekopjes">
    <w:name w:val="referentiekopjes"/>
    <w:basedOn w:val="broodtekst"/>
    <w:next w:val="referentiegegevens"/>
    <w:pPr>
      <w:spacing w:line="180" w:lineRule="atLeast"/>
    </w:pPr>
    <w:rPr>
      <w:b/>
      <w:sz w:val="13"/>
    </w:rPr>
  </w:style>
  <w:style w:type="paragraph" w:customStyle="1" w:styleId="witregel2">
    <w:name w:val="witregel2"/>
    <w:basedOn w:val="broodtekst"/>
    <w:pPr>
      <w:spacing w:line="270" w:lineRule="atLeast"/>
    </w:pPr>
    <w:rPr>
      <w:sz w:val="2"/>
    </w:rPr>
  </w:style>
  <w:style w:type="paragraph" w:customStyle="1" w:styleId="clausule">
    <w:name w:val="clausule"/>
    <w:basedOn w:val="broodtekst"/>
    <w:pPr>
      <w:spacing w:line="180" w:lineRule="atLeast"/>
    </w:pPr>
    <w:rPr>
      <w:i/>
      <w:sz w:val="13"/>
    </w:rPr>
  </w:style>
  <w:style w:type="paragraph" w:customStyle="1" w:styleId="afzendgegevens-bold">
    <w:name w:val="afzendgegevens-bold"/>
    <w:basedOn w:val="afzendgegevens"/>
    <w:rPr>
      <w:b/>
    </w:rPr>
  </w:style>
  <w:style w:type="paragraph" w:customStyle="1" w:styleId="aanhef">
    <w:name w:val="aanhef"/>
    <w:basedOn w:val="broodtekst"/>
    <w:next w:val="broodtekst"/>
    <w:pPr>
      <w:spacing w:after="240"/>
    </w:pPr>
  </w:style>
  <w:style w:type="paragraph" w:customStyle="1" w:styleId="broodtekst-bold">
    <w:name w:val="broodtekst-bold"/>
    <w:basedOn w:val="broodtekst"/>
    <w:next w:val="broodtekst"/>
    <w:rPr>
      <w:b/>
    </w:rPr>
  </w:style>
  <w:style w:type="paragraph" w:customStyle="1" w:styleId="broodtekst-vet-pagebreak">
    <w:name w:val="broodtekst-vet-pagebreak"/>
    <w:basedOn w:val="broodtekst"/>
    <w:next w:val="broodtekst"/>
    <w:pPr>
      <w:pageBreakBefore/>
    </w:pPr>
    <w:rPr>
      <w:b/>
    </w:rPr>
  </w:style>
  <w:style w:type="paragraph" w:customStyle="1" w:styleId="broodtekst-12-vet">
    <w:name w:val="broodtekst-12-vet"/>
    <w:basedOn w:val="broodtekst"/>
    <w:rPr>
      <w:b/>
      <w:sz w:val="24"/>
    </w:rPr>
  </w:style>
  <w:style w:type="paragraph" w:customStyle="1" w:styleId="groetregel">
    <w:name w:val="groetregel"/>
    <w:basedOn w:val="broodtekst"/>
    <w:next w:val="broodtekst"/>
    <w:pPr>
      <w:spacing w:before="240"/>
    </w:pPr>
  </w:style>
  <w:style w:type="paragraph" w:customStyle="1" w:styleId="in-table">
    <w:name w:val="in-table"/>
    <w:basedOn w:val="broodtekst"/>
    <w:pPr>
      <w:spacing w:line="0" w:lineRule="atLeast"/>
    </w:pPr>
    <w:rPr>
      <w:sz w:val="2"/>
    </w:rPr>
  </w:style>
  <w:style w:type="character" w:customStyle="1" w:styleId="clausuleregel">
    <w:name w:val="clausuleregel"/>
    <w:basedOn w:val="Standaardalinea-lettertype"/>
    <w:rPr>
      <w:rFonts w:ascii="Verdana" w:hAnsi="Verdana"/>
      <w:i/>
      <w:position w:val="-9"/>
      <w:sz w:val="13"/>
    </w:rPr>
  </w:style>
  <w:style w:type="paragraph" w:customStyle="1" w:styleId="kop1justitie">
    <w:name w:val="kop1_justitie"/>
    <w:basedOn w:val="broodtekst"/>
    <w:next w:val="broodtekst"/>
    <w:pPr>
      <w:numPr>
        <w:numId w:val="17"/>
      </w:numPr>
      <w:tabs>
        <w:tab w:val="clear" w:pos="227"/>
        <w:tab w:val="clear" w:pos="454"/>
        <w:tab w:val="clear" w:pos="680"/>
        <w:tab w:val="left" w:pos="1418"/>
        <w:tab w:val="left" w:pos="1985"/>
        <w:tab w:val="left" w:pos="2552"/>
        <w:tab w:val="left" w:pos="3119"/>
        <w:tab w:val="left" w:pos="3686"/>
        <w:tab w:val="left" w:pos="4253"/>
        <w:tab w:val="left" w:pos="4820"/>
        <w:tab w:val="left" w:pos="5387"/>
        <w:tab w:val="left" w:pos="5954"/>
        <w:tab w:val="left" w:pos="6521"/>
        <w:tab w:val="left" w:pos="7088"/>
        <w:tab w:val="left" w:pos="7655"/>
        <w:tab w:val="left" w:pos="8222"/>
        <w:tab w:val="left" w:pos="8789"/>
        <w:tab w:val="left" w:pos="9356"/>
        <w:tab w:val="left" w:pos="9923"/>
        <w:tab w:val="left" w:pos="10490"/>
        <w:tab w:val="left" w:pos="11057"/>
        <w:tab w:val="left" w:pos="11624"/>
        <w:tab w:val="left" w:pos="12191"/>
      </w:tabs>
      <w:spacing w:before="240" w:after="60" w:line="300" w:lineRule="atLeast"/>
    </w:pPr>
    <w:rPr>
      <w:b/>
      <w:sz w:val="30"/>
    </w:rPr>
  </w:style>
  <w:style w:type="paragraph" w:customStyle="1" w:styleId="kop2justitie">
    <w:name w:val="kop2_justitie"/>
    <w:basedOn w:val="broodtekst"/>
    <w:next w:val="broodtekst"/>
    <w:pPr>
      <w:numPr>
        <w:ilvl w:val="1"/>
        <w:numId w:val="17"/>
      </w:numPr>
      <w:tabs>
        <w:tab w:val="clear" w:pos="227"/>
        <w:tab w:val="clear" w:pos="454"/>
        <w:tab w:val="clear" w:pos="680"/>
        <w:tab w:val="left" w:pos="1418"/>
        <w:tab w:val="left" w:pos="1985"/>
        <w:tab w:val="left" w:pos="2552"/>
        <w:tab w:val="left" w:pos="3119"/>
        <w:tab w:val="left" w:pos="3686"/>
        <w:tab w:val="left" w:pos="4253"/>
        <w:tab w:val="left" w:pos="4820"/>
        <w:tab w:val="left" w:pos="5387"/>
        <w:tab w:val="left" w:pos="5954"/>
        <w:tab w:val="left" w:pos="6521"/>
        <w:tab w:val="left" w:pos="7088"/>
        <w:tab w:val="left" w:pos="7655"/>
        <w:tab w:val="left" w:pos="8222"/>
        <w:tab w:val="left" w:pos="8789"/>
        <w:tab w:val="left" w:pos="9356"/>
        <w:tab w:val="left" w:pos="9923"/>
        <w:tab w:val="left" w:pos="10490"/>
        <w:tab w:val="left" w:pos="11057"/>
        <w:tab w:val="left" w:pos="11624"/>
        <w:tab w:val="left" w:pos="12191"/>
        <w:tab w:val="left" w:pos="12758"/>
      </w:tabs>
      <w:spacing w:before="240" w:after="60" w:line="300" w:lineRule="atLeast"/>
    </w:pPr>
    <w:rPr>
      <w:b/>
      <w:sz w:val="26"/>
    </w:rPr>
  </w:style>
  <w:style w:type="paragraph" w:customStyle="1" w:styleId="kop3justitie">
    <w:name w:val="kop3_justitie"/>
    <w:basedOn w:val="broodtekst"/>
    <w:next w:val="broodtekst"/>
    <w:pPr>
      <w:numPr>
        <w:ilvl w:val="2"/>
        <w:numId w:val="17"/>
      </w:numPr>
      <w:tabs>
        <w:tab w:val="clear" w:pos="227"/>
        <w:tab w:val="clear" w:pos="454"/>
        <w:tab w:val="clear" w:pos="680"/>
        <w:tab w:val="left" w:pos="1418"/>
        <w:tab w:val="left" w:pos="1985"/>
        <w:tab w:val="left" w:pos="2552"/>
        <w:tab w:val="left" w:pos="3119"/>
        <w:tab w:val="left" w:pos="3686"/>
        <w:tab w:val="left" w:pos="4253"/>
        <w:tab w:val="left" w:pos="4820"/>
        <w:tab w:val="left" w:pos="5387"/>
        <w:tab w:val="left" w:pos="5954"/>
        <w:tab w:val="left" w:pos="6521"/>
        <w:tab w:val="left" w:pos="7088"/>
        <w:tab w:val="left" w:pos="7655"/>
        <w:tab w:val="left" w:pos="8222"/>
        <w:tab w:val="left" w:pos="8789"/>
        <w:tab w:val="left" w:pos="9356"/>
        <w:tab w:val="left" w:pos="9923"/>
        <w:tab w:val="left" w:pos="10490"/>
        <w:tab w:val="left" w:pos="11057"/>
        <w:tab w:val="left" w:pos="11624"/>
        <w:tab w:val="left" w:pos="12191"/>
      </w:tabs>
      <w:spacing w:before="240" w:after="60" w:line="300" w:lineRule="atLeast"/>
    </w:pPr>
    <w:rPr>
      <w:b/>
      <w:sz w:val="22"/>
    </w:rPr>
  </w:style>
  <w:style w:type="paragraph" w:customStyle="1" w:styleId="kop20">
    <w:name w:val="kop2"/>
    <w:basedOn w:val="Standaard"/>
  </w:style>
  <w:style w:type="paragraph" w:customStyle="1" w:styleId="kop30">
    <w:name w:val="kop3"/>
    <w:basedOn w:val="Standaard"/>
  </w:style>
  <w:style w:type="paragraph" w:customStyle="1" w:styleId="opsomming-streepjesjustitie">
    <w:name w:val="opsomming-streepjes_justitie"/>
    <w:basedOn w:val="broodtekst"/>
    <w:pPr>
      <w:numPr>
        <w:numId w:val="28"/>
      </w:numPr>
      <w:tabs>
        <w:tab w:val="clear" w:pos="227"/>
        <w:tab w:val="clear" w:pos="680"/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  <w:tab w:val="left" w:pos="4536"/>
      </w:tabs>
    </w:pPr>
  </w:style>
  <w:style w:type="paragraph" w:customStyle="1" w:styleId="pagebreak">
    <w:name w:val="pagebreak"/>
    <w:basedOn w:val="broodtekst"/>
    <w:next w:val="broodtekst"/>
    <w:pPr>
      <w:pageBreakBefore/>
    </w:pPr>
  </w:style>
  <w:style w:type="paragraph" w:customStyle="1" w:styleId="pagebreak-vet">
    <w:name w:val="pagebreak-vet"/>
    <w:basedOn w:val="broodtekst-bold"/>
    <w:next w:val="broodtekst"/>
    <w:pPr>
      <w:pageBreakBefore/>
    </w:pPr>
  </w:style>
  <w:style w:type="paragraph" w:customStyle="1" w:styleId="windings">
    <w:name w:val="windings"/>
    <w:basedOn w:val="broodtekst"/>
    <w:next w:val="broodtekst"/>
    <w:rPr>
      <w:rFonts w:ascii="Wingdings 2" w:hAnsi="Wingdings 2"/>
    </w:rPr>
  </w:style>
  <w:style w:type="paragraph" w:customStyle="1" w:styleId="windings-vet">
    <w:name w:val="windings-vet"/>
    <w:basedOn w:val="windings"/>
    <w:rPr>
      <w:b/>
    </w:rPr>
  </w:style>
  <w:style w:type="paragraph" w:customStyle="1" w:styleId="ondertekenaar">
    <w:name w:val="ondertekenaar"/>
    <w:basedOn w:val="broodtekst"/>
  </w:style>
  <w:style w:type="paragraph" w:customStyle="1" w:styleId="broodtekst-i">
    <w:name w:val="broodtekst-i"/>
    <w:basedOn w:val="broodtekst"/>
    <w:rPr>
      <w:i/>
    </w:rPr>
  </w:style>
  <w:style w:type="paragraph" w:customStyle="1" w:styleId="broodtekst-bold-hf">
    <w:name w:val="broodtekst-bold-hf"/>
    <w:basedOn w:val="broodtekst"/>
    <w:rPr>
      <w:b/>
      <w:caps/>
    </w:rPr>
  </w:style>
  <w:style w:type="paragraph" w:customStyle="1" w:styleId="broodtekst-bold-hf-r">
    <w:name w:val="broodtekst-bold-hf-r"/>
    <w:basedOn w:val="broodtekst"/>
    <w:pPr>
      <w:jc w:val="right"/>
    </w:pPr>
    <w:rPr>
      <w:b/>
      <w:caps/>
    </w:rPr>
  </w:style>
  <w:style w:type="paragraph" w:customStyle="1" w:styleId="broodtekst-bold-i">
    <w:name w:val="broodtekst-bold-i"/>
    <w:basedOn w:val="broodtekst"/>
    <w:rPr>
      <w:b/>
      <w:i/>
    </w:rPr>
  </w:style>
  <w:style w:type="paragraph" w:customStyle="1" w:styleId="broodtekst-bold-hf-i">
    <w:name w:val="broodtekst-bold-hf-i"/>
    <w:basedOn w:val="broodtekst"/>
    <w:rPr>
      <w:b/>
      <w:i/>
      <w:caps/>
    </w:rPr>
  </w:style>
  <w:style w:type="paragraph" w:customStyle="1" w:styleId="broodtekst-bold-hf-c">
    <w:name w:val="broodtekst-bold-hf-c"/>
    <w:basedOn w:val="broodtekst"/>
    <w:pPr>
      <w:spacing w:after="240"/>
      <w:jc w:val="center"/>
    </w:pPr>
    <w:rPr>
      <w:b/>
      <w:caps/>
    </w:rPr>
  </w:style>
  <w:style w:type="paragraph" w:customStyle="1" w:styleId="doctypebold18justitie">
    <w:name w:val="doctype_bold18_justitie"/>
    <w:basedOn w:val="broodtekst"/>
    <w:pPr>
      <w:spacing w:line="480" w:lineRule="atLeast"/>
      <w:jc w:val="center"/>
    </w:pPr>
    <w:rPr>
      <w:b/>
      <w:sz w:val="36"/>
    </w:rPr>
  </w:style>
  <w:style w:type="paragraph" w:customStyle="1" w:styleId="broodtekst-hf8">
    <w:name w:val="broodtekst-hf8"/>
    <w:basedOn w:val="broodtekst"/>
    <w:rPr>
      <w:caps/>
      <w:sz w:val="16"/>
    </w:rPr>
  </w:style>
  <w:style w:type="paragraph" w:customStyle="1" w:styleId="bijlagenjustitie">
    <w:name w:val="bijlagen_justitie"/>
    <w:basedOn w:val="opsomming-bolletjesjustitie"/>
  </w:style>
  <w:style w:type="paragraph" w:customStyle="1" w:styleId="lijst-nummer">
    <w:name w:val="lijst-nummer"/>
    <w:basedOn w:val="opsomming-cijfersjustitie"/>
  </w:style>
  <w:style w:type="paragraph" w:customStyle="1" w:styleId="opsom2justitie">
    <w:name w:val="opsom2_justitie"/>
    <w:basedOn w:val="opsomming-streepjesjustitie"/>
  </w:style>
  <w:style w:type="paragraph" w:customStyle="1" w:styleId="Lijst-nummer0">
    <w:name w:val="Lijst-nummer"/>
    <w:basedOn w:val="opsomming-cijfersjustitie"/>
  </w:style>
  <w:style w:type="paragraph" w:customStyle="1" w:styleId="lijst-alphabet">
    <w:name w:val="lijst-alphabet"/>
    <w:basedOn w:val="broodtekst"/>
    <w:next w:val="broodtekst"/>
    <w:pPr>
      <w:numPr>
        <w:numId w:val="20"/>
      </w:numPr>
      <w:tabs>
        <w:tab w:val="clear" w:pos="227"/>
        <w:tab w:val="clear" w:pos="454"/>
        <w:tab w:val="clear" w:pos="680"/>
        <w:tab w:val="left" w:pos="1418"/>
        <w:tab w:val="left" w:pos="1985"/>
        <w:tab w:val="left" w:pos="2552"/>
        <w:tab w:val="left" w:pos="3119"/>
        <w:tab w:val="left" w:pos="3686"/>
        <w:tab w:val="left" w:pos="4253"/>
        <w:tab w:val="left" w:pos="4820"/>
        <w:tab w:val="left" w:pos="5387"/>
        <w:tab w:val="left" w:pos="5954"/>
        <w:tab w:val="left" w:pos="6521"/>
        <w:tab w:val="left" w:pos="7088"/>
        <w:tab w:val="left" w:pos="7655"/>
        <w:tab w:val="left" w:pos="8222"/>
        <w:tab w:val="left" w:pos="8789"/>
        <w:tab w:val="left" w:pos="9356"/>
        <w:tab w:val="left" w:pos="9923"/>
        <w:tab w:val="left" w:pos="10490"/>
        <w:tab w:val="left" w:pos="11057"/>
        <w:tab w:val="left" w:pos="11624"/>
        <w:tab w:val="left" w:pos="12191"/>
      </w:tabs>
      <w:suppressAutoHyphens/>
      <w:autoSpaceDE/>
      <w:autoSpaceDN/>
      <w:adjustRightInd/>
      <w:ind w:left="1020" w:hanging="340"/>
    </w:pPr>
    <w:rPr>
      <w:szCs w:val="24"/>
      <w:lang w:eastAsia="en-US"/>
    </w:rPr>
  </w:style>
  <w:style w:type="character" w:customStyle="1" w:styleId="referentiegegevensleeg">
    <w:name w:val="referentiegegevensleeg"/>
    <w:rPr>
      <w:position w:val="-9"/>
    </w:rPr>
  </w:style>
  <w:style w:type="paragraph" w:customStyle="1" w:styleId="Lijst-alphabet0">
    <w:name w:val="Lijst-alphabet"/>
    <w:basedOn w:val="lijst-alphabet"/>
    <w:next w:val="broodtekst"/>
  </w:style>
  <w:style w:type="paragraph" w:customStyle="1" w:styleId="opsomming-bullet">
    <w:name w:val="opsomming-bullet"/>
    <w:basedOn w:val="broodtekst"/>
    <w:pPr>
      <w:tabs>
        <w:tab w:val="left" w:pos="907"/>
        <w:tab w:val="left" w:pos="1134"/>
        <w:tab w:val="left" w:pos="1361"/>
        <w:tab w:val="left" w:pos="1588"/>
        <w:tab w:val="left" w:pos="1814"/>
        <w:tab w:val="left" w:pos="2041"/>
      </w:tabs>
      <w:ind w:left="227" w:hanging="227"/>
    </w:pPr>
  </w:style>
  <w:style w:type="paragraph" w:customStyle="1" w:styleId="referentiegegevparagraaf">
    <w:name w:val="referentiegegevparagraaf"/>
    <w:basedOn w:val="broodtekst"/>
    <w:pPr>
      <w:spacing w:before="25" w:after="25" w:line="130" w:lineRule="atLeast"/>
    </w:pPr>
    <w:rPr>
      <w:noProof/>
      <w:sz w:val="13"/>
      <w:lang w:eastAsia="en-US"/>
    </w:rPr>
  </w:style>
  <w:style w:type="character" w:customStyle="1" w:styleId="broodtekstChar">
    <w:name w:val="broodtekst Char"/>
    <w:basedOn w:val="Standaardalinea-lettertype"/>
    <w:rPr>
      <w:rFonts w:ascii="Verdana" w:hAnsi="Verdana"/>
      <w:sz w:val="18"/>
      <w:szCs w:val="18"/>
      <w:lang w:val="nl-NL" w:eastAsia="nl-NL" w:bidi="ar-SA"/>
    </w:rPr>
  </w:style>
  <w:style w:type="character" w:customStyle="1" w:styleId="witregel2Char">
    <w:name w:val="witregel2 Char"/>
    <w:basedOn w:val="broodtekstChar"/>
    <w:rPr>
      <w:rFonts w:ascii="Verdana" w:hAnsi="Verdana"/>
      <w:sz w:val="2"/>
      <w:szCs w:val="18"/>
      <w:lang w:val="nl-NL" w:eastAsia="nl-NL" w:bidi="ar-SA"/>
    </w:rPr>
  </w:style>
  <w:style w:type="paragraph" w:customStyle="1" w:styleId="afzendgegevens-italic">
    <w:name w:val="afzendgegevens-italic"/>
    <w:basedOn w:val="afzendgegevens"/>
    <w:rPr>
      <w:i/>
      <w:szCs w:val="13"/>
    </w:rPr>
  </w:style>
  <w:style w:type="character" w:customStyle="1" w:styleId="directieregel">
    <w:name w:val="directieregel"/>
    <w:basedOn w:val="Standaardalinea-lettertype"/>
    <w:rPr>
      <w:rFonts w:ascii="Verdana" w:hAnsi="Verdana"/>
      <w:b/>
      <w:position w:val="-9"/>
      <w:sz w:val="13"/>
    </w:rPr>
  </w:style>
  <w:style w:type="paragraph" w:customStyle="1" w:styleId="opsommingsvinkAan">
    <w:name w:val="opsommingsvink_Aan"/>
    <w:basedOn w:val="broodtekst"/>
    <w:pPr>
      <w:widowControl w:val="0"/>
      <w:numPr>
        <w:numId w:val="29"/>
      </w:numPr>
      <w:tabs>
        <w:tab w:val="clear" w:pos="227"/>
        <w:tab w:val="clear" w:pos="680"/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</w:pPr>
    <w:rPr>
      <w:szCs w:val="24"/>
    </w:rPr>
  </w:style>
  <w:style w:type="paragraph" w:customStyle="1" w:styleId="opsommingsvinkUit">
    <w:name w:val="opsommingsvink_Uit"/>
    <w:basedOn w:val="broodtekst"/>
    <w:pPr>
      <w:widowControl w:val="0"/>
      <w:numPr>
        <w:numId w:val="30"/>
      </w:numPr>
      <w:tabs>
        <w:tab w:val="clear" w:pos="227"/>
        <w:tab w:val="clear" w:pos="680"/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</w:pPr>
    <w:rPr>
      <w:szCs w:val="24"/>
    </w:rPr>
  </w:style>
  <w:style w:type="paragraph" w:customStyle="1" w:styleId="opsomming-lettersjustitie">
    <w:name w:val="opsomming-letters_justitie"/>
    <w:basedOn w:val="broodtekst"/>
    <w:pPr>
      <w:numPr>
        <w:numId w:val="27"/>
      </w:numPr>
      <w:tabs>
        <w:tab w:val="clear" w:pos="227"/>
        <w:tab w:val="clear" w:pos="680"/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</w:pPr>
  </w:style>
  <w:style w:type="paragraph" w:customStyle="1" w:styleId="broodtekst-bold-italic">
    <w:name w:val="broodtekst-bold-italic"/>
    <w:basedOn w:val="broodtekst"/>
    <w:next w:val="broodtekst"/>
    <w:rPr>
      <w:b/>
      <w:i/>
    </w:rPr>
  </w:style>
  <w:style w:type="paragraph" w:customStyle="1" w:styleId="tabelkop">
    <w:name w:val="tabelkop"/>
    <w:basedOn w:val="broodtekst"/>
    <w:rPr>
      <w:b/>
      <w:sz w:val="14"/>
    </w:rPr>
  </w:style>
  <w:style w:type="paragraph" w:customStyle="1" w:styleId="tabeltekst">
    <w:name w:val="tabeltekst"/>
    <w:basedOn w:val="broodtekst"/>
    <w:rPr>
      <w:sz w:val="14"/>
    </w:rPr>
  </w:style>
  <w:style w:type="paragraph" w:styleId="Voetnoottekst">
    <w:name w:val="footnote text"/>
    <w:basedOn w:val="Standaard"/>
    <w:semiHidden/>
    <w:rPr>
      <w:sz w:val="16"/>
      <w:szCs w:val="20"/>
    </w:rPr>
  </w:style>
  <w:style w:type="character" w:styleId="Voetnootmarkering">
    <w:name w:val="footnote reference"/>
    <w:basedOn w:val="Standaardalinea-lettertype"/>
    <w:semiHidden/>
    <w:rPr>
      <w:vertAlign w:val="superscript"/>
    </w:rPr>
  </w:style>
  <w:style w:type="character" w:styleId="Verwijzingopmerking">
    <w:name w:val="annotation reference"/>
    <w:basedOn w:val="Standaardalinea-lettertype"/>
    <w:rsid w:val="00180C36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180C36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rsid w:val="00180C36"/>
    <w:rPr>
      <w:rFonts w:ascii="Verdana" w:hAnsi="Verdana"/>
    </w:rPr>
  </w:style>
  <w:style w:type="paragraph" w:styleId="Onderwerpvanopmerking">
    <w:name w:val="annotation subject"/>
    <w:basedOn w:val="Tekstopmerking"/>
    <w:next w:val="Tekstopmerking"/>
    <w:link w:val="OnderwerpvanopmerkingChar"/>
    <w:rsid w:val="00180C36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rsid w:val="00180C36"/>
    <w:rPr>
      <w:rFonts w:ascii="Verdana" w:hAnsi="Verdana"/>
      <w:b/>
      <w:bCs/>
    </w:rPr>
  </w:style>
  <w:style w:type="paragraph" w:styleId="Ballontekst">
    <w:name w:val="Balloon Text"/>
    <w:basedOn w:val="Standaard"/>
    <w:link w:val="BallontekstChar"/>
    <w:rsid w:val="00180C3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rsid w:val="00180C36"/>
    <w:rPr>
      <w:rFonts w:ascii="Tahoma" w:hAnsi="Tahoma" w:cs="Tahoma"/>
      <w:sz w:val="16"/>
      <w:szCs w:val="16"/>
    </w:rPr>
  </w:style>
  <w:style w:type="paragraph" w:styleId="Revisie">
    <w:name w:val="Revision"/>
    <w:hidden/>
    <w:uiPriority w:val="99"/>
    <w:semiHidden/>
    <w:rsid w:val="00361EF6"/>
    <w:rPr>
      <w:rFonts w:ascii="Verdana" w:hAnsi="Verdana"/>
      <w:sz w:val="18"/>
      <w:szCs w:val="24"/>
    </w:rPr>
  </w:style>
  <w:style w:type="table" w:styleId="Tabelraster">
    <w:name w:val="Table Grid"/>
    <w:basedOn w:val="Standaardtabel"/>
    <w:rsid w:val="00FE18E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8101F8"/>
    <w:pPr>
      <w:spacing w:line="240" w:lineRule="auto"/>
      <w:ind w:left="720"/>
    </w:pPr>
    <w:rPr>
      <w:rFonts w:ascii="Calibri" w:eastAsiaTheme="minorHAnsi" w:hAnsi="Calibri" w:cs="Calibri"/>
      <w:sz w:val="22"/>
      <w:szCs w:val="22"/>
    </w:rPr>
  </w:style>
  <w:style w:type="character" w:customStyle="1" w:styleId="VoettekstChar">
    <w:name w:val="Voettekst Char"/>
    <w:basedOn w:val="Standaardalinea-lettertype"/>
    <w:link w:val="Voettekst"/>
    <w:uiPriority w:val="99"/>
    <w:rsid w:val="00244902"/>
    <w:rPr>
      <w:rFonts w:ascii="Verdana" w:hAnsi="Verdana"/>
      <w:sz w:val="18"/>
      <w:szCs w:val="18"/>
    </w:rPr>
  </w:style>
  <w:style w:type="character" w:styleId="Tekstvantijdelijkeaanduiding">
    <w:name w:val="Placeholder Text"/>
    <w:basedOn w:val="Standaardalinea-lettertype"/>
    <w:uiPriority w:val="99"/>
    <w:semiHidden/>
    <w:rsid w:val="008D7CD1"/>
    <w:rPr>
      <w:color w:val="808080"/>
    </w:rPr>
  </w:style>
  <w:style w:type="character" w:customStyle="1" w:styleId="KoptekstChar">
    <w:name w:val="Koptekst Char"/>
    <w:basedOn w:val="Standaardalinea-lettertype"/>
    <w:link w:val="Koptekst"/>
    <w:uiPriority w:val="99"/>
    <w:rsid w:val="00147AAD"/>
    <w:rPr>
      <w:rFonts w:ascii="Verdana" w:hAnsi="Verdan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747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0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04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63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39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9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5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footer" Target="footer3.xml" Id="rId13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header" Target="header3.xml" Id="rId12" /><Relationship Type="http://schemas.openxmlformats.org/officeDocument/2006/relationships/theme" Target="theme/theme1.xml" Id="rId17" /><Relationship Type="http://schemas.openxmlformats.org/officeDocument/2006/relationships/numbering" Target="numbering.xml" Id="rId2" /><Relationship Type="http://schemas.openxmlformats.org/officeDocument/2006/relationships/fontTable" Target="fontTable.xml" Id="rId16" /><Relationship Type="http://schemas.openxmlformats.org/officeDocument/2006/relationships/footnotes" Target="footnotes.xml" Id="rId6" /><Relationship Type="http://schemas.openxmlformats.org/officeDocument/2006/relationships/footer" Target="footer2.xml" Id="rId11" /><Relationship Type="http://schemas.openxmlformats.org/officeDocument/2006/relationships/webSettings" Target="webSettings.xml" Id="rId5" /><Relationship Type="http://schemas.openxmlformats.org/officeDocument/2006/relationships/footer" Target="footer4.xml" Id="rId15" /><Relationship Type="http://schemas.openxmlformats.org/officeDocument/2006/relationships/footer" Target="footer1.xml" Id="rId10" /><Relationship Type="http://schemas.openxmlformats.org/officeDocument/2006/relationships/settings" Target="settings.xml" Id="rId4" /><Relationship Type="http://schemas.openxmlformats.org/officeDocument/2006/relationships/header" Target="header2.xml" Id="rId9" /><Relationship Type="http://schemas.openxmlformats.org/officeDocument/2006/relationships/header" Target="header4.xml" Id="rId14" 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SOMENTR\AppData\Roaming\B-ware\DocSys.Web\profiles\minjus\client\folders\brief.dot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164</ap:Words>
  <ap:Characters>1242</ap:Characters>
  <ap:DocSecurity>0</ap:DocSecurity>
  <ap:Lines>10</ap:Lines>
  <ap:Paragraphs>2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/>
    </vt:vector>
  </ap:TitlesOfParts>
  <ap:LinksUpToDate>false</ap:LinksUpToDate>
  <ap:CharactersWithSpaces>1404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lastModifiedBy/>
  <revision/>
  <lastPrinted>2015-06-16T12:03:00.0000000Z</lastPrinted>
  <dcterms:created xsi:type="dcterms:W3CDTF">2026-09-22T14:50:00.0000000Z</dcterms:created>
  <dcterms:modified xsi:type="dcterms:W3CDTF">2026-09-22T14:50:00.0000000Z</dcterms:modified>
  <category/>
  <dc:description>------------------------</dc:description>
  <keywords/>
  <version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touradres">
    <vt:lpwstr>&gt; Retouradres Postbus 20301 2500 EH  Den Haag</vt:lpwstr>
  </property>
  <property fmtid="{D5CDD505-2E9C-101B-9397-08002B2CF9AE}" pid="3" name="adres">
    <vt:lpwstr/>
  </property>
  <property fmtid="{D5CDD505-2E9C-101B-9397-08002B2CF9AE}" pid="4" name="datum">
    <vt:lpwstr>13 mei 2015</vt:lpwstr>
  </property>
  <property fmtid="{D5CDD505-2E9C-101B-9397-08002B2CF9AE}" pid="5" name="_datum">
    <vt:lpwstr>Datum</vt:lpwstr>
  </property>
  <property fmtid="{D5CDD505-2E9C-101B-9397-08002B2CF9AE}" pid="6" name="aanhef">
    <vt:lpwstr>Geachte heer/mevrouw,</vt:lpwstr>
  </property>
  <property fmtid="{D5CDD505-2E9C-101B-9397-08002B2CF9AE}" pid="7" name="onderwerp">
    <vt:lpwstr>WODC onderzoek Prevalentie van problematisch speelgedrag onder deelnemers aan online kansspelen</vt:lpwstr>
  </property>
  <property fmtid="{D5CDD505-2E9C-101B-9397-08002B2CF9AE}" pid="8" name="_onderwerp">
    <vt:lpwstr>Onderwerp</vt:lpwstr>
  </property>
  <property fmtid="{D5CDD505-2E9C-101B-9397-08002B2CF9AE}" pid="9" name="onskenmerk">
    <vt:lpwstr> </vt:lpwstr>
  </property>
  <property fmtid="{D5CDD505-2E9C-101B-9397-08002B2CF9AE}" pid="10" name="_onskenmerk">
    <vt:lpwstr>Ons kenmerk_x000d_</vt:lpwstr>
  </property>
  <property fmtid="{D5CDD505-2E9C-101B-9397-08002B2CF9AE}" pid="11" name="groetregel">
    <vt:lpwstr>Met vriendelijke groet,</vt:lpwstr>
  </property>
  <property fmtid="{D5CDD505-2E9C-101B-9397-08002B2CF9AE}" pid="12" name="_pagina">
    <vt:lpwstr>Pagina</vt:lpwstr>
  </property>
  <property fmtid="{D5CDD505-2E9C-101B-9397-08002B2CF9AE}" pid="13" name="_van">
    <vt:lpwstr>van</vt:lpwstr>
  </property>
  <property fmtid="{D5CDD505-2E9C-101B-9397-08002B2CF9AE}" pid="14" name="_retouradres">
    <vt:lpwstr>&gt; Retouradres</vt:lpwstr>
  </property>
  <property fmtid="{D5CDD505-2E9C-101B-9397-08002B2CF9AE}" pid="15" name="referentiegegevens">
    <vt:lpwstr/>
  </property>
  <property fmtid="{D5CDD505-2E9C-101B-9397-08002B2CF9AE}" pid="16" name="companydoc">
    <vt:lpwstr>companydoc</vt:lpwstr>
  </property>
  <property fmtid="{D5CDD505-2E9C-101B-9397-08002B2CF9AE}" pid="17" name="LogoDenyAt_logogroot">
    <vt:lpwstr>2-</vt:lpwstr>
  </property>
  <property fmtid="{D5CDD505-2E9C-101B-9397-08002B2CF9AE}" pid="18" name="LogoDenyAt_logoklein">
    <vt:lpwstr>0-</vt:lpwstr>
  </property>
  <property fmtid="{D5CDD505-2E9C-101B-9397-08002B2CF9AE}" pid="19" name="taal">
    <vt:lpwstr>taal</vt:lpwstr>
  </property>
  <property fmtid="{D5CDD505-2E9C-101B-9397-08002B2CF9AE}" pid="20" name="ondertekening">
    <vt:lpwstr/>
  </property>
  <property fmtid="{D5CDD505-2E9C-101B-9397-08002B2CF9AE}" pid="21" name="rubricering">
    <vt:lpwstr/>
  </property>
  <property fmtid="{D5CDD505-2E9C-101B-9397-08002B2CF9AE}" pid="22" name="rubriceringvolg">
    <vt:lpwstr/>
  </property>
  <property fmtid="{D5CDD505-2E9C-101B-9397-08002B2CF9AE}" pid="23" name="directoraat">
    <vt:lpwstr>Directoraat-Generaal Jeugd en Sanctietoepassing</vt:lpwstr>
  </property>
  <property fmtid="{D5CDD505-2E9C-101B-9397-08002B2CF9AE}" pid="24" name="directoraatnaam">
    <vt:lpwstr>Directie Sanctie- en Preventiebeleid</vt:lpwstr>
  </property>
  <property fmtid="{D5CDD505-2E9C-101B-9397-08002B2CF9AE}" pid="25" name="afdelingraised">
    <vt:lpwstr> </vt:lpwstr>
  </property>
  <property fmtid="{D5CDD505-2E9C-101B-9397-08002B2CF9AE}" pid="26" name="directoraatnaamvolg">
    <vt:lpwstr>Directie Sanctie- en Preventiebeleid</vt:lpwstr>
  </property>
  <property fmtid="{D5CDD505-2E9C-101B-9397-08002B2CF9AE}" pid="27" name="onderdeelvolg">
    <vt:lpwstr/>
  </property>
  <property fmtid="{D5CDD505-2E9C-101B-9397-08002B2CF9AE}" pid="28" name="directieregel">
    <vt:lpwstr> _x000d_</vt:lpwstr>
  </property>
  <property fmtid="{D5CDD505-2E9C-101B-9397-08002B2CF9AE}" pid="29" name="directoraatvolg">
    <vt:lpwstr>Directoraat-Generaal Jeugd en Sanctietoepassing_x000d_</vt:lpwstr>
  </property>
  <property fmtid="{D5CDD505-2E9C-101B-9397-08002B2CF9AE}" pid="30" name="functie">
    <vt:lpwstr>Programmamedewerker Modernisering Kansspelen</vt:lpwstr>
  </property>
  <property fmtid="{D5CDD505-2E9C-101B-9397-08002B2CF9AE}" pid="31" name="woordmerk">
    <vt:lpwstr/>
  </property>
  <property fmtid="{D5CDD505-2E9C-101B-9397-08002B2CF9AE}" pid="32" name="aanhefdoc">
    <vt:lpwstr>_x000d_Geachte heer/mevrouw,_x000d_</vt:lpwstr>
  </property>
  <property fmtid="{D5CDD505-2E9C-101B-9397-08002B2CF9AE}" pid="33" name="kix">
    <vt:lpwstr/>
  </property>
  <property fmtid="{D5CDD505-2E9C-101B-9397-08002B2CF9AE}" pid="34" name="mailing-aan">
    <vt:lpwstr/>
  </property>
  <property fmtid="{D5CDD505-2E9C-101B-9397-08002B2CF9AE}" pid="35" name="minjuslint">
    <vt:lpwstr/>
  </property>
  <property fmtid="{D5CDD505-2E9C-101B-9397-08002B2CF9AE}" pid="36" name="std_LIMM-NAAM">
    <vt:lpwstr>LIMM_NAAM</vt:lpwstr>
  </property>
  <property fmtid="{D5CDD505-2E9C-101B-9397-08002B2CF9AE}" pid="37" name="std_LU-EIND-DATUM">
    <vt:lpwstr>LU_EIND_DATUM</vt:lpwstr>
  </property>
  <property fmtid="{D5CDD505-2E9C-101B-9397-08002B2CF9AE}" pid="38" name="std_LU-START-DATUM">
    <vt:lpwstr>LU_START_DATUM</vt:lpwstr>
  </property>
  <property fmtid="{D5CDD505-2E9C-101B-9397-08002B2CF9AE}" pid="39" name="std_LU-USR1">
    <vt:lpwstr>LU_USR1</vt:lpwstr>
  </property>
  <property fmtid="{D5CDD505-2E9C-101B-9397-08002B2CF9AE}" pid="40" name="std_LU-USR2">
    <vt:lpwstr>LU_USR2</vt:lpwstr>
  </property>
  <property fmtid="{D5CDD505-2E9C-101B-9397-08002B2CF9AE}" pid="41" name="std_OC-NAAM">
    <vt:lpwstr>OC_NAAM</vt:lpwstr>
  </property>
  <property fmtid="{D5CDD505-2E9C-101B-9397-08002B2CF9AE}" pid="42" name="std_OU-USR9">
    <vt:lpwstr>OU_USR9</vt:lpwstr>
  </property>
  <property fmtid="{D5CDD505-2E9C-101B-9397-08002B2CF9AE}" pid="43" name="std_OULO-NAAM1">
    <vt:lpwstr>OULO_NAAM1</vt:lpwstr>
  </property>
  <property fmtid="{D5CDD505-2E9C-101B-9397-08002B2CF9AE}" pid="44" name="std_OULO-NAAM2">
    <vt:lpwstr>OULO_NAAM2</vt:lpwstr>
  </property>
  <property fmtid="{D5CDD505-2E9C-101B-9397-08002B2CF9AE}" pid="45" name="std_OULO-TELEFOONNR">
    <vt:lpwstr>OULO_TELEFOONNR</vt:lpwstr>
  </property>
  <property fmtid="{D5CDD505-2E9C-101B-9397-08002B2CF9AE}" pid="46" name="std_OULO-VESTADRES">
    <vt:lpwstr>OULO_VESTADRES</vt:lpwstr>
  </property>
  <property fmtid="{D5CDD505-2E9C-101B-9397-08002B2CF9AE}" pid="47" name="std_OULO-VESTPLAATS">
    <vt:lpwstr>OULO_VESTPLAATS</vt:lpwstr>
  </property>
  <property fmtid="{D5CDD505-2E9C-101B-9397-08002B2CF9AE}" pid="48" name="std_GP-USR4">
    <vt:lpwstr>GP_USR4</vt:lpwstr>
  </property>
  <property fmtid="{D5CDD505-2E9C-101B-9397-08002B2CF9AE}" pid="49" name="std_LU-USR3">
    <vt:lpwstr>LU_USR3</vt:lpwstr>
  </property>
  <property fmtid="{D5CDD505-2E9C-101B-9397-08002B2CF9AE}" pid="50" name="std_LU-USR4">
    <vt:lpwstr>LU_USR4</vt:lpwstr>
  </property>
  <property fmtid="{D5CDD505-2E9C-101B-9397-08002B2CF9AE}" pid="51" name="std_LU-USR5">
    <vt:lpwstr>LU_USR5</vt:lpwstr>
  </property>
  <property fmtid="{D5CDD505-2E9C-101B-9397-08002B2CF9AE}" pid="52" name="std_BGP-ROEPNAAM">
    <vt:lpwstr>BGP_ROEPNAAM</vt:lpwstr>
  </property>
  <property fmtid="{D5CDD505-2E9C-101B-9397-08002B2CF9AE}" pid="53" name="std_BGP-ACHTERNAAM">
    <vt:lpwstr>BGP_ACHTERNAAM</vt:lpwstr>
  </property>
  <property fmtid="{D5CDD505-2E9C-101B-9397-08002B2CF9AE}" pid="54" name="std_BGP-TELEFOONDOORKIES">
    <vt:lpwstr>BGP_TELEFOONDOORKIES</vt:lpwstr>
  </property>
  <property fmtid="{D5CDD505-2E9C-101B-9397-08002B2CF9AE}" pid="55" name="std_BGP-EMAIL-ZAAK">
    <vt:lpwstr>BGP_EMAIL_ZAAK</vt:lpwstr>
  </property>
  <property fmtid="{D5CDD505-2E9C-101B-9397-08002B2CF9AE}" pid="56" name="std_OU-USR1">
    <vt:lpwstr>OU_USR1</vt:lpwstr>
  </property>
  <property fmtid="{D5CDD505-2E9C-101B-9397-08002B2CF9AE}" pid="57" name="std_OU-USR2">
    <vt:lpwstr>OU_USR2</vt:lpwstr>
  </property>
  <property fmtid="{D5CDD505-2E9C-101B-9397-08002B2CF9AE}" pid="58" name="std_OU-USR3">
    <vt:lpwstr>OU_USR3</vt:lpwstr>
  </property>
  <property fmtid="{D5CDD505-2E9C-101B-9397-08002B2CF9AE}" pid="59" name="std_OU-USR4">
    <vt:lpwstr>OU_USR4</vt:lpwstr>
  </property>
  <property fmtid="{D5CDD505-2E9C-101B-9397-08002B2CF9AE}" pid="60" name="std_OU-USR5">
    <vt:lpwstr>OU_USR5</vt:lpwstr>
  </property>
  <property fmtid="{D5CDD505-2E9C-101B-9397-08002B2CF9AE}" pid="61" name="std_GP-FUNCTIE">
    <vt:lpwstr>GP_FUNCTIE</vt:lpwstr>
  </property>
  <property fmtid="{D5CDD505-2E9C-101B-9397-08002B2CF9AE}" pid="62" name="std_GP-K5CALC-TAV">
    <vt:lpwstr>GP_K5CALC_TAV</vt:lpwstr>
  </property>
  <property fmtid="{D5CDD505-2E9C-101B-9397-08002B2CF9AE}" pid="63" name="std_LU-NAAM">
    <vt:lpwstr>LU_NAAM</vt:lpwstr>
  </property>
  <property fmtid="{D5CDD505-2E9C-101B-9397-08002B2CF9AE}" pid="64" name="std_OU-STARTDATUM">
    <vt:lpwstr>OU_STARTDATUM</vt:lpwstr>
  </property>
  <property fmtid="{D5CDD505-2E9C-101B-9397-08002B2CF9AE}" pid="65" name="std_de-mentor-als-coach">
    <vt:lpwstr>de mentor als coach</vt:lpwstr>
  </property>
  <property fmtid="{D5CDD505-2E9C-101B-9397-08002B2CF9AE}" pid="66" name="std_OU-USR6">
    <vt:lpwstr>OU_USR6</vt:lpwstr>
  </property>
</Properties>
</file>