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EB2D39" w:rsidTr="00D9561B" w14:paraId="7EBD5EFF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D6431A" w14:paraId="57E8968B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D6431A" w14:paraId="10E43C5F" w14:textId="77777777">
            <w:r>
              <w:t>Postbus 20018</w:t>
            </w:r>
          </w:p>
          <w:p w:rsidR="008E3932" w:rsidP="00D9561B" w:rsidRDefault="00D6431A" w14:paraId="1EECD53E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EB2D39" w:rsidTr="00FF66F9" w14:paraId="0F1DD658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D6431A" w14:paraId="41F254A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B27B20" w14:paraId="08A72407" w14:textId="165E847B">
            <w:pPr>
              <w:rPr>
                <w:lang w:eastAsia="en-US"/>
              </w:rPr>
            </w:pPr>
            <w:r>
              <w:rPr>
                <w:lang w:eastAsia="en-US"/>
              </w:rPr>
              <w:t>22 september 2026</w:t>
            </w:r>
          </w:p>
        </w:tc>
      </w:tr>
      <w:tr w:rsidR="00EB2D39" w:rsidTr="003F0451" w14:paraId="51C2FDFC" w14:textId="77777777">
        <w:trPr>
          <w:trHeight w:val="424"/>
        </w:trPr>
        <w:tc>
          <w:tcPr>
            <w:tcW w:w="929" w:type="dxa"/>
          </w:tcPr>
          <w:p w:rsidR="0005404B" w:rsidP="00FF66F9" w:rsidRDefault="00D6431A" w14:paraId="06B4B17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3F0451" w14:paraId="5D098869" w14:textId="371E5FD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Uitstel beantwoording Kamervragen </w:t>
            </w:r>
            <w:r>
              <w:t xml:space="preserve">van </w:t>
            </w:r>
            <w:r w:rsidRPr="003F0451">
              <w:rPr>
                <w:lang w:eastAsia="en-US"/>
              </w:rPr>
              <w:t xml:space="preserve">de leden </w:t>
            </w:r>
            <w:proofErr w:type="spellStart"/>
            <w:r w:rsidRPr="003F0451">
              <w:rPr>
                <w:lang w:eastAsia="en-US"/>
              </w:rPr>
              <w:t>Hamstra</w:t>
            </w:r>
            <w:proofErr w:type="spellEnd"/>
            <w:r w:rsidRPr="003F0451">
              <w:rPr>
                <w:lang w:eastAsia="en-US"/>
              </w:rPr>
              <w:t xml:space="preserve">, </w:t>
            </w:r>
            <w:proofErr w:type="spellStart"/>
            <w:r w:rsidRPr="003F0451">
              <w:rPr>
                <w:lang w:eastAsia="en-US"/>
              </w:rPr>
              <w:t>Armut</w:t>
            </w:r>
            <w:proofErr w:type="spellEnd"/>
            <w:r w:rsidRPr="003F0451">
              <w:rPr>
                <w:lang w:eastAsia="en-US"/>
              </w:rPr>
              <w:t xml:space="preserve">, Straatman en Zwinkels (allen CDA) </w:t>
            </w:r>
            <w:r>
              <w:rPr>
                <w:lang w:eastAsia="en-US"/>
              </w:rPr>
              <w:t>over online subcultu</w:t>
            </w:r>
            <w:r w:rsidR="00EE4C7D">
              <w:rPr>
                <w:lang w:eastAsia="en-US"/>
              </w:rPr>
              <w:t>ren</w:t>
            </w:r>
          </w:p>
        </w:tc>
      </w:tr>
    </w:tbl>
    <w:p w:rsidR="00EB2D39" w:rsidRDefault="001C2C36" w14:paraId="40967E38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EB2D39" w:rsidTr="00A421A1" w14:paraId="3C5E3600" w14:textId="77777777">
        <w:tc>
          <w:tcPr>
            <w:tcW w:w="2160" w:type="dxa"/>
          </w:tcPr>
          <w:p w:rsidRPr="00F53C9D" w:rsidR="006205C0" w:rsidP="00686AED" w:rsidRDefault="00D6431A" w14:paraId="687503BB" w14:textId="77777777">
            <w:pPr>
              <w:pStyle w:val="Colofonkop"/>
              <w:framePr w:hSpace="0" w:wrap="auto" w:hAnchor="text" w:vAnchor="margin" w:xAlign="left" w:yAlign="inline"/>
            </w:pPr>
            <w:r>
              <w:t>Emancipatie</w:t>
            </w:r>
          </w:p>
          <w:p w:rsidR="006205C0" w:rsidP="00A421A1" w:rsidRDefault="00D6431A" w14:paraId="6C1D1185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D6431A" w14:paraId="32360D6F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D6431A" w14:paraId="5EAE2760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D6431A" w14:paraId="5A2975B9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D6431A" w14:paraId="039630F9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D6431A" w14:paraId="33E1701D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B27B20" w:rsidRDefault="006205C0" w14:paraId="3AC99413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  <w:p w:rsidRPr="00A32073" w:rsidR="00B27B20" w:rsidP="00B27B20" w:rsidRDefault="00B27B20" w14:paraId="15F03CEE" w14:textId="19FFF5C6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EB2D39" w:rsidTr="00A421A1" w14:paraId="151242B6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054A790B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EB2D39" w:rsidTr="00A421A1" w14:paraId="60C51C21" w14:textId="77777777">
        <w:trPr>
          <w:trHeight w:val="450"/>
        </w:trPr>
        <w:tc>
          <w:tcPr>
            <w:tcW w:w="2160" w:type="dxa"/>
          </w:tcPr>
          <w:p w:rsidR="00F51A76" w:rsidP="00A421A1" w:rsidRDefault="00D6431A" w14:paraId="7895FDEE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D6431A" w14:paraId="2D3B8E0C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66306805</w:t>
            </w:r>
          </w:p>
        </w:tc>
      </w:tr>
      <w:tr w:rsidR="00EB2D39" w:rsidTr="00A421A1" w14:paraId="4F8229D0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D6431A" w14:paraId="04D4F98E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D6431A" w14:paraId="79766EB6" w14:textId="01EDB051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 september 2026</w:t>
            </w:r>
          </w:p>
        </w:tc>
      </w:tr>
      <w:tr w:rsidR="00EB2D39" w:rsidTr="00A421A1" w14:paraId="03CD171F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D6431A" w14:paraId="4F8AE767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3F0451" w14:paraId="1EDC4844" w14:textId="1A6AA21E">
            <w:pPr>
              <w:spacing w:after="90" w:line="180" w:lineRule="exact"/>
              <w:rPr>
                <w:sz w:val="13"/>
              </w:rPr>
            </w:pPr>
            <w:r w:rsidRPr="003F0451">
              <w:rPr>
                <w:sz w:val="13"/>
              </w:rPr>
              <w:t>2026Z17529</w:t>
            </w:r>
          </w:p>
        </w:tc>
      </w:tr>
    </w:tbl>
    <w:p w:rsidR="00215356" w:rsidRDefault="00215356" w14:paraId="6DFCBF80" w14:textId="77777777"/>
    <w:p w:rsidR="006205C0" w:rsidP="00A421A1" w:rsidRDefault="006205C0" w14:paraId="144B7708" w14:textId="77777777"/>
    <w:p w:rsidR="00160C16" w:rsidP="00CA35E4" w:rsidRDefault="00D6431A" w14:paraId="2E22262E" w14:textId="042D2872">
      <w:r>
        <w:t>Op 1 september 2026 he</w:t>
      </w:r>
      <w:r w:rsidR="003F0451">
        <w:t xml:space="preserve">bben </w:t>
      </w:r>
      <w:r w:rsidRPr="00F13BD8" w:rsidR="00F13BD8">
        <w:t xml:space="preserve">de leden </w:t>
      </w:r>
      <w:proofErr w:type="spellStart"/>
      <w:r w:rsidRPr="00F13BD8" w:rsidR="00F13BD8">
        <w:t>Hamstra</w:t>
      </w:r>
      <w:proofErr w:type="spellEnd"/>
      <w:r w:rsidRPr="00F13BD8" w:rsidR="00F13BD8">
        <w:t xml:space="preserve">, </w:t>
      </w:r>
      <w:proofErr w:type="spellStart"/>
      <w:r w:rsidRPr="00F13BD8" w:rsidR="00F13BD8">
        <w:t>Armut</w:t>
      </w:r>
      <w:proofErr w:type="spellEnd"/>
      <w:r w:rsidRPr="00F13BD8" w:rsidR="00F13BD8">
        <w:t xml:space="preserve">, Straatman en Zwinkels (allen CDA) aan </w:t>
      </w:r>
      <w:r w:rsidR="00F13BD8">
        <w:t>mij</w:t>
      </w:r>
      <w:r w:rsidRPr="00F13BD8" w:rsidR="00F13BD8">
        <w:t xml:space="preserve">, de minister van Justitie en Veiligheid en de staatssecretaris van </w:t>
      </w:r>
      <w:r w:rsidR="00D72EE4">
        <w:t xml:space="preserve">Digitale Economie en Soevereiniteit </w:t>
      </w:r>
      <w:r w:rsidR="00EE4C7D">
        <w:t xml:space="preserve">schriftelijke vragen gesteld </w:t>
      </w:r>
      <w:r w:rsidRPr="00F13BD8" w:rsidR="00F13BD8">
        <w:t xml:space="preserve">over het bericht 'De extreme wereld van de </w:t>
      </w:r>
      <w:proofErr w:type="spellStart"/>
      <w:r w:rsidRPr="00F13BD8" w:rsidR="00F13BD8">
        <w:t>incels</w:t>
      </w:r>
      <w:proofErr w:type="spellEnd"/>
      <w:r w:rsidRPr="00F13BD8" w:rsidR="00F13BD8">
        <w:t>; Netflix-hit zet schijnwerpers op duistere online subcultuur: 'Vrouwen schadelijker voor maatschappij dan pedofielen'</w:t>
      </w:r>
      <w:r w:rsidR="003F0451">
        <w:rPr>
          <w:lang w:eastAsia="en-US"/>
        </w:rPr>
        <w:t>.</w:t>
      </w:r>
    </w:p>
    <w:p w:rsidR="003F0451" w:rsidP="00CA35E4" w:rsidRDefault="003F0451" w14:paraId="4BA89057" w14:textId="77777777"/>
    <w:p w:rsidR="003F0451" w:rsidP="00CA35E4" w:rsidRDefault="003F0451" w14:paraId="30883F7D" w14:textId="57ECFF38">
      <w:r w:rsidRPr="003F0451">
        <w:t>Hierbij informeer ik uw Kamer dat we meer tijd nodig hebben dan de gestelde termijn, om voldoende complete antwoorden te kunnen geven.</w:t>
      </w:r>
    </w:p>
    <w:p w:rsidRPr="003F0451" w:rsidR="00F13BD8" w:rsidP="00CA35E4" w:rsidRDefault="00F13BD8" w14:paraId="20E467C0" w14:textId="77777777"/>
    <w:p w:rsidR="00512BFC" w:rsidP="00CA35E4" w:rsidRDefault="00512BFC" w14:paraId="55C67F91" w14:textId="77777777"/>
    <w:p w:rsidR="00E74434" w:rsidP="00CA35E4" w:rsidRDefault="00E74434" w14:paraId="4D8D2F27" w14:textId="35E83F9F">
      <w:r>
        <w:t>Hoogachtend,</w:t>
      </w:r>
    </w:p>
    <w:p w:rsidR="00E74434" w:rsidP="00CA35E4" w:rsidRDefault="00E74434" w14:paraId="07A18F1A" w14:textId="77777777"/>
    <w:p w:rsidRPr="00E74434" w:rsidR="009C4A36" w:rsidP="00CA35E4" w:rsidRDefault="00D6431A" w14:paraId="3B18B531" w14:textId="77777777">
      <w:r w:rsidRPr="00E74434">
        <w:rPr>
          <w:rStyle w:val="ui-provider"/>
        </w:rPr>
        <w:t>d</w:t>
      </w:r>
      <w:r w:rsidRPr="00E74434" w:rsidR="00A13087">
        <w:rPr>
          <w:rStyle w:val="ui-provider"/>
        </w:rPr>
        <w:t>e staatssecretaris van Onderwijs</w:t>
      </w:r>
      <w:r w:rsidRPr="00E74434">
        <w:rPr>
          <w:rStyle w:val="ui-provider"/>
        </w:rPr>
        <w:t xml:space="preserve"> en Emancipatie</w:t>
      </w:r>
      <w:r w:rsidRPr="00E74434" w:rsidR="00A13087">
        <w:rPr>
          <w:rStyle w:val="ui-provider"/>
        </w:rPr>
        <w:t>,</w:t>
      </w:r>
    </w:p>
    <w:p w:rsidR="002923CC" w:rsidP="002923CC" w:rsidRDefault="002923CC" w14:paraId="3DEBF8A2" w14:textId="77777777"/>
    <w:p w:rsidR="002923CC" w:rsidP="002923CC" w:rsidRDefault="002923CC" w14:paraId="20AE44E8" w14:textId="77777777"/>
    <w:p w:rsidR="002923CC" w:rsidP="002923CC" w:rsidRDefault="002923CC" w14:paraId="58963AE4" w14:textId="77777777"/>
    <w:p w:rsidRPr="002923CC" w:rsidR="00325877" w:rsidP="002923CC" w:rsidRDefault="00325877" w14:paraId="165E2907" w14:textId="77777777"/>
    <w:p w:rsidR="00E93891" w:rsidP="00347221" w:rsidRDefault="00E93891" w14:paraId="3558B01C" w14:textId="77777777"/>
    <w:p w:rsidR="0040073B" w:rsidP="00347221" w:rsidRDefault="0040073B" w14:paraId="0B9C10F0" w14:textId="77777777"/>
    <w:p w:rsidR="0040073B" w:rsidP="00347221" w:rsidRDefault="0040073B" w14:paraId="684581EE" w14:textId="77777777"/>
    <w:p w:rsidR="0040073B" w:rsidP="00347221" w:rsidRDefault="0040073B" w14:paraId="7C8459EA" w14:textId="77777777"/>
    <w:p w:rsidRPr="00347221" w:rsidR="00697943" w:rsidP="000E04A1" w:rsidRDefault="00D6431A" w14:paraId="2668EF5A" w14:textId="77777777">
      <w:r w:rsidRPr="000E04A1">
        <w:t xml:space="preserve">Judith </w:t>
      </w:r>
      <w:proofErr w:type="spellStart"/>
      <w:r w:rsidRPr="000E04A1">
        <w:t>Zs.C.M</w:t>
      </w:r>
      <w:proofErr w:type="spellEnd"/>
      <w:r w:rsidRPr="000E04A1">
        <w:t>. Tielen</w:t>
      </w:r>
    </w:p>
    <w:sectPr w:rsidRPr="00347221" w:rsidR="00697943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DD55D" w14:textId="77777777" w:rsidR="00C61ADC" w:rsidRDefault="00C61ADC">
      <w:r>
        <w:separator/>
      </w:r>
    </w:p>
    <w:p w14:paraId="131F3D06" w14:textId="77777777" w:rsidR="00C61ADC" w:rsidRDefault="00C61ADC"/>
  </w:endnote>
  <w:endnote w:type="continuationSeparator" w:id="0">
    <w:p w14:paraId="09AD2098" w14:textId="77777777" w:rsidR="00C61ADC" w:rsidRDefault="00C61ADC">
      <w:r>
        <w:continuationSeparator/>
      </w:r>
    </w:p>
    <w:p w14:paraId="51C82F73" w14:textId="77777777" w:rsidR="00C61ADC" w:rsidRDefault="00C61A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C0FC9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79906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EB2D39" w14:paraId="3E237356" w14:textId="77777777" w:rsidTr="004C7E1D">
      <w:trPr>
        <w:trHeight w:hRule="exact" w:val="357"/>
      </w:trPr>
      <w:tc>
        <w:tcPr>
          <w:tcW w:w="7603" w:type="dxa"/>
        </w:tcPr>
        <w:p w14:paraId="2C662092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64FC4D04" w14:textId="77777777" w:rsidR="002F71BB" w:rsidRPr="004C7E1D" w:rsidRDefault="00D6431A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710C7EC2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EB2D39" w14:paraId="6410CCF3" w14:textId="77777777" w:rsidTr="004C7E1D">
      <w:trPr>
        <w:trHeight w:hRule="exact" w:val="357"/>
      </w:trPr>
      <w:tc>
        <w:tcPr>
          <w:tcW w:w="7709" w:type="dxa"/>
        </w:tcPr>
        <w:p w14:paraId="4E30E78F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45302BE5" w14:textId="128E0B31" w:rsidR="00D17084" w:rsidRPr="004C7E1D" w:rsidRDefault="00D6431A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D098E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73938188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D42C5" w14:textId="77777777" w:rsidR="00C61ADC" w:rsidRDefault="00C61ADC">
      <w:r>
        <w:separator/>
      </w:r>
    </w:p>
    <w:p w14:paraId="45073C68" w14:textId="77777777" w:rsidR="00C61ADC" w:rsidRDefault="00C61ADC"/>
  </w:footnote>
  <w:footnote w:type="continuationSeparator" w:id="0">
    <w:p w14:paraId="7DC173D7" w14:textId="77777777" w:rsidR="00C61ADC" w:rsidRDefault="00C61ADC">
      <w:r>
        <w:continuationSeparator/>
      </w:r>
    </w:p>
    <w:p w14:paraId="0185FC2A" w14:textId="77777777" w:rsidR="00C61ADC" w:rsidRDefault="00C61A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67EF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EB2D39" w14:paraId="7917F569" w14:textId="77777777" w:rsidTr="006D2D53">
      <w:trPr>
        <w:trHeight w:hRule="exact" w:val="400"/>
      </w:trPr>
      <w:tc>
        <w:tcPr>
          <w:tcW w:w="7518" w:type="dxa"/>
        </w:tcPr>
        <w:p w14:paraId="649667C6" w14:textId="77777777" w:rsidR="00527BD4" w:rsidRPr="00275984" w:rsidRDefault="00527BD4" w:rsidP="00BF4427">
          <w:pPr>
            <w:pStyle w:val="Huisstijl-Rubricering"/>
          </w:pPr>
        </w:p>
      </w:tc>
    </w:tr>
  </w:tbl>
  <w:p w14:paraId="272EBF39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EB2D39" w14:paraId="62994404" w14:textId="77777777" w:rsidTr="003B528D">
      <w:tc>
        <w:tcPr>
          <w:tcW w:w="2160" w:type="dxa"/>
        </w:tcPr>
        <w:p w14:paraId="476AADC5" w14:textId="77777777" w:rsidR="002F71BB" w:rsidRPr="000407BB" w:rsidRDefault="00D6431A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EB2D39" w14:paraId="4100BB95" w14:textId="77777777" w:rsidTr="002F71BB">
      <w:trPr>
        <w:trHeight w:val="259"/>
      </w:trPr>
      <w:tc>
        <w:tcPr>
          <w:tcW w:w="2160" w:type="dxa"/>
        </w:tcPr>
        <w:p w14:paraId="2CD34B69" w14:textId="77777777" w:rsidR="00E35CF4" w:rsidRPr="005D283A" w:rsidRDefault="00D6431A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66306805</w:t>
          </w:r>
        </w:p>
      </w:tc>
    </w:tr>
  </w:tbl>
  <w:p w14:paraId="5429250F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EB2D39" w14:paraId="41276A4B" w14:textId="77777777" w:rsidTr="001377D4">
      <w:trPr>
        <w:trHeight w:val="2636"/>
      </w:trPr>
      <w:tc>
        <w:tcPr>
          <w:tcW w:w="737" w:type="dxa"/>
        </w:tcPr>
        <w:p w14:paraId="354F6433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41C3D97C" w14:textId="77777777" w:rsidR="00704845" w:rsidRDefault="00D6431A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1AD346B3" wp14:editId="364BEFA2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17B458A" w14:textId="77777777" w:rsidR="00483ECA" w:rsidRDefault="00483ECA" w:rsidP="00D037A9"/>
      </w:tc>
    </w:tr>
  </w:tbl>
  <w:p w14:paraId="20258AB3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B2D39" w14:paraId="45F99224" w14:textId="77777777" w:rsidTr="0008539E">
      <w:trPr>
        <w:trHeight w:hRule="exact" w:val="572"/>
      </w:trPr>
      <w:tc>
        <w:tcPr>
          <w:tcW w:w="7520" w:type="dxa"/>
        </w:tcPr>
        <w:p w14:paraId="5B46CB7E" w14:textId="77777777" w:rsidR="00527BD4" w:rsidRPr="00963440" w:rsidRDefault="00D6431A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EB2D39" w14:paraId="44BC9CD0" w14:textId="77777777" w:rsidTr="00E776C6">
      <w:trPr>
        <w:cantSplit/>
        <w:trHeight w:hRule="exact" w:val="238"/>
      </w:trPr>
      <w:tc>
        <w:tcPr>
          <w:tcW w:w="7520" w:type="dxa"/>
        </w:tcPr>
        <w:p w14:paraId="1268421A" w14:textId="77777777" w:rsidR="00093ABC" w:rsidRPr="00963440" w:rsidRDefault="00093ABC" w:rsidP="00963440"/>
      </w:tc>
    </w:tr>
    <w:tr w:rsidR="00EB2D39" w14:paraId="1CBEBDBE" w14:textId="77777777" w:rsidTr="00E776C6">
      <w:trPr>
        <w:cantSplit/>
        <w:trHeight w:hRule="exact" w:val="1520"/>
      </w:trPr>
      <w:tc>
        <w:tcPr>
          <w:tcW w:w="7520" w:type="dxa"/>
        </w:tcPr>
        <w:p w14:paraId="12D8A857" w14:textId="77777777" w:rsidR="00A604D3" w:rsidRPr="00963440" w:rsidRDefault="00A604D3" w:rsidP="00963440"/>
      </w:tc>
    </w:tr>
    <w:tr w:rsidR="00EB2D39" w14:paraId="7BD44213" w14:textId="77777777" w:rsidTr="00E776C6">
      <w:trPr>
        <w:trHeight w:hRule="exact" w:val="1077"/>
      </w:trPr>
      <w:tc>
        <w:tcPr>
          <w:tcW w:w="7520" w:type="dxa"/>
        </w:tcPr>
        <w:p w14:paraId="5C81D4F9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18F7C924" w14:textId="77777777" w:rsidR="006F273B" w:rsidRDefault="006F273B" w:rsidP="00BC4AE3">
    <w:pPr>
      <w:pStyle w:val="Koptekst"/>
    </w:pPr>
  </w:p>
  <w:p w14:paraId="74EC35D4" w14:textId="77777777" w:rsidR="00153BD0" w:rsidRDefault="00153BD0" w:rsidP="00BC4AE3">
    <w:pPr>
      <w:pStyle w:val="Koptekst"/>
    </w:pPr>
  </w:p>
  <w:p w14:paraId="24D9F85C" w14:textId="77777777" w:rsidR="0044605E" w:rsidRDefault="0044605E" w:rsidP="00BC4AE3">
    <w:pPr>
      <w:pStyle w:val="Koptekst"/>
    </w:pPr>
  </w:p>
  <w:p w14:paraId="59199C17" w14:textId="77777777" w:rsidR="0044605E" w:rsidRDefault="0044605E" w:rsidP="00BC4AE3">
    <w:pPr>
      <w:pStyle w:val="Koptekst"/>
    </w:pPr>
  </w:p>
  <w:p w14:paraId="468600D0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9FD67B6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3AC53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12D9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7C6A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CB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50A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722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9C51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081D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956851F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2968E2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9B2A7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2C02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C6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5CA2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266C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D4C4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023D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8529720">
    <w:abstractNumId w:val="10"/>
  </w:num>
  <w:num w:numId="2" w16cid:durableId="1995722576">
    <w:abstractNumId w:val="7"/>
  </w:num>
  <w:num w:numId="3" w16cid:durableId="911507208">
    <w:abstractNumId w:val="6"/>
  </w:num>
  <w:num w:numId="4" w16cid:durableId="329993010">
    <w:abstractNumId w:val="5"/>
  </w:num>
  <w:num w:numId="5" w16cid:durableId="1216087363">
    <w:abstractNumId w:val="4"/>
  </w:num>
  <w:num w:numId="6" w16cid:durableId="1073507055">
    <w:abstractNumId w:val="8"/>
  </w:num>
  <w:num w:numId="7" w16cid:durableId="492375608">
    <w:abstractNumId w:val="3"/>
  </w:num>
  <w:num w:numId="8" w16cid:durableId="445929980">
    <w:abstractNumId w:val="2"/>
  </w:num>
  <w:num w:numId="9" w16cid:durableId="1203254364">
    <w:abstractNumId w:val="1"/>
  </w:num>
  <w:num w:numId="10" w16cid:durableId="310410140">
    <w:abstractNumId w:val="0"/>
  </w:num>
  <w:num w:numId="11" w16cid:durableId="532695516">
    <w:abstractNumId w:val="9"/>
  </w:num>
  <w:num w:numId="12" w16cid:durableId="1479226859">
    <w:abstractNumId w:val="11"/>
  </w:num>
  <w:num w:numId="13" w16cid:durableId="1426724764">
    <w:abstractNumId w:val="13"/>
  </w:num>
  <w:num w:numId="14" w16cid:durableId="79726382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23CC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25877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451"/>
    <w:rsid w:val="003F07C6"/>
    <w:rsid w:val="003F1F6B"/>
    <w:rsid w:val="003F3757"/>
    <w:rsid w:val="003F44B7"/>
    <w:rsid w:val="0040073B"/>
    <w:rsid w:val="004008E9"/>
    <w:rsid w:val="00401615"/>
    <w:rsid w:val="00407991"/>
    <w:rsid w:val="0041019E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5FC2"/>
    <w:rsid w:val="005565F9"/>
    <w:rsid w:val="00557BE3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A7667"/>
    <w:rsid w:val="005B3441"/>
    <w:rsid w:val="005B463E"/>
    <w:rsid w:val="005B4FAC"/>
    <w:rsid w:val="005B5D8B"/>
    <w:rsid w:val="005C34E1"/>
    <w:rsid w:val="005C3FE0"/>
    <w:rsid w:val="005C4C82"/>
    <w:rsid w:val="005C740C"/>
    <w:rsid w:val="005D098E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0560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6373F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13087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86B8F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27B20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18BB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1ADC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431A"/>
    <w:rsid w:val="00D65336"/>
    <w:rsid w:val="00D66074"/>
    <w:rsid w:val="00D72EE4"/>
    <w:rsid w:val="00D74F66"/>
    <w:rsid w:val="00D75B3F"/>
    <w:rsid w:val="00D77870"/>
    <w:rsid w:val="00D80977"/>
    <w:rsid w:val="00D80CCE"/>
    <w:rsid w:val="00D83196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34E3"/>
    <w:rsid w:val="00E717C4"/>
    <w:rsid w:val="00E7443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B2D39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E4C7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3BD8"/>
    <w:rsid w:val="00F1454F"/>
    <w:rsid w:val="00F172BB"/>
    <w:rsid w:val="00F17B10"/>
    <w:rsid w:val="00F17BFE"/>
    <w:rsid w:val="00F20147"/>
    <w:rsid w:val="00F21BEF"/>
    <w:rsid w:val="00F2315B"/>
    <w:rsid w:val="00F31111"/>
    <w:rsid w:val="00F34B35"/>
    <w:rsid w:val="00F40AB9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8E043"/>
  <w15:docId w15:val="{A85325DD-4A05-4372-B711-C6168BA9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3BD8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A13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163</ap:Words>
  <ap:Characters>898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1059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2009-07-01T14:30:00.0000000Z</lastPrinted>
  <dcterms:created xsi:type="dcterms:W3CDTF">2026-09-22T12:25:00.0000000Z</dcterms:created>
  <dcterms:modified xsi:type="dcterms:W3CDTF">2026-09-22T12:25:00.0000000Z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O200REM</vt:lpwstr>
  </property>
  <property fmtid="{D5CDD505-2E9C-101B-9397-08002B2CF9AE}" pid="3" name="Author">
    <vt:lpwstr>O200REM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/...</vt:lpwstr>
  </property>
  <property fmtid="{D5CDD505-2E9C-101B-9397-08002B2CF9AE}" pid="9" name="ocw_directie">
    <vt:lpwstr>DE/2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O200REM</vt:lpwstr>
  </property>
</Properties>
</file>