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E040B5" w:rsidTr="00E604AA" w14:paraId="73B5743D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63208" w:rsidP="00B63208" w:rsidRDefault="00B63208" w14:paraId="460EA36F" w14:textId="77777777">
            <w:r>
              <w:t>De voorzitter van de Tweede Kamer der Staten-Generaal</w:t>
            </w:r>
          </w:p>
          <w:p w:rsidR="00B63208" w:rsidP="00B63208" w:rsidRDefault="00B63208" w14:paraId="3AA0B2B7" w14:textId="77777777">
            <w:r>
              <w:t>Postbus 20018</w:t>
            </w:r>
          </w:p>
          <w:p w:rsidR="00DF551C" w:rsidP="00B63208" w:rsidRDefault="00B63208" w14:paraId="78415A25" w14:textId="41F4E4B5">
            <w:r>
              <w:t>2500 EA  DEN HAAG</w:t>
            </w:r>
          </w:p>
          <w:p w:rsidR="00650C9D" w:rsidP="00650C9D" w:rsidRDefault="00650C9D" w14:paraId="7E2C2CDB" w14:textId="77777777"/>
          <w:p w:rsidRPr="00650C9D" w:rsidR="001475E9" w:rsidP="00650C9D" w:rsidRDefault="007F7207" w14:paraId="7FC1D1A7" w14:textId="77777777">
            <w:r w:rsidRPr="007F7207">
              <w:t xml:space="preserve"> </w:t>
            </w:r>
          </w:p>
          <w:p w:rsidRPr="007F7207" w:rsidR="007F7207" w:rsidP="007F7207" w:rsidRDefault="003F573F" w14:paraId="4994FCDD" w14:textId="77777777">
            <w:r>
              <w:t xml:space="preserve"> </w:t>
            </w:r>
            <w:r w:rsidR="00C073C9">
              <w:t xml:space="preserve"> </w:t>
            </w:r>
            <w:r w:rsidR="00BE15AC">
              <w:t xml:space="preserve"> </w:t>
            </w:r>
          </w:p>
        </w:tc>
      </w:tr>
    </w:tbl>
    <w:p w:rsidR="00E040B5" w:rsidRDefault="00B63208" w14:paraId="13392CB8" w14:textId="03320DEE">
      <w:r>
        <w:t>Hierbij ontvangt u de subsidieregeling Brugfuncti</w:t>
      </w:r>
      <w:r w:rsidR="000021CB">
        <w:t>e</w:t>
      </w:r>
      <w:r>
        <w:t xml:space="preserve"> 2027-2028. </w:t>
      </w:r>
      <w:r w:rsidRPr="00B63208">
        <w:t>Het doel van de</w:t>
      </w:r>
      <w:r>
        <w:t xml:space="preserve"> regeling is </w:t>
      </w:r>
      <w:r w:rsidRPr="00B63208">
        <w:t xml:space="preserve">om scholen of vestigingen te blijven ondersteunen bij </w:t>
      </w:r>
      <w:r>
        <w:t xml:space="preserve">het inzetten van uren voor een </w:t>
      </w:r>
      <w:r w:rsidR="000021CB">
        <w:t>brugfunctionaris</w:t>
      </w:r>
      <w:r>
        <w:t xml:space="preserve">, </w:t>
      </w:r>
      <w:r w:rsidRPr="00B63208">
        <w:t>die laagdrempelig bereikbaar is voor leerling en ouder.</w:t>
      </w:r>
    </w:p>
    <w:p w:rsidR="00092C62" w:rsidRDefault="00092C62" w14:paraId="56D77E6B" w14:textId="77777777"/>
    <w:p w:rsidR="00092C62" w:rsidRDefault="00092C62" w14:paraId="1EEBF51B" w14:textId="7DF58F8F">
      <w:r w:rsidRPr="00092C62">
        <w:t xml:space="preserve">De regeling geldt als opvolger van de regeling </w:t>
      </w:r>
      <w:r>
        <w:t>B</w:t>
      </w:r>
      <w:r w:rsidRPr="00092C62">
        <w:t xml:space="preserve">rugfunctionaris 2024-2027, die </w:t>
      </w:r>
      <w:r w:rsidR="000F2062">
        <w:t>na het schooljaar 2026/2027 afloopt</w:t>
      </w:r>
      <w:r w:rsidRPr="00092C62">
        <w:t>.</w:t>
      </w:r>
      <w:r w:rsidR="000F2062">
        <w:t xml:space="preserve"> Momenteel wordt gewerkt </w:t>
      </w:r>
      <w:r w:rsidRPr="000F2062" w:rsidR="000F2062">
        <w:t xml:space="preserve">aan </w:t>
      </w:r>
      <w:r w:rsidR="000F2062">
        <w:t>de</w:t>
      </w:r>
      <w:r w:rsidRPr="000F2062" w:rsidR="000F2062">
        <w:t xml:space="preserve"> structurele bekostigingsregeling</w:t>
      </w:r>
      <w:r w:rsidR="000F2062">
        <w:t xml:space="preserve"> Gelijke Leer- en Ontwikkelvoorwaarden</w:t>
      </w:r>
      <w:r w:rsidRPr="000F2062" w:rsidR="000F2062">
        <w:t xml:space="preserve">, zodat scholen met veel kwetsbare leerlingen vanaf 2029 aanvullende bekostiging ontvangen voor </w:t>
      </w:r>
      <w:r w:rsidR="000F2062">
        <w:t>onder andere de brugfunctionaris</w:t>
      </w:r>
      <w:r w:rsidRPr="000F2062" w:rsidR="000F2062">
        <w:t>.</w:t>
      </w:r>
      <w:r w:rsidR="000F2062">
        <w:t xml:space="preserve"> Met de voorliggende regeling wordt de periode tot de</w:t>
      </w:r>
      <w:r w:rsidR="004C2526">
        <w:t>ze</w:t>
      </w:r>
      <w:r w:rsidR="000F2062">
        <w:t xml:space="preserve"> aanvullende bekostigingsregeling overbrug</w:t>
      </w:r>
      <w:r w:rsidR="006449B6">
        <w:t>d</w:t>
      </w:r>
      <w:r w:rsidR="000F2062">
        <w:t xml:space="preserve">. </w:t>
      </w:r>
    </w:p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E040B5" w:rsidTr="00556757" w14:paraId="13088661" w14:textId="77777777">
        <w:trPr>
          <w:trHeight w:val="284" w:hRule="exact"/>
        </w:trPr>
        <w:tc>
          <w:tcPr>
            <w:tcW w:w="929" w:type="dxa"/>
            <w:hideMark/>
          </w:tcPr>
          <w:p w:rsidR="00556757" w:rsidRDefault="00C073C9" w14:paraId="13753955" w14:textId="77777777">
            <w:r>
              <w:t>Datum</w:t>
            </w:r>
          </w:p>
        </w:tc>
        <w:tc>
          <w:tcPr>
            <w:tcW w:w="6581" w:type="dxa"/>
            <w:hideMark/>
          </w:tcPr>
          <w:p w:rsidR="00556757" w:rsidRDefault="004E7E36" w14:paraId="132524FC" w14:textId="7F9C151F">
            <w:pPr>
              <w:tabs>
                <w:tab w:val="center" w:pos="3290"/>
              </w:tabs>
            </w:pPr>
            <w:r>
              <w:t>22 september 2026</w:t>
            </w:r>
            <w:r w:rsidR="00C073C9">
              <w:tab/>
            </w:r>
          </w:p>
        </w:tc>
      </w:tr>
      <w:tr w:rsidR="00E040B5" w:rsidTr="00556757" w14:paraId="736B3625" w14:textId="77777777">
        <w:trPr>
          <w:trHeight w:val="369"/>
        </w:trPr>
        <w:tc>
          <w:tcPr>
            <w:tcW w:w="929" w:type="dxa"/>
            <w:hideMark/>
          </w:tcPr>
          <w:p w:rsidR="00556757" w:rsidRDefault="00C073C9" w14:paraId="4917FEDF" w14:textId="77777777">
            <w:r>
              <w:t>Betreft</w:t>
            </w:r>
          </w:p>
        </w:tc>
        <w:tc>
          <w:tcPr>
            <w:tcW w:w="6581" w:type="dxa"/>
            <w:hideMark/>
          </w:tcPr>
          <w:p w:rsidR="00556757" w:rsidP="007661C9" w:rsidRDefault="00C073C9" w14:paraId="38997D5D" w14:textId="0A84A3BE">
            <w:r>
              <w:t>Voorhang Subsidieregeling Brugfunct</w:t>
            </w:r>
            <w:r w:rsidR="000021CB">
              <w:t xml:space="preserve">ie </w:t>
            </w:r>
            <w:r>
              <w:t xml:space="preserve">2027-2028 </w:t>
            </w:r>
          </w:p>
        </w:tc>
      </w:tr>
    </w:tbl>
    <w:p w:rsidR="00E040B5" w:rsidRDefault="00C26950" w14:paraId="73090FB7" w14:textId="77777777">
      <w:r>
        <w:t xml:space="preserve"> </w:t>
      </w:r>
    </w:p>
    <w:p w:rsidR="00092C62" w:rsidP="00092C62" w:rsidRDefault="00092C62" w14:paraId="75C7BEC5" w14:textId="46104DC6">
      <w:r>
        <w:t>De subsidieregeling wordt aan uw Kamer voorgelegd in het kader van de wettelijk voorgeschreven voorhangprocedure, bedoeld in artikel 4.10, zesde lid, van de Comptabiliteitswet 2016 en bied</w:t>
      </w:r>
      <w:r w:rsidR="004C2526">
        <w:t>t</w:t>
      </w:r>
      <w:r>
        <w:t xml:space="preserve"> uw Kamer de mogelijkheid zich hierover uit te spreken. De regeling wordt niet eerder gepubliceerd dan na het verstrijken van dertig dagen na verzending van deze brief.</w:t>
      </w:r>
    </w:p>
    <w:p w:rsidR="00092C62" w:rsidP="00092C62" w:rsidRDefault="00092C62" w14:paraId="0AEE73B8" w14:textId="77777777"/>
    <w:p w:rsidR="00B23742" w:rsidP="00092C62" w:rsidRDefault="00092C62" w14:paraId="3DACDD6F" w14:textId="7E6845D5">
      <w:r>
        <w:t>De beoogde</w:t>
      </w:r>
      <w:r w:rsidR="004C2526">
        <w:t xml:space="preserve"> datum van</w:t>
      </w:r>
      <w:r>
        <w:t xml:space="preserve"> inwerkingtreding van de regeling </w:t>
      </w:r>
      <w:r w:rsidR="004C2526">
        <w:t>is 12 november 2026. Het inschrijftijdvak is beoogd van 13 november 2026 tot en met 31 december 2026</w:t>
      </w:r>
      <w:r>
        <w:t>.</w:t>
      </w:r>
      <w:r w:rsidR="004C2526">
        <w:t xml:space="preserve"> Het voornemen is om de ingediende subsidieaanvragen vervolgens uiterlijk begin april 2027 te beoordelen. </w:t>
      </w:r>
      <w:r>
        <w:t xml:space="preserve">Hiermee hebben </w:t>
      </w:r>
      <w:r w:rsidR="004C2526">
        <w:t xml:space="preserve">scholen ruim </w:t>
      </w:r>
      <w:r>
        <w:t xml:space="preserve">voor de start van het nieuwe schooljaar zekerheid of </w:t>
      </w:r>
      <w:r w:rsidR="008F4529">
        <w:t>en hoeveel</w:t>
      </w:r>
      <w:r w:rsidR="004C2526">
        <w:t xml:space="preserve"> subsidie </w:t>
      </w:r>
      <w:r w:rsidR="008F4529">
        <w:t xml:space="preserve">ze </w:t>
      </w:r>
      <w:r w:rsidR="004C2526">
        <w:t>voor een brugfunctie zullen ontvangen</w:t>
      </w:r>
      <w:r>
        <w:t>.</w:t>
      </w:r>
    </w:p>
    <w:p w:rsidR="00D342F4" w:rsidP="003A7160" w:rsidRDefault="00D342F4" w14:paraId="2BB7D234" w14:textId="77777777"/>
    <w:p w:rsidR="00184B30" w:rsidP="00A60B58" w:rsidRDefault="00AC2682" w14:paraId="35E055D4" w14:textId="713DAC93">
      <w:r>
        <w:t>Hoogachtend,</w:t>
      </w:r>
    </w:p>
    <w:p w:rsidR="00AC2682" w:rsidP="00A60B58" w:rsidRDefault="00AC2682" w14:paraId="6F4104DB" w14:textId="77777777"/>
    <w:p w:rsidR="00CA48EF" w:rsidP="00A60B58" w:rsidRDefault="00C073C9" w14:paraId="7A4968B3" w14:textId="77777777">
      <w:pPr>
        <w:rPr>
          <w:szCs w:val="20"/>
        </w:rPr>
      </w:pPr>
      <w:r>
        <w:t>de s</w:t>
      </w:r>
      <w:r w:rsidR="002724F6">
        <w:t>taatssecretaris van Onderwijs</w:t>
      </w:r>
      <w:r w:rsidR="00856459">
        <w:t xml:space="preserve"> en Emancipatie</w:t>
      </w:r>
    </w:p>
    <w:p w:rsidR="000C104C" w:rsidP="000C104C" w:rsidRDefault="000C104C" w14:paraId="6D428E31" w14:textId="77777777">
      <w:pPr>
        <w:rPr>
          <w:szCs w:val="20"/>
        </w:rPr>
      </w:pPr>
    </w:p>
    <w:p w:rsidR="000C104C" w:rsidP="000C104C" w:rsidRDefault="000C104C" w14:paraId="2D55CEAF" w14:textId="77777777">
      <w:pPr>
        <w:rPr>
          <w:szCs w:val="20"/>
        </w:rPr>
      </w:pPr>
    </w:p>
    <w:p w:rsidR="00AC2682" w:rsidP="000C104C" w:rsidRDefault="00AC2682" w14:paraId="4C601478" w14:textId="77777777">
      <w:pPr>
        <w:rPr>
          <w:szCs w:val="20"/>
        </w:rPr>
      </w:pPr>
    </w:p>
    <w:p w:rsidR="000C104C" w:rsidP="000C104C" w:rsidRDefault="000C104C" w14:paraId="4FE6E42B" w14:textId="77777777">
      <w:pPr>
        <w:rPr>
          <w:szCs w:val="20"/>
        </w:rPr>
      </w:pPr>
    </w:p>
    <w:p w:rsidR="00E93891" w:rsidP="00347221" w:rsidRDefault="00E93891" w14:paraId="1D4A1EC2" w14:textId="77777777"/>
    <w:p w:rsidRPr="000E7D9D" w:rsidR="00D57D9F" w:rsidP="000E7D9D" w:rsidRDefault="00C073C9" w14:paraId="2DA198B0" w14:textId="7208109E">
      <w:r w:rsidRPr="000E04A1">
        <w:t xml:space="preserve">Judith </w:t>
      </w:r>
      <w:proofErr w:type="spellStart"/>
      <w:r w:rsidRPr="000E04A1">
        <w:t>Zs.C.M</w:t>
      </w:r>
      <w:proofErr w:type="spellEnd"/>
      <w:r w:rsidRPr="000E04A1">
        <w:t>. Tielen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editId="529FC07C" wp14:anchorId="2B6B68C9">
                <wp:simplePos x="0" y="0"/>
                <wp:positionH relativeFrom="column">
                  <wp:posOffset>4871720</wp:posOffset>
                </wp:positionH>
                <wp:positionV relativeFrom="page">
                  <wp:posOffset>1841500</wp:posOffset>
                </wp:positionV>
                <wp:extent cx="1543050" cy="7366000"/>
                <wp:effectExtent l="0" t="0" r="0" b="6350"/>
                <wp:wrapSquare wrapText="bothSides"/>
                <wp:docPr id="1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736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D9D" w:rsidP="000E7D9D" w:rsidRDefault="00C073C9" w14:paraId="0747D7D8" w14:textId="77777777">
                            <w:pPr>
                              <w:spacing w:line="180" w:lineRule="atLeast"/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  <w:szCs w:val="13"/>
                              </w:rPr>
                              <w:t>Kansengelijkheid en Onderwijsondersteuning</w:t>
                            </w:r>
                          </w:p>
                          <w:p w:rsidR="000E7D9D" w:rsidP="000E7D9D" w:rsidRDefault="00C073C9" w14:paraId="6A301BB5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 xml:space="preserve">Rijnstraat 50 </w:t>
                            </w:r>
                          </w:p>
                          <w:p w:rsidR="004425A7" w:rsidP="00E972A2" w:rsidRDefault="00C073C9" w14:paraId="52A3EF54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Den Haag</w:t>
                            </w:r>
                          </w:p>
                          <w:p w:rsidR="004425A7" w:rsidP="00E972A2" w:rsidRDefault="00C073C9" w14:paraId="76215E07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Postbus 16375</w:t>
                            </w:r>
                          </w:p>
                          <w:p w:rsidR="004425A7" w:rsidP="00E972A2" w:rsidRDefault="00C073C9" w14:paraId="79211DB0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2500 BJ Den Haag</w:t>
                            </w:r>
                          </w:p>
                          <w:p w:rsidR="004425A7" w:rsidP="00E972A2" w:rsidRDefault="00C073C9" w14:paraId="067CDF8E" w14:textId="77777777">
                            <w:pPr>
                              <w:pStyle w:val="Huisstijl-Gegeven"/>
                              <w:spacing w:after="90"/>
                            </w:pPr>
                            <w:r>
                              <w:t>www.rijksoverheid.nl</w:t>
                            </w:r>
                          </w:p>
                          <w:p w:rsidR="000E7D9D" w:rsidP="000E7D9D" w:rsidRDefault="00C073C9" w14:paraId="64BA7275" w14:textId="77777777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 w:rsidRPr="00C54BBA">
                              <w:rPr>
                                <w:b/>
                                <w:sz w:val="13"/>
                                <w:szCs w:val="13"/>
                              </w:rPr>
                              <w:t>Onze referentie</w:t>
                            </w:r>
                          </w:p>
                          <w:p w:rsidR="000E7D9D" w:rsidP="000E7D9D" w:rsidRDefault="00C073C9" w14:paraId="5FC5DC60" w14:textId="77777777">
                            <w:pPr>
                              <w:tabs>
                                <w:tab w:val="left" w:pos="5284"/>
                              </w:tabs>
                              <w:spacing w:line="360" w:lineRule="auto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>65746745</w:t>
                            </w:r>
                          </w:p>
                          <w:p w:rsidR="000E7D9D" w:rsidP="000E7D9D" w:rsidRDefault="000E7D9D" w14:paraId="44A441F7" w14:textId="77777777">
                            <w:pPr>
                              <w:tabs>
                                <w:tab w:val="left" w:pos="5284"/>
                              </w:tabs>
                              <w:spacing w:line="36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0E7D9D" w:rsidP="000E7D9D" w:rsidRDefault="00C073C9" w14:paraId="6C837A91" w14:textId="77777777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 w:rsidRPr="00CA6288">
                              <w:rPr>
                                <w:b/>
                                <w:sz w:val="13"/>
                                <w:szCs w:val="13"/>
                              </w:rPr>
                              <w:t>Bijlagen</w:t>
                            </w:r>
                          </w:p>
                          <w:p w:rsidR="000E7D9D" w:rsidP="000E7D9D" w:rsidRDefault="00C073C9" w14:paraId="0B0204B7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  <w:lang w:val="en-US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>1</w:t>
                            </w:r>
                          </w:p>
                          <w:p w:rsidR="000E7D9D" w:rsidP="000E7D9D" w:rsidRDefault="000E7D9D" w14:paraId="677B93A8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  <w:lang w:val="en-US"/>
                              </w:rPr>
                            </w:pPr>
                          </w:p>
                          <w:p w:rsidR="000E7D9D" w:rsidP="000E7D9D" w:rsidRDefault="000E7D9D" w14:paraId="0ADC7032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6B68C9">
                <v:stroke joinstyle="miter"/>
                <v:path gradientshapeok="t" o:connecttype="rect"/>
              </v:shapetype>
              <v:shape id="Tekstvak 3" style="position:absolute;margin-left:383.6pt;margin-top:145pt;width:121.5pt;height:58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">
                <v:textbox>
                  <w:txbxContent>
                    <w:p w:rsidR="000E7D9D" w:rsidP="000E7D9D" w:rsidRDefault="00C073C9" w14:paraId="0747D7D8" w14:textId="77777777">
                      <w:pPr>
                        <w:spacing w:line="180" w:lineRule="atLeast"/>
                        <w:rPr>
                          <w:b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sz w:val="13"/>
                          <w:szCs w:val="13"/>
                        </w:rPr>
                        <w:t>Kansengelijkheid en Onderwijsondersteuning</w:t>
                      </w:r>
                    </w:p>
                    <w:p w:rsidR="000E7D9D" w:rsidP="000E7D9D" w:rsidRDefault="00C073C9" w14:paraId="6A301BB5" w14:textId="77777777">
                      <w:pPr>
                        <w:pStyle w:val="Huisstijl-Gegeven"/>
                        <w:spacing w:after="0"/>
                      </w:pPr>
                      <w:r>
                        <w:t xml:space="preserve">Rijnstraat 50 </w:t>
                      </w:r>
                    </w:p>
                    <w:p w:rsidR="004425A7" w:rsidP="00E972A2" w:rsidRDefault="00C073C9" w14:paraId="52A3EF54" w14:textId="77777777">
                      <w:pPr>
                        <w:pStyle w:val="Huisstijl-Gegeven"/>
                        <w:spacing w:after="0"/>
                      </w:pPr>
                      <w:r>
                        <w:t>Den Haag</w:t>
                      </w:r>
                    </w:p>
                    <w:p w:rsidR="004425A7" w:rsidP="00E972A2" w:rsidRDefault="00C073C9" w14:paraId="76215E07" w14:textId="77777777">
                      <w:pPr>
                        <w:pStyle w:val="Huisstijl-Gegeven"/>
                        <w:spacing w:after="0"/>
                      </w:pPr>
                      <w:r>
                        <w:t>Postbus 16375</w:t>
                      </w:r>
                    </w:p>
                    <w:p w:rsidR="004425A7" w:rsidP="00E972A2" w:rsidRDefault="00C073C9" w14:paraId="79211DB0" w14:textId="77777777">
                      <w:pPr>
                        <w:pStyle w:val="Huisstijl-Gegeven"/>
                        <w:spacing w:after="0"/>
                      </w:pPr>
                      <w:r>
                        <w:t>2500 BJ Den Haag</w:t>
                      </w:r>
                    </w:p>
                    <w:p w:rsidR="004425A7" w:rsidP="00E972A2" w:rsidRDefault="00C073C9" w14:paraId="067CDF8E" w14:textId="77777777">
                      <w:pPr>
                        <w:pStyle w:val="Huisstijl-Gegeven"/>
                        <w:spacing w:after="90"/>
                      </w:pPr>
                      <w:r>
                        <w:t>www.rijksoverheid.nl</w:t>
                      </w:r>
                    </w:p>
                    <w:p w:rsidR="000E7D9D" w:rsidP="000E7D9D" w:rsidRDefault="00C073C9" w14:paraId="64BA7275" w14:textId="77777777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 w:rsidRPr="00C54BBA">
                        <w:rPr>
                          <w:b/>
                          <w:sz w:val="13"/>
                          <w:szCs w:val="13"/>
                        </w:rPr>
                        <w:t>Onze referentie</w:t>
                      </w:r>
                    </w:p>
                    <w:p w:rsidR="000E7D9D" w:rsidP="000E7D9D" w:rsidRDefault="00C073C9" w14:paraId="5FC5DC60" w14:textId="77777777">
                      <w:pPr>
                        <w:tabs>
                          <w:tab w:val="left" w:pos="5284"/>
                        </w:tabs>
                        <w:spacing w:line="360" w:lineRule="auto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</w:rPr>
                        <w:t>65746745</w:t>
                      </w:r>
                    </w:p>
                    <w:p w:rsidR="000E7D9D" w:rsidP="000E7D9D" w:rsidRDefault="000E7D9D" w14:paraId="44A441F7" w14:textId="77777777">
                      <w:pPr>
                        <w:tabs>
                          <w:tab w:val="left" w:pos="5284"/>
                        </w:tabs>
                        <w:spacing w:line="360" w:lineRule="auto"/>
                        <w:rPr>
                          <w:sz w:val="13"/>
                          <w:szCs w:val="13"/>
                        </w:rPr>
                      </w:pPr>
                    </w:p>
                    <w:p w:rsidR="000E7D9D" w:rsidP="000E7D9D" w:rsidRDefault="00C073C9" w14:paraId="6C837A91" w14:textId="77777777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 w:rsidRPr="00CA6288">
                        <w:rPr>
                          <w:b/>
                          <w:sz w:val="13"/>
                          <w:szCs w:val="13"/>
                        </w:rPr>
                        <w:t>Bijlagen</w:t>
                      </w:r>
                    </w:p>
                    <w:p w:rsidR="000E7D9D" w:rsidP="000E7D9D" w:rsidRDefault="00C073C9" w14:paraId="0B0204B7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  <w:lang w:val="en-US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</w:rPr>
                        <w:t>1</w:t>
                      </w:r>
                    </w:p>
                    <w:p w:rsidR="000E7D9D" w:rsidP="000E7D9D" w:rsidRDefault="000E7D9D" w14:paraId="677B93A8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  <w:lang w:val="en-US"/>
                        </w:rPr>
                      </w:pPr>
                    </w:p>
                    <w:p w:rsidR="000E7D9D" w:rsidP="000E7D9D" w:rsidRDefault="000E7D9D" w14:paraId="0ADC7032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  <w:lang w:val="en-US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Pr="000E7D9D" w:rsidR="00D57D9F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555F7" w14:textId="77777777" w:rsidR="009A202F" w:rsidRDefault="009A202F">
      <w:r>
        <w:separator/>
      </w:r>
    </w:p>
    <w:p w14:paraId="70FF9D73" w14:textId="77777777" w:rsidR="009A202F" w:rsidRDefault="009A202F"/>
  </w:endnote>
  <w:endnote w:type="continuationSeparator" w:id="0">
    <w:p w14:paraId="01AE23D6" w14:textId="77777777" w:rsidR="009A202F" w:rsidRDefault="009A202F">
      <w:r>
        <w:continuationSeparator/>
      </w:r>
    </w:p>
    <w:p w14:paraId="10A18AD5" w14:textId="77777777" w:rsidR="009A202F" w:rsidRDefault="009A20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4A0B1" w14:textId="77777777" w:rsidR="00EF5B60" w:rsidRDefault="00EF5B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B3E91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E040B5" w14:paraId="06D423FC" w14:textId="77777777" w:rsidTr="004C7E1D">
      <w:trPr>
        <w:trHeight w:hRule="exact" w:val="357"/>
      </w:trPr>
      <w:tc>
        <w:tcPr>
          <w:tcW w:w="7603" w:type="dxa"/>
        </w:tcPr>
        <w:p w14:paraId="13BC16C5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31C25218" w14:textId="08244217" w:rsidR="002F71BB" w:rsidRPr="004C7E1D" w:rsidRDefault="00C073C9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941B8C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AC2682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1375360B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E040B5" w14:paraId="50CCF38B" w14:textId="77777777" w:rsidTr="004C7E1D">
      <w:trPr>
        <w:trHeight w:hRule="exact" w:val="357"/>
      </w:trPr>
      <w:tc>
        <w:tcPr>
          <w:tcW w:w="7709" w:type="dxa"/>
        </w:tcPr>
        <w:p w14:paraId="7FA4A267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69F756E1" w14:textId="7DB54B9D" w:rsidR="00D17084" w:rsidRPr="004C7E1D" w:rsidRDefault="00C073C9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941B8C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4E7E36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61A7F45C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FB6E8" w14:textId="77777777" w:rsidR="009A202F" w:rsidRDefault="009A202F">
      <w:r>
        <w:separator/>
      </w:r>
    </w:p>
    <w:p w14:paraId="0528BF1F" w14:textId="77777777" w:rsidR="009A202F" w:rsidRDefault="009A202F"/>
  </w:footnote>
  <w:footnote w:type="continuationSeparator" w:id="0">
    <w:p w14:paraId="26D4AFD8" w14:textId="77777777" w:rsidR="009A202F" w:rsidRDefault="009A202F">
      <w:r>
        <w:continuationSeparator/>
      </w:r>
    </w:p>
    <w:p w14:paraId="486AA851" w14:textId="77777777" w:rsidR="009A202F" w:rsidRDefault="009A20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613A" w14:textId="77777777" w:rsidR="00EF5B60" w:rsidRDefault="00EF5B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E040B5" w14:paraId="3877DCD9" w14:textId="77777777" w:rsidTr="006D2D53">
      <w:trPr>
        <w:trHeight w:hRule="exact" w:val="400"/>
      </w:trPr>
      <w:tc>
        <w:tcPr>
          <w:tcW w:w="7518" w:type="dxa"/>
        </w:tcPr>
        <w:p w14:paraId="2251D57D" w14:textId="77777777" w:rsidR="00527BD4" w:rsidRPr="00275984" w:rsidRDefault="00527BD4" w:rsidP="00BF4427">
          <w:pPr>
            <w:pStyle w:val="Huisstijl-Rubricering"/>
          </w:pPr>
        </w:p>
      </w:tc>
    </w:tr>
  </w:tbl>
  <w:p w14:paraId="696052C3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E040B5" w14:paraId="1F5AE6DC" w14:textId="77777777" w:rsidTr="003B528D">
      <w:tc>
        <w:tcPr>
          <w:tcW w:w="2160" w:type="dxa"/>
        </w:tcPr>
        <w:p w14:paraId="2F53EC31" w14:textId="77777777" w:rsidR="00FF7D29" w:rsidRPr="002F71BB" w:rsidRDefault="00C073C9" w:rsidP="006C2093">
          <w:pPr>
            <w:rPr>
              <w:b/>
              <w:sz w:val="13"/>
              <w:szCs w:val="13"/>
            </w:rPr>
          </w:pPr>
          <w:r w:rsidRPr="0052042A">
            <w:rPr>
              <w:b/>
              <w:sz w:val="13"/>
              <w:szCs w:val="13"/>
            </w:rPr>
            <w:t>Onze referentie</w:t>
          </w:r>
        </w:p>
        <w:p w14:paraId="4198D61D" w14:textId="77777777" w:rsidR="002F71BB" w:rsidRPr="000407BB" w:rsidRDefault="00C073C9" w:rsidP="008F6AD7">
          <w:pPr>
            <w:spacing w:after="90"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65746745</w:t>
          </w:r>
          <w:r w:rsidR="008F6AD7" w:rsidRPr="000407BB">
            <w:rPr>
              <w:sz w:val="13"/>
              <w:szCs w:val="13"/>
            </w:rPr>
            <w:t xml:space="preserve"> </w:t>
          </w:r>
        </w:p>
      </w:tc>
    </w:tr>
    <w:tr w:rsidR="00E040B5" w14:paraId="1A63A023" w14:textId="77777777" w:rsidTr="002F71BB">
      <w:trPr>
        <w:trHeight w:val="259"/>
      </w:trPr>
      <w:tc>
        <w:tcPr>
          <w:tcW w:w="2160" w:type="dxa"/>
        </w:tcPr>
        <w:p w14:paraId="7D5754F8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7B0323DF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E040B5" w14:paraId="6A73B75B" w14:textId="77777777" w:rsidTr="001377D4">
      <w:trPr>
        <w:trHeight w:val="2636"/>
      </w:trPr>
      <w:tc>
        <w:tcPr>
          <w:tcW w:w="737" w:type="dxa"/>
        </w:tcPr>
        <w:p w14:paraId="2BB85FE3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5B435769" w14:textId="77777777" w:rsidR="00704845" w:rsidRDefault="00C073C9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092223A6" wp14:editId="7DBE441C">
                <wp:extent cx="2447925" cy="165735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7D5014" w14:textId="77777777" w:rsidR="00483ECA" w:rsidRDefault="00483ECA" w:rsidP="00D037A9"/>
        <w:p w14:paraId="7F75EF8C" w14:textId="77777777" w:rsidR="005F2FA9" w:rsidRDefault="005F2FA9" w:rsidP="00082403"/>
      </w:tc>
    </w:tr>
  </w:tbl>
  <w:p w14:paraId="744E14AB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E040B5" w14:paraId="1349D4A1" w14:textId="77777777" w:rsidTr="0008539E">
      <w:trPr>
        <w:trHeight w:hRule="exact" w:val="572"/>
      </w:trPr>
      <w:tc>
        <w:tcPr>
          <w:tcW w:w="7520" w:type="dxa"/>
        </w:tcPr>
        <w:p w14:paraId="727BD290" w14:textId="77777777" w:rsidR="00527BD4" w:rsidRPr="00963440" w:rsidRDefault="00C073C9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E040B5" w14:paraId="404BFCD1" w14:textId="77777777" w:rsidTr="00E776C6">
      <w:trPr>
        <w:cantSplit/>
        <w:trHeight w:hRule="exact" w:val="238"/>
      </w:trPr>
      <w:tc>
        <w:tcPr>
          <w:tcW w:w="7520" w:type="dxa"/>
        </w:tcPr>
        <w:p w14:paraId="126ED0C6" w14:textId="77777777" w:rsidR="00093ABC" w:rsidRPr="00963440" w:rsidRDefault="00093ABC" w:rsidP="00963440"/>
      </w:tc>
    </w:tr>
    <w:tr w:rsidR="00E040B5" w14:paraId="230757F6" w14:textId="77777777" w:rsidTr="00E776C6">
      <w:trPr>
        <w:cantSplit/>
        <w:trHeight w:hRule="exact" w:val="1520"/>
      </w:trPr>
      <w:tc>
        <w:tcPr>
          <w:tcW w:w="7520" w:type="dxa"/>
        </w:tcPr>
        <w:p w14:paraId="3E2EC34E" w14:textId="77777777" w:rsidR="00A604D3" w:rsidRPr="00963440" w:rsidRDefault="00A604D3" w:rsidP="003B6D32"/>
      </w:tc>
    </w:tr>
    <w:tr w:rsidR="00E040B5" w14:paraId="765204CA" w14:textId="77777777" w:rsidTr="00E776C6">
      <w:trPr>
        <w:trHeight w:hRule="exact" w:val="1077"/>
      </w:trPr>
      <w:tc>
        <w:tcPr>
          <w:tcW w:w="7520" w:type="dxa"/>
        </w:tcPr>
        <w:p w14:paraId="6BC63CED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2F1C31A8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67A9C0B0" w14:textId="77777777" w:rsidR="00892BA5" w:rsidRPr="00596D5A" w:rsidRDefault="00C073C9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438EA5F4" w14:textId="77777777" w:rsidR="006F273B" w:rsidRDefault="006F273B" w:rsidP="00BC4AE3">
    <w:pPr>
      <w:pStyle w:val="Koptekst"/>
    </w:pPr>
  </w:p>
  <w:p w14:paraId="5281631F" w14:textId="77777777" w:rsidR="00153BD0" w:rsidRDefault="00153BD0" w:rsidP="00BC4AE3">
    <w:pPr>
      <w:pStyle w:val="Koptekst"/>
    </w:pPr>
  </w:p>
  <w:p w14:paraId="48C4822A" w14:textId="77777777" w:rsidR="0044605E" w:rsidRDefault="0044605E" w:rsidP="00BC4AE3">
    <w:pPr>
      <w:pStyle w:val="Koptekst"/>
    </w:pPr>
  </w:p>
  <w:p w14:paraId="35C2604C" w14:textId="77777777" w:rsidR="0044605E" w:rsidRDefault="0044605E" w:rsidP="00BC4AE3">
    <w:pPr>
      <w:pStyle w:val="Koptekst"/>
    </w:pPr>
  </w:p>
  <w:p w14:paraId="7CF511AE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3AEA8E8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82B4B4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75809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4E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166F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C083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0CF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24F3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756D2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43CECB9A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5204B8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E0C0E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A803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781B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68C65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E636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40A2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EE6E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4366281">
    <w:abstractNumId w:val="10"/>
  </w:num>
  <w:num w:numId="2" w16cid:durableId="457601281">
    <w:abstractNumId w:val="7"/>
  </w:num>
  <w:num w:numId="3" w16cid:durableId="484124978">
    <w:abstractNumId w:val="6"/>
  </w:num>
  <w:num w:numId="4" w16cid:durableId="1868373875">
    <w:abstractNumId w:val="5"/>
  </w:num>
  <w:num w:numId="5" w16cid:durableId="1402362757">
    <w:abstractNumId w:val="4"/>
  </w:num>
  <w:num w:numId="6" w16cid:durableId="316879174">
    <w:abstractNumId w:val="8"/>
  </w:num>
  <w:num w:numId="7" w16cid:durableId="2059232504">
    <w:abstractNumId w:val="3"/>
  </w:num>
  <w:num w:numId="8" w16cid:durableId="435372977">
    <w:abstractNumId w:val="2"/>
  </w:num>
  <w:num w:numId="9" w16cid:durableId="559903437">
    <w:abstractNumId w:val="1"/>
  </w:num>
  <w:num w:numId="10" w16cid:durableId="482434215">
    <w:abstractNumId w:val="0"/>
  </w:num>
  <w:num w:numId="11" w16cid:durableId="1503737341">
    <w:abstractNumId w:val="9"/>
  </w:num>
  <w:num w:numId="12" w16cid:durableId="719134625">
    <w:abstractNumId w:val="11"/>
  </w:num>
  <w:num w:numId="13" w16cid:durableId="1971936819">
    <w:abstractNumId w:val="13"/>
  </w:num>
  <w:num w:numId="14" w16cid:durableId="1381057257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21CB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47D"/>
    <w:rsid w:val="000546DE"/>
    <w:rsid w:val="0006024D"/>
    <w:rsid w:val="00062055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2C62"/>
    <w:rsid w:val="00093ABC"/>
    <w:rsid w:val="00096680"/>
    <w:rsid w:val="000A0F36"/>
    <w:rsid w:val="000A174A"/>
    <w:rsid w:val="000A2F33"/>
    <w:rsid w:val="000A3E0A"/>
    <w:rsid w:val="000A65AC"/>
    <w:rsid w:val="000B7281"/>
    <w:rsid w:val="000B7FAB"/>
    <w:rsid w:val="000C104C"/>
    <w:rsid w:val="000C1BA1"/>
    <w:rsid w:val="000C3EA9"/>
    <w:rsid w:val="000C4A32"/>
    <w:rsid w:val="000C65BB"/>
    <w:rsid w:val="000C7119"/>
    <w:rsid w:val="000D0225"/>
    <w:rsid w:val="000D6399"/>
    <w:rsid w:val="000E04A1"/>
    <w:rsid w:val="000E5886"/>
    <w:rsid w:val="000E629C"/>
    <w:rsid w:val="000E7895"/>
    <w:rsid w:val="000E7D9D"/>
    <w:rsid w:val="000F161D"/>
    <w:rsid w:val="000F1B4E"/>
    <w:rsid w:val="000F1FFF"/>
    <w:rsid w:val="000F2062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5E9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94A00"/>
    <w:rsid w:val="00196B8B"/>
    <w:rsid w:val="001A0BFA"/>
    <w:rsid w:val="001A1608"/>
    <w:rsid w:val="001A20BF"/>
    <w:rsid w:val="001A2BEA"/>
    <w:rsid w:val="001A325F"/>
    <w:rsid w:val="001A6D93"/>
    <w:rsid w:val="001B2BBA"/>
    <w:rsid w:val="001B35FA"/>
    <w:rsid w:val="001C006F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24F6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4551"/>
    <w:rsid w:val="003B528D"/>
    <w:rsid w:val="003B6D32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3F573F"/>
    <w:rsid w:val="004008E9"/>
    <w:rsid w:val="00401615"/>
    <w:rsid w:val="00407991"/>
    <w:rsid w:val="0041019E"/>
    <w:rsid w:val="00413D48"/>
    <w:rsid w:val="00424A60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2526"/>
    <w:rsid w:val="004C7E1D"/>
    <w:rsid w:val="004D065C"/>
    <w:rsid w:val="004D33FE"/>
    <w:rsid w:val="004D373A"/>
    <w:rsid w:val="004D39A8"/>
    <w:rsid w:val="004D4703"/>
    <w:rsid w:val="004D505E"/>
    <w:rsid w:val="004D67E8"/>
    <w:rsid w:val="004D72CA"/>
    <w:rsid w:val="004E2242"/>
    <w:rsid w:val="004E7E36"/>
    <w:rsid w:val="004F0F6D"/>
    <w:rsid w:val="004F2483"/>
    <w:rsid w:val="004F42FF"/>
    <w:rsid w:val="004F44C2"/>
    <w:rsid w:val="00505262"/>
    <w:rsid w:val="005107B1"/>
    <w:rsid w:val="00516022"/>
    <w:rsid w:val="0052042A"/>
    <w:rsid w:val="00521CEE"/>
    <w:rsid w:val="00527BD4"/>
    <w:rsid w:val="00530C1C"/>
    <w:rsid w:val="00533061"/>
    <w:rsid w:val="00533FA1"/>
    <w:rsid w:val="00534C77"/>
    <w:rsid w:val="005403C8"/>
    <w:rsid w:val="00541AD9"/>
    <w:rsid w:val="0054253E"/>
    <w:rsid w:val="005429DC"/>
    <w:rsid w:val="005565F9"/>
    <w:rsid w:val="00556757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6D5A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625B"/>
    <w:rsid w:val="005E3322"/>
    <w:rsid w:val="005E436C"/>
    <w:rsid w:val="005E64E2"/>
    <w:rsid w:val="005F0738"/>
    <w:rsid w:val="005F2FA9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D0"/>
    <w:rsid w:val="0062627D"/>
    <w:rsid w:val="00627432"/>
    <w:rsid w:val="00635031"/>
    <w:rsid w:val="00636218"/>
    <w:rsid w:val="0064192A"/>
    <w:rsid w:val="00642768"/>
    <w:rsid w:val="006448E4"/>
    <w:rsid w:val="006449B6"/>
    <w:rsid w:val="00645414"/>
    <w:rsid w:val="00650C9D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FBF"/>
    <w:rsid w:val="007615AC"/>
    <w:rsid w:val="00764585"/>
    <w:rsid w:val="007661C9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7F7207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0F50"/>
    <w:rsid w:val="0084255A"/>
    <w:rsid w:val="00842CD8"/>
    <w:rsid w:val="008431FA"/>
    <w:rsid w:val="008547BA"/>
    <w:rsid w:val="008553C7"/>
    <w:rsid w:val="00856459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2938"/>
    <w:rsid w:val="008C356D"/>
    <w:rsid w:val="008D1583"/>
    <w:rsid w:val="008E0B3F"/>
    <w:rsid w:val="008E1341"/>
    <w:rsid w:val="008E49AD"/>
    <w:rsid w:val="008E698E"/>
    <w:rsid w:val="008F123F"/>
    <w:rsid w:val="008F2584"/>
    <w:rsid w:val="008F3246"/>
    <w:rsid w:val="008F3C1B"/>
    <w:rsid w:val="008F4529"/>
    <w:rsid w:val="008F508C"/>
    <w:rsid w:val="008F6AD7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1B8C"/>
    <w:rsid w:val="00946703"/>
    <w:rsid w:val="009528B2"/>
    <w:rsid w:val="009607C4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202F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2A03"/>
    <w:rsid w:val="009D716F"/>
    <w:rsid w:val="009E20AC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2A75"/>
    <w:rsid w:val="00A23BC8"/>
    <w:rsid w:val="00A2531F"/>
    <w:rsid w:val="00A30E68"/>
    <w:rsid w:val="00A31933"/>
    <w:rsid w:val="00A342D2"/>
    <w:rsid w:val="00A34AA0"/>
    <w:rsid w:val="00A41FE2"/>
    <w:rsid w:val="00A46FEF"/>
    <w:rsid w:val="00A47948"/>
    <w:rsid w:val="00A50CF6"/>
    <w:rsid w:val="00A56850"/>
    <w:rsid w:val="00A56946"/>
    <w:rsid w:val="00A604D3"/>
    <w:rsid w:val="00A60B58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C2682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3742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63208"/>
    <w:rsid w:val="00B70BF3"/>
    <w:rsid w:val="00B70D24"/>
    <w:rsid w:val="00B70E51"/>
    <w:rsid w:val="00B71DC2"/>
    <w:rsid w:val="00B777C7"/>
    <w:rsid w:val="00B80DB6"/>
    <w:rsid w:val="00B81AD2"/>
    <w:rsid w:val="00B81AEC"/>
    <w:rsid w:val="00B85A66"/>
    <w:rsid w:val="00B85ED4"/>
    <w:rsid w:val="00B91CFC"/>
    <w:rsid w:val="00B93893"/>
    <w:rsid w:val="00B96D53"/>
    <w:rsid w:val="00BA7E0A"/>
    <w:rsid w:val="00BB61B0"/>
    <w:rsid w:val="00BC0D9E"/>
    <w:rsid w:val="00BC3B53"/>
    <w:rsid w:val="00BC3B96"/>
    <w:rsid w:val="00BC4AE3"/>
    <w:rsid w:val="00BC5B28"/>
    <w:rsid w:val="00BC7264"/>
    <w:rsid w:val="00BD33B8"/>
    <w:rsid w:val="00BE15AC"/>
    <w:rsid w:val="00BE17D4"/>
    <w:rsid w:val="00BE3F88"/>
    <w:rsid w:val="00BE4756"/>
    <w:rsid w:val="00BE5ED9"/>
    <w:rsid w:val="00BE7B41"/>
    <w:rsid w:val="00BF4427"/>
    <w:rsid w:val="00BF46B6"/>
    <w:rsid w:val="00BF5675"/>
    <w:rsid w:val="00C073C9"/>
    <w:rsid w:val="00C15A91"/>
    <w:rsid w:val="00C206F1"/>
    <w:rsid w:val="00C2159D"/>
    <w:rsid w:val="00C217E1"/>
    <w:rsid w:val="00C219B1"/>
    <w:rsid w:val="00C231E2"/>
    <w:rsid w:val="00C26950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BD7"/>
    <w:rsid w:val="00C54BBA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47D3"/>
    <w:rsid w:val="00CA48EF"/>
    <w:rsid w:val="00CA6288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4990"/>
    <w:rsid w:val="00D264D6"/>
    <w:rsid w:val="00D33144"/>
    <w:rsid w:val="00D33BF0"/>
    <w:rsid w:val="00D33F30"/>
    <w:rsid w:val="00D342F4"/>
    <w:rsid w:val="00D34892"/>
    <w:rsid w:val="00D36447"/>
    <w:rsid w:val="00D41CE8"/>
    <w:rsid w:val="00D44B73"/>
    <w:rsid w:val="00D516BE"/>
    <w:rsid w:val="00D5423B"/>
    <w:rsid w:val="00D54F4E"/>
    <w:rsid w:val="00D57D9F"/>
    <w:rsid w:val="00D604B3"/>
    <w:rsid w:val="00D60BA4"/>
    <w:rsid w:val="00D62419"/>
    <w:rsid w:val="00D62AD8"/>
    <w:rsid w:val="00D65336"/>
    <w:rsid w:val="00D66074"/>
    <w:rsid w:val="00D75B3F"/>
    <w:rsid w:val="00D76C17"/>
    <w:rsid w:val="00D77870"/>
    <w:rsid w:val="00D80977"/>
    <w:rsid w:val="00D80CCE"/>
    <w:rsid w:val="00D849AF"/>
    <w:rsid w:val="00D86EEA"/>
    <w:rsid w:val="00D87D03"/>
    <w:rsid w:val="00D93170"/>
    <w:rsid w:val="00D95C88"/>
    <w:rsid w:val="00D97B2E"/>
    <w:rsid w:val="00DA1BA1"/>
    <w:rsid w:val="00DA241E"/>
    <w:rsid w:val="00DA51B5"/>
    <w:rsid w:val="00DA79D1"/>
    <w:rsid w:val="00DB36FE"/>
    <w:rsid w:val="00DB38E3"/>
    <w:rsid w:val="00DB533A"/>
    <w:rsid w:val="00DB6307"/>
    <w:rsid w:val="00DC18F3"/>
    <w:rsid w:val="00DC2443"/>
    <w:rsid w:val="00DD1DCD"/>
    <w:rsid w:val="00DD338F"/>
    <w:rsid w:val="00DD3404"/>
    <w:rsid w:val="00DD547F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551C"/>
    <w:rsid w:val="00DF7283"/>
    <w:rsid w:val="00E01A59"/>
    <w:rsid w:val="00E040B5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3891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5B60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6694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3862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B06ED"/>
    <w:rsid w:val="00FB1543"/>
    <w:rsid w:val="00FB3008"/>
    <w:rsid w:val="00FC08A4"/>
    <w:rsid w:val="00FC202F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3C8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8CF33"/>
  <w15:docId w15:val="{D4248174-E05B-478E-B492-92626AAD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1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uiPriority w:val="99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customStyle="1" w:styleId="ui-provider">
    <w:name w:val="ui-provider"/>
    <w:basedOn w:val="Standaardalinea-lettertype"/>
    <w:rsid w:val="00BF518F"/>
  </w:style>
  <w:style w:type="character" w:styleId="Tekstvantijdelijkeaanduiding">
    <w:name w:val="Placeholder Text"/>
    <w:basedOn w:val="Standaardalinea-lettertype"/>
    <w:uiPriority w:val="99"/>
    <w:semiHidden/>
    <w:rsid w:val="0069193D"/>
    <w:rPr>
      <w:color w:val="808080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BallontekstChar1">
    <w:name w:val="Ballontekst Char1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3A7160"/>
    <w:rPr>
      <w:rFonts w:eastAsia="Times New Roman" w:cs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266</ap:Words>
  <ap:Characters>1466</ap:Characters>
  <ap:DocSecurity>0</ap:DocSecurity>
  <ap:Lines>12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1729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2009-07-01T14:30:00.0000000Z</lastPrinted>
  <dcterms:created xsi:type="dcterms:W3CDTF">2026-09-22T14:03:00.0000000Z</dcterms:created>
  <dcterms:modified xsi:type="dcterms:W3CDTF">2026-09-22T14:03:00.0000000Z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O208MOR</vt:lpwstr>
  </property>
  <property fmtid="{D5CDD505-2E9C-101B-9397-08002B2CF9AE}" pid="3" name="Author">
    <vt:lpwstr>O208MOR</vt:lpwstr>
  </property>
  <property fmtid="{D5CDD505-2E9C-101B-9397-08002B2CF9AE}" pid="4" name="cs_objectid">
    <vt:lpwstr>65746745</vt:lpwstr>
  </property>
  <property fmtid="{D5CDD505-2E9C-101B-9397-08002B2CF9AE}" pid="5" name="Header">
    <vt:lpwstr>Brief (meertalig)-met keuzemogelijkheid weergave beeldmerk</vt:lpwstr>
  </property>
  <property fmtid="{D5CDD505-2E9C-101B-9397-08002B2CF9AE}" pid="6" name="HeaderId">
    <vt:lpwstr>0B93317D302047288C29FAC72B35C0B3</vt:lpwstr>
  </property>
  <property fmtid="{D5CDD505-2E9C-101B-9397-08002B2CF9AE}" pid="7" name="ocw_betreft">
    <vt:lpwstr>Voorhang Subsidieregeling Brugfunctionaris 2027-2028</vt:lpwstr>
  </property>
  <property fmtid="{D5CDD505-2E9C-101B-9397-08002B2CF9AE}" pid="8" name="ocw_directie">
    <vt:lpwstr>KENO/2</vt:lpwstr>
  </property>
  <property fmtid="{D5CDD505-2E9C-101B-9397-08002B2CF9AE}" pid="9" name="ocw_naw_adres">
    <vt:lpwstr/>
  </property>
  <property fmtid="{D5CDD505-2E9C-101B-9397-08002B2CF9AE}" pid="10" name="ocw_naw_huisnr">
    <vt:lpwstr/>
  </property>
  <property fmtid="{D5CDD505-2E9C-101B-9397-08002B2CF9AE}" pid="11" name="ocw_naw_naam">
    <vt:lpwstr/>
  </property>
  <property fmtid="{D5CDD505-2E9C-101B-9397-08002B2CF9AE}" pid="12" name="ocw_naw_org">
    <vt:lpwstr/>
  </property>
  <property fmtid="{D5CDD505-2E9C-101B-9397-08002B2CF9AE}" pid="13" name="ocw_naw_postc">
    <vt:lpwstr/>
  </property>
  <property fmtid="{D5CDD505-2E9C-101B-9397-08002B2CF9AE}" pid="14" name="ocw_naw_titela">
    <vt:lpwstr/>
  </property>
  <property fmtid="{D5CDD505-2E9C-101B-9397-08002B2CF9AE}" pid="15" name="ocw_naw_titelv">
    <vt:lpwstr/>
  </property>
  <property fmtid="{D5CDD505-2E9C-101B-9397-08002B2CF9AE}" pid="16" name="ocw_naw_tussen">
    <vt:lpwstr/>
  </property>
  <property fmtid="{D5CDD505-2E9C-101B-9397-08002B2CF9AE}" pid="17" name="ocw_naw_vrltrs">
    <vt:lpwstr/>
  </property>
  <property fmtid="{D5CDD505-2E9C-101B-9397-08002B2CF9AE}" pid="18" name="ocw_naw_woonplaats">
    <vt:lpwstr/>
  </property>
  <property fmtid="{D5CDD505-2E9C-101B-9397-08002B2CF9AE}" pid="19" name="sjabloon.edocs.documenttype">
    <vt:lpwstr>BRIEF</vt:lpwstr>
  </property>
  <property fmtid="{D5CDD505-2E9C-101B-9397-08002B2CF9AE}" pid="20" name="sjabloon.edocs.richting">
    <vt:lpwstr>UITGAAND</vt:lpwstr>
  </property>
  <property fmtid="{D5CDD505-2E9C-101B-9397-08002B2CF9AE}" pid="21" name="Template">
    <vt:lpwstr>Brief</vt:lpwstr>
  </property>
  <property fmtid="{D5CDD505-2E9C-101B-9397-08002B2CF9AE}" pid="22" name="TemplateId">
    <vt:lpwstr>E7E03CB142144F09802848874845B390</vt:lpwstr>
  </property>
  <property fmtid="{D5CDD505-2E9C-101B-9397-08002B2CF9AE}" pid="23" name="Typist">
    <vt:lpwstr>O208MOR</vt:lpwstr>
  </property>
</Properties>
</file>