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611A7B" w:rsidTr="00D9561B" w14:paraId="2601CE7B" w14:textId="77777777">
        <w:trPr>
          <w:trHeight w:val="1514"/>
        </w:trPr>
        <w:tc>
          <w:tcPr>
            <w:tcW w:w="7522" w:type="dxa"/>
            <w:tcBorders>
              <w:top w:val="nil"/>
              <w:left w:val="nil"/>
              <w:bottom w:val="nil"/>
              <w:right w:val="nil"/>
            </w:tcBorders>
            <w:tcMar>
              <w:left w:w="0" w:type="dxa"/>
              <w:right w:w="0" w:type="dxa"/>
            </w:tcMar>
          </w:tcPr>
          <w:p w:rsidR="00374412" w:rsidP="00D9561B" w:rsidRDefault="00105DC6" w14:paraId="5CC78C1F" w14:textId="77777777">
            <w:r>
              <w:t>De v</w:t>
            </w:r>
            <w:r w:rsidR="008E3932">
              <w:t>oorzitter van de Tweede Kamer der Staten-Generaal</w:t>
            </w:r>
          </w:p>
          <w:p w:rsidR="00374412" w:rsidP="00D9561B" w:rsidRDefault="00105DC6" w14:paraId="6E57649D" w14:textId="77777777">
            <w:r>
              <w:t>Postbus 20018</w:t>
            </w:r>
          </w:p>
          <w:p w:rsidR="008E3932" w:rsidP="00D9561B" w:rsidRDefault="00105DC6" w14:paraId="29BBD5B2" w14:textId="74E33D5A">
            <w:r>
              <w:t>2500 EA</w:t>
            </w:r>
            <w:r w:rsidR="00F679BD">
              <w:t xml:space="preserve"> </w:t>
            </w:r>
            <w:r>
              <w:t>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611A7B" w:rsidTr="00FF66F9" w14:paraId="1ED5E566" w14:textId="77777777">
        <w:trPr>
          <w:trHeight w:val="289" w:hRule="exact"/>
        </w:trPr>
        <w:tc>
          <w:tcPr>
            <w:tcW w:w="929" w:type="dxa"/>
          </w:tcPr>
          <w:p w:rsidRPr="00434042" w:rsidR="0005404B" w:rsidP="00FF66F9" w:rsidRDefault="00105DC6" w14:paraId="2E5AFCBB" w14:textId="77777777">
            <w:pPr>
              <w:rPr>
                <w:lang w:eastAsia="en-US"/>
              </w:rPr>
            </w:pPr>
            <w:r>
              <w:rPr>
                <w:lang w:eastAsia="en-US"/>
              </w:rPr>
              <w:t>Datum</w:t>
            </w:r>
          </w:p>
        </w:tc>
        <w:tc>
          <w:tcPr>
            <w:tcW w:w="6581" w:type="dxa"/>
          </w:tcPr>
          <w:p w:rsidRPr="00434042" w:rsidR="0005404B" w:rsidP="00FF66F9" w:rsidRDefault="006C55EC" w14:paraId="739E66AD" w14:textId="4EB53B2C">
            <w:pPr>
              <w:rPr>
                <w:lang w:eastAsia="en-US"/>
              </w:rPr>
            </w:pPr>
            <w:r>
              <w:rPr>
                <w:lang w:eastAsia="en-US"/>
              </w:rPr>
              <w:t>22 september 2026</w:t>
            </w:r>
          </w:p>
        </w:tc>
      </w:tr>
      <w:tr w:rsidR="00611A7B" w:rsidTr="00FF66F9" w14:paraId="479A9409" w14:textId="77777777">
        <w:trPr>
          <w:trHeight w:val="368"/>
        </w:trPr>
        <w:tc>
          <w:tcPr>
            <w:tcW w:w="929" w:type="dxa"/>
          </w:tcPr>
          <w:p w:rsidR="0005404B" w:rsidP="00FF66F9" w:rsidRDefault="00105DC6" w14:paraId="0ECE38EC" w14:textId="77777777">
            <w:pPr>
              <w:rPr>
                <w:lang w:eastAsia="en-US"/>
              </w:rPr>
            </w:pPr>
            <w:r>
              <w:rPr>
                <w:lang w:eastAsia="en-US"/>
              </w:rPr>
              <w:t>Betreft</w:t>
            </w:r>
          </w:p>
        </w:tc>
        <w:tc>
          <w:tcPr>
            <w:tcW w:w="6581" w:type="dxa"/>
          </w:tcPr>
          <w:p w:rsidR="0005404B" w:rsidP="00FF66F9" w:rsidRDefault="00105DC6" w14:paraId="186A786C" w14:textId="775F0F30">
            <w:pPr>
              <w:rPr>
                <w:lang w:eastAsia="en-US"/>
              </w:rPr>
            </w:pPr>
            <w:r>
              <w:rPr>
                <w:lang w:eastAsia="en-US"/>
              </w:rPr>
              <w:t xml:space="preserve">Stand van zaken Einstein </w:t>
            </w:r>
            <w:proofErr w:type="spellStart"/>
            <w:r>
              <w:rPr>
                <w:lang w:eastAsia="en-US"/>
              </w:rPr>
              <w:t>Telescope</w:t>
            </w:r>
            <w:proofErr w:type="spellEnd"/>
          </w:p>
        </w:tc>
      </w:tr>
    </w:tbl>
    <w:p w:rsidR="00611A7B" w:rsidRDefault="00611A7B" w14:paraId="102DFE15" w14:textId="6953CB9D"/>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611A7B" w:rsidTr="00A421A1" w14:paraId="6AF77D65" w14:textId="77777777">
        <w:tc>
          <w:tcPr>
            <w:tcW w:w="2160" w:type="dxa"/>
          </w:tcPr>
          <w:p w:rsidRPr="00F53C9D" w:rsidR="006205C0" w:rsidP="00686AED" w:rsidRDefault="00105DC6" w14:paraId="4F7912D1" w14:textId="77777777">
            <w:pPr>
              <w:pStyle w:val="Colofonkop"/>
              <w:framePr w:hSpace="0" w:wrap="auto" w:hAnchor="text" w:vAnchor="margin" w:xAlign="left" w:yAlign="inline"/>
            </w:pPr>
            <w:r>
              <w:t>Onderzoek en Wetenschapsbeleid</w:t>
            </w:r>
          </w:p>
          <w:p w:rsidR="006205C0" w:rsidP="00A421A1" w:rsidRDefault="00105DC6" w14:paraId="72D3B5B0" w14:textId="77777777">
            <w:pPr>
              <w:pStyle w:val="Huisstijl-Gegeven"/>
              <w:spacing w:after="0"/>
            </w:pPr>
            <w:r>
              <w:t xml:space="preserve">Rijnstraat 50 </w:t>
            </w:r>
          </w:p>
          <w:p w:rsidR="004425A7" w:rsidP="00E972A2" w:rsidRDefault="00105DC6" w14:paraId="3EEE1201" w14:textId="77777777">
            <w:pPr>
              <w:pStyle w:val="Huisstijl-Gegeven"/>
              <w:spacing w:after="0"/>
            </w:pPr>
            <w:r>
              <w:t>Den Haag</w:t>
            </w:r>
          </w:p>
          <w:p w:rsidR="004425A7" w:rsidP="00E972A2" w:rsidRDefault="00105DC6" w14:paraId="4E358DF3" w14:textId="77777777">
            <w:pPr>
              <w:pStyle w:val="Huisstijl-Gegeven"/>
              <w:spacing w:after="0"/>
            </w:pPr>
            <w:r>
              <w:t>Postbus 16375</w:t>
            </w:r>
          </w:p>
          <w:p w:rsidR="004425A7" w:rsidP="00E972A2" w:rsidRDefault="00105DC6" w14:paraId="77937818" w14:textId="77777777">
            <w:pPr>
              <w:pStyle w:val="Huisstijl-Gegeven"/>
              <w:spacing w:after="0"/>
            </w:pPr>
            <w:r>
              <w:t>2500 BJ Den Haag</w:t>
            </w:r>
          </w:p>
          <w:p w:rsidR="004425A7" w:rsidP="00E972A2" w:rsidRDefault="00105DC6" w14:paraId="6F73223C" w14:textId="77777777">
            <w:pPr>
              <w:pStyle w:val="Huisstijl-Gegeven"/>
              <w:spacing w:after="90"/>
            </w:pPr>
            <w:r>
              <w:t>www.rijksoverheid.nl</w:t>
            </w:r>
          </w:p>
          <w:p w:rsidRPr="00D86CC6" w:rsidR="006205C0" w:rsidP="00A421A1" w:rsidRDefault="00105DC6" w14:paraId="2EF538D5" w14:textId="77777777">
            <w:pPr>
              <w:spacing w:line="180" w:lineRule="exact"/>
              <w:rPr>
                <w:b/>
                <w:sz w:val="13"/>
                <w:szCs w:val="13"/>
              </w:rPr>
            </w:pPr>
            <w:r>
              <w:rPr>
                <w:b/>
                <w:sz w:val="13"/>
                <w:szCs w:val="13"/>
              </w:rPr>
              <w:t>Contactpersoon</w:t>
            </w:r>
          </w:p>
          <w:p w:rsidR="006205C0" w:rsidP="00A421A1" w:rsidRDefault="006205C0" w14:paraId="35E9702D" w14:textId="77777777">
            <w:pPr>
              <w:spacing w:line="180" w:lineRule="exact"/>
              <w:rPr>
                <w:sz w:val="13"/>
                <w:szCs w:val="13"/>
              </w:rPr>
            </w:pPr>
          </w:p>
          <w:p w:rsidRPr="00A32073" w:rsidR="006C55EC" w:rsidP="00A421A1" w:rsidRDefault="006C55EC" w14:paraId="07FC0925" w14:textId="4CE5A182">
            <w:pPr>
              <w:spacing w:line="180" w:lineRule="exact"/>
              <w:rPr>
                <w:sz w:val="13"/>
                <w:szCs w:val="13"/>
              </w:rPr>
            </w:pPr>
          </w:p>
        </w:tc>
      </w:tr>
      <w:tr w:rsidR="00611A7B" w:rsidTr="00A421A1" w14:paraId="17F6A2FA" w14:textId="77777777">
        <w:trPr>
          <w:trHeight w:val="200" w:hRule="exact"/>
        </w:trPr>
        <w:tc>
          <w:tcPr>
            <w:tcW w:w="2160" w:type="dxa"/>
          </w:tcPr>
          <w:p w:rsidRPr="00356D2B" w:rsidR="006205C0" w:rsidP="00A421A1" w:rsidRDefault="006205C0" w14:paraId="33928B4C" w14:textId="77777777">
            <w:pPr>
              <w:spacing w:after="90" w:line="180" w:lineRule="exact"/>
              <w:rPr>
                <w:sz w:val="13"/>
                <w:szCs w:val="13"/>
              </w:rPr>
            </w:pPr>
          </w:p>
        </w:tc>
      </w:tr>
      <w:tr w:rsidR="00611A7B" w:rsidTr="00A421A1" w14:paraId="66A73CFB" w14:textId="77777777">
        <w:trPr>
          <w:trHeight w:val="450"/>
        </w:trPr>
        <w:tc>
          <w:tcPr>
            <w:tcW w:w="2160" w:type="dxa"/>
          </w:tcPr>
          <w:p w:rsidR="00F51A76" w:rsidP="00A421A1" w:rsidRDefault="00105DC6" w14:paraId="6BD7056B" w14:textId="77777777">
            <w:pPr>
              <w:spacing w:line="180" w:lineRule="exact"/>
              <w:rPr>
                <w:b/>
                <w:sz w:val="13"/>
                <w:szCs w:val="13"/>
              </w:rPr>
            </w:pPr>
            <w:r>
              <w:rPr>
                <w:b/>
                <w:sz w:val="13"/>
                <w:szCs w:val="13"/>
              </w:rPr>
              <w:t>Onze referentie</w:t>
            </w:r>
          </w:p>
          <w:p w:rsidRPr="00FA7882" w:rsidR="006205C0" w:rsidP="00215356" w:rsidRDefault="00105DC6" w14:paraId="32F7C758" w14:textId="77777777">
            <w:pPr>
              <w:spacing w:line="180" w:lineRule="exact"/>
              <w:rPr>
                <w:sz w:val="13"/>
                <w:szCs w:val="13"/>
              </w:rPr>
            </w:pPr>
            <w:r>
              <w:rPr>
                <w:sz w:val="13"/>
                <w:szCs w:val="13"/>
              </w:rPr>
              <w:t>66358760</w:t>
            </w:r>
          </w:p>
        </w:tc>
      </w:tr>
      <w:tr w:rsidR="00611A7B" w:rsidTr="00D130C0" w14:paraId="4ECC6D2B" w14:textId="77777777">
        <w:trPr>
          <w:trHeight w:val="113"/>
        </w:trPr>
        <w:tc>
          <w:tcPr>
            <w:tcW w:w="2160" w:type="dxa"/>
          </w:tcPr>
          <w:p w:rsidRPr="00C5333A" w:rsidR="006205C0" w:rsidP="00D36088" w:rsidRDefault="00105DC6" w14:paraId="38DB43FF" w14:textId="77777777">
            <w:pPr>
              <w:tabs>
                <w:tab w:val="center" w:pos="1080"/>
              </w:tabs>
              <w:spacing w:line="180" w:lineRule="exact"/>
              <w:rPr>
                <w:sz w:val="13"/>
                <w:szCs w:val="13"/>
              </w:rPr>
            </w:pPr>
            <w:r>
              <w:rPr>
                <w:b/>
                <w:sz w:val="13"/>
                <w:szCs w:val="13"/>
              </w:rPr>
              <w:t>Bijlagen</w:t>
            </w:r>
          </w:p>
        </w:tc>
      </w:tr>
      <w:tr w:rsidR="00611A7B" w:rsidTr="00D130C0" w14:paraId="6FA44D5A" w14:textId="77777777">
        <w:trPr>
          <w:trHeight w:val="113"/>
        </w:trPr>
        <w:tc>
          <w:tcPr>
            <w:tcW w:w="2160" w:type="dxa"/>
          </w:tcPr>
          <w:p w:rsidRPr="00D74F66" w:rsidR="006205C0" w:rsidP="00A421A1" w:rsidRDefault="006205C0" w14:paraId="1384FB2B" w14:textId="77777777">
            <w:pPr>
              <w:spacing w:after="90" w:line="180" w:lineRule="exact"/>
              <w:rPr>
                <w:sz w:val="13"/>
              </w:rPr>
            </w:pPr>
          </w:p>
        </w:tc>
      </w:tr>
    </w:tbl>
    <w:p w:rsidRPr="00AF0924" w:rsidR="00BA7DA0" w:rsidP="00BA7DA0" w:rsidRDefault="00BA7DA0" w14:paraId="6305F268" w14:textId="0A45AFEF">
      <w:pPr>
        <w:spacing w:line="240" w:lineRule="auto"/>
        <w:rPr>
          <w:szCs w:val="18"/>
        </w:rPr>
      </w:pPr>
      <w:r w:rsidRPr="00AF0924">
        <w:rPr>
          <w:szCs w:val="18"/>
        </w:rPr>
        <w:t xml:space="preserve">Zoals eerder toegezegd houd ik uw Kamer graag op de hoogte van relevante ontwikkelingen in de mogelijke komst van de Einstein </w:t>
      </w:r>
      <w:proofErr w:type="spellStart"/>
      <w:r w:rsidRPr="00AF0924">
        <w:rPr>
          <w:szCs w:val="18"/>
        </w:rPr>
        <w:t>Telescope</w:t>
      </w:r>
      <w:proofErr w:type="spellEnd"/>
      <w:r w:rsidRPr="00AF0924">
        <w:rPr>
          <w:szCs w:val="18"/>
        </w:rPr>
        <w:t xml:space="preserve"> (ET) naar de Euregio Maas-Rijn (EMR), de grensregio van Limburg met België (Vlaanderen en Wallonië) en Duitsland (Noordrijn-Westfalen). Het naar de EMR-regio halen van de Einstein </w:t>
      </w:r>
      <w:proofErr w:type="spellStart"/>
      <w:r w:rsidRPr="00AF0924">
        <w:rPr>
          <w:szCs w:val="18"/>
        </w:rPr>
        <w:t>Telescope</w:t>
      </w:r>
      <w:proofErr w:type="spellEnd"/>
      <w:r w:rsidRPr="00AF0924">
        <w:rPr>
          <w:szCs w:val="18"/>
        </w:rPr>
        <w:t xml:space="preserve"> is een prioriteit van het kabinet. De Einstein </w:t>
      </w:r>
      <w:proofErr w:type="spellStart"/>
      <w:r w:rsidRPr="00AF0924">
        <w:rPr>
          <w:szCs w:val="18"/>
        </w:rPr>
        <w:t>Telescope</w:t>
      </w:r>
      <w:proofErr w:type="spellEnd"/>
      <w:r w:rsidRPr="00AF0924">
        <w:rPr>
          <w:szCs w:val="18"/>
        </w:rPr>
        <w:t xml:space="preserve"> is opgenomen in het coalitieakkoord van het kabinet en ook in de regeerakkoorden van onze EMR-partners. </w:t>
      </w:r>
    </w:p>
    <w:p w:rsidRPr="00AF0924" w:rsidR="00BA7DA0" w:rsidP="00BA7DA0" w:rsidRDefault="00BA7DA0" w14:paraId="76316F7F" w14:textId="77777777">
      <w:pPr>
        <w:spacing w:line="240" w:lineRule="auto"/>
        <w:rPr>
          <w:szCs w:val="18"/>
        </w:rPr>
      </w:pPr>
    </w:p>
    <w:p w:rsidRPr="00AF0924" w:rsidR="00BA7DA0" w:rsidP="00BA7DA0" w:rsidRDefault="00BA7DA0" w14:paraId="618F54AB" w14:textId="77777777">
      <w:pPr>
        <w:spacing w:line="240" w:lineRule="auto"/>
        <w:rPr>
          <w:szCs w:val="18"/>
        </w:rPr>
      </w:pPr>
      <w:r w:rsidRPr="00AF0924">
        <w:rPr>
          <w:szCs w:val="18"/>
        </w:rPr>
        <w:t xml:space="preserve">De Einstein </w:t>
      </w:r>
      <w:proofErr w:type="spellStart"/>
      <w:r w:rsidRPr="00AF0924">
        <w:rPr>
          <w:szCs w:val="18"/>
        </w:rPr>
        <w:t>Telescope</w:t>
      </w:r>
      <w:proofErr w:type="spellEnd"/>
      <w:r w:rsidRPr="00AF0924">
        <w:rPr>
          <w:szCs w:val="18"/>
        </w:rPr>
        <w:t xml:space="preserve"> realiseert grensverleggende wetenschap in combinatie met baanbrekende innovatie, economische valorisatie en regionale versterking in Zuid-Limburg en de Euregio. Bovendien versterken we met wetenschappelijke infrastructuur van wereldklasse de basis onder onze toekomstige welvaart en autonomie in Europa.</w:t>
      </w:r>
    </w:p>
    <w:p w:rsidRPr="00AF0924" w:rsidR="00BA7DA0" w:rsidP="00BA7DA0" w:rsidRDefault="00BA7DA0" w14:paraId="52B015F0" w14:textId="77777777">
      <w:pPr>
        <w:spacing w:line="240" w:lineRule="auto"/>
        <w:rPr>
          <w:szCs w:val="18"/>
        </w:rPr>
      </w:pPr>
      <w:r w:rsidRPr="00AF0924">
        <w:rPr>
          <w:szCs w:val="18"/>
        </w:rPr>
        <w:t>De ET-</w:t>
      </w:r>
      <w:proofErr w:type="spellStart"/>
      <w:r w:rsidRPr="00AF0924">
        <w:rPr>
          <w:szCs w:val="18"/>
        </w:rPr>
        <w:t>Pathfinder</w:t>
      </w:r>
      <w:proofErr w:type="spellEnd"/>
      <w:r w:rsidRPr="00AF0924">
        <w:rPr>
          <w:szCs w:val="18"/>
        </w:rPr>
        <w:t xml:space="preserve"> in Maastricht speelt in het kennis- en innovatie-ecosysteem van de Einstein </w:t>
      </w:r>
      <w:proofErr w:type="spellStart"/>
      <w:r w:rsidRPr="00AF0924">
        <w:rPr>
          <w:szCs w:val="18"/>
        </w:rPr>
        <w:t>Telescope</w:t>
      </w:r>
      <w:proofErr w:type="spellEnd"/>
      <w:r w:rsidRPr="00AF0924">
        <w:rPr>
          <w:szCs w:val="18"/>
        </w:rPr>
        <w:t xml:space="preserve"> een zeer belangrijke rol. Voor de realisatie van de Einstein </w:t>
      </w:r>
      <w:proofErr w:type="spellStart"/>
      <w:r w:rsidRPr="00AF0924">
        <w:rPr>
          <w:szCs w:val="18"/>
        </w:rPr>
        <w:t>Telescope</w:t>
      </w:r>
      <w:proofErr w:type="spellEnd"/>
      <w:r w:rsidRPr="00AF0924">
        <w:rPr>
          <w:szCs w:val="18"/>
        </w:rPr>
        <w:t xml:space="preserve"> werk ik nauw samen met de minister van Buitenlandse Zaken, de minister van Economische Zaken en Klimaat en de Provincie Limburg. Op dit moment gaan we de laatste fase in voor wat betreft de voorbereidingen van de EMR-inzet voor de Einstein </w:t>
      </w:r>
      <w:proofErr w:type="spellStart"/>
      <w:r w:rsidRPr="00AF0924">
        <w:rPr>
          <w:szCs w:val="18"/>
        </w:rPr>
        <w:t>Telescope</w:t>
      </w:r>
      <w:proofErr w:type="spellEnd"/>
      <w:r w:rsidRPr="00AF0924">
        <w:rPr>
          <w:szCs w:val="18"/>
        </w:rPr>
        <w:t xml:space="preserve">. Met deze brief neem ik uw Kamer graag mee in de laatste stand van zaken en de komende vervolgstappen. </w:t>
      </w:r>
    </w:p>
    <w:p w:rsidRPr="00AF0924" w:rsidR="00BA7DA0" w:rsidP="00BA7DA0" w:rsidRDefault="00BA7DA0" w14:paraId="48466EA8" w14:textId="77777777">
      <w:pPr>
        <w:spacing w:line="240" w:lineRule="auto"/>
        <w:rPr>
          <w:szCs w:val="18"/>
        </w:rPr>
      </w:pPr>
    </w:p>
    <w:p w:rsidRPr="00AF0924" w:rsidR="00BA7DA0" w:rsidP="00BA7DA0" w:rsidRDefault="00BA7DA0" w14:paraId="510FEE09" w14:textId="0F637DA1">
      <w:pPr>
        <w:spacing w:line="240" w:lineRule="auto"/>
        <w:rPr>
          <w:szCs w:val="18"/>
        </w:rPr>
      </w:pPr>
      <w:r w:rsidRPr="00AF0924">
        <w:rPr>
          <w:szCs w:val="18"/>
        </w:rPr>
        <w:t xml:space="preserve">In het proces om te komen tot een Einstein </w:t>
      </w:r>
      <w:proofErr w:type="spellStart"/>
      <w:r w:rsidRPr="00AF0924">
        <w:rPr>
          <w:szCs w:val="18"/>
        </w:rPr>
        <w:t>Telescope</w:t>
      </w:r>
      <w:proofErr w:type="spellEnd"/>
      <w:r w:rsidRPr="00AF0924">
        <w:rPr>
          <w:szCs w:val="18"/>
        </w:rPr>
        <w:t xml:space="preserve"> in Europa zijn verschillende mogelijke locaties: de EMR-regio, Sardinië (Italië) en Saksen (Duitsland). Daarnaast zijn er twee verschillende ontwerpen mogelijk: een enkele driehoek en een dubbele L-vorm</w:t>
      </w:r>
      <w:r w:rsidR="00F679BD">
        <w:rPr>
          <w:szCs w:val="18"/>
        </w:rPr>
        <w:t>,</w:t>
      </w:r>
      <w:r w:rsidRPr="00AF0924">
        <w:rPr>
          <w:szCs w:val="18"/>
        </w:rPr>
        <w:t xml:space="preserve"> verdeeld over 2 locaties in Europa. Met één driehoekige detector kan de herkomst van een gravitatiegolf worden bepaald; met L-vormige detectoren zijn hiervoor ten minste twee detectoren nodig elk op verschillende locaties in Europa</w:t>
      </w:r>
      <w:r w:rsidRPr="00AF0924" w:rsidR="009C339C">
        <w:rPr>
          <w:szCs w:val="18"/>
        </w:rPr>
        <w:t>, waar zoveel mogelijk afstand tussen zit</w:t>
      </w:r>
      <w:r w:rsidRPr="00AF0924">
        <w:rPr>
          <w:szCs w:val="18"/>
        </w:rPr>
        <w:t>.</w:t>
      </w:r>
    </w:p>
    <w:p w:rsidRPr="00AF0924" w:rsidR="00AF0924" w:rsidRDefault="00AF0924" w14:paraId="6B2BA24A" w14:textId="5BF36030">
      <w:pPr>
        <w:spacing w:line="240" w:lineRule="auto"/>
        <w:rPr>
          <w:szCs w:val="18"/>
        </w:rPr>
      </w:pPr>
      <w:r w:rsidRPr="00AF0924">
        <w:rPr>
          <w:szCs w:val="18"/>
        </w:rPr>
        <w:br w:type="page"/>
      </w:r>
    </w:p>
    <w:p w:rsidRPr="00AF0924" w:rsidR="00BA7DA0" w:rsidP="00BA7DA0" w:rsidRDefault="00BA7DA0" w14:paraId="03FDD49E" w14:textId="77777777">
      <w:pPr>
        <w:spacing w:line="240" w:lineRule="auto"/>
        <w:rPr>
          <w:i/>
          <w:iCs/>
          <w:szCs w:val="18"/>
        </w:rPr>
      </w:pPr>
      <w:r w:rsidRPr="00AF0924">
        <w:rPr>
          <w:i/>
          <w:iCs/>
          <w:szCs w:val="18"/>
        </w:rPr>
        <w:lastRenderedPageBreak/>
        <w:t>Naar afronding haalbaarheidsonderzoek driehoek in EMR-regio</w:t>
      </w:r>
    </w:p>
    <w:p w:rsidRPr="00AF0924" w:rsidR="00BA7DA0" w:rsidP="00BA7DA0" w:rsidRDefault="00BA7DA0" w14:paraId="3BD25BE2" w14:textId="4D19FB62">
      <w:pPr>
        <w:spacing w:line="240" w:lineRule="auto"/>
        <w:rPr>
          <w:szCs w:val="18"/>
        </w:rPr>
      </w:pPr>
      <w:r w:rsidRPr="00AF0924">
        <w:rPr>
          <w:szCs w:val="18"/>
        </w:rPr>
        <w:t>De driehoek is het ontwerp dat als basis heeft gediend voor de aanvraag bij het Nationaal Groeifonds en voor de samenwerking met de partners uit België en Duitsland. Daarom is het onderzoek van het projectbureau de afgelopen jaren gericht geweest op de fysieke haalbaarheid van dit ontwerp. De studie naar de fysieke haalbaarheid van een driehoek in de EMR-regio bevindt zich nu in de eindfase. De resultaten van het derde en tevens laatste meetpunt wordt op korte termijn verwacht. Het EMR-projectbureau in Maastricht ligt daarmee op koers om een volledig locatievoorstel op te leveren op basis van dit onderzoek.</w:t>
      </w:r>
    </w:p>
    <w:p w:rsidRPr="00AF0924" w:rsidR="00BA7DA0" w:rsidP="00BA7DA0" w:rsidRDefault="00BA7DA0" w14:paraId="101BC692" w14:textId="77777777">
      <w:pPr>
        <w:spacing w:line="240" w:lineRule="auto"/>
        <w:rPr>
          <w:szCs w:val="18"/>
        </w:rPr>
      </w:pPr>
    </w:p>
    <w:p w:rsidRPr="00AF0924" w:rsidR="00BA7DA0" w:rsidP="00BA7DA0" w:rsidRDefault="00BA7DA0" w14:paraId="149D7DDF" w14:textId="77777777">
      <w:pPr>
        <w:spacing w:line="240" w:lineRule="auto"/>
        <w:rPr>
          <w:i/>
          <w:iCs/>
          <w:szCs w:val="18"/>
        </w:rPr>
      </w:pPr>
      <w:r w:rsidRPr="00AF0924">
        <w:rPr>
          <w:i/>
          <w:iCs/>
          <w:szCs w:val="18"/>
        </w:rPr>
        <w:t>Verdere verkenning naar alternatief ontwerp</w:t>
      </w:r>
    </w:p>
    <w:p w:rsidRPr="00AF0924" w:rsidR="00BA7DA0" w:rsidP="00BA7DA0" w:rsidRDefault="00BA7DA0" w14:paraId="78F29BA4" w14:textId="77777777">
      <w:pPr>
        <w:spacing w:line="240" w:lineRule="auto"/>
        <w:rPr>
          <w:szCs w:val="18"/>
        </w:rPr>
      </w:pPr>
      <w:r w:rsidRPr="00AF0924">
        <w:rPr>
          <w:szCs w:val="18"/>
        </w:rPr>
        <w:t xml:space="preserve">In mijn Kamerbrief van 2 juli 2025 heb ik u geïnformeerd dat de overkoepelende Europese Einstein </w:t>
      </w:r>
      <w:proofErr w:type="spellStart"/>
      <w:r w:rsidRPr="00AF0924">
        <w:rPr>
          <w:szCs w:val="18"/>
        </w:rPr>
        <w:t>Telescope</w:t>
      </w:r>
      <w:proofErr w:type="spellEnd"/>
      <w:r w:rsidRPr="00AF0924">
        <w:rPr>
          <w:szCs w:val="18"/>
        </w:rPr>
        <w:t xml:space="preserve"> Organisatie (ETO) aan alle partijen heeft verzocht om onderzoek te doen naar zowel de driehoek als de dubbele L-vorm. De reden hiervoor is dat zo een optimale vergelijking kan plaatsvinden en zo de beste wetenschap en grootste maatschappelijke en economische waarde gerealiseerd kan worden. Het projectbureau in Maastricht heeft daartoe medio 2025</w:t>
      </w:r>
      <w:r w:rsidRPr="00AF0924">
        <w:rPr>
          <w:b/>
          <w:bCs/>
          <w:szCs w:val="18"/>
        </w:rPr>
        <w:t xml:space="preserve"> </w:t>
      </w:r>
      <w:r w:rsidRPr="00AF0924">
        <w:rPr>
          <w:szCs w:val="18"/>
        </w:rPr>
        <w:t xml:space="preserve">een zogenoemde “desk </w:t>
      </w:r>
      <w:proofErr w:type="spellStart"/>
      <w:r w:rsidRPr="00AF0924">
        <w:rPr>
          <w:szCs w:val="18"/>
        </w:rPr>
        <w:t>study</w:t>
      </w:r>
      <w:proofErr w:type="spellEnd"/>
      <w:r w:rsidRPr="00AF0924">
        <w:rPr>
          <w:szCs w:val="18"/>
        </w:rPr>
        <w:t xml:space="preserve">” laten uitvoeren naar de mogelijke inpasbaarheid van een L-vorm in de EMR-regio. </w:t>
      </w:r>
    </w:p>
    <w:p w:rsidRPr="00AF0924" w:rsidR="00BA7DA0" w:rsidP="00BA7DA0" w:rsidRDefault="00BA7DA0" w14:paraId="0E49D54C" w14:textId="77777777">
      <w:pPr>
        <w:spacing w:line="240" w:lineRule="auto"/>
        <w:rPr>
          <w:szCs w:val="18"/>
        </w:rPr>
      </w:pPr>
    </w:p>
    <w:p w:rsidRPr="00AF0924" w:rsidR="00BA7DA0" w:rsidP="00BA7DA0" w:rsidRDefault="00BA7DA0" w14:paraId="3E40EEE6" w14:textId="3E26F160">
      <w:pPr>
        <w:spacing w:line="240" w:lineRule="auto"/>
        <w:rPr>
          <w:szCs w:val="18"/>
        </w:rPr>
      </w:pPr>
      <w:r w:rsidRPr="00AF0924">
        <w:rPr>
          <w:szCs w:val="18"/>
        </w:rPr>
        <w:t xml:space="preserve">Ondertussen hebben de EMR-partners </w:t>
      </w:r>
      <w:r w:rsidR="006924A6">
        <w:rPr>
          <w:szCs w:val="18"/>
        </w:rPr>
        <w:t>op</w:t>
      </w:r>
      <w:r w:rsidRPr="00AF0924">
        <w:rPr>
          <w:szCs w:val="18"/>
        </w:rPr>
        <w:t xml:space="preserve"> 3 februari 2026 een Wetenschappelijke adviesraad (</w:t>
      </w:r>
      <w:proofErr w:type="spellStart"/>
      <w:r w:rsidRPr="00AF0924">
        <w:rPr>
          <w:szCs w:val="18"/>
        </w:rPr>
        <w:t>Scientific</w:t>
      </w:r>
      <w:proofErr w:type="spellEnd"/>
      <w:r w:rsidRPr="00AF0924">
        <w:rPr>
          <w:szCs w:val="18"/>
        </w:rPr>
        <w:t xml:space="preserve"> </w:t>
      </w:r>
      <w:proofErr w:type="spellStart"/>
      <w:r w:rsidRPr="00AF0924">
        <w:rPr>
          <w:szCs w:val="18"/>
        </w:rPr>
        <w:t>Advisory</w:t>
      </w:r>
      <w:proofErr w:type="spellEnd"/>
      <w:r w:rsidRPr="00AF0924">
        <w:rPr>
          <w:szCs w:val="18"/>
        </w:rPr>
        <w:t xml:space="preserve"> </w:t>
      </w:r>
      <w:proofErr w:type="spellStart"/>
      <w:r w:rsidRPr="00AF0924">
        <w:rPr>
          <w:szCs w:val="18"/>
        </w:rPr>
        <w:t>Committee</w:t>
      </w:r>
      <w:proofErr w:type="spellEnd"/>
      <w:r w:rsidRPr="00AF0924">
        <w:rPr>
          <w:szCs w:val="18"/>
        </w:rPr>
        <w:t xml:space="preserve">) opgericht. De reden hiervoor was dat er nog geen mechanisme was voor het wetenschappelijk valideren van de haalbaarheidsstudies. Deze adviesraad heeft afgelopen zomer geconstateerd dat alleen een “desk </w:t>
      </w:r>
      <w:proofErr w:type="spellStart"/>
      <w:r w:rsidRPr="00AF0924">
        <w:rPr>
          <w:szCs w:val="18"/>
        </w:rPr>
        <w:t>study</w:t>
      </w:r>
      <w:proofErr w:type="spellEnd"/>
      <w:r w:rsidRPr="00AF0924">
        <w:rPr>
          <w:szCs w:val="18"/>
        </w:rPr>
        <w:t>” nog niet voldoende is voor een echt goed oordeel voor de fysieke haalbaarheid van een L-vorm. Daarom heeft zij de EMR-partners geadviseerd om nu dit verkennende onderzoek verder te verdiepen met onderzoek naar de fysieke en seismologische haalbaarheid van een L-vorm in de EMR-regio</w:t>
      </w:r>
      <w:r w:rsidR="00FE5BA3">
        <w:rPr>
          <w:szCs w:val="18"/>
        </w:rPr>
        <w:t>.</w:t>
      </w:r>
      <w:r w:rsidRPr="00FE5BA3" w:rsidR="00FE5BA3">
        <w:rPr>
          <w:szCs w:val="18"/>
        </w:rPr>
        <w:t xml:space="preserve"> Daartoe komt het projectbureau met een nader voorstel, waarbij aanvullende boringen nodig zijn.</w:t>
      </w:r>
      <w:r w:rsidRPr="00AF0924">
        <w:rPr>
          <w:szCs w:val="18"/>
        </w:rPr>
        <w:t xml:space="preserve"> Hierdoor houdt de EMR-regio alle opties voor een Einstein </w:t>
      </w:r>
      <w:proofErr w:type="spellStart"/>
      <w:r w:rsidRPr="00AF0924">
        <w:rPr>
          <w:szCs w:val="18"/>
        </w:rPr>
        <w:t>Telescope</w:t>
      </w:r>
      <w:proofErr w:type="spellEnd"/>
      <w:r w:rsidRPr="00AF0924">
        <w:rPr>
          <w:szCs w:val="18"/>
        </w:rPr>
        <w:t xml:space="preserve"> open. De L-vorm in de EMR-regio zou </w:t>
      </w:r>
      <w:r w:rsidRPr="00AF0924" w:rsidR="009C339C">
        <w:rPr>
          <w:szCs w:val="18"/>
        </w:rPr>
        <w:t xml:space="preserve">vanwege de afstand </w:t>
      </w:r>
      <w:r w:rsidRPr="00AF0924">
        <w:rPr>
          <w:szCs w:val="18"/>
        </w:rPr>
        <w:t>dan</w:t>
      </w:r>
      <w:r w:rsidRPr="00AF0924" w:rsidR="009C339C">
        <w:rPr>
          <w:szCs w:val="18"/>
        </w:rPr>
        <w:t xml:space="preserve"> bij voorkeur</w:t>
      </w:r>
      <w:r w:rsidRPr="00AF0924">
        <w:rPr>
          <w:szCs w:val="18"/>
        </w:rPr>
        <w:t xml:space="preserve"> gecombineerd worden met een L-vorm op Sardinië (Italië). Vanwege de afronding van de haalbaarheidsstudie van de driehoek, is er nu de mogelijkheid en capaciteit om opvolging te geven aan dit advies van de Wetenschappelijke adviesraad. </w:t>
      </w:r>
    </w:p>
    <w:p w:rsidRPr="00AF0924" w:rsidR="00BA7DA0" w:rsidP="00BA7DA0" w:rsidRDefault="00BA7DA0" w14:paraId="5C19CDC3" w14:textId="77777777">
      <w:pPr>
        <w:spacing w:line="240" w:lineRule="auto"/>
        <w:rPr>
          <w:szCs w:val="18"/>
        </w:rPr>
      </w:pPr>
    </w:p>
    <w:p w:rsidRPr="00AF0924" w:rsidR="00BA7DA0" w:rsidP="00BA7DA0" w:rsidRDefault="00BA7DA0" w14:paraId="64F7945E" w14:textId="77777777">
      <w:pPr>
        <w:spacing w:line="240" w:lineRule="auto"/>
        <w:rPr>
          <w:i/>
          <w:iCs/>
          <w:szCs w:val="18"/>
        </w:rPr>
      </w:pPr>
      <w:r w:rsidRPr="00AF0924">
        <w:rPr>
          <w:i/>
          <w:iCs/>
          <w:szCs w:val="18"/>
        </w:rPr>
        <w:t xml:space="preserve">Verdere proces en afweging </w:t>
      </w:r>
    </w:p>
    <w:p w:rsidRPr="00AF0924" w:rsidR="00BA7DA0" w:rsidP="00BA7DA0" w:rsidRDefault="00BA7DA0" w14:paraId="0903D4E2" w14:textId="7ABE5684">
      <w:pPr>
        <w:spacing w:line="240" w:lineRule="auto"/>
        <w:rPr>
          <w:szCs w:val="18"/>
        </w:rPr>
      </w:pPr>
      <w:r w:rsidRPr="00AF0924">
        <w:rPr>
          <w:szCs w:val="18"/>
        </w:rPr>
        <w:t xml:space="preserve">De komende tijd volgen de resultaten van een aantal belangrijke studies voor de Einstein </w:t>
      </w:r>
      <w:proofErr w:type="spellStart"/>
      <w:r w:rsidRPr="00AF0924">
        <w:rPr>
          <w:szCs w:val="18"/>
        </w:rPr>
        <w:t>Telescope</w:t>
      </w:r>
      <w:proofErr w:type="spellEnd"/>
      <w:r w:rsidRPr="00AF0924">
        <w:rPr>
          <w:szCs w:val="18"/>
        </w:rPr>
        <w:t xml:space="preserve"> in de EMR-regio. Mede op basis van de uitkomsten van deze studies, zal op een later moment integrale weging en besluitvorming plaatsvinden. Dit betreft met name drie punten: </w:t>
      </w:r>
    </w:p>
    <w:p w:rsidR="00BA7DA0" w:rsidP="00BA7DA0" w:rsidRDefault="00BA7DA0" w14:paraId="0DB65E51" w14:textId="77777777">
      <w:pPr>
        <w:spacing w:line="240" w:lineRule="auto"/>
        <w:rPr>
          <w:szCs w:val="18"/>
        </w:rPr>
      </w:pPr>
    </w:p>
    <w:p w:rsidRPr="00566180" w:rsidR="00566180" w:rsidP="00566180" w:rsidRDefault="00566180" w14:paraId="440A9EE5" w14:textId="77777777">
      <w:pPr>
        <w:spacing w:line="240" w:lineRule="auto"/>
        <w:rPr>
          <w:b/>
          <w:bCs/>
          <w:szCs w:val="18"/>
        </w:rPr>
      </w:pPr>
      <w:r w:rsidRPr="00566180">
        <w:rPr>
          <w:szCs w:val="18"/>
        </w:rPr>
        <w:t>In de eerste plaats, ten aanzien van fysieke haalbaarheid, zal de komende tijd gebruikt worden om de inzichten in de fysieke haalbaarheid van de driehoek in de EMR-regio te completeren. Daarnaast onderzoeken we, aan de hand van een voorstel van het projectbureau, de fysieke haalbaarheid van een L-vorm in de EMR-regio. Uitgangspunt bij het onderzoeken van deze variant is dat de L-vorm in de EMR-regio wordt gecombineerd met een L-vorm op Sardinië (Italië). Dit vereist ook de verdere verkenning van een eventuele samenwerking met Italië op diverse onderwerpen, waaronder de exacte positionering van het instrumenten ten opzichte van elkaar en manieren van samenwerking en organisatie.</w:t>
      </w:r>
    </w:p>
    <w:p w:rsidRPr="00566180" w:rsidR="00566180" w:rsidP="00566180" w:rsidRDefault="00566180" w14:paraId="667E8ACF" w14:textId="77777777">
      <w:pPr>
        <w:spacing w:line="240" w:lineRule="auto"/>
        <w:rPr>
          <w:szCs w:val="18"/>
        </w:rPr>
      </w:pPr>
      <w:r w:rsidRPr="00566180">
        <w:rPr>
          <w:szCs w:val="18"/>
        </w:rPr>
        <w:br w:type="page"/>
      </w:r>
    </w:p>
    <w:p w:rsidRPr="00566180" w:rsidR="00566180" w:rsidP="00566180" w:rsidRDefault="00566180" w14:paraId="1FA01C50" w14:textId="77777777">
      <w:pPr>
        <w:spacing w:line="240" w:lineRule="auto"/>
        <w:rPr>
          <w:szCs w:val="18"/>
        </w:rPr>
      </w:pPr>
    </w:p>
    <w:p w:rsidRPr="00566180" w:rsidR="00566180" w:rsidP="00566180" w:rsidRDefault="00566180" w14:paraId="5C6AFF3B" w14:textId="77777777">
      <w:pPr>
        <w:spacing w:line="240" w:lineRule="auto"/>
        <w:rPr>
          <w:szCs w:val="18"/>
        </w:rPr>
      </w:pPr>
      <w:r w:rsidRPr="00566180">
        <w:rPr>
          <w:szCs w:val="18"/>
        </w:rPr>
        <w:t>In de tweede plaats verwacht ik in oktober verdere inzage in de (verwachte) kosten van een driehoek in de EMR-regio. De komende maanden zal ook het inzicht in de kosten van een L-vorm in de EMR-regio duidelijk worden.</w:t>
      </w:r>
    </w:p>
    <w:p w:rsidRPr="00566180" w:rsidR="00566180" w:rsidP="00566180" w:rsidRDefault="00566180" w14:paraId="0FCE4FEE" w14:textId="77777777">
      <w:pPr>
        <w:spacing w:line="240" w:lineRule="auto"/>
        <w:rPr>
          <w:szCs w:val="18"/>
        </w:rPr>
      </w:pPr>
    </w:p>
    <w:p w:rsidRPr="00566180" w:rsidR="00566180" w:rsidP="00566180" w:rsidRDefault="00566180" w14:paraId="78DD1A99" w14:textId="77777777">
      <w:pPr>
        <w:spacing w:line="240" w:lineRule="auto"/>
        <w:rPr>
          <w:szCs w:val="18"/>
        </w:rPr>
      </w:pPr>
      <w:r w:rsidRPr="00566180">
        <w:rPr>
          <w:szCs w:val="18"/>
        </w:rPr>
        <w:t xml:space="preserve">In de derde plaats verschijnt in oktober vanuit de Europese Einstein </w:t>
      </w:r>
      <w:proofErr w:type="spellStart"/>
      <w:r w:rsidRPr="00566180">
        <w:rPr>
          <w:szCs w:val="18"/>
        </w:rPr>
        <w:t>Telescope</w:t>
      </w:r>
      <w:proofErr w:type="spellEnd"/>
      <w:r w:rsidRPr="00566180">
        <w:rPr>
          <w:szCs w:val="18"/>
        </w:rPr>
        <w:t xml:space="preserve"> Organisatie (ETO) een vergelijkingsrapport tussen beide vormen: de driehoek en de dubbele L-vorm.</w:t>
      </w:r>
    </w:p>
    <w:p w:rsidRPr="00AF0924" w:rsidR="00566180" w:rsidP="00BA7DA0" w:rsidRDefault="00566180" w14:paraId="39B9835C" w14:textId="77777777">
      <w:pPr>
        <w:spacing w:line="240" w:lineRule="auto"/>
        <w:rPr>
          <w:szCs w:val="18"/>
        </w:rPr>
      </w:pPr>
    </w:p>
    <w:p w:rsidRPr="00AF0924" w:rsidR="00BA7DA0" w:rsidP="00BA7DA0" w:rsidRDefault="00BA7DA0" w14:paraId="284CFE07" w14:textId="77777777">
      <w:pPr>
        <w:spacing w:line="240" w:lineRule="auto"/>
        <w:rPr>
          <w:szCs w:val="18"/>
        </w:rPr>
      </w:pPr>
      <w:r w:rsidRPr="00AF0924">
        <w:rPr>
          <w:szCs w:val="18"/>
        </w:rPr>
        <w:t xml:space="preserve">Met de verdieping van het onderzoek naar een dubbele L-vorm in samenwerking met Italië, maximaliseert de EMR-regio zijn flexibiliteit en daarmee optimaliseert de regio zijn kansen om de Einstein </w:t>
      </w:r>
      <w:proofErr w:type="spellStart"/>
      <w:r w:rsidRPr="00AF0924">
        <w:rPr>
          <w:szCs w:val="18"/>
        </w:rPr>
        <w:t>Telescope</w:t>
      </w:r>
      <w:proofErr w:type="spellEnd"/>
      <w:r w:rsidRPr="00AF0924">
        <w:rPr>
          <w:szCs w:val="18"/>
        </w:rPr>
        <w:t xml:space="preserve"> naar de regio te halen. In de komende periode zal hierover regelmatig contact zijn met andere landen om te komen tot de meest kansrijke oplossing. Op een later moment kan dan een volledige afweging worden gemaakt over de beste optie in het belang van Europa en van de EMR-regio. </w:t>
      </w:r>
    </w:p>
    <w:p w:rsidRPr="00AF0924" w:rsidR="00BA7DA0" w:rsidP="00BA7DA0" w:rsidRDefault="00BA7DA0" w14:paraId="2CBA19A7" w14:textId="77777777">
      <w:pPr>
        <w:spacing w:line="240" w:lineRule="auto"/>
        <w:rPr>
          <w:szCs w:val="18"/>
        </w:rPr>
      </w:pPr>
    </w:p>
    <w:p w:rsidRPr="00AF0924" w:rsidR="00BA7DA0" w:rsidP="00BA7DA0" w:rsidRDefault="00BA7DA0" w14:paraId="7A76DD9A" w14:textId="77777777">
      <w:pPr>
        <w:spacing w:line="240" w:lineRule="auto"/>
        <w:rPr>
          <w:szCs w:val="18"/>
        </w:rPr>
      </w:pPr>
      <w:r w:rsidRPr="00AF0924">
        <w:rPr>
          <w:szCs w:val="18"/>
        </w:rPr>
        <w:t>Ik zie alle bovengeschetste stappen als noodzakelijk in het proces richting een zorgvuldige besluitvorming van het kabinet in samenspraak met de Provincie Limburg en uiteraard met onze EMR-partners. Die besluitvorming zal plaatsvinden op basis van de wetenschappelijke inzichten ten aanzien van de vorm van het instrument en de fysieke haalbaarheid om deze in te passen in de regio; de kosten en financiële mogelijkheden om dit te dekken; de positieve maatschappelijke en economische impact conform de vereisten van Nationaal Groeifonds; en tot slot draagvlak in Europa en de regio. Dat proces zal de komende periode zijn beslag krijgen.</w:t>
      </w:r>
    </w:p>
    <w:p w:rsidRPr="00AF0924" w:rsidR="00BA7DA0" w:rsidP="00BA7DA0" w:rsidRDefault="00BA7DA0" w14:paraId="3D205727" w14:textId="77777777">
      <w:pPr>
        <w:spacing w:line="240" w:lineRule="auto"/>
        <w:rPr>
          <w:szCs w:val="18"/>
        </w:rPr>
      </w:pPr>
    </w:p>
    <w:p w:rsidRPr="00AF0924" w:rsidR="00BA7DA0" w:rsidP="00BA7DA0" w:rsidRDefault="00BA7DA0" w14:paraId="1CBC56E6" w14:textId="77777777">
      <w:pPr>
        <w:spacing w:line="240" w:lineRule="auto"/>
        <w:rPr>
          <w:szCs w:val="18"/>
        </w:rPr>
      </w:pPr>
      <w:r w:rsidRPr="00AF0924">
        <w:rPr>
          <w:szCs w:val="18"/>
        </w:rPr>
        <w:t>Ik zal uw Kamer, zoals toegezegd, voor het einde van het jaar informeren over de uitkomsten van de diverse te nemen stappen.</w:t>
      </w:r>
    </w:p>
    <w:p w:rsidRPr="00AF0924" w:rsidR="00105677" w:rsidP="00CA35E4" w:rsidRDefault="00105677" w14:paraId="13E37731" w14:textId="77777777">
      <w:pPr>
        <w:rPr>
          <w:szCs w:val="18"/>
        </w:rPr>
      </w:pPr>
    </w:p>
    <w:p w:rsidRPr="00AF0924" w:rsidR="007851C4" w:rsidP="00CA35E4" w:rsidRDefault="007851C4" w14:paraId="66855E8D" w14:textId="77777777">
      <w:pPr>
        <w:rPr>
          <w:szCs w:val="18"/>
        </w:rPr>
      </w:pPr>
    </w:p>
    <w:p w:rsidRPr="00AF0924" w:rsidR="00820DDA" w:rsidP="00CA35E4" w:rsidRDefault="00105DC6" w14:paraId="258947BA" w14:textId="77777777">
      <w:pPr>
        <w:rPr>
          <w:szCs w:val="18"/>
        </w:rPr>
      </w:pPr>
      <w:r w:rsidRPr="00AF0924">
        <w:rPr>
          <w:szCs w:val="18"/>
        </w:rPr>
        <w:t>De minister van Onderwijs, Cultuur en Wetenschap,</w:t>
      </w:r>
    </w:p>
    <w:p w:rsidRPr="00AF0924" w:rsidR="000F521E" w:rsidP="003A7160" w:rsidRDefault="000F521E" w14:paraId="1E9171C1" w14:textId="77777777">
      <w:pPr>
        <w:rPr>
          <w:szCs w:val="18"/>
        </w:rPr>
      </w:pPr>
    </w:p>
    <w:p w:rsidRPr="00AF0924" w:rsidR="000F521E" w:rsidP="003A7160" w:rsidRDefault="000F521E" w14:paraId="4CC5C205" w14:textId="77777777">
      <w:pPr>
        <w:rPr>
          <w:szCs w:val="18"/>
        </w:rPr>
      </w:pPr>
    </w:p>
    <w:p w:rsidRPr="00AF0924" w:rsidR="000F521E" w:rsidP="003A7160" w:rsidRDefault="000F521E" w14:paraId="59B1098A" w14:textId="77777777">
      <w:pPr>
        <w:rPr>
          <w:szCs w:val="18"/>
        </w:rPr>
      </w:pPr>
    </w:p>
    <w:p w:rsidRPr="00AF0924" w:rsidR="000F521E" w:rsidP="003A7160" w:rsidRDefault="000F521E" w14:paraId="77C7D729" w14:textId="77777777">
      <w:pPr>
        <w:rPr>
          <w:szCs w:val="18"/>
        </w:rPr>
      </w:pPr>
    </w:p>
    <w:p w:rsidRPr="00AF0924" w:rsidR="00AF0924" w:rsidP="003A7160" w:rsidRDefault="00AF0924" w14:paraId="2FD4DDEE" w14:textId="77777777">
      <w:pPr>
        <w:rPr>
          <w:szCs w:val="18"/>
        </w:rPr>
      </w:pPr>
    </w:p>
    <w:p w:rsidRPr="00AF0924" w:rsidR="00F01557" w:rsidP="003A7160" w:rsidRDefault="00105DC6" w14:paraId="443792A8" w14:textId="0090AD08">
      <w:pPr>
        <w:rPr>
          <w:szCs w:val="18"/>
        </w:rPr>
      </w:pPr>
      <w:r w:rsidRPr="00AF0924">
        <w:rPr>
          <w:szCs w:val="18"/>
          <w:lang w:eastAsia="en-US"/>
        </w:rPr>
        <w:t>Rianne Letschert</w:t>
      </w:r>
    </w:p>
    <w:p w:rsidRPr="00AF0924" w:rsidR="00F01557" w:rsidP="003A7160" w:rsidRDefault="00F01557" w14:paraId="23021FC8" w14:textId="77777777">
      <w:pPr>
        <w:rPr>
          <w:szCs w:val="18"/>
        </w:rPr>
      </w:pPr>
    </w:p>
    <w:p w:rsidRPr="00AF0924" w:rsidR="00820DDA" w:rsidP="00215964" w:rsidRDefault="00820DDA" w14:paraId="238A12F3" w14:textId="77777777">
      <w:pPr>
        <w:spacing w:line="240" w:lineRule="auto"/>
        <w:rPr>
          <w:szCs w:val="18"/>
        </w:rPr>
      </w:pPr>
    </w:p>
    <w:sectPr w:rsidRPr="00AF0924" w:rsidR="00820DDA" w:rsidSect="00F46866">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5C149" w14:textId="77777777" w:rsidR="006D7C93" w:rsidRDefault="006D7C93">
      <w:r>
        <w:separator/>
      </w:r>
    </w:p>
    <w:p w14:paraId="4F35100B" w14:textId="77777777" w:rsidR="006D7C93" w:rsidRDefault="006D7C93"/>
  </w:endnote>
  <w:endnote w:type="continuationSeparator" w:id="0">
    <w:p w14:paraId="66317A7A" w14:textId="77777777" w:rsidR="006D7C93" w:rsidRDefault="006D7C93">
      <w:r>
        <w:continuationSeparator/>
      </w:r>
    </w:p>
    <w:p w14:paraId="13349249" w14:textId="77777777" w:rsidR="006D7C93" w:rsidRDefault="006D7C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A47E"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CF80C"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611A7B" w14:paraId="286138D5" w14:textId="77777777" w:rsidTr="004C7E1D">
      <w:trPr>
        <w:trHeight w:hRule="exact" w:val="357"/>
      </w:trPr>
      <w:tc>
        <w:tcPr>
          <w:tcW w:w="7603" w:type="dxa"/>
        </w:tcPr>
        <w:p w14:paraId="0B64D787" w14:textId="77777777" w:rsidR="002F71BB" w:rsidRPr="004C7E1D" w:rsidRDefault="002F71BB" w:rsidP="004C7E1D">
          <w:pPr>
            <w:spacing w:line="180" w:lineRule="exact"/>
            <w:rPr>
              <w:sz w:val="13"/>
              <w:szCs w:val="13"/>
            </w:rPr>
          </w:pPr>
        </w:p>
      </w:tc>
      <w:tc>
        <w:tcPr>
          <w:tcW w:w="2172" w:type="dxa"/>
        </w:tcPr>
        <w:p w14:paraId="36AD1090" w14:textId="18F730DC" w:rsidR="002F71BB" w:rsidRPr="004C7E1D" w:rsidRDefault="00105DC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6C55EC">
            <w:rPr>
              <w:szCs w:val="13"/>
            </w:rPr>
            <w:t>3</w:t>
          </w:r>
          <w:r w:rsidRPr="004C7E1D">
            <w:rPr>
              <w:szCs w:val="13"/>
            </w:rPr>
            <w:fldChar w:fldCharType="end"/>
          </w:r>
        </w:p>
      </w:tc>
    </w:tr>
  </w:tbl>
  <w:p w14:paraId="34CE1906"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611A7B" w14:paraId="1F450371" w14:textId="77777777" w:rsidTr="004C7E1D">
      <w:trPr>
        <w:trHeight w:hRule="exact" w:val="357"/>
      </w:trPr>
      <w:tc>
        <w:tcPr>
          <w:tcW w:w="7709" w:type="dxa"/>
        </w:tcPr>
        <w:p w14:paraId="49055295" w14:textId="77777777" w:rsidR="00D17084" w:rsidRPr="004C7E1D" w:rsidRDefault="00D17084" w:rsidP="004C7E1D">
          <w:pPr>
            <w:spacing w:line="180" w:lineRule="exact"/>
            <w:rPr>
              <w:sz w:val="13"/>
              <w:szCs w:val="13"/>
            </w:rPr>
          </w:pPr>
        </w:p>
      </w:tc>
      <w:tc>
        <w:tcPr>
          <w:tcW w:w="2060" w:type="dxa"/>
        </w:tcPr>
        <w:p w14:paraId="6C3DF09F" w14:textId="1287827D" w:rsidR="00D17084" w:rsidRPr="004C7E1D" w:rsidRDefault="00105DC6"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6C55EC">
            <w:rPr>
              <w:szCs w:val="13"/>
            </w:rPr>
            <w:t>3</w:t>
          </w:r>
          <w:r w:rsidRPr="004C7E1D">
            <w:rPr>
              <w:szCs w:val="13"/>
            </w:rPr>
            <w:fldChar w:fldCharType="end"/>
          </w:r>
        </w:p>
      </w:tc>
    </w:tr>
  </w:tbl>
  <w:p w14:paraId="35A1CD4F"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C38CB" w14:textId="77777777" w:rsidR="006D7C93" w:rsidRDefault="006D7C93">
      <w:r>
        <w:separator/>
      </w:r>
    </w:p>
    <w:p w14:paraId="0D1BB6EA" w14:textId="77777777" w:rsidR="006D7C93" w:rsidRDefault="006D7C93"/>
  </w:footnote>
  <w:footnote w:type="continuationSeparator" w:id="0">
    <w:p w14:paraId="1DBCD4B2" w14:textId="77777777" w:rsidR="006D7C93" w:rsidRDefault="006D7C93">
      <w:r>
        <w:continuationSeparator/>
      </w:r>
    </w:p>
    <w:p w14:paraId="70386423" w14:textId="77777777" w:rsidR="006D7C93" w:rsidRDefault="006D7C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19F9F"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611A7B" w14:paraId="29AABBA3" w14:textId="77777777" w:rsidTr="006D2D53">
      <w:trPr>
        <w:trHeight w:hRule="exact" w:val="400"/>
      </w:trPr>
      <w:tc>
        <w:tcPr>
          <w:tcW w:w="7518" w:type="dxa"/>
        </w:tcPr>
        <w:p w14:paraId="0CCCD8ED" w14:textId="77777777" w:rsidR="00527BD4" w:rsidRPr="00275984" w:rsidRDefault="00527BD4" w:rsidP="00BF4427">
          <w:pPr>
            <w:pStyle w:val="Huisstijl-Rubricering"/>
          </w:pPr>
        </w:p>
      </w:tc>
    </w:tr>
  </w:tbl>
  <w:p w14:paraId="15ED3741"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611A7B" w14:paraId="2CD4F21E" w14:textId="77777777" w:rsidTr="003B528D">
      <w:tc>
        <w:tcPr>
          <w:tcW w:w="2160" w:type="dxa"/>
        </w:tcPr>
        <w:p w14:paraId="486D86B0" w14:textId="77777777" w:rsidR="002F71BB" w:rsidRPr="000407BB" w:rsidRDefault="00105DC6" w:rsidP="005D283A">
          <w:pPr>
            <w:pStyle w:val="Colofonkop"/>
            <w:framePr w:hSpace="0" w:wrap="auto" w:vAnchor="margin" w:hAnchor="text" w:xAlign="left" w:yAlign="inline"/>
          </w:pPr>
          <w:r>
            <w:t>Onze referentie</w:t>
          </w:r>
        </w:p>
      </w:tc>
    </w:tr>
    <w:tr w:rsidR="00611A7B" w14:paraId="7A8A8807" w14:textId="77777777" w:rsidTr="002F71BB">
      <w:trPr>
        <w:trHeight w:val="259"/>
      </w:trPr>
      <w:tc>
        <w:tcPr>
          <w:tcW w:w="2160" w:type="dxa"/>
        </w:tcPr>
        <w:p w14:paraId="00593D1F" w14:textId="77777777" w:rsidR="00E35CF4" w:rsidRPr="005D283A" w:rsidRDefault="00105DC6" w:rsidP="0049501A">
          <w:pPr>
            <w:spacing w:line="180" w:lineRule="exact"/>
            <w:rPr>
              <w:sz w:val="13"/>
              <w:szCs w:val="13"/>
            </w:rPr>
          </w:pPr>
          <w:r>
            <w:rPr>
              <w:sz w:val="13"/>
              <w:szCs w:val="13"/>
            </w:rPr>
            <w:t>66358760</w:t>
          </w:r>
        </w:p>
      </w:tc>
    </w:tr>
  </w:tbl>
  <w:p w14:paraId="2F917679"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11A7B" w14:paraId="5B537F16" w14:textId="77777777" w:rsidTr="001377D4">
      <w:trPr>
        <w:trHeight w:val="2636"/>
      </w:trPr>
      <w:tc>
        <w:tcPr>
          <w:tcW w:w="737" w:type="dxa"/>
        </w:tcPr>
        <w:p w14:paraId="3C9CABF7" w14:textId="77777777" w:rsidR="00704845" w:rsidRDefault="00704845" w:rsidP="0047126E">
          <w:pPr>
            <w:framePr w:w="6339" w:h="2750" w:hRule="exact" w:hSpace="181" w:wrap="around" w:vAnchor="page" w:hAnchor="page" w:x="5586" w:y="1"/>
            <w:spacing w:line="240" w:lineRule="auto"/>
          </w:pPr>
        </w:p>
      </w:tc>
      <w:tc>
        <w:tcPr>
          <w:tcW w:w="5156" w:type="dxa"/>
        </w:tcPr>
        <w:p w14:paraId="617E0256" w14:textId="77777777" w:rsidR="00704845" w:rsidRDefault="00105DC6" w:rsidP="0047126E">
          <w:pPr>
            <w:framePr w:w="3873" w:h="2625" w:hRule="exact" w:wrap="around" w:vAnchor="page" w:hAnchor="page" w:x="6323" w:y="1"/>
          </w:pPr>
          <w:r>
            <w:rPr>
              <w:noProof/>
              <w:lang w:val="en-US" w:eastAsia="en-US"/>
            </w:rPr>
            <w:drawing>
              <wp:inline distT="0" distB="0" distL="0" distR="0" wp14:anchorId="603F08C4" wp14:editId="6D403053">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3A2C94C1" w14:textId="77777777" w:rsidR="00483ECA" w:rsidRDefault="00483ECA" w:rsidP="00D037A9"/>
      </w:tc>
    </w:tr>
  </w:tbl>
  <w:p w14:paraId="2D3F5A11"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611A7B" w14:paraId="28781FF7" w14:textId="77777777" w:rsidTr="0008539E">
      <w:trPr>
        <w:trHeight w:hRule="exact" w:val="572"/>
      </w:trPr>
      <w:tc>
        <w:tcPr>
          <w:tcW w:w="7520" w:type="dxa"/>
        </w:tcPr>
        <w:p w14:paraId="726F074E" w14:textId="77777777" w:rsidR="00527BD4" w:rsidRPr="00963440" w:rsidRDefault="00105DC6" w:rsidP="00210BA3">
          <w:pPr>
            <w:pStyle w:val="Huisstijl-Adres"/>
            <w:spacing w:after="0"/>
          </w:pPr>
          <w:r w:rsidRPr="009E3B07">
            <w:t>&gt;Retouradres </w:t>
          </w:r>
          <w:r>
            <w:t>Postbus 16375 2500 BJ Den Haag</w:t>
          </w:r>
          <w:r w:rsidRPr="009E3B07">
            <w:t xml:space="preserve"> </w:t>
          </w:r>
        </w:p>
      </w:tc>
    </w:tr>
    <w:tr w:rsidR="00611A7B" w14:paraId="78F0D654" w14:textId="77777777" w:rsidTr="00E776C6">
      <w:trPr>
        <w:cantSplit/>
        <w:trHeight w:hRule="exact" w:val="238"/>
      </w:trPr>
      <w:tc>
        <w:tcPr>
          <w:tcW w:w="7520" w:type="dxa"/>
        </w:tcPr>
        <w:p w14:paraId="236F1E79" w14:textId="77777777" w:rsidR="00093ABC" w:rsidRPr="00963440" w:rsidRDefault="00093ABC" w:rsidP="00963440"/>
      </w:tc>
    </w:tr>
    <w:tr w:rsidR="00611A7B" w14:paraId="2CC828DA" w14:textId="77777777" w:rsidTr="00E776C6">
      <w:trPr>
        <w:cantSplit/>
        <w:trHeight w:hRule="exact" w:val="1520"/>
      </w:trPr>
      <w:tc>
        <w:tcPr>
          <w:tcW w:w="7520" w:type="dxa"/>
        </w:tcPr>
        <w:p w14:paraId="4A5B5491" w14:textId="77777777" w:rsidR="00A604D3" w:rsidRPr="00963440" w:rsidRDefault="00A604D3" w:rsidP="00963440"/>
      </w:tc>
    </w:tr>
    <w:tr w:rsidR="00611A7B" w14:paraId="7F7B6CAD" w14:textId="77777777" w:rsidTr="00E776C6">
      <w:trPr>
        <w:trHeight w:hRule="exact" w:val="1077"/>
      </w:trPr>
      <w:tc>
        <w:tcPr>
          <w:tcW w:w="7520" w:type="dxa"/>
        </w:tcPr>
        <w:p w14:paraId="15D3F56F" w14:textId="77777777" w:rsidR="00892BA5" w:rsidRPr="00035E67" w:rsidRDefault="00892BA5" w:rsidP="00892BA5">
          <w:pPr>
            <w:tabs>
              <w:tab w:val="left" w:pos="740"/>
            </w:tabs>
            <w:autoSpaceDE w:val="0"/>
            <w:autoSpaceDN w:val="0"/>
            <w:adjustRightInd w:val="0"/>
            <w:rPr>
              <w:rFonts w:cs="Verdana"/>
              <w:szCs w:val="18"/>
            </w:rPr>
          </w:pPr>
        </w:p>
      </w:tc>
    </w:tr>
  </w:tbl>
  <w:p w14:paraId="3D052262" w14:textId="77777777" w:rsidR="006F273B" w:rsidRDefault="006F273B" w:rsidP="00BC4AE3">
    <w:pPr>
      <w:pStyle w:val="Koptekst"/>
    </w:pPr>
  </w:p>
  <w:p w14:paraId="0904D50F" w14:textId="77777777" w:rsidR="00153BD0" w:rsidRDefault="00153BD0" w:rsidP="00BC4AE3">
    <w:pPr>
      <w:pStyle w:val="Koptekst"/>
    </w:pPr>
  </w:p>
  <w:p w14:paraId="196E508E" w14:textId="77777777" w:rsidR="0044605E" w:rsidRDefault="0044605E" w:rsidP="00BC4AE3">
    <w:pPr>
      <w:pStyle w:val="Koptekst"/>
    </w:pPr>
  </w:p>
  <w:p w14:paraId="38152297" w14:textId="77777777" w:rsidR="0044605E" w:rsidRDefault="0044605E" w:rsidP="00BC4AE3">
    <w:pPr>
      <w:pStyle w:val="Koptekst"/>
    </w:pPr>
  </w:p>
  <w:p w14:paraId="1DDCCDE1"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500A79C">
      <w:start w:val="1"/>
      <w:numFmt w:val="bullet"/>
      <w:pStyle w:val="Lijstopsomteken"/>
      <w:lvlText w:val="•"/>
      <w:lvlJc w:val="left"/>
      <w:pPr>
        <w:tabs>
          <w:tab w:val="num" w:pos="227"/>
        </w:tabs>
        <w:ind w:left="227" w:hanging="227"/>
      </w:pPr>
      <w:rPr>
        <w:rFonts w:ascii="Verdana" w:hAnsi="Verdana" w:hint="default"/>
        <w:sz w:val="18"/>
        <w:szCs w:val="18"/>
      </w:rPr>
    </w:lvl>
    <w:lvl w:ilvl="1" w:tplc="833AE45C" w:tentative="1">
      <w:start w:val="1"/>
      <w:numFmt w:val="bullet"/>
      <w:lvlText w:val="o"/>
      <w:lvlJc w:val="left"/>
      <w:pPr>
        <w:tabs>
          <w:tab w:val="num" w:pos="1440"/>
        </w:tabs>
        <w:ind w:left="1440" w:hanging="360"/>
      </w:pPr>
      <w:rPr>
        <w:rFonts w:ascii="Courier New" w:hAnsi="Courier New" w:cs="Courier New" w:hint="default"/>
      </w:rPr>
    </w:lvl>
    <w:lvl w:ilvl="2" w:tplc="540A8C70" w:tentative="1">
      <w:start w:val="1"/>
      <w:numFmt w:val="bullet"/>
      <w:lvlText w:val=""/>
      <w:lvlJc w:val="left"/>
      <w:pPr>
        <w:tabs>
          <w:tab w:val="num" w:pos="2160"/>
        </w:tabs>
        <w:ind w:left="2160" w:hanging="360"/>
      </w:pPr>
      <w:rPr>
        <w:rFonts w:ascii="Wingdings" w:hAnsi="Wingdings" w:hint="default"/>
      </w:rPr>
    </w:lvl>
    <w:lvl w:ilvl="3" w:tplc="0B1A2542" w:tentative="1">
      <w:start w:val="1"/>
      <w:numFmt w:val="bullet"/>
      <w:lvlText w:val=""/>
      <w:lvlJc w:val="left"/>
      <w:pPr>
        <w:tabs>
          <w:tab w:val="num" w:pos="2880"/>
        </w:tabs>
        <w:ind w:left="2880" w:hanging="360"/>
      </w:pPr>
      <w:rPr>
        <w:rFonts w:ascii="Symbol" w:hAnsi="Symbol" w:hint="default"/>
      </w:rPr>
    </w:lvl>
    <w:lvl w:ilvl="4" w:tplc="ACF83CEC" w:tentative="1">
      <w:start w:val="1"/>
      <w:numFmt w:val="bullet"/>
      <w:lvlText w:val="o"/>
      <w:lvlJc w:val="left"/>
      <w:pPr>
        <w:tabs>
          <w:tab w:val="num" w:pos="3600"/>
        </w:tabs>
        <w:ind w:left="3600" w:hanging="360"/>
      </w:pPr>
      <w:rPr>
        <w:rFonts w:ascii="Courier New" w:hAnsi="Courier New" w:cs="Courier New" w:hint="default"/>
      </w:rPr>
    </w:lvl>
    <w:lvl w:ilvl="5" w:tplc="81EA6158" w:tentative="1">
      <w:start w:val="1"/>
      <w:numFmt w:val="bullet"/>
      <w:lvlText w:val=""/>
      <w:lvlJc w:val="left"/>
      <w:pPr>
        <w:tabs>
          <w:tab w:val="num" w:pos="4320"/>
        </w:tabs>
        <w:ind w:left="4320" w:hanging="360"/>
      </w:pPr>
      <w:rPr>
        <w:rFonts w:ascii="Wingdings" w:hAnsi="Wingdings" w:hint="default"/>
      </w:rPr>
    </w:lvl>
    <w:lvl w:ilvl="6" w:tplc="CEB22E26" w:tentative="1">
      <w:start w:val="1"/>
      <w:numFmt w:val="bullet"/>
      <w:lvlText w:val=""/>
      <w:lvlJc w:val="left"/>
      <w:pPr>
        <w:tabs>
          <w:tab w:val="num" w:pos="5040"/>
        </w:tabs>
        <w:ind w:left="5040" w:hanging="360"/>
      </w:pPr>
      <w:rPr>
        <w:rFonts w:ascii="Symbol" w:hAnsi="Symbol" w:hint="default"/>
      </w:rPr>
    </w:lvl>
    <w:lvl w:ilvl="7" w:tplc="E222B50A" w:tentative="1">
      <w:start w:val="1"/>
      <w:numFmt w:val="bullet"/>
      <w:lvlText w:val="o"/>
      <w:lvlJc w:val="left"/>
      <w:pPr>
        <w:tabs>
          <w:tab w:val="num" w:pos="5760"/>
        </w:tabs>
        <w:ind w:left="5760" w:hanging="360"/>
      </w:pPr>
      <w:rPr>
        <w:rFonts w:ascii="Courier New" w:hAnsi="Courier New" w:cs="Courier New" w:hint="default"/>
      </w:rPr>
    </w:lvl>
    <w:lvl w:ilvl="8" w:tplc="E1F86B5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C86A0128">
      <w:start w:val="1"/>
      <w:numFmt w:val="bullet"/>
      <w:pStyle w:val="Lijstopsomteken2"/>
      <w:lvlText w:val="–"/>
      <w:lvlJc w:val="left"/>
      <w:pPr>
        <w:tabs>
          <w:tab w:val="num" w:pos="227"/>
        </w:tabs>
        <w:ind w:left="227" w:firstLine="0"/>
      </w:pPr>
      <w:rPr>
        <w:rFonts w:ascii="Verdana" w:hAnsi="Verdana" w:hint="default"/>
      </w:rPr>
    </w:lvl>
    <w:lvl w:ilvl="1" w:tplc="C8BED984" w:tentative="1">
      <w:start w:val="1"/>
      <w:numFmt w:val="bullet"/>
      <w:lvlText w:val="o"/>
      <w:lvlJc w:val="left"/>
      <w:pPr>
        <w:tabs>
          <w:tab w:val="num" w:pos="1440"/>
        </w:tabs>
        <w:ind w:left="1440" w:hanging="360"/>
      </w:pPr>
      <w:rPr>
        <w:rFonts w:ascii="Courier New" w:hAnsi="Courier New" w:cs="Courier New" w:hint="default"/>
      </w:rPr>
    </w:lvl>
    <w:lvl w:ilvl="2" w:tplc="50600714" w:tentative="1">
      <w:start w:val="1"/>
      <w:numFmt w:val="bullet"/>
      <w:lvlText w:val=""/>
      <w:lvlJc w:val="left"/>
      <w:pPr>
        <w:tabs>
          <w:tab w:val="num" w:pos="2160"/>
        </w:tabs>
        <w:ind w:left="2160" w:hanging="360"/>
      </w:pPr>
      <w:rPr>
        <w:rFonts w:ascii="Wingdings" w:hAnsi="Wingdings" w:hint="default"/>
      </w:rPr>
    </w:lvl>
    <w:lvl w:ilvl="3" w:tplc="EAF8C538" w:tentative="1">
      <w:start w:val="1"/>
      <w:numFmt w:val="bullet"/>
      <w:lvlText w:val=""/>
      <w:lvlJc w:val="left"/>
      <w:pPr>
        <w:tabs>
          <w:tab w:val="num" w:pos="2880"/>
        </w:tabs>
        <w:ind w:left="2880" w:hanging="360"/>
      </w:pPr>
      <w:rPr>
        <w:rFonts w:ascii="Symbol" w:hAnsi="Symbol" w:hint="default"/>
      </w:rPr>
    </w:lvl>
    <w:lvl w:ilvl="4" w:tplc="97703552" w:tentative="1">
      <w:start w:val="1"/>
      <w:numFmt w:val="bullet"/>
      <w:lvlText w:val="o"/>
      <w:lvlJc w:val="left"/>
      <w:pPr>
        <w:tabs>
          <w:tab w:val="num" w:pos="3600"/>
        </w:tabs>
        <w:ind w:left="3600" w:hanging="360"/>
      </w:pPr>
      <w:rPr>
        <w:rFonts w:ascii="Courier New" w:hAnsi="Courier New" w:cs="Courier New" w:hint="default"/>
      </w:rPr>
    </w:lvl>
    <w:lvl w:ilvl="5" w:tplc="F07C8D5E" w:tentative="1">
      <w:start w:val="1"/>
      <w:numFmt w:val="bullet"/>
      <w:lvlText w:val=""/>
      <w:lvlJc w:val="left"/>
      <w:pPr>
        <w:tabs>
          <w:tab w:val="num" w:pos="4320"/>
        </w:tabs>
        <w:ind w:left="4320" w:hanging="360"/>
      </w:pPr>
      <w:rPr>
        <w:rFonts w:ascii="Wingdings" w:hAnsi="Wingdings" w:hint="default"/>
      </w:rPr>
    </w:lvl>
    <w:lvl w:ilvl="6" w:tplc="C36471E2" w:tentative="1">
      <w:start w:val="1"/>
      <w:numFmt w:val="bullet"/>
      <w:lvlText w:val=""/>
      <w:lvlJc w:val="left"/>
      <w:pPr>
        <w:tabs>
          <w:tab w:val="num" w:pos="5040"/>
        </w:tabs>
        <w:ind w:left="5040" w:hanging="360"/>
      </w:pPr>
      <w:rPr>
        <w:rFonts w:ascii="Symbol" w:hAnsi="Symbol" w:hint="default"/>
      </w:rPr>
    </w:lvl>
    <w:lvl w:ilvl="7" w:tplc="56A092F2" w:tentative="1">
      <w:start w:val="1"/>
      <w:numFmt w:val="bullet"/>
      <w:lvlText w:val="o"/>
      <w:lvlJc w:val="left"/>
      <w:pPr>
        <w:tabs>
          <w:tab w:val="num" w:pos="5760"/>
        </w:tabs>
        <w:ind w:left="5760" w:hanging="360"/>
      </w:pPr>
      <w:rPr>
        <w:rFonts w:ascii="Courier New" w:hAnsi="Courier New" w:cs="Courier New" w:hint="default"/>
      </w:rPr>
    </w:lvl>
    <w:lvl w:ilvl="8" w:tplc="DE982B4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587989"/>
    <w:multiLevelType w:val="hybridMultilevel"/>
    <w:tmpl w:val="A1523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16225128">
    <w:abstractNumId w:val="10"/>
  </w:num>
  <w:num w:numId="2" w16cid:durableId="1880972202">
    <w:abstractNumId w:val="7"/>
  </w:num>
  <w:num w:numId="3" w16cid:durableId="1780835474">
    <w:abstractNumId w:val="6"/>
  </w:num>
  <w:num w:numId="4" w16cid:durableId="1103844720">
    <w:abstractNumId w:val="5"/>
  </w:num>
  <w:num w:numId="5" w16cid:durableId="1371344258">
    <w:abstractNumId w:val="4"/>
  </w:num>
  <w:num w:numId="6" w16cid:durableId="575747810">
    <w:abstractNumId w:val="8"/>
  </w:num>
  <w:num w:numId="7" w16cid:durableId="1916737716">
    <w:abstractNumId w:val="3"/>
  </w:num>
  <w:num w:numId="8" w16cid:durableId="646520363">
    <w:abstractNumId w:val="2"/>
  </w:num>
  <w:num w:numId="9" w16cid:durableId="1729913212">
    <w:abstractNumId w:val="1"/>
  </w:num>
  <w:num w:numId="10" w16cid:durableId="872116332">
    <w:abstractNumId w:val="0"/>
  </w:num>
  <w:num w:numId="11" w16cid:durableId="232544103">
    <w:abstractNumId w:val="9"/>
  </w:num>
  <w:num w:numId="12" w16cid:durableId="1318991788">
    <w:abstractNumId w:val="11"/>
  </w:num>
  <w:num w:numId="13" w16cid:durableId="68771602">
    <w:abstractNumId w:val="13"/>
  </w:num>
  <w:num w:numId="14" w16cid:durableId="444542911">
    <w:abstractNumId w:val="12"/>
  </w:num>
  <w:num w:numId="15" w16cid:durableId="561646591">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521E"/>
    <w:rsid w:val="00100203"/>
    <w:rsid w:val="00104B4D"/>
    <w:rsid w:val="00105677"/>
    <w:rsid w:val="00105DC6"/>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452A"/>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181E"/>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0F0F"/>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263D"/>
    <w:rsid w:val="00383DA1"/>
    <w:rsid w:val="00385F30"/>
    <w:rsid w:val="00387600"/>
    <w:rsid w:val="00393696"/>
    <w:rsid w:val="00393963"/>
    <w:rsid w:val="00395575"/>
    <w:rsid w:val="00395672"/>
    <w:rsid w:val="003A06C8"/>
    <w:rsid w:val="003A0D7C"/>
    <w:rsid w:val="003A7160"/>
    <w:rsid w:val="003B0155"/>
    <w:rsid w:val="003B09DB"/>
    <w:rsid w:val="003B329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4B6"/>
    <w:rsid w:val="00474B75"/>
    <w:rsid w:val="004778F9"/>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110"/>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41F9"/>
    <w:rsid w:val="00527BD4"/>
    <w:rsid w:val="00533061"/>
    <w:rsid w:val="00533FA1"/>
    <w:rsid w:val="00534C77"/>
    <w:rsid w:val="005403C8"/>
    <w:rsid w:val="00541AD9"/>
    <w:rsid w:val="005429DC"/>
    <w:rsid w:val="005565F9"/>
    <w:rsid w:val="005639D2"/>
    <w:rsid w:val="00565739"/>
    <w:rsid w:val="00566180"/>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10A24"/>
    <w:rsid w:val="00611A7B"/>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54112"/>
    <w:rsid w:val="006610E9"/>
    <w:rsid w:val="00661591"/>
    <w:rsid w:val="00662A78"/>
    <w:rsid w:val="00663187"/>
    <w:rsid w:val="0066632F"/>
    <w:rsid w:val="00674A89"/>
    <w:rsid w:val="00674F3D"/>
    <w:rsid w:val="00682E02"/>
    <w:rsid w:val="00685545"/>
    <w:rsid w:val="006864B3"/>
    <w:rsid w:val="00686AED"/>
    <w:rsid w:val="00687511"/>
    <w:rsid w:val="006924A6"/>
    <w:rsid w:val="00692BA9"/>
    <w:rsid w:val="00692C30"/>
    <w:rsid w:val="00692D64"/>
    <w:rsid w:val="006A10F8"/>
    <w:rsid w:val="006A2100"/>
    <w:rsid w:val="006B0BF3"/>
    <w:rsid w:val="006B1521"/>
    <w:rsid w:val="006B2A77"/>
    <w:rsid w:val="006B421D"/>
    <w:rsid w:val="006B5CD3"/>
    <w:rsid w:val="006B775E"/>
    <w:rsid w:val="006B7B87"/>
    <w:rsid w:val="006B7BC7"/>
    <w:rsid w:val="006C0013"/>
    <w:rsid w:val="006C2093"/>
    <w:rsid w:val="006C2278"/>
    <w:rsid w:val="006C2535"/>
    <w:rsid w:val="006C311B"/>
    <w:rsid w:val="006C441E"/>
    <w:rsid w:val="006C4B90"/>
    <w:rsid w:val="006C54E0"/>
    <w:rsid w:val="006C55EC"/>
    <w:rsid w:val="006C6CF8"/>
    <w:rsid w:val="006D1016"/>
    <w:rsid w:val="006D17F2"/>
    <w:rsid w:val="006D2D53"/>
    <w:rsid w:val="006D7C9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1C4"/>
    <w:rsid w:val="00785C3B"/>
    <w:rsid w:val="00797AA5"/>
    <w:rsid w:val="007A26BD"/>
    <w:rsid w:val="007A4105"/>
    <w:rsid w:val="007A4F0E"/>
    <w:rsid w:val="007A514C"/>
    <w:rsid w:val="007B0D8E"/>
    <w:rsid w:val="007B4503"/>
    <w:rsid w:val="007C03C9"/>
    <w:rsid w:val="007C16D8"/>
    <w:rsid w:val="007C406E"/>
    <w:rsid w:val="007C5183"/>
    <w:rsid w:val="007C7573"/>
    <w:rsid w:val="007E0FFA"/>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696"/>
    <w:rsid w:val="008547BA"/>
    <w:rsid w:val="008553C7"/>
    <w:rsid w:val="00857FEB"/>
    <w:rsid w:val="008601AF"/>
    <w:rsid w:val="00866A6A"/>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39C"/>
    <w:rsid w:val="009C3F20"/>
    <w:rsid w:val="009C64FB"/>
    <w:rsid w:val="009C7CA1"/>
    <w:rsid w:val="009D043D"/>
    <w:rsid w:val="009D716F"/>
    <w:rsid w:val="009E1F8A"/>
    <w:rsid w:val="009E3B07"/>
    <w:rsid w:val="009F3259"/>
    <w:rsid w:val="009F541F"/>
    <w:rsid w:val="00A056DE"/>
    <w:rsid w:val="00A0678A"/>
    <w:rsid w:val="00A108F8"/>
    <w:rsid w:val="00A1289E"/>
    <w:rsid w:val="00A128AD"/>
    <w:rsid w:val="00A20730"/>
    <w:rsid w:val="00A21E76"/>
    <w:rsid w:val="00A23BC8"/>
    <w:rsid w:val="00A2531F"/>
    <w:rsid w:val="00A25F28"/>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7E6"/>
    <w:rsid w:val="00AA7FC9"/>
    <w:rsid w:val="00AB237D"/>
    <w:rsid w:val="00AB3628"/>
    <w:rsid w:val="00AB50E6"/>
    <w:rsid w:val="00AB5933"/>
    <w:rsid w:val="00AD34B3"/>
    <w:rsid w:val="00AD5B44"/>
    <w:rsid w:val="00AD7608"/>
    <w:rsid w:val="00AE013D"/>
    <w:rsid w:val="00AE11B7"/>
    <w:rsid w:val="00AE18BA"/>
    <w:rsid w:val="00AE7130"/>
    <w:rsid w:val="00AE7F68"/>
    <w:rsid w:val="00AF0924"/>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1BD2"/>
    <w:rsid w:val="00B84FEB"/>
    <w:rsid w:val="00B85A66"/>
    <w:rsid w:val="00B85ED4"/>
    <w:rsid w:val="00B85F07"/>
    <w:rsid w:val="00B91CFC"/>
    <w:rsid w:val="00B93893"/>
    <w:rsid w:val="00BA439D"/>
    <w:rsid w:val="00BA7DA0"/>
    <w:rsid w:val="00BA7E0A"/>
    <w:rsid w:val="00BB61B0"/>
    <w:rsid w:val="00BC0D9E"/>
    <w:rsid w:val="00BC3B53"/>
    <w:rsid w:val="00BC3B96"/>
    <w:rsid w:val="00BC4AE3"/>
    <w:rsid w:val="00BC5B28"/>
    <w:rsid w:val="00BC7264"/>
    <w:rsid w:val="00BE17D4"/>
    <w:rsid w:val="00BE2863"/>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233D"/>
    <w:rsid w:val="00CD362D"/>
    <w:rsid w:val="00CD71F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46866"/>
    <w:rsid w:val="00F50F86"/>
    <w:rsid w:val="00F51A76"/>
    <w:rsid w:val="00F53862"/>
    <w:rsid w:val="00F53C9D"/>
    <w:rsid w:val="00F53F91"/>
    <w:rsid w:val="00F54B9F"/>
    <w:rsid w:val="00F61569"/>
    <w:rsid w:val="00F61A72"/>
    <w:rsid w:val="00F62B67"/>
    <w:rsid w:val="00F66F13"/>
    <w:rsid w:val="00F679BD"/>
    <w:rsid w:val="00F7145D"/>
    <w:rsid w:val="00F71B5E"/>
    <w:rsid w:val="00F74073"/>
    <w:rsid w:val="00F75603"/>
    <w:rsid w:val="00F77BE5"/>
    <w:rsid w:val="00F845B4"/>
    <w:rsid w:val="00F862CD"/>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E5BA3"/>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4FF5B"/>
  <w15:docId w15:val="{EF426781-09BB-439F-8C1C-04FD3787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styleId="Lijstalinea">
    <w:name w:val="List Paragraph"/>
    <w:basedOn w:val="Standaard"/>
    <w:uiPriority w:val="34"/>
    <w:qFormat/>
    <w:rsid w:val="00BA7D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1120</ap:Words>
  <ap:Characters>6164</ap:Characters>
  <ap:DocSecurity>4</ap:DocSecurity>
  <ap:Lines>51</ap:Lines>
  <ap:Paragraphs>14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7270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2026-09-21T06:03:00.0000000Z</lastPrinted>
  <dcterms:created xsi:type="dcterms:W3CDTF">2026-09-22T10:10:00.0000000Z</dcterms:created>
  <dcterms:modified xsi:type="dcterms:W3CDTF">2026-09-22T10:10:00.0000000Z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O216HOL</vt:lpwstr>
  </property>
  <property fmtid="{D5CDD505-2E9C-101B-9397-08002B2CF9AE}" pid="3" name="Author">
    <vt:lpwstr>O216HOL</vt:lpwstr>
  </property>
  <property fmtid="{D5CDD505-2E9C-101B-9397-08002B2CF9AE}" pid="4" name="cs_objectid">
    <vt:lpwstr>66358760</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Stand van zaken haalbaarheid en locatiebesluit Einstein Telescope</vt:lpwstr>
  </property>
  <property fmtid="{D5CDD505-2E9C-101B-9397-08002B2CF9AE}" pid="9" name="ocw_directie">
    <vt:lpwstr>OWB/D</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O216HOL</vt:lpwstr>
  </property>
</Properties>
</file>