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D6E0B" w:rsidP="563CF34C" w:rsidRDefault="003D6E0B" w14:paraId="52999D9A" w14:textId="77777777">
      <w:pPr>
        <w:rPr>
          <w:rFonts w:eastAsia="Verdana" w:cs="Verdana"/>
        </w:rPr>
      </w:pPr>
      <w:r>
        <w:rPr>
          <w:rFonts w:eastAsia="Verdana" w:cs="Verdana"/>
        </w:rPr>
        <w:t>Geachte Voorzitter,</w:t>
      </w:r>
    </w:p>
    <w:p w:rsidR="003D6E0B" w:rsidP="563CF34C" w:rsidRDefault="003D6E0B" w14:paraId="4E5A226D" w14:textId="77777777">
      <w:pPr>
        <w:rPr>
          <w:rFonts w:eastAsia="Verdana" w:cs="Verdana"/>
        </w:rPr>
      </w:pPr>
    </w:p>
    <w:p w:rsidRPr="001F0662" w:rsidR="758C1CE6" w:rsidP="563CF34C" w:rsidRDefault="2FE6D088" w14:paraId="0D5AE945" w14:textId="317047A7">
      <w:pPr>
        <w:rPr>
          <w:rFonts w:eastAsia="Verdana" w:cs="Verdana"/>
        </w:rPr>
      </w:pPr>
      <w:r w:rsidRPr="04C1ED53">
        <w:rPr>
          <w:rFonts w:eastAsia="Verdana" w:cs="Verdana"/>
        </w:rPr>
        <w:t>Nederland behoort tot de meest gedigitaliseerde landen ter wereld. Dat is terug te zien in onze innovatieve bedrijven, het toonaangevende onderzoek</w:t>
      </w:r>
      <w:r w:rsidRPr="04C1ED53" w:rsidR="151E6640">
        <w:rPr>
          <w:rFonts w:eastAsia="Verdana" w:cs="Verdana"/>
        </w:rPr>
        <w:t xml:space="preserve"> </w:t>
      </w:r>
      <w:r w:rsidRPr="04C1ED53">
        <w:rPr>
          <w:rFonts w:eastAsia="Verdana" w:cs="Verdana"/>
        </w:rPr>
        <w:t>en de breed ontwikkelde digitale vaardigheden van onze inwoners. Deze sterke digitale basis levert Nederland veel op. Het maakt onze economie productiever</w:t>
      </w:r>
      <w:r w:rsidRPr="04C1ED53" w:rsidR="5130F4D0">
        <w:rPr>
          <w:rFonts w:eastAsia="Verdana" w:cs="Verdana"/>
        </w:rPr>
        <w:t xml:space="preserve"> en draagt bij aan ons ver</w:t>
      </w:r>
      <w:r w:rsidRPr="04C1ED53" w:rsidR="3DF540B7">
        <w:rPr>
          <w:rFonts w:eastAsia="Verdana" w:cs="Verdana"/>
        </w:rPr>
        <w:t>dienvermogen</w:t>
      </w:r>
      <w:r w:rsidRPr="04C1ED53">
        <w:rPr>
          <w:rFonts w:eastAsia="Verdana" w:cs="Verdana"/>
        </w:rPr>
        <w:t>, brengt mensen dichter bij elkaar en stelt de overheid in staat inwoners en ondernemers sneller en beter van dienst te zijn.</w:t>
      </w:r>
    </w:p>
    <w:p w:rsidRPr="001F0662" w:rsidR="5C8870E6" w:rsidP="04C1ED53" w:rsidRDefault="5C8870E6" w14:paraId="36DFD21A" w14:textId="25A43689">
      <w:pPr>
        <w:rPr>
          <w:rFonts w:eastAsia="Verdana" w:cs="Verdana"/>
        </w:rPr>
      </w:pPr>
    </w:p>
    <w:p w:rsidRPr="001F0662" w:rsidR="5C8870E6" w:rsidRDefault="2EB42673" w14:paraId="188FBA10" w14:textId="1CD63570">
      <w:pPr>
        <w:rPr>
          <w:rFonts w:eastAsia="Verdana" w:cs="Verdana"/>
        </w:rPr>
      </w:pPr>
      <w:r w:rsidRPr="04C1ED53">
        <w:rPr>
          <w:rFonts w:eastAsia="Verdana" w:cs="Verdana"/>
        </w:rPr>
        <w:t xml:space="preserve">Die voordelen zijn geen vanzelfsprekendheid. </w:t>
      </w:r>
      <w:r w:rsidRPr="04C1ED53" w:rsidDel="00040472">
        <w:rPr>
          <w:rFonts w:eastAsia="Verdana" w:cs="Verdana"/>
        </w:rPr>
        <w:t>D</w:t>
      </w:r>
      <w:r w:rsidRPr="04C1ED53">
        <w:rPr>
          <w:rFonts w:eastAsia="Verdana" w:cs="Verdana"/>
        </w:rPr>
        <w:t xml:space="preserve">e wereld </w:t>
      </w:r>
      <w:r w:rsidRPr="04C1ED53" w:rsidDel="00040472">
        <w:rPr>
          <w:rFonts w:eastAsia="Verdana" w:cs="Verdana"/>
        </w:rPr>
        <w:t xml:space="preserve">verandert </w:t>
      </w:r>
      <w:r w:rsidRPr="42FEB482">
        <w:rPr>
          <w:rFonts w:eastAsia="Verdana" w:cs="Verdana"/>
        </w:rPr>
        <w:t>in hoog tempo.</w:t>
      </w:r>
      <w:r w:rsidRPr="04C1ED53">
        <w:rPr>
          <w:rFonts w:eastAsia="Verdana" w:cs="Verdana"/>
        </w:rPr>
        <w:t xml:space="preserve"> We zien dat doorbraken op het gebied van kunstmatige intelligentie (AI) elkaar razendsnel opvolgen, onze afhankelijkheid van een beperkt aantal technologiebedrijven ons kwetsbaar maakt, sociale media grote invloed hebben op </w:t>
      </w:r>
      <w:r w:rsidRPr="04C1ED53" w:rsidR="2FB3F124">
        <w:rPr>
          <w:rFonts w:eastAsia="Verdana" w:cs="Verdana"/>
        </w:rPr>
        <w:t xml:space="preserve">de samenleving en </w:t>
      </w:r>
      <w:r w:rsidRPr="04C1ED53">
        <w:rPr>
          <w:rFonts w:eastAsia="Verdana" w:cs="Verdana"/>
        </w:rPr>
        <w:t>het welzijn van kinderen</w:t>
      </w:r>
      <w:r w:rsidRPr="04C1ED53" w:rsidR="2FB3F124">
        <w:rPr>
          <w:rFonts w:eastAsia="Verdana" w:cs="Verdana"/>
        </w:rPr>
        <w:t>,</w:t>
      </w:r>
      <w:r w:rsidRPr="04C1ED53">
        <w:rPr>
          <w:rFonts w:eastAsia="Verdana" w:cs="Verdana"/>
        </w:rPr>
        <w:t xml:space="preserve"> en de krapte op de arbeidsmarkt vraagt om </w:t>
      </w:r>
      <w:r w:rsidRPr="04C1ED53" w:rsidR="6E1701AA">
        <w:rPr>
          <w:rFonts w:eastAsia="Verdana" w:cs="Verdana"/>
        </w:rPr>
        <w:t xml:space="preserve">voldoende </w:t>
      </w:r>
      <w:r w:rsidRPr="04C1ED53" w:rsidR="1CB170C8">
        <w:rPr>
          <w:rFonts w:eastAsia="Verdana" w:cs="Verdana"/>
        </w:rPr>
        <w:t xml:space="preserve">digitale </w:t>
      </w:r>
      <w:r w:rsidRPr="04C1ED53" w:rsidR="016F9F55">
        <w:rPr>
          <w:rFonts w:eastAsia="Verdana" w:cs="Verdana"/>
        </w:rPr>
        <w:t>professionals</w:t>
      </w:r>
      <w:r w:rsidRPr="04C1ED53" w:rsidR="6E1701AA">
        <w:rPr>
          <w:rFonts w:eastAsia="Verdana" w:cs="Verdana"/>
        </w:rPr>
        <w:t xml:space="preserve"> en </w:t>
      </w:r>
      <w:r w:rsidRPr="04C1ED53">
        <w:rPr>
          <w:rFonts w:eastAsia="Verdana" w:cs="Verdana"/>
        </w:rPr>
        <w:t xml:space="preserve">slimmer gebruik van technologie om onze toekomstige welvaart veilig te stellen. </w:t>
      </w:r>
      <w:r w:rsidRPr="7FC4EC96">
        <w:rPr>
          <w:rFonts w:eastAsia="Verdana" w:cs="Verdana"/>
        </w:rPr>
        <w:t>Kortom</w:t>
      </w:r>
      <w:r w:rsidRPr="04C1ED53">
        <w:rPr>
          <w:rFonts w:eastAsia="Verdana" w:cs="Verdana"/>
        </w:rPr>
        <w:t xml:space="preserve">, willen we onze </w:t>
      </w:r>
      <w:r w:rsidRPr="04C1ED53" w:rsidR="2ABB5F47">
        <w:rPr>
          <w:rFonts w:eastAsia="Verdana" w:cs="Verdana"/>
        </w:rPr>
        <w:t>wel</w:t>
      </w:r>
      <w:r w:rsidRPr="04C1ED53" w:rsidR="5B62BFAE">
        <w:rPr>
          <w:rFonts w:eastAsia="Verdana" w:cs="Verdana"/>
        </w:rPr>
        <w:t>vaart en welzijn</w:t>
      </w:r>
      <w:r w:rsidRPr="04C1ED53" w:rsidR="2ABB5F47">
        <w:rPr>
          <w:rFonts w:eastAsia="Verdana" w:cs="Verdana"/>
        </w:rPr>
        <w:t xml:space="preserve"> </w:t>
      </w:r>
      <w:r w:rsidRPr="04C1ED53" w:rsidR="180F7AD9">
        <w:rPr>
          <w:rFonts w:eastAsia="Verdana" w:cs="Verdana"/>
        </w:rPr>
        <w:t xml:space="preserve">en digitale relevantie </w:t>
      </w:r>
      <w:r w:rsidRPr="04C1ED53">
        <w:rPr>
          <w:rFonts w:eastAsia="Verdana" w:cs="Verdana"/>
        </w:rPr>
        <w:t>behouden, dan moeten we blijven investeren en snel inspelen op deze ontwikkelingen. Want wie vandaag stilstaat, loopt morgen achter.</w:t>
      </w:r>
    </w:p>
    <w:p w:rsidRPr="001F0662" w:rsidR="5C8870E6" w:rsidP="04C1ED53" w:rsidRDefault="5C8870E6" w14:paraId="0862B7EB" w14:textId="610E8C0E">
      <w:pPr>
        <w:rPr>
          <w:rFonts w:eastAsia="Verdana" w:cs="Verdana"/>
        </w:rPr>
      </w:pPr>
    </w:p>
    <w:p w:rsidRPr="001F0662" w:rsidR="5C8870E6" w:rsidP="4FBB28A3" w:rsidRDefault="4F34B308" w14:paraId="6ECF49E0" w14:textId="3BBF0CF8">
      <w:pPr>
        <w:rPr>
          <w:rFonts w:eastAsia="Verdana" w:cs="Verdana"/>
        </w:rPr>
      </w:pPr>
      <w:r w:rsidRPr="04C1ED53">
        <w:rPr>
          <w:rFonts w:eastAsia="Verdana" w:cs="Verdana"/>
        </w:rPr>
        <w:t xml:space="preserve">Digitalisering </w:t>
      </w:r>
      <w:r w:rsidRPr="04C1ED53" w:rsidR="600B2429">
        <w:rPr>
          <w:rFonts w:eastAsia="Verdana" w:cs="Verdana"/>
        </w:rPr>
        <w:t>houdt zich niet aan grenzen</w:t>
      </w:r>
      <w:r w:rsidRPr="04C1ED53" w:rsidR="23A2BAA0">
        <w:rPr>
          <w:rFonts w:eastAsia="Verdana" w:cs="Verdana"/>
        </w:rPr>
        <w:t xml:space="preserve"> en </w:t>
      </w:r>
      <w:r w:rsidRPr="04C1ED53">
        <w:rPr>
          <w:rFonts w:eastAsia="Verdana" w:cs="Verdana"/>
        </w:rPr>
        <w:t>raakt vrijwel alle onderdelen van onze samenleving</w:t>
      </w:r>
      <w:r w:rsidRPr="04C1ED53" w:rsidR="0765A182">
        <w:rPr>
          <w:rFonts w:eastAsia="Verdana" w:cs="Verdana"/>
        </w:rPr>
        <w:t xml:space="preserve"> en economie</w:t>
      </w:r>
      <w:r w:rsidRPr="04C1ED53">
        <w:rPr>
          <w:rFonts w:eastAsia="Verdana" w:cs="Verdana"/>
        </w:rPr>
        <w:t xml:space="preserve">. Het verbindt mensen en organisaties, maar verweeft ook systemen en processen. Veranderingen op één plek hebben </w:t>
      </w:r>
      <w:r w:rsidRPr="04C1ED53" w:rsidR="7EE251C9">
        <w:rPr>
          <w:rFonts w:eastAsia="Verdana" w:cs="Verdana"/>
        </w:rPr>
        <w:t xml:space="preserve">daardoor </w:t>
      </w:r>
      <w:r w:rsidRPr="04C1ED53">
        <w:rPr>
          <w:rFonts w:eastAsia="Verdana" w:cs="Verdana"/>
        </w:rPr>
        <w:t xml:space="preserve">vaak grote gevolgen op een andere plek. Hierdoor maakt digitalisering onze samenleving </w:t>
      </w:r>
      <w:r w:rsidRPr="04C1ED53" w:rsidR="7723C3FF">
        <w:rPr>
          <w:rFonts w:eastAsia="Verdana" w:cs="Verdana"/>
        </w:rPr>
        <w:t xml:space="preserve">en economie </w:t>
      </w:r>
      <w:r w:rsidRPr="04C1ED53">
        <w:rPr>
          <w:rFonts w:eastAsia="Verdana" w:cs="Verdana"/>
        </w:rPr>
        <w:t>niet alleen innovatiever, maar ook complexer en kwetsbaarder.</w:t>
      </w:r>
      <w:r w:rsidRPr="04C1ED53" w:rsidR="0200EE48">
        <w:rPr>
          <w:rFonts w:eastAsia="Verdana" w:cs="Verdana"/>
        </w:rPr>
        <w:t xml:space="preserve"> </w:t>
      </w:r>
      <w:r w:rsidRPr="04C1ED53" w:rsidR="1D3FA9B3">
        <w:rPr>
          <w:rFonts w:eastAsia="Verdana" w:cs="Verdana"/>
        </w:rPr>
        <w:t>Verschillende acties in deze brief dragen dan ook bij aan de digitale weerbaarheid van Nederland.</w:t>
      </w:r>
    </w:p>
    <w:p w:rsidRPr="001F0662" w:rsidR="5C8870E6" w:rsidP="04C1ED53" w:rsidRDefault="5C8870E6" w14:paraId="2E03EC4D" w14:textId="52C759F9">
      <w:pPr>
        <w:rPr>
          <w:rFonts w:eastAsia="Verdana" w:cs="Verdana"/>
        </w:rPr>
      </w:pPr>
    </w:p>
    <w:p w:rsidRPr="001F0662" w:rsidR="5C8870E6" w:rsidP="3888AC4E" w:rsidRDefault="2EB42673" w14:paraId="421C1033" w14:textId="78498212">
      <w:pPr>
        <w:rPr>
          <w:rFonts w:eastAsia="Verdana" w:cs="Verdana"/>
        </w:rPr>
      </w:pPr>
      <w:r w:rsidRPr="04C1ED53">
        <w:rPr>
          <w:rFonts w:eastAsia="Verdana" w:cs="Verdana"/>
        </w:rPr>
        <w:t xml:space="preserve">Juist daarom voert het kabinet regie op alle facetten van digitalisering vanuit </w:t>
      </w:r>
      <w:r w:rsidRPr="04C1ED53" w:rsidR="7A5CADE9">
        <w:rPr>
          <w:rFonts w:eastAsia="Verdana" w:cs="Verdana"/>
        </w:rPr>
        <w:t>ee</w:t>
      </w:r>
      <w:r w:rsidRPr="04C1ED53">
        <w:rPr>
          <w:rFonts w:eastAsia="Verdana" w:cs="Verdana"/>
        </w:rPr>
        <w:t xml:space="preserve">n samenhangende digitaliseringsportefeuille. </w:t>
      </w:r>
      <w:r w:rsidRPr="04C1ED53" w:rsidR="4ECF079B">
        <w:rPr>
          <w:rFonts w:eastAsia="Verdana" w:cs="Verdana"/>
        </w:rPr>
        <w:t xml:space="preserve">Deze portefeuille stelt </w:t>
      </w:r>
      <w:r w:rsidRPr="04C1ED53">
        <w:rPr>
          <w:rFonts w:eastAsia="Verdana" w:cs="Verdana"/>
        </w:rPr>
        <w:t xml:space="preserve">de kaders voor het kabinetsbrede digitaliseringsbeleid en </w:t>
      </w:r>
      <w:r w:rsidRPr="04C1ED53" w:rsidR="064CF453">
        <w:rPr>
          <w:rFonts w:eastAsia="Verdana" w:cs="Verdana"/>
        </w:rPr>
        <w:t xml:space="preserve">verbindt </w:t>
      </w:r>
      <w:r w:rsidRPr="04C1ED53">
        <w:rPr>
          <w:rFonts w:eastAsia="Verdana" w:cs="Verdana"/>
        </w:rPr>
        <w:t xml:space="preserve">economische, maatschappelijke en overheidsvraagstukken met elkaar. Een belangrijke voorwaarde om die regie te voeren en de juiste keuzes voor Nederland te maken, is digitale autonomie. Dit is de rode draad in het digitaliseringsbeleid, dat bestaat uit de digitale economie, digitale samenleving en digitale overheid. Een digitaal autonoom Nederland </w:t>
      </w:r>
      <w:r w:rsidRPr="04C1ED53" w:rsidR="76713596">
        <w:rPr>
          <w:rFonts w:eastAsia="Verdana" w:cs="Verdana"/>
        </w:rPr>
        <w:t xml:space="preserve">en </w:t>
      </w:r>
      <w:r w:rsidRPr="04C1ED53" w:rsidR="5E5215C7">
        <w:rPr>
          <w:rFonts w:eastAsia="Verdana" w:cs="Verdana"/>
        </w:rPr>
        <w:t xml:space="preserve">Europa </w:t>
      </w:r>
      <w:r w:rsidRPr="04C1ED53">
        <w:rPr>
          <w:rFonts w:eastAsia="Verdana" w:cs="Verdana"/>
        </w:rPr>
        <w:t xml:space="preserve">betekent dat we de vrijheid hebben om zelf te kiezen: om over te stappen </w:t>
      </w:r>
      <w:r w:rsidRPr="04C1ED53">
        <w:rPr>
          <w:rFonts w:eastAsia="Verdana" w:cs="Verdana"/>
        </w:rPr>
        <w:lastRenderedPageBreak/>
        <w:t>naar een andere aanbieder wanneer dat nodig is, om te bepalen wie toegang heeft tot gegevens</w:t>
      </w:r>
      <w:r w:rsidRPr="04C1ED53" w:rsidR="3CE33EF2">
        <w:rPr>
          <w:rFonts w:eastAsia="Verdana" w:cs="Verdana"/>
        </w:rPr>
        <w:t xml:space="preserve">. </w:t>
      </w:r>
      <w:r w:rsidRPr="04C1ED53" w:rsidR="37C72DE4">
        <w:rPr>
          <w:rFonts w:eastAsia="Verdana" w:cs="Verdana"/>
        </w:rPr>
        <w:t>En oo</w:t>
      </w:r>
      <w:r w:rsidRPr="04C1ED53" w:rsidR="34A65095">
        <w:rPr>
          <w:rFonts w:eastAsia="Verdana" w:cs="Verdana"/>
        </w:rPr>
        <w:t>k</w:t>
      </w:r>
      <w:r w:rsidRPr="04C1ED53">
        <w:rPr>
          <w:rFonts w:eastAsia="Verdana" w:cs="Verdana"/>
        </w:rPr>
        <w:t xml:space="preserve"> om ervoor te zorgen dat publieke en private diensten beschikbaar blijven, ook wanneer systemen worden verstoord</w:t>
      </w:r>
      <w:r w:rsidRPr="04C1ED53" w:rsidR="34A65095">
        <w:rPr>
          <w:rFonts w:eastAsia="Verdana" w:cs="Verdana"/>
        </w:rPr>
        <w:t>,</w:t>
      </w:r>
      <w:r w:rsidRPr="04C1ED53" w:rsidR="73E129DA">
        <w:rPr>
          <w:rFonts w:eastAsia="Verdana" w:cs="Verdana"/>
        </w:rPr>
        <w:t xml:space="preserve"> en toeg</w:t>
      </w:r>
      <w:r w:rsidRPr="04C1ED53" w:rsidR="22F69086">
        <w:rPr>
          <w:rFonts w:eastAsia="Verdana" w:cs="Verdana"/>
        </w:rPr>
        <w:t>ang</w:t>
      </w:r>
      <w:r w:rsidRPr="04C1ED53" w:rsidR="4C44CA40">
        <w:rPr>
          <w:rFonts w:eastAsia="Verdana" w:cs="Verdana"/>
        </w:rPr>
        <w:t xml:space="preserve"> tot</w:t>
      </w:r>
      <w:r w:rsidRPr="04C1ED53" w:rsidR="5E241834">
        <w:rPr>
          <w:rFonts w:eastAsia="Verdana" w:cs="Verdana"/>
        </w:rPr>
        <w:t xml:space="preserve"> noodzakelijke dig</w:t>
      </w:r>
      <w:r w:rsidRPr="04C1ED53" w:rsidR="2188EEC2">
        <w:rPr>
          <w:rFonts w:eastAsia="Verdana" w:cs="Verdana"/>
        </w:rPr>
        <w:t xml:space="preserve">itale </w:t>
      </w:r>
      <w:r w:rsidRPr="04C1ED53" w:rsidR="6FD3FAB4">
        <w:rPr>
          <w:rFonts w:eastAsia="Verdana" w:cs="Verdana"/>
        </w:rPr>
        <w:t>technologie te borgen</w:t>
      </w:r>
      <w:r w:rsidRPr="04C1ED53" w:rsidR="47C9C00E">
        <w:rPr>
          <w:rFonts w:eastAsia="Verdana" w:cs="Verdana"/>
        </w:rPr>
        <w:t>, wanneer</w:t>
      </w:r>
      <w:r w:rsidRPr="04C1ED53" w:rsidR="19F817B2">
        <w:rPr>
          <w:rFonts w:eastAsia="Verdana" w:cs="Verdana"/>
        </w:rPr>
        <w:t xml:space="preserve"> wij deze niet </w:t>
      </w:r>
      <w:r w:rsidRPr="04C1ED53" w:rsidR="6B45C1CB">
        <w:rPr>
          <w:rFonts w:eastAsia="Verdana" w:cs="Verdana"/>
        </w:rPr>
        <w:t>zelf ontwikkelen</w:t>
      </w:r>
      <w:r w:rsidRPr="04C1ED53">
        <w:rPr>
          <w:rFonts w:eastAsia="Verdana" w:cs="Verdana"/>
        </w:rPr>
        <w:t>.</w:t>
      </w:r>
    </w:p>
    <w:p w:rsidRPr="001F0662" w:rsidR="5C8870E6" w:rsidRDefault="5C8870E6" w14:paraId="2D58A703" w14:textId="56BCF813">
      <w:pPr>
        <w:rPr>
          <w:rFonts w:eastAsia="Verdana" w:cs="Verdana"/>
        </w:rPr>
      </w:pPr>
    </w:p>
    <w:p w:rsidRPr="001F0662" w:rsidR="5C8870E6" w:rsidRDefault="7FF2C4A9" w14:paraId="53AE6813" w14:textId="4352B37A">
      <w:r>
        <w:rPr>
          <w:noProof/>
        </w:rPr>
        <w:drawing>
          <wp:inline distT="0" distB="0" distL="0" distR="0" wp14:anchorId="5433D036" wp14:editId="08B5C921">
            <wp:extent cx="4448175" cy="4791075"/>
            <wp:effectExtent l="0" t="0" r="0" b="0"/>
            <wp:docPr id="757094466" name="drawing" descr="Venn-diagram dat toont hoe de staatssecretaris van Digitale Economie en &#10;Soevereiniteit haar strategische ambitie wil bereiken, opgebouwd in &#10;lagen: op de achtergrond een wereldkaart, met daarop een verwijzing naar &#10;de EU, en daarbinnen de opgave voor Nederland. Deze gelaagdheid &#10;onderstreept dat digitale soevereiniteit een nationale opgave is binnen &#10;een Europese en mondiale context.&#10;&#10;De digitaliseringsportefeuille bestaat uit drie overlappende beleids-&#10;onderdelen: digitale economie (welvaart en vestigingsklimaat), digitale &#10;samenleving (veilige en gezonde online wereld) en digitale overheid &#10;(slagvaardig en weerbaar). Over deze drie onderdelen heen wordt gestuurd &#10;op economische groei en soevereiniteit. Op de onderlinge samenhang, &#10;onder meer rond digitale autonomie, AI en cloud, wordt integraal &#10;gestuurd. Zo wordt digitalisering een belangrijke voorwaarde voor &#10;toekomstige welvaart en houdt Nederland grip op digitale technologie en &#10;infrastructuur, in lijn met Nederlandse en Europese waar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094466" name="Picture 757094466"/>
                    <pic:cNvPicPr/>
                  </pic:nvPicPr>
                  <pic:blipFill>
                    <a:blip r:embed="rId7">
                      <a:extLst>
                        <a:ext uri="{28A0092B-C50C-407E-A947-70E740481C1C}">
                          <a14:useLocalDpi xmlns:a14="http://schemas.microsoft.com/office/drawing/2010/main"/>
                        </a:ext>
                      </a:extLst>
                    </a:blip>
                    <a:stretch>
                      <a:fillRect/>
                    </a:stretch>
                  </pic:blipFill>
                  <pic:spPr>
                    <a:xfrm>
                      <a:off x="0" y="0"/>
                      <a:ext cx="4448175" cy="4791075"/>
                    </a:xfrm>
                    <a:prstGeom prst="rect">
                      <a:avLst/>
                    </a:prstGeom>
                  </pic:spPr>
                </pic:pic>
              </a:graphicData>
            </a:graphic>
          </wp:inline>
        </w:drawing>
      </w:r>
    </w:p>
    <w:p w:rsidRPr="001F0662" w:rsidR="5C8870E6" w:rsidP="04C1ED53" w:rsidRDefault="5C8870E6" w14:paraId="5CA77787" w14:textId="76C2EA0F">
      <w:pPr>
        <w:rPr>
          <w:rFonts w:eastAsia="Verdana" w:cs="Verdana"/>
        </w:rPr>
      </w:pPr>
    </w:p>
    <w:p w:rsidRPr="001F0662" w:rsidR="5C8870E6" w:rsidRDefault="4F34B308" w14:paraId="4C53AF48" w14:textId="7B17A7BD">
      <w:pPr>
        <w:rPr>
          <w:rFonts w:eastAsia="Verdana" w:cs="Verdana"/>
        </w:rPr>
      </w:pPr>
      <w:r w:rsidRPr="001F0662">
        <w:rPr>
          <w:rFonts w:eastAsia="Verdana" w:cs="Verdana"/>
        </w:rPr>
        <w:t>We gaan aan de slag</w:t>
      </w:r>
      <w:r w:rsidRPr="001F0662" w:rsidR="76B3C9F8">
        <w:rPr>
          <w:rFonts w:eastAsia="Verdana" w:cs="Verdana"/>
        </w:rPr>
        <w:t>.</w:t>
      </w:r>
      <w:r w:rsidRPr="001F0662" w:rsidR="4B73D658">
        <w:rPr>
          <w:rFonts w:eastAsia="Verdana" w:cs="Verdana"/>
        </w:rPr>
        <w:t xml:space="preserve"> Daarvoor zet ik</w:t>
      </w:r>
      <w:r w:rsidRPr="001F0662" w:rsidR="04355279">
        <w:rPr>
          <w:rFonts w:eastAsia="Verdana" w:cs="Verdana"/>
        </w:rPr>
        <w:t xml:space="preserve"> in Nederland </w:t>
      </w:r>
      <w:r w:rsidRPr="001F0662" w:rsidR="463F601F">
        <w:rPr>
          <w:rFonts w:eastAsia="Verdana" w:cs="Verdana"/>
        </w:rPr>
        <w:t xml:space="preserve">en over de grens </w:t>
      </w:r>
      <w:r w:rsidRPr="001F0662" w:rsidR="28C9BED1">
        <w:rPr>
          <w:rFonts w:eastAsia="Verdana" w:cs="Verdana"/>
        </w:rPr>
        <w:t>in</w:t>
      </w:r>
      <w:r w:rsidRPr="001F0662" w:rsidR="25FC5E4A">
        <w:rPr>
          <w:rFonts w:eastAsia="Verdana" w:cs="Verdana"/>
        </w:rPr>
        <w:t xml:space="preserve"> op</w:t>
      </w:r>
      <w:r w:rsidRPr="001F0662" w:rsidR="28C9BED1">
        <w:rPr>
          <w:rFonts w:eastAsia="Verdana" w:cs="Verdana"/>
        </w:rPr>
        <w:t xml:space="preserve"> samenwerking met onze Europese en internationale partners</w:t>
      </w:r>
      <w:r w:rsidRPr="001F0662" w:rsidR="2F94EF4B">
        <w:rPr>
          <w:rFonts w:eastAsia="Verdana" w:cs="Verdana"/>
        </w:rPr>
        <w:t>.</w:t>
      </w:r>
      <w:r w:rsidRPr="001F0662">
        <w:rPr>
          <w:rFonts w:eastAsia="Verdana" w:cs="Verdana"/>
        </w:rPr>
        <w:t xml:space="preserve"> </w:t>
      </w:r>
      <w:r w:rsidRPr="001F0662" w:rsidR="4208BFE5">
        <w:rPr>
          <w:rFonts w:eastAsia="Verdana" w:cs="Verdana"/>
        </w:rPr>
        <w:t>Ik</w:t>
      </w:r>
      <w:r w:rsidRPr="001F0662" w:rsidR="2B37D982">
        <w:rPr>
          <w:rFonts w:eastAsia="Verdana" w:cs="Verdana"/>
        </w:rPr>
        <w:t xml:space="preserve"> </w:t>
      </w:r>
      <w:r w:rsidRPr="001F0662" w:rsidR="3194DF1D">
        <w:rPr>
          <w:rFonts w:eastAsia="Verdana" w:cs="Verdana"/>
        </w:rPr>
        <w:t>ga verder met</w:t>
      </w:r>
      <w:r w:rsidRPr="001F0662" w:rsidR="480BB6E3">
        <w:rPr>
          <w:rFonts w:eastAsia="Verdana" w:cs="Verdana"/>
        </w:rPr>
        <w:t xml:space="preserve"> </w:t>
      </w:r>
      <w:r w:rsidRPr="001F0662">
        <w:rPr>
          <w:rFonts w:eastAsia="Verdana" w:cs="Verdana"/>
        </w:rPr>
        <w:t xml:space="preserve">het bestaande digitaliseringsbeleid </w:t>
      </w:r>
      <w:r w:rsidRPr="001F0662" w:rsidR="77074876">
        <w:rPr>
          <w:rFonts w:eastAsia="Verdana" w:cs="Verdana"/>
        </w:rPr>
        <w:t xml:space="preserve">en </w:t>
      </w:r>
      <w:r w:rsidRPr="001F0662" w:rsidR="3182B5FD">
        <w:rPr>
          <w:rFonts w:eastAsia="Verdana" w:cs="Verdana"/>
        </w:rPr>
        <w:t xml:space="preserve">de </w:t>
      </w:r>
      <w:r w:rsidRPr="001F0662" w:rsidR="37E2C448">
        <w:rPr>
          <w:rFonts w:eastAsia="Verdana" w:cs="Verdana"/>
        </w:rPr>
        <w:t xml:space="preserve">doelstellingen uit </w:t>
      </w:r>
      <w:r w:rsidRPr="001F0662">
        <w:rPr>
          <w:rFonts w:eastAsia="Verdana" w:cs="Verdana"/>
        </w:rPr>
        <w:t>de Strategie Digitale Economie</w:t>
      </w:r>
      <w:r w:rsidRPr="04C1ED53" w:rsidR="0129791A">
        <w:rPr>
          <w:rStyle w:val="Voetnootmarkering"/>
          <w:rFonts w:eastAsia="Verdana" w:cs="Verdana"/>
        </w:rPr>
        <w:footnoteReference w:id="1"/>
      </w:r>
      <w:r w:rsidRPr="001F0662">
        <w:rPr>
          <w:rFonts w:eastAsia="Verdana" w:cs="Verdana"/>
        </w:rPr>
        <w:t>, de Nederlandse Digitaliseringsstrategie (NDS)</w:t>
      </w:r>
      <w:r w:rsidRPr="04C1ED53" w:rsidR="0129791A">
        <w:rPr>
          <w:rStyle w:val="Voetnootmarkering"/>
          <w:rFonts w:eastAsia="Verdana" w:cs="Verdana"/>
        </w:rPr>
        <w:footnoteReference w:id="2"/>
      </w:r>
      <w:r w:rsidRPr="001F0662">
        <w:rPr>
          <w:rFonts w:eastAsia="Verdana" w:cs="Verdana"/>
        </w:rPr>
        <w:t>, de Agenda Digitale Open Strategische Autonomie (DOSA)</w:t>
      </w:r>
      <w:r w:rsidRPr="04C1ED53" w:rsidR="0129791A">
        <w:rPr>
          <w:rStyle w:val="Voetnootmarkering"/>
          <w:rFonts w:eastAsia="Verdana" w:cs="Verdana"/>
        </w:rPr>
        <w:footnoteReference w:id="3"/>
      </w:r>
      <w:r w:rsidRPr="001F0662">
        <w:rPr>
          <w:rFonts w:eastAsia="Verdana" w:cs="Verdana"/>
        </w:rPr>
        <w:t>, de Visie digitale autonomie en soevereiniteit overheid</w:t>
      </w:r>
      <w:r w:rsidRPr="04C1ED53" w:rsidR="0129791A">
        <w:rPr>
          <w:rStyle w:val="Voetnootmarkering"/>
          <w:rFonts w:eastAsia="Verdana" w:cs="Verdana"/>
        </w:rPr>
        <w:footnoteReference w:id="4"/>
      </w:r>
      <w:r w:rsidRPr="001F0662" w:rsidR="03D2312F">
        <w:rPr>
          <w:rFonts w:eastAsia="Verdana" w:cs="Verdana"/>
        </w:rPr>
        <w:t xml:space="preserve"> </w:t>
      </w:r>
      <w:r w:rsidRPr="001F0662">
        <w:rPr>
          <w:rFonts w:eastAsia="Verdana" w:cs="Verdana"/>
        </w:rPr>
        <w:t xml:space="preserve">en de strategie </w:t>
      </w:r>
      <w:r w:rsidRPr="001F0662" w:rsidR="1D7DD15E">
        <w:rPr>
          <w:rFonts w:eastAsia="Verdana" w:cs="Verdana"/>
        </w:rPr>
        <w:t>online</w:t>
      </w:r>
      <w:r w:rsidRPr="001F0662">
        <w:rPr>
          <w:rFonts w:eastAsia="Verdana" w:cs="Verdana"/>
        </w:rPr>
        <w:t xml:space="preserve"> kinderrechten</w:t>
      </w:r>
      <w:r w:rsidRPr="04C1ED53" w:rsidR="0129791A">
        <w:rPr>
          <w:rStyle w:val="Voetnootmarkering"/>
          <w:rFonts w:eastAsia="Verdana" w:cs="Verdana"/>
        </w:rPr>
        <w:footnoteReference w:id="5"/>
      </w:r>
      <w:r w:rsidRPr="001F0662" w:rsidR="37E2C448">
        <w:rPr>
          <w:rFonts w:eastAsia="Verdana" w:cs="Verdana"/>
        </w:rPr>
        <w:t xml:space="preserve"> </w:t>
      </w:r>
      <w:r w:rsidRPr="001F0662" w:rsidR="480BB6E3">
        <w:rPr>
          <w:rFonts w:eastAsia="Verdana" w:cs="Verdana"/>
        </w:rPr>
        <w:t xml:space="preserve">en </w:t>
      </w:r>
      <w:r w:rsidRPr="001F0662" w:rsidR="25B252D8">
        <w:rPr>
          <w:rFonts w:eastAsia="Verdana" w:cs="Verdana"/>
        </w:rPr>
        <w:t xml:space="preserve">bouw hier </w:t>
      </w:r>
      <w:r w:rsidRPr="001F0662" w:rsidR="5E661116">
        <w:rPr>
          <w:rFonts w:eastAsia="Verdana" w:cs="Verdana"/>
        </w:rPr>
        <w:t xml:space="preserve">als coördinerend bewindspersoon </w:t>
      </w:r>
      <w:r w:rsidRPr="001F0662" w:rsidR="25B252D8">
        <w:rPr>
          <w:rFonts w:eastAsia="Verdana" w:cs="Verdana"/>
        </w:rPr>
        <w:t>verder op</w:t>
      </w:r>
      <w:r w:rsidRPr="001F0662" w:rsidR="61808E21">
        <w:rPr>
          <w:rFonts w:eastAsia="Verdana" w:cs="Verdana"/>
        </w:rPr>
        <w:t xml:space="preserve"> d</w:t>
      </w:r>
      <w:r w:rsidRPr="001F0662" w:rsidR="237FD313">
        <w:rPr>
          <w:rFonts w:eastAsia="Verdana" w:cs="Verdana"/>
        </w:rPr>
        <w:t>oor</w:t>
      </w:r>
      <w:r w:rsidRPr="001F0662">
        <w:rPr>
          <w:rFonts w:eastAsia="Verdana" w:cs="Verdana"/>
        </w:rPr>
        <w:t>. Daarnaast sluit mijn inzet aan bij de Nationale Technologie Strategie</w:t>
      </w:r>
      <w:r w:rsidRPr="04C1ED53" w:rsidR="0129791A">
        <w:rPr>
          <w:rStyle w:val="Voetnootmarkering"/>
          <w:rFonts w:eastAsia="Verdana" w:cs="Verdana"/>
        </w:rPr>
        <w:footnoteReference w:id="6"/>
      </w:r>
      <w:r w:rsidRPr="001F0662" w:rsidR="36457197">
        <w:rPr>
          <w:rFonts w:eastAsia="Verdana" w:cs="Verdana"/>
        </w:rPr>
        <w:t xml:space="preserve"> </w:t>
      </w:r>
      <w:r w:rsidRPr="001F0662">
        <w:rPr>
          <w:rFonts w:eastAsia="Verdana" w:cs="Verdana"/>
        </w:rPr>
        <w:t xml:space="preserve">(AI, data, cloud, cybersecurity, </w:t>
      </w:r>
      <w:r w:rsidRPr="001F0662" w:rsidR="26B8C17B">
        <w:rPr>
          <w:rFonts w:eastAsia="Verdana" w:cs="Verdana"/>
        </w:rPr>
        <w:t xml:space="preserve">halfgeleiders </w:t>
      </w:r>
      <w:r w:rsidRPr="001F0662">
        <w:rPr>
          <w:rFonts w:eastAsia="Verdana" w:cs="Verdana"/>
        </w:rPr>
        <w:t>en kwantumtechnologie),</w:t>
      </w:r>
      <w:r w:rsidRPr="001F0662" w:rsidR="7C537280">
        <w:rPr>
          <w:rFonts w:eastAsia="Verdana" w:cs="Verdana"/>
        </w:rPr>
        <w:t xml:space="preserve"> </w:t>
      </w:r>
      <w:r w:rsidRPr="001F0662" w:rsidR="4208BFE5">
        <w:rPr>
          <w:rFonts w:eastAsia="Verdana" w:cs="Verdana"/>
        </w:rPr>
        <w:t>de Nederlandse Cybersecurity Strategie</w:t>
      </w:r>
      <w:r w:rsidRPr="04C1ED53" w:rsidR="0129791A">
        <w:rPr>
          <w:rStyle w:val="Voetnootmarkering"/>
          <w:rFonts w:eastAsia="Verdana" w:cs="Verdana"/>
        </w:rPr>
        <w:footnoteReference w:id="7"/>
      </w:r>
      <w:r w:rsidRPr="001F0662" w:rsidR="4208BFE5">
        <w:rPr>
          <w:rFonts w:eastAsia="Verdana" w:cs="Verdana"/>
        </w:rPr>
        <w:t xml:space="preserve">, </w:t>
      </w:r>
      <w:r w:rsidRPr="001F0662" w:rsidR="486EA78F">
        <w:rPr>
          <w:rFonts w:eastAsia="Verdana" w:cs="Verdana"/>
        </w:rPr>
        <w:t>de Veiligheidsstrategie voor het Koninkrijk der Nederlanden</w:t>
      </w:r>
      <w:r w:rsidRPr="04C1ED53" w:rsidR="0129791A">
        <w:rPr>
          <w:rStyle w:val="Voetnootmarkering"/>
          <w:rFonts w:eastAsia="Verdana" w:cs="Verdana"/>
        </w:rPr>
        <w:footnoteReference w:id="8"/>
      </w:r>
      <w:r w:rsidRPr="001F0662" w:rsidR="486EA78F">
        <w:rPr>
          <w:rFonts w:eastAsia="Verdana" w:cs="Verdana"/>
        </w:rPr>
        <w:t xml:space="preserve">, </w:t>
      </w:r>
      <w:r w:rsidRPr="001F0662" w:rsidR="7C537280">
        <w:rPr>
          <w:rFonts w:eastAsia="Verdana" w:cs="Verdana"/>
        </w:rPr>
        <w:t>de Nederlandse internationale AI Strategie</w:t>
      </w:r>
      <w:r w:rsidRPr="04C1ED53" w:rsidR="0129791A">
        <w:rPr>
          <w:rStyle w:val="Voetnootmarkering"/>
          <w:rFonts w:eastAsia="Verdana" w:cs="Verdana"/>
        </w:rPr>
        <w:footnoteReference w:id="9"/>
      </w:r>
      <w:r w:rsidRPr="001F0662" w:rsidR="39602874">
        <w:rPr>
          <w:rFonts w:eastAsia="Verdana" w:cs="Verdana"/>
        </w:rPr>
        <w:t>,</w:t>
      </w:r>
      <w:r w:rsidRPr="001F0662">
        <w:rPr>
          <w:rFonts w:eastAsia="Verdana" w:cs="Verdana"/>
        </w:rPr>
        <w:t xml:space="preserve"> de Digitale Transformatie Strategie Defensie</w:t>
      </w:r>
      <w:r w:rsidRPr="04C1ED53" w:rsidR="0129791A">
        <w:rPr>
          <w:rStyle w:val="Voetnootmarkering"/>
          <w:rFonts w:eastAsia="Verdana" w:cs="Verdana"/>
        </w:rPr>
        <w:footnoteReference w:id="10"/>
      </w:r>
      <w:r w:rsidRPr="001F0662" w:rsidR="5F3DC5C9">
        <w:rPr>
          <w:rFonts w:eastAsia="Verdana" w:cs="Verdana"/>
        </w:rPr>
        <w:t xml:space="preserve"> en de actieagenda Slagvaardige Overheid</w:t>
      </w:r>
      <w:r w:rsidRPr="04C1ED53" w:rsidR="0129791A">
        <w:rPr>
          <w:rStyle w:val="Voetnootmarkering"/>
          <w:rFonts w:eastAsia="Verdana" w:cs="Verdana"/>
        </w:rPr>
        <w:footnoteReference w:id="11"/>
      </w:r>
      <w:r w:rsidRPr="001F0662" w:rsidR="5F3DC5C9">
        <w:rPr>
          <w:rFonts w:eastAsia="Verdana" w:cs="Verdana"/>
        </w:rPr>
        <w:t>.</w:t>
      </w:r>
    </w:p>
    <w:p w:rsidRPr="001F0662" w:rsidR="5C8870E6" w:rsidP="04C1ED53" w:rsidRDefault="5C8870E6" w14:paraId="1003E469" w14:textId="7C7AE654">
      <w:pPr>
        <w:rPr>
          <w:rFonts w:eastAsia="Verdana" w:cs="Verdana"/>
        </w:rPr>
      </w:pPr>
    </w:p>
    <w:p w:rsidRPr="001F0662" w:rsidR="5C8870E6" w:rsidP="3EDE08C1" w:rsidRDefault="4F34B308" w14:paraId="64D3348B" w14:textId="558B0940">
      <w:pPr>
        <w:rPr>
          <w:rFonts w:eastAsia="Verdana" w:cs="Verdana"/>
        </w:rPr>
      </w:pPr>
      <w:r w:rsidRPr="04C1ED53">
        <w:rPr>
          <w:rFonts w:eastAsia="Verdana" w:cs="Verdana"/>
        </w:rPr>
        <w:t>Het Coalitieakkoord 2026-2030 is er een van keuzes: niet alle ambities kunnen direct worden waargemaakt. We zetten ons met een open houding en de wil om compromissen te sluiten in om nu en in de toekomst zeggenschap te behouden over hoe we in Nederland digitaal samenleven en on</w:t>
      </w:r>
      <w:r w:rsidRPr="04C1ED53" w:rsidR="12818653">
        <w:rPr>
          <w:rFonts w:eastAsia="Verdana" w:cs="Verdana"/>
        </w:rPr>
        <w:t>ze toekomstige welvaart realiseren</w:t>
      </w:r>
      <w:r w:rsidRPr="04C1ED53">
        <w:rPr>
          <w:rFonts w:eastAsia="Verdana" w:cs="Verdana"/>
        </w:rPr>
        <w:t xml:space="preserve">. </w:t>
      </w:r>
    </w:p>
    <w:p w:rsidRPr="001F0662" w:rsidR="00122271" w:rsidP="210E0FC2" w:rsidRDefault="00122271" w14:paraId="11ECCAA5" w14:textId="77777777"/>
    <w:p w:rsidRPr="001F0662" w:rsidR="006C5461" w:rsidP="04C1ED53" w:rsidRDefault="28D1958B" w14:paraId="13C72FE8" w14:textId="7A2571EF">
      <w:pPr>
        <w:rPr>
          <w:rFonts w:eastAsia="Verdana" w:cs="Verdana"/>
          <w:color w:val="000000" w:themeColor="text1"/>
        </w:rPr>
      </w:pPr>
      <w:r w:rsidRPr="00915DFC">
        <w:rPr>
          <w:rStyle w:val="Kop2Char"/>
          <w:b w:val="0"/>
          <w:bCs w:val="0"/>
          <w:sz w:val="18"/>
          <w:szCs w:val="18"/>
        </w:rPr>
        <w:t>Leeswijzer</w:t>
      </w:r>
      <w:r w:rsidR="22E91AFD">
        <w:br/>
      </w:r>
      <w:r w:rsidRPr="001F0662">
        <w:t xml:space="preserve">In navolging op de Beleidsbrief </w:t>
      </w:r>
      <w:r w:rsidRPr="001F0662" w:rsidR="7BB316F4">
        <w:t>Economische Zaken en Klimaat (EZK)</w:t>
      </w:r>
      <w:r w:rsidRPr="04C1ED53" w:rsidR="22E91AFD">
        <w:rPr>
          <w:rStyle w:val="Voetnootmarkering"/>
        </w:rPr>
        <w:footnoteReference w:id="12"/>
      </w:r>
      <w:r w:rsidRPr="001F0662">
        <w:t>, z</w:t>
      </w:r>
      <w:r w:rsidRPr="001F0662" w:rsidR="580CCD9A">
        <w:t xml:space="preserve">et </w:t>
      </w:r>
      <w:r w:rsidRPr="001F0662" w:rsidDel="00E27815">
        <w:t>ik</w:t>
      </w:r>
      <w:r w:rsidRPr="001F0662">
        <w:t xml:space="preserve"> in deze Kamerbrief</w:t>
      </w:r>
      <w:r w:rsidRPr="001F0662" w:rsidR="3A12416F">
        <w:t xml:space="preserve"> </w:t>
      </w:r>
      <w:r w:rsidRPr="001F0662" w:rsidR="0BB8450C">
        <w:t>de</w:t>
      </w:r>
      <w:r w:rsidRPr="001F0662">
        <w:t xml:space="preserve"> </w:t>
      </w:r>
      <w:r w:rsidRPr="001F0662" w:rsidR="45BD45ED">
        <w:t xml:space="preserve">belangrijkste </w:t>
      </w:r>
      <w:r w:rsidRPr="001F0662">
        <w:t xml:space="preserve">acties </w:t>
      </w:r>
      <w:r w:rsidRPr="001F0662" w:rsidR="7223F672">
        <w:t xml:space="preserve">uiteen waarmee </w:t>
      </w:r>
      <w:r w:rsidRPr="001F0662">
        <w:t>ik de ambitie van het kabinet</w:t>
      </w:r>
      <w:r w:rsidRPr="001F0662" w:rsidR="38320901">
        <w:t xml:space="preserve"> </w:t>
      </w:r>
      <w:r w:rsidRPr="001F0662" w:rsidR="3A12416F">
        <w:t>de komende tijd</w:t>
      </w:r>
      <w:r w:rsidRPr="001F0662" w:rsidR="7B284E16">
        <w:t xml:space="preserve"> </w:t>
      </w:r>
      <w:r w:rsidRPr="001F0662">
        <w:t xml:space="preserve">wil </w:t>
      </w:r>
      <w:r>
        <w:t>realiseren</w:t>
      </w:r>
      <w:r w:rsidRPr="04C1ED53">
        <w:t>.</w:t>
      </w:r>
      <w:r w:rsidRPr="04C1ED53" w:rsidR="22E91AFD">
        <w:rPr>
          <w:rStyle w:val="Voetnootmarkering"/>
        </w:rPr>
        <w:footnoteReference w:id="13"/>
      </w:r>
      <w:r w:rsidRPr="001F0662">
        <w:t xml:space="preserve"> </w:t>
      </w:r>
      <w:r w:rsidRPr="0A8490A1" w:rsidR="64774DB5">
        <w:rPr>
          <w:rFonts w:eastAsia="Verdana" w:cs="Verdana"/>
          <w:color w:val="000000" w:themeColor="text1"/>
        </w:rPr>
        <w:t>Ik behandel achtereenvolgen</w:t>
      </w:r>
      <w:r w:rsidRPr="001F0662" w:rsidR="580CCD9A">
        <w:rPr>
          <w:rFonts w:eastAsia="Verdana" w:cs="Verdana"/>
          <w:color w:val="000000" w:themeColor="text1"/>
        </w:rPr>
        <w:t>s</w:t>
      </w:r>
      <w:r w:rsidRPr="47B45D1D" w:rsidR="1C9CBC76">
        <w:rPr>
          <w:rFonts w:eastAsia="Verdana" w:cs="Verdana"/>
          <w:color w:val="000000" w:themeColor="text1"/>
        </w:rPr>
        <w:t>:</w:t>
      </w:r>
    </w:p>
    <w:p w:rsidRPr="001F0662" w:rsidR="006C5461" w:rsidP="4FBB28A3" w:rsidRDefault="36F35406" w14:paraId="5A4C8FAE" w14:textId="03053753">
      <w:pPr>
        <w:pStyle w:val="Lijstalinea"/>
        <w:numPr>
          <w:ilvl w:val="0"/>
          <w:numId w:val="1"/>
        </w:numPr>
        <w:rPr>
          <w:rFonts w:ascii="Verdana" w:hAnsi="Verdana" w:eastAsia="Verdana" w:cs="Verdana"/>
          <w:color w:val="000000" w:themeColor="text1"/>
          <w:sz w:val="18"/>
          <w:szCs w:val="18"/>
          <w:lang w:val="nl-NL"/>
        </w:rPr>
      </w:pPr>
      <w:r w:rsidRPr="04C1ED53">
        <w:rPr>
          <w:rFonts w:ascii="Verdana" w:hAnsi="Verdana" w:eastAsia="Verdana" w:cs="Verdana"/>
          <w:color w:val="000000" w:themeColor="text1"/>
          <w:sz w:val="18"/>
          <w:szCs w:val="18"/>
          <w:lang w:val="nl-NL"/>
        </w:rPr>
        <w:t xml:space="preserve">Bouwen aan een </w:t>
      </w:r>
      <w:r w:rsidRPr="04C1ED53" w:rsidR="442221BE">
        <w:rPr>
          <w:rFonts w:ascii="Verdana" w:hAnsi="Verdana" w:eastAsia="Verdana" w:cs="Verdana"/>
          <w:color w:val="000000" w:themeColor="text1"/>
          <w:sz w:val="18"/>
          <w:szCs w:val="18"/>
          <w:lang w:val="nl-NL"/>
        </w:rPr>
        <w:t>industrieprogramma</w:t>
      </w:r>
      <w:r w:rsidRPr="04C1ED53" w:rsidR="0741F600">
        <w:rPr>
          <w:rFonts w:ascii="Verdana" w:hAnsi="Verdana" w:eastAsia="Verdana" w:cs="Verdana"/>
          <w:color w:val="000000" w:themeColor="text1"/>
          <w:sz w:val="18"/>
          <w:szCs w:val="18"/>
          <w:lang w:val="nl-NL"/>
        </w:rPr>
        <w:t>;</w:t>
      </w:r>
    </w:p>
    <w:p w:rsidRPr="001F0662" w:rsidR="006C5461" w:rsidP="4FBB28A3" w:rsidRDefault="4A831EB2" w14:paraId="7CBB1687" w14:textId="249D3DD7">
      <w:pPr>
        <w:pStyle w:val="Lijstalinea"/>
        <w:numPr>
          <w:ilvl w:val="0"/>
          <w:numId w:val="1"/>
        </w:numPr>
        <w:rPr>
          <w:rFonts w:ascii="Verdana" w:hAnsi="Verdana" w:eastAsia="Verdana" w:cs="Verdana"/>
          <w:color w:val="000000" w:themeColor="text1"/>
          <w:sz w:val="18"/>
          <w:szCs w:val="18"/>
          <w:lang w:val="nl-NL"/>
        </w:rPr>
      </w:pPr>
      <w:r w:rsidRPr="04C1ED53">
        <w:rPr>
          <w:rFonts w:ascii="Verdana" w:hAnsi="Verdana" w:eastAsia="Verdana" w:cs="Verdana"/>
          <w:color w:val="000000" w:themeColor="text1"/>
          <w:sz w:val="18"/>
          <w:szCs w:val="18"/>
          <w:lang w:val="nl-NL"/>
        </w:rPr>
        <w:t>Kunstmatige</w:t>
      </w:r>
      <w:r w:rsidRPr="04C1ED53" w:rsidR="442221BE">
        <w:rPr>
          <w:rFonts w:ascii="Verdana" w:hAnsi="Verdana" w:eastAsia="Verdana" w:cs="Verdana"/>
          <w:color w:val="000000" w:themeColor="text1"/>
          <w:sz w:val="18"/>
          <w:szCs w:val="18"/>
          <w:lang w:val="nl-NL"/>
        </w:rPr>
        <w:t xml:space="preserve"> intelligentie (AI)</w:t>
      </w:r>
      <w:r w:rsidRPr="04C1ED53" w:rsidR="5F0F8648">
        <w:rPr>
          <w:rFonts w:ascii="Verdana" w:hAnsi="Verdana" w:eastAsia="Verdana" w:cs="Verdana"/>
          <w:color w:val="000000" w:themeColor="text1"/>
          <w:sz w:val="18"/>
          <w:szCs w:val="18"/>
          <w:lang w:val="nl-NL"/>
        </w:rPr>
        <w:t>;</w:t>
      </w:r>
    </w:p>
    <w:p w:rsidR="52FC7F45" w:rsidP="4FBB28A3" w:rsidRDefault="418E9E65" w14:paraId="71DFBBC8" w14:textId="02BFBE19">
      <w:pPr>
        <w:pStyle w:val="Lijstalinea"/>
        <w:numPr>
          <w:ilvl w:val="0"/>
          <w:numId w:val="1"/>
        </w:numPr>
        <w:rPr>
          <w:rFonts w:ascii="Verdana" w:hAnsi="Verdana" w:eastAsia="Verdana" w:cs="Verdana"/>
          <w:color w:val="000000" w:themeColor="text1"/>
          <w:sz w:val="18"/>
          <w:szCs w:val="18"/>
          <w:lang w:val="nl-NL"/>
        </w:rPr>
      </w:pPr>
      <w:r w:rsidRPr="04C1ED53">
        <w:rPr>
          <w:rFonts w:ascii="Verdana" w:hAnsi="Verdana" w:eastAsia="Verdana" w:cs="Verdana"/>
          <w:color w:val="000000" w:themeColor="text1"/>
          <w:sz w:val="18"/>
          <w:szCs w:val="18"/>
          <w:lang w:val="nl-NL"/>
        </w:rPr>
        <w:t>Digitale autonomie;</w:t>
      </w:r>
    </w:p>
    <w:p w:rsidRPr="001F0662" w:rsidR="006C5461" w:rsidP="4FBB28A3" w:rsidRDefault="77AD270C" w14:paraId="616F1F57" w14:textId="00751B50">
      <w:pPr>
        <w:pStyle w:val="Lijstalinea"/>
        <w:numPr>
          <w:ilvl w:val="0"/>
          <w:numId w:val="1"/>
        </w:numPr>
        <w:rPr>
          <w:rFonts w:ascii="Verdana" w:hAnsi="Verdana" w:eastAsia="Verdana" w:cs="Verdana"/>
          <w:color w:val="000000" w:themeColor="text1"/>
          <w:sz w:val="18"/>
          <w:szCs w:val="18"/>
          <w:lang w:val="nl-NL"/>
        </w:rPr>
      </w:pPr>
      <w:r w:rsidRPr="04C1ED53">
        <w:rPr>
          <w:rFonts w:ascii="Verdana" w:hAnsi="Verdana" w:eastAsia="Verdana" w:cs="Verdana"/>
          <w:color w:val="000000" w:themeColor="text1"/>
          <w:sz w:val="18"/>
          <w:szCs w:val="18"/>
          <w:lang w:val="nl-NL"/>
        </w:rPr>
        <w:t>Digitale</w:t>
      </w:r>
      <w:r w:rsidRPr="04C1ED53" w:rsidR="442221BE">
        <w:rPr>
          <w:rFonts w:ascii="Verdana" w:hAnsi="Verdana" w:eastAsia="Verdana" w:cs="Verdana"/>
          <w:color w:val="000000" w:themeColor="text1"/>
          <w:sz w:val="18"/>
          <w:szCs w:val="18"/>
          <w:lang w:val="nl-NL"/>
        </w:rPr>
        <w:t xml:space="preserve"> infrastructuur</w:t>
      </w:r>
      <w:r w:rsidRPr="04C1ED53" w:rsidR="60441E24">
        <w:rPr>
          <w:rFonts w:ascii="Verdana" w:hAnsi="Verdana" w:eastAsia="Verdana" w:cs="Verdana"/>
          <w:color w:val="000000" w:themeColor="text1"/>
          <w:sz w:val="18"/>
          <w:szCs w:val="18"/>
          <w:lang w:val="nl-NL"/>
        </w:rPr>
        <w:t>;</w:t>
      </w:r>
    </w:p>
    <w:p w:rsidRPr="001F0662" w:rsidR="006C5461" w:rsidP="4FBB28A3" w:rsidRDefault="01AFE463" w14:paraId="5B2A157D" w14:textId="3A50FD04">
      <w:pPr>
        <w:pStyle w:val="Lijstalinea"/>
        <w:numPr>
          <w:ilvl w:val="0"/>
          <w:numId w:val="1"/>
        </w:numPr>
        <w:rPr>
          <w:rFonts w:ascii="Verdana" w:hAnsi="Verdana" w:eastAsia="Verdana" w:cs="Verdana"/>
          <w:color w:val="000000" w:themeColor="text1"/>
          <w:sz w:val="18"/>
          <w:szCs w:val="18"/>
          <w:lang w:val="nl-NL"/>
        </w:rPr>
      </w:pPr>
      <w:r w:rsidRPr="04C1ED53">
        <w:rPr>
          <w:rFonts w:ascii="Verdana" w:hAnsi="Verdana" w:eastAsia="Verdana" w:cs="Verdana"/>
          <w:color w:val="000000" w:themeColor="text1"/>
          <w:sz w:val="18"/>
          <w:szCs w:val="18"/>
          <w:lang w:val="nl-NL"/>
        </w:rPr>
        <w:t>Cloud</w:t>
      </w:r>
      <w:r w:rsidRPr="04C1ED53" w:rsidR="4D2AAEB6">
        <w:rPr>
          <w:rFonts w:ascii="Verdana" w:hAnsi="Verdana" w:eastAsia="Verdana" w:cs="Verdana"/>
          <w:color w:val="000000" w:themeColor="text1"/>
          <w:sz w:val="18"/>
          <w:szCs w:val="18"/>
          <w:lang w:val="nl-NL"/>
        </w:rPr>
        <w:t>;</w:t>
      </w:r>
    </w:p>
    <w:p w:rsidRPr="001F0662" w:rsidR="006C5461" w:rsidP="4FBB28A3" w:rsidRDefault="731B278C" w14:paraId="0273A1AC" w14:textId="07930CDF">
      <w:pPr>
        <w:pStyle w:val="Lijstalinea"/>
        <w:numPr>
          <w:ilvl w:val="0"/>
          <w:numId w:val="1"/>
        </w:numPr>
        <w:rPr>
          <w:rFonts w:ascii="Verdana" w:hAnsi="Verdana" w:eastAsia="Verdana" w:cs="Verdana"/>
          <w:color w:val="000000" w:themeColor="text1"/>
          <w:sz w:val="18"/>
          <w:szCs w:val="18"/>
          <w:lang w:val="nl-NL"/>
        </w:rPr>
      </w:pPr>
      <w:r w:rsidRPr="04C1ED53">
        <w:rPr>
          <w:rFonts w:ascii="Verdana" w:hAnsi="Verdana" w:eastAsia="Verdana" w:cs="Verdana"/>
          <w:color w:val="000000" w:themeColor="text1"/>
          <w:sz w:val="18"/>
          <w:szCs w:val="18"/>
          <w:lang w:val="nl-NL"/>
        </w:rPr>
        <w:t>Opdrachtgeverschap</w:t>
      </w:r>
      <w:r w:rsidRPr="04C1ED53" w:rsidR="34261D90">
        <w:rPr>
          <w:rFonts w:ascii="Verdana" w:hAnsi="Verdana" w:eastAsia="Verdana" w:cs="Verdana"/>
          <w:color w:val="000000" w:themeColor="text1"/>
          <w:sz w:val="18"/>
          <w:szCs w:val="18"/>
          <w:lang w:val="nl-NL"/>
        </w:rPr>
        <w:t>;</w:t>
      </w:r>
    </w:p>
    <w:p w:rsidRPr="001F0662" w:rsidR="006C5461" w:rsidP="4FBB28A3" w:rsidRDefault="38B4672E" w14:paraId="52CE842A" w14:textId="67B6ADBF">
      <w:pPr>
        <w:pStyle w:val="Lijstalinea"/>
        <w:numPr>
          <w:ilvl w:val="0"/>
          <w:numId w:val="1"/>
        </w:numPr>
        <w:rPr>
          <w:rFonts w:ascii="Verdana" w:hAnsi="Verdana" w:eastAsia="Verdana" w:cs="Verdana"/>
          <w:color w:val="000000" w:themeColor="text1"/>
          <w:sz w:val="18"/>
          <w:szCs w:val="18"/>
          <w:lang w:val="nl-NL"/>
        </w:rPr>
      </w:pPr>
      <w:r w:rsidRPr="04C1ED53">
        <w:rPr>
          <w:rFonts w:ascii="Verdana" w:hAnsi="Verdana" w:eastAsia="Verdana" w:cs="Verdana"/>
          <w:color w:val="000000" w:themeColor="text1"/>
          <w:sz w:val="18"/>
          <w:szCs w:val="18"/>
          <w:lang w:val="nl-NL"/>
        </w:rPr>
        <w:t>Digitale</w:t>
      </w:r>
      <w:r w:rsidRPr="04C1ED53" w:rsidR="71B9C0B3">
        <w:rPr>
          <w:rFonts w:ascii="Verdana" w:hAnsi="Verdana" w:eastAsia="Verdana" w:cs="Verdana"/>
          <w:color w:val="000000" w:themeColor="text1"/>
          <w:sz w:val="18"/>
          <w:szCs w:val="18"/>
          <w:lang w:val="nl-NL"/>
        </w:rPr>
        <w:t xml:space="preserve"> identiteit en toegang</w:t>
      </w:r>
      <w:r w:rsidRPr="04C1ED53" w:rsidR="74E01C4A">
        <w:rPr>
          <w:rFonts w:ascii="Verdana" w:hAnsi="Verdana" w:eastAsia="Verdana" w:cs="Verdana"/>
          <w:color w:val="000000" w:themeColor="text1"/>
          <w:sz w:val="18"/>
          <w:szCs w:val="18"/>
          <w:lang w:val="nl-NL"/>
        </w:rPr>
        <w:t>;</w:t>
      </w:r>
    </w:p>
    <w:p w:rsidRPr="001F0662" w:rsidR="006C5461" w:rsidP="4FBB28A3" w:rsidRDefault="507F9868" w14:paraId="508E46BC" w14:textId="44B17271">
      <w:pPr>
        <w:pStyle w:val="Lijstalinea"/>
        <w:numPr>
          <w:ilvl w:val="0"/>
          <w:numId w:val="1"/>
        </w:numPr>
        <w:rPr>
          <w:rFonts w:ascii="Verdana" w:hAnsi="Verdana" w:eastAsia="Verdana" w:cs="Verdana"/>
          <w:color w:val="000000" w:themeColor="text1"/>
          <w:sz w:val="18"/>
          <w:szCs w:val="18"/>
          <w:lang w:val="nl-NL"/>
        </w:rPr>
      </w:pPr>
      <w:r w:rsidRPr="04C1ED53">
        <w:rPr>
          <w:rFonts w:ascii="Verdana" w:hAnsi="Verdana" w:eastAsia="Verdana" w:cs="Verdana"/>
          <w:color w:val="000000" w:themeColor="text1"/>
          <w:sz w:val="18"/>
          <w:szCs w:val="18"/>
          <w:lang w:val="nl-NL"/>
        </w:rPr>
        <w:t>Besch</w:t>
      </w:r>
      <w:r w:rsidRPr="04C1ED53" w:rsidR="71B9C0B3">
        <w:rPr>
          <w:rFonts w:ascii="Verdana" w:hAnsi="Verdana" w:eastAsia="Verdana" w:cs="Verdana"/>
          <w:color w:val="000000" w:themeColor="text1"/>
          <w:sz w:val="18"/>
          <w:szCs w:val="18"/>
          <w:lang w:val="nl-NL"/>
        </w:rPr>
        <w:t>ermen burgers en democratie</w:t>
      </w:r>
      <w:r w:rsidRPr="04C1ED53" w:rsidR="66A26E2A">
        <w:rPr>
          <w:rFonts w:ascii="Verdana" w:hAnsi="Verdana" w:eastAsia="Verdana" w:cs="Verdana"/>
          <w:color w:val="000000" w:themeColor="text1"/>
          <w:sz w:val="18"/>
          <w:szCs w:val="18"/>
          <w:lang w:val="nl-NL"/>
        </w:rPr>
        <w:t>;</w:t>
      </w:r>
    </w:p>
    <w:p w:rsidRPr="001F0662" w:rsidR="006C5461" w:rsidP="4FBB28A3" w:rsidRDefault="33ACEC8B" w14:paraId="23505775" w14:textId="3C798B6A">
      <w:pPr>
        <w:pStyle w:val="Lijstalinea"/>
        <w:numPr>
          <w:ilvl w:val="0"/>
          <w:numId w:val="1"/>
        </w:numPr>
        <w:rPr>
          <w:rFonts w:ascii="Verdana" w:hAnsi="Verdana" w:eastAsia="Verdana" w:cs="Verdana"/>
          <w:color w:val="000000" w:themeColor="text1"/>
          <w:sz w:val="18"/>
          <w:szCs w:val="18"/>
          <w:lang w:val="nl-NL"/>
        </w:rPr>
      </w:pPr>
      <w:r w:rsidRPr="04C1ED53">
        <w:rPr>
          <w:rFonts w:ascii="Verdana" w:hAnsi="Verdana" w:eastAsia="Verdana" w:cs="Verdana"/>
          <w:color w:val="000000" w:themeColor="text1"/>
          <w:sz w:val="18"/>
          <w:szCs w:val="18"/>
          <w:lang w:val="nl-NL"/>
        </w:rPr>
        <w:t xml:space="preserve">De </w:t>
      </w:r>
      <w:r w:rsidRPr="04C1ED53" w:rsidR="5F3CEB5A">
        <w:rPr>
          <w:rFonts w:ascii="Verdana" w:hAnsi="Verdana" w:eastAsia="Verdana" w:cs="Verdana"/>
          <w:color w:val="000000" w:themeColor="text1"/>
          <w:sz w:val="18"/>
          <w:szCs w:val="18"/>
          <w:lang w:val="nl-NL"/>
        </w:rPr>
        <w:t>Nederlandse Digitaliseringsstrategie</w:t>
      </w:r>
      <w:r w:rsidRPr="04C1ED53" w:rsidR="4EFDFC1B">
        <w:rPr>
          <w:rFonts w:ascii="Verdana" w:hAnsi="Verdana" w:eastAsia="Verdana" w:cs="Verdana"/>
          <w:color w:val="000000" w:themeColor="text1"/>
          <w:sz w:val="18"/>
          <w:szCs w:val="18"/>
          <w:lang w:val="nl-NL"/>
        </w:rPr>
        <w:t xml:space="preserve"> </w:t>
      </w:r>
      <w:r w:rsidRPr="04C1ED53" w:rsidR="3EBADAA3">
        <w:rPr>
          <w:rFonts w:ascii="Verdana" w:hAnsi="Verdana" w:eastAsia="Verdana" w:cs="Verdana"/>
          <w:color w:val="000000" w:themeColor="text1"/>
          <w:sz w:val="18"/>
          <w:szCs w:val="18"/>
          <w:lang w:val="nl-NL"/>
        </w:rPr>
        <w:t>(</w:t>
      </w:r>
      <w:r w:rsidRPr="04C1ED53" w:rsidR="4EFDFC1B">
        <w:rPr>
          <w:rFonts w:ascii="Verdana" w:hAnsi="Verdana" w:eastAsia="Verdana" w:cs="Verdana"/>
          <w:color w:val="000000" w:themeColor="text1"/>
          <w:sz w:val="18"/>
          <w:szCs w:val="18"/>
          <w:lang w:val="nl-NL"/>
        </w:rPr>
        <w:t>NDS</w:t>
      </w:r>
      <w:r w:rsidRPr="04C1ED53" w:rsidR="2D97AD1A">
        <w:rPr>
          <w:rFonts w:ascii="Verdana" w:hAnsi="Verdana" w:eastAsia="Verdana" w:cs="Verdana"/>
          <w:color w:val="000000" w:themeColor="text1"/>
          <w:sz w:val="18"/>
          <w:szCs w:val="18"/>
          <w:lang w:val="nl-NL"/>
        </w:rPr>
        <w:t>)</w:t>
      </w:r>
      <w:r w:rsidR="0010247B">
        <w:rPr>
          <w:rFonts w:ascii="Verdana" w:hAnsi="Verdana" w:eastAsia="Verdana" w:cs="Verdana"/>
          <w:color w:val="000000" w:themeColor="text1"/>
          <w:sz w:val="18"/>
          <w:szCs w:val="18"/>
          <w:lang w:val="nl-NL"/>
        </w:rPr>
        <w:t>;</w:t>
      </w:r>
      <w:r w:rsidRPr="04C1ED53" w:rsidR="4EFDFC1B">
        <w:rPr>
          <w:rFonts w:ascii="Verdana" w:hAnsi="Verdana" w:eastAsia="Verdana" w:cs="Verdana"/>
          <w:color w:val="000000" w:themeColor="text1"/>
          <w:sz w:val="18"/>
          <w:szCs w:val="18"/>
          <w:lang w:val="nl-NL"/>
        </w:rPr>
        <w:t xml:space="preserve"> en</w:t>
      </w:r>
    </w:p>
    <w:p w:rsidRPr="001F0662" w:rsidR="006C5461" w:rsidP="4FBB28A3" w:rsidRDefault="1E4B8BBC" w14:paraId="33067577" w14:textId="41E65DD4">
      <w:pPr>
        <w:pStyle w:val="Lijstalinea"/>
        <w:numPr>
          <w:ilvl w:val="0"/>
          <w:numId w:val="1"/>
        </w:numPr>
        <w:rPr>
          <w:rFonts w:ascii="Verdana" w:hAnsi="Verdana" w:eastAsia="Verdana" w:cs="Verdana"/>
          <w:color w:val="000000" w:themeColor="text1"/>
          <w:sz w:val="18"/>
          <w:szCs w:val="18"/>
          <w:lang w:val="nl-NL"/>
        </w:rPr>
      </w:pPr>
      <w:r w:rsidRPr="04C1ED53">
        <w:rPr>
          <w:rFonts w:ascii="Verdana" w:hAnsi="Verdana" w:eastAsia="Verdana" w:cs="Verdana"/>
          <w:color w:val="000000" w:themeColor="text1"/>
          <w:sz w:val="18"/>
          <w:szCs w:val="18"/>
          <w:lang w:val="nl-NL"/>
        </w:rPr>
        <w:t xml:space="preserve">De </w:t>
      </w:r>
      <w:r w:rsidRPr="04C1ED53" w:rsidR="4EFDFC1B">
        <w:rPr>
          <w:rFonts w:ascii="Verdana" w:hAnsi="Verdana" w:eastAsia="Verdana" w:cs="Verdana"/>
          <w:color w:val="000000" w:themeColor="text1"/>
          <w:sz w:val="18"/>
          <w:szCs w:val="18"/>
          <w:lang w:val="nl-NL"/>
        </w:rPr>
        <w:t xml:space="preserve">Nederlandse Digitale Dienst. </w:t>
      </w:r>
    </w:p>
    <w:p w:rsidRPr="001F0662" w:rsidR="006C5461" w:rsidP="0A8490A1" w:rsidRDefault="433007CE" w14:paraId="322AED36" w14:textId="681701A8">
      <w:pPr>
        <w:rPr>
          <w:rFonts w:eastAsia="Verdana" w:cs="Verdana"/>
          <w:color w:val="000000" w:themeColor="text1"/>
        </w:rPr>
      </w:pPr>
      <w:r w:rsidRPr="04C1ED53">
        <w:rPr>
          <w:rFonts w:eastAsia="Verdana" w:cs="Verdana"/>
          <w:color w:val="000000" w:themeColor="text1"/>
        </w:rPr>
        <w:t>Ten slotte be</w:t>
      </w:r>
      <w:r w:rsidRPr="04C1ED53" w:rsidR="5659AE7B">
        <w:rPr>
          <w:rFonts w:eastAsia="Verdana" w:cs="Verdana"/>
          <w:color w:val="000000" w:themeColor="text1"/>
        </w:rPr>
        <w:t>noem</w:t>
      </w:r>
      <w:r w:rsidRPr="04C1ED53">
        <w:rPr>
          <w:rFonts w:eastAsia="Verdana" w:cs="Verdana"/>
          <w:color w:val="000000" w:themeColor="text1"/>
        </w:rPr>
        <w:t xml:space="preserve"> ik de </w:t>
      </w:r>
      <w:r w:rsidRPr="04C1ED53" w:rsidR="4C02ECF3">
        <w:rPr>
          <w:rFonts w:eastAsia="Verdana" w:cs="Verdana"/>
          <w:color w:val="000000" w:themeColor="text1"/>
        </w:rPr>
        <w:t xml:space="preserve">samenwerking met andere bewindspersonen, overheden en bedrijven </w:t>
      </w:r>
      <w:r w:rsidRPr="04C1ED53">
        <w:rPr>
          <w:rFonts w:eastAsia="Verdana" w:cs="Verdana"/>
          <w:color w:val="000000" w:themeColor="text1"/>
        </w:rPr>
        <w:t>en sluit ik af met</w:t>
      </w:r>
      <w:r w:rsidRPr="04C1ED53" w:rsidR="2F923CF4">
        <w:rPr>
          <w:rFonts w:eastAsia="Verdana" w:cs="Verdana"/>
          <w:color w:val="000000" w:themeColor="text1"/>
        </w:rPr>
        <w:t xml:space="preserve"> de financiering</w:t>
      </w:r>
      <w:r w:rsidRPr="04C1ED53">
        <w:rPr>
          <w:rFonts w:eastAsia="Verdana" w:cs="Verdana"/>
          <w:color w:val="000000" w:themeColor="text1"/>
        </w:rPr>
        <w:t>.</w:t>
      </w:r>
    </w:p>
    <w:p w:rsidRPr="001F0662" w:rsidR="00535998" w:rsidP="210E0FC2" w:rsidRDefault="00535998" w14:paraId="2ACA104D" w14:textId="77777777"/>
    <w:p w:rsidRPr="001F0662" w:rsidR="00CA2A63" w:rsidP="4001E86E" w:rsidRDefault="36A84C41" w14:paraId="7B2A6170" w14:textId="4B15A001">
      <w:pPr>
        <w:pStyle w:val="Lijstalinea"/>
        <w:ind w:left="0"/>
        <w:rPr>
          <w:rFonts w:ascii="Verdana" w:hAnsi="Verdana"/>
          <w:sz w:val="18"/>
          <w:szCs w:val="18"/>
          <w:lang w:val="nl-NL"/>
        </w:rPr>
      </w:pPr>
      <w:r w:rsidRPr="04C1ED53">
        <w:rPr>
          <w:rStyle w:val="Kop2Char"/>
          <w:rFonts w:eastAsiaTheme="minorEastAsia"/>
          <w:b w:val="0"/>
          <w:bCs w:val="0"/>
          <w:kern w:val="0"/>
          <w:sz w:val="18"/>
          <w:szCs w:val="18"/>
          <w14:ligatures w14:val="none"/>
        </w:rPr>
        <w:t>1</w:t>
      </w:r>
      <w:r w:rsidRPr="00AB7646" w:rsidR="2F70A72E">
        <w:rPr>
          <w:rStyle w:val="Kop2Char"/>
          <w:rFonts w:eastAsiaTheme="minorHAnsi"/>
          <w:b w:val="0"/>
          <w:bCs w:val="0"/>
          <w:kern w:val="0"/>
          <w:sz w:val="18"/>
          <w:szCs w:val="18"/>
          <w14:ligatures w14:val="none"/>
        </w:rPr>
        <w:t>. Bouwen</w:t>
      </w:r>
      <w:r w:rsidRPr="04C1ED53" w:rsidR="2F70A72E">
        <w:rPr>
          <w:rStyle w:val="Kop2Char"/>
          <w:rFonts w:eastAsiaTheme="minorHAnsi"/>
          <w:b w:val="0"/>
          <w:bCs w:val="0"/>
          <w:sz w:val="18"/>
          <w:szCs w:val="18"/>
        </w:rPr>
        <w:t xml:space="preserve"> aan een Industrieprogramma</w:t>
      </w:r>
      <w:r w:rsidRPr="04C1ED53" w:rsidR="2F70A72E">
        <w:rPr>
          <w:rStyle w:val="Kop2Char"/>
          <w:rFonts w:eastAsiaTheme="minorEastAsia"/>
          <w:b w:val="0"/>
          <w:bCs w:val="0"/>
          <w:i w:val="0"/>
          <w:iCs w:val="0"/>
          <w:kern w:val="0"/>
          <w:sz w:val="18"/>
          <w:szCs w:val="18"/>
          <w14:ligatures w14:val="none"/>
        </w:rPr>
        <w:t xml:space="preserve"> </w:t>
      </w:r>
      <w:r w:rsidRPr="006F63A4" w:rsidR="3145D4D1">
        <w:rPr>
          <w:lang w:val="nl-NL"/>
        </w:rPr>
        <w:br/>
      </w:r>
      <w:r w:rsidRPr="001F0662" w:rsidR="76E7D89C">
        <w:rPr>
          <w:rFonts w:ascii="Verdana" w:hAnsi="Verdana"/>
          <w:sz w:val="18"/>
          <w:szCs w:val="18"/>
          <w:lang w:val="nl-NL"/>
        </w:rPr>
        <w:t>Het kabinet werkt in de Taskforce Toekomstige Welvaart en Vestigingsklimaat aan de randvoorwaarden voor economische groei en het wegnemen van belemmeringen daarvoor.</w:t>
      </w:r>
      <w:r w:rsidRPr="04C1ED53" w:rsidR="3145D4D1">
        <w:rPr>
          <w:rStyle w:val="Voetnootmarkering"/>
          <w:rFonts w:ascii="Verdana" w:hAnsi="Verdana"/>
          <w:sz w:val="18"/>
          <w:szCs w:val="18"/>
          <w:lang w:val="nl-NL"/>
        </w:rPr>
        <w:footnoteReference w:id="14"/>
      </w:r>
      <w:r w:rsidRPr="001F0662" w:rsidR="76E7D89C">
        <w:rPr>
          <w:rFonts w:ascii="Verdana" w:hAnsi="Verdana"/>
          <w:sz w:val="18"/>
          <w:szCs w:val="18"/>
          <w:lang w:val="nl-NL"/>
        </w:rPr>
        <w:t xml:space="preserve"> </w:t>
      </w:r>
      <w:r w:rsidRPr="001F0662" w:rsidR="1F9F11AB">
        <w:rPr>
          <w:rFonts w:ascii="Verdana" w:hAnsi="Verdana"/>
          <w:sz w:val="18"/>
          <w:szCs w:val="18"/>
          <w:lang w:val="nl-NL"/>
        </w:rPr>
        <w:t xml:space="preserve">We zien een toename van bedrijvigheid op het terrein van AI, cybersecurity en cloud. Het is van belang voor onze welvaart en </w:t>
      </w:r>
      <w:r w:rsidRPr="001F0662" w:rsidR="4507B5C7">
        <w:rPr>
          <w:rFonts w:ascii="Verdana" w:hAnsi="Verdana"/>
          <w:sz w:val="18"/>
          <w:szCs w:val="18"/>
          <w:lang w:val="nl-NL"/>
        </w:rPr>
        <w:t xml:space="preserve">digitale </w:t>
      </w:r>
      <w:r w:rsidRPr="001F0662" w:rsidR="1F9F11AB">
        <w:rPr>
          <w:rFonts w:ascii="Verdana" w:hAnsi="Verdana"/>
          <w:sz w:val="18"/>
          <w:szCs w:val="18"/>
          <w:lang w:val="nl-NL"/>
        </w:rPr>
        <w:t xml:space="preserve">autonomie om dat te koesteren en deze bedrijvigheid verder te ondersteunen. </w:t>
      </w:r>
      <w:r w:rsidRPr="001F0662" w:rsidR="2F70A72E">
        <w:rPr>
          <w:rFonts w:ascii="Verdana" w:hAnsi="Verdana"/>
          <w:sz w:val="18"/>
          <w:szCs w:val="18"/>
          <w:lang w:val="nl-NL"/>
        </w:rPr>
        <w:t xml:space="preserve">Met gericht industriebeleid </w:t>
      </w:r>
      <w:r w:rsidR="00BD2CE7">
        <w:rPr>
          <w:rFonts w:ascii="Verdana" w:hAnsi="Verdana"/>
          <w:sz w:val="18"/>
          <w:szCs w:val="18"/>
          <w:lang w:val="nl-NL"/>
        </w:rPr>
        <w:t>voor digi</w:t>
      </w:r>
      <w:r w:rsidR="00A66458">
        <w:rPr>
          <w:rFonts w:ascii="Verdana" w:hAnsi="Verdana"/>
          <w:sz w:val="18"/>
          <w:szCs w:val="18"/>
          <w:lang w:val="nl-NL"/>
        </w:rPr>
        <w:t>tale diens</w:t>
      </w:r>
      <w:r w:rsidR="0054430F">
        <w:rPr>
          <w:rFonts w:ascii="Verdana" w:hAnsi="Verdana"/>
          <w:sz w:val="18"/>
          <w:szCs w:val="18"/>
          <w:lang w:val="nl-NL"/>
        </w:rPr>
        <w:t xml:space="preserve">ten en AI </w:t>
      </w:r>
      <w:r w:rsidRPr="001F0662" w:rsidR="2F70A72E">
        <w:rPr>
          <w:rFonts w:ascii="Verdana" w:hAnsi="Verdana"/>
          <w:sz w:val="18"/>
          <w:szCs w:val="18"/>
          <w:lang w:val="nl-NL"/>
        </w:rPr>
        <w:t>bouwt het kabinet voort aan de voorwaarden voor groei van onze (regionale) ecosystemen</w:t>
      </w:r>
      <w:r w:rsidRPr="001F0662" w:rsidR="1636B991">
        <w:rPr>
          <w:rFonts w:ascii="Verdana" w:hAnsi="Verdana"/>
          <w:sz w:val="18"/>
          <w:szCs w:val="18"/>
          <w:lang w:val="nl-NL"/>
        </w:rPr>
        <w:t xml:space="preserve"> en</w:t>
      </w:r>
      <w:r w:rsidRPr="001F0662" w:rsidR="2F70A72E">
        <w:rPr>
          <w:rFonts w:ascii="Verdana" w:hAnsi="Verdana"/>
          <w:sz w:val="18"/>
          <w:szCs w:val="18"/>
          <w:lang w:val="nl-NL"/>
        </w:rPr>
        <w:t xml:space="preserve"> opbouw van </w:t>
      </w:r>
      <w:r w:rsidRPr="001F0662" w:rsidR="144C0274">
        <w:rPr>
          <w:rFonts w:ascii="Verdana" w:hAnsi="Verdana"/>
          <w:sz w:val="18"/>
          <w:szCs w:val="18"/>
          <w:lang w:val="nl-NL"/>
        </w:rPr>
        <w:t xml:space="preserve">onze </w:t>
      </w:r>
      <w:r w:rsidRPr="001F0662" w:rsidR="2F70A72E">
        <w:rPr>
          <w:rFonts w:ascii="Verdana" w:hAnsi="Verdana"/>
          <w:sz w:val="18"/>
          <w:szCs w:val="18"/>
          <w:lang w:val="nl-NL"/>
        </w:rPr>
        <w:t>technologische nicheposities</w:t>
      </w:r>
      <w:r w:rsidRPr="001F0662" w:rsidR="1636B991">
        <w:rPr>
          <w:rFonts w:ascii="Verdana" w:hAnsi="Verdana"/>
          <w:sz w:val="18"/>
          <w:szCs w:val="18"/>
          <w:lang w:val="nl-NL"/>
        </w:rPr>
        <w:t xml:space="preserve">. </w:t>
      </w:r>
      <w:r w:rsidRPr="04C1ED53" w:rsidR="49C22AEB">
        <w:rPr>
          <w:rFonts w:ascii="Verdana" w:hAnsi="Verdana"/>
          <w:sz w:val="18"/>
          <w:szCs w:val="18"/>
          <w:lang w:val="nl-NL"/>
        </w:rPr>
        <w:t xml:space="preserve">Het kabinet </w:t>
      </w:r>
      <w:r w:rsidRPr="04C1ED53" w:rsidR="424B1334">
        <w:rPr>
          <w:rFonts w:ascii="Verdana" w:hAnsi="Verdana"/>
          <w:sz w:val="18"/>
          <w:szCs w:val="18"/>
          <w:lang w:val="nl-NL"/>
        </w:rPr>
        <w:t xml:space="preserve">verbindt </w:t>
      </w:r>
      <w:r w:rsidRPr="04C1ED53" w:rsidR="11CDC78C">
        <w:rPr>
          <w:rFonts w:ascii="Verdana" w:hAnsi="Verdana"/>
          <w:sz w:val="18"/>
          <w:szCs w:val="18"/>
          <w:lang w:val="nl-NL"/>
        </w:rPr>
        <w:t>met dit beleid</w:t>
      </w:r>
      <w:r w:rsidRPr="04C1ED53" w:rsidR="11CDC78C">
        <w:rPr>
          <w:rFonts w:ascii="Verdana" w:hAnsi="Verdana"/>
          <w:i/>
          <w:iCs/>
          <w:sz w:val="18"/>
          <w:szCs w:val="18"/>
          <w:lang w:val="nl-NL"/>
        </w:rPr>
        <w:t xml:space="preserve"> </w:t>
      </w:r>
      <w:r w:rsidRPr="4001E86E" w:rsidR="2F70A72E">
        <w:rPr>
          <w:rFonts w:ascii="Verdana" w:hAnsi="Verdana"/>
          <w:sz w:val="18"/>
          <w:szCs w:val="18"/>
          <w:lang w:val="nl-NL"/>
        </w:rPr>
        <w:t>innovatie en valorisatie, zoals eerder beschreven in de Kamerbrief Industrie met focus en de opdrachtbrief van de Taskforce.</w:t>
      </w:r>
      <w:r w:rsidRPr="04C1ED53" w:rsidR="3145D4D1">
        <w:rPr>
          <w:rStyle w:val="Voetnootmarkering"/>
          <w:rFonts w:ascii="Verdana" w:hAnsi="Verdana"/>
          <w:sz w:val="18"/>
          <w:szCs w:val="18"/>
          <w:lang w:val="nl-NL"/>
        </w:rPr>
        <w:footnoteReference w:id="15"/>
      </w:r>
    </w:p>
    <w:p w:rsidRPr="001F0662" w:rsidR="00CA2A63" w:rsidP="00CA2A63" w:rsidRDefault="36E77135" w14:paraId="23E8F542" w14:textId="77777777">
      <w:r>
        <w:t>Acties:</w:t>
      </w:r>
    </w:p>
    <w:p w:rsidRPr="001F0662" w:rsidR="00CA2A63" w:rsidP="00497C21" w:rsidRDefault="5BAD048E" w14:paraId="49328D08" w14:textId="2E58A819">
      <w:pPr>
        <w:pStyle w:val="Lijstalinea"/>
        <w:numPr>
          <w:ilvl w:val="0"/>
          <w:numId w:val="7"/>
        </w:numPr>
        <w:rPr>
          <w:rFonts w:ascii="Verdana" w:hAnsi="Verdana"/>
          <w:sz w:val="18"/>
          <w:szCs w:val="18"/>
          <w:lang w:val="nl-NL"/>
        </w:rPr>
      </w:pPr>
      <w:r w:rsidRPr="04C1ED53">
        <w:rPr>
          <w:rFonts w:ascii="Verdana" w:hAnsi="Verdana"/>
          <w:sz w:val="18"/>
          <w:szCs w:val="18"/>
          <w:lang w:val="nl-NL"/>
        </w:rPr>
        <w:t xml:space="preserve">Het kabinet werkt vanuit de Talentstrategie aan het aantrekken, opleiden, behouden en ontwikkelen van </w:t>
      </w:r>
      <w:r w:rsidRPr="04C1ED53" w:rsidR="5CA0D711">
        <w:rPr>
          <w:rFonts w:ascii="Verdana" w:hAnsi="Verdana"/>
          <w:sz w:val="18"/>
          <w:szCs w:val="18"/>
          <w:lang w:val="nl-NL"/>
        </w:rPr>
        <w:t>o</w:t>
      </w:r>
      <w:r w:rsidRPr="04C1ED53" w:rsidR="12ACF0AF">
        <w:rPr>
          <w:rFonts w:ascii="Verdana" w:hAnsi="Verdana"/>
          <w:sz w:val="18"/>
          <w:szCs w:val="18"/>
          <w:lang w:val="nl-NL"/>
        </w:rPr>
        <w:t>nder andere</w:t>
      </w:r>
      <w:r w:rsidRPr="04C1ED53" w:rsidR="5CA0D711">
        <w:rPr>
          <w:rFonts w:ascii="Verdana" w:hAnsi="Verdana"/>
          <w:sz w:val="18"/>
          <w:szCs w:val="18"/>
          <w:lang w:val="nl-NL"/>
        </w:rPr>
        <w:t xml:space="preserve"> </w:t>
      </w:r>
      <w:r w:rsidRPr="04C1ED53">
        <w:rPr>
          <w:rFonts w:ascii="Verdana" w:hAnsi="Verdana"/>
          <w:sz w:val="18"/>
          <w:szCs w:val="18"/>
          <w:lang w:val="nl-NL"/>
        </w:rPr>
        <w:t xml:space="preserve">digitaal talent. </w:t>
      </w:r>
      <w:r w:rsidRPr="04C1ED53" w:rsidR="2FA13705">
        <w:rPr>
          <w:rFonts w:ascii="Verdana" w:hAnsi="Verdana"/>
          <w:sz w:val="18"/>
          <w:szCs w:val="18"/>
          <w:lang w:val="nl-NL"/>
        </w:rPr>
        <w:t xml:space="preserve">Specifiek voor de </w:t>
      </w:r>
      <w:r w:rsidRPr="04C1ED53" w:rsidR="7AFCFC7C">
        <w:rPr>
          <w:rFonts w:ascii="Verdana" w:hAnsi="Verdana"/>
          <w:sz w:val="18"/>
          <w:szCs w:val="18"/>
          <w:lang w:val="nl-NL"/>
        </w:rPr>
        <w:t xml:space="preserve">sector </w:t>
      </w:r>
      <w:r w:rsidRPr="04C1ED53" w:rsidR="009E61D7">
        <w:rPr>
          <w:rFonts w:ascii="Verdana" w:hAnsi="Verdana"/>
          <w:sz w:val="18"/>
          <w:szCs w:val="18"/>
          <w:lang w:val="nl-NL"/>
        </w:rPr>
        <w:t xml:space="preserve">voor </w:t>
      </w:r>
      <w:r w:rsidRPr="04C1ED53" w:rsidR="2FA13705">
        <w:rPr>
          <w:rFonts w:ascii="Verdana" w:hAnsi="Verdana"/>
          <w:sz w:val="18"/>
          <w:szCs w:val="18"/>
          <w:lang w:val="nl-NL"/>
        </w:rPr>
        <w:t>digitale diensten do</w:t>
      </w:r>
      <w:r w:rsidRPr="04C1ED53" w:rsidR="4AF7704F">
        <w:rPr>
          <w:rFonts w:ascii="Verdana" w:hAnsi="Verdana"/>
          <w:sz w:val="18"/>
          <w:szCs w:val="18"/>
          <w:lang w:val="nl-NL"/>
        </w:rPr>
        <w:t>et het kabinet</w:t>
      </w:r>
      <w:r w:rsidRPr="04C1ED53" w:rsidR="2FA13705">
        <w:rPr>
          <w:rFonts w:ascii="Verdana" w:hAnsi="Verdana"/>
          <w:sz w:val="18"/>
          <w:szCs w:val="18"/>
          <w:lang w:val="nl-NL"/>
        </w:rPr>
        <w:t xml:space="preserve"> dat</w:t>
      </w:r>
      <w:r w:rsidRPr="04C1ED53" w:rsidR="4AF7704F">
        <w:rPr>
          <w:rFonts w:ascii="Verdana" w:hAnsi="Verdana"/>
          <w:sz w:val="18"/>
          <w:szCs w:val="18"/>
          <w:lang w:val="nl-NL"/>
        </w:rPr>
        <w:t xml:space="preserve"> </w:t>
      </w:r>
      <w:r w:rsidRPr="04C1ED53">
        <w:rPr>
          <w:rFonts w:ascii="Verdana" w:hAnsi="Verdana"/>
          <w:sz w:val="18"/>
          <w:szCs w:val="18"/>
          <w:lang w:val="nl-NL"/>
        </w:rPr>
        <w:t xml:space="preserve">in samenwerking met het bedrijfsleven </w:t>
      </w:r>
      <w:r w:rsidRPr="04C1ED53" w:rsidR="29C0B83F">
        <w:rPr>
          <w:rFonts w:ascii="Verdana" w:hAnsi="Verdana"/>
          <w:sz w:val="18"/>
          <w:szCs w:val="18"/>
          <w:lang w:val="nl-NL"/>
        </w:rPr>
        <w:t>en onderwijsinstellingen</w:t>
      </w:r>
      <w:r w:rsidRPr="04C1ED53">
        <w:rPr>
          <w:rFonts w:ascii="Verdana" w:hAnsi="Verdana"/>
          <w:sz w:val="18"/>
          <w:szCs w:val="18"/>
          <w:lang w:val="nl-NL"/>
        </w:rPr>
        <w:t>. Dit beoogt bestaande versnippering in beleid te verminderen en te werken vanuit een gezamenlijke en meer gerichte agenda.</w:t>
      </w:r>
    </w:p>
    <w:p w:rsidR="00E21CC4" w:rsidP="00497C21" w:rsidRDefault="5DEDABC0" w14:paraId="562182B1" w14:textId="5FD4CFA5">
      <w:pPr>
        <w:pStyle w:val="Lijstalinea"/>
        <w:numPr>
          <w:ilvl w:val="0"/>
          <w:numId w:val="7"/>
        </w:numPr>
        <w:rPr>
          <w:rFonts w:ascii="Verdana" w:hAnsi="Verdana"/>
          <w:sz w:val="18"/>
          <w:szCs w:val="18"/>
          <w:lang w:val="nl-NL"/>
        </w:rPr>
      </w:pPr>
      <w:r w:rsidRPr="04C1ED53">
        <w:rPr>
          <w:rFonts w:ascii="Verdana" w:hAnsi="Verdana"/>
          <w:sz w:val="18"/>
          <w:szCs w:val="18"/>
          <w:lang w:val="nl-NL"/>
        </w:rPr>
        <w:t>Het kabinet wer</w:t>
      </w:r>
      <w:r w:rsidRPr="04C1ED53" w:rsidR="14980358">
        <w:rPr>
          <w:rFonts w:ascii="Verdana" w:hAnsi="Verdana"/>
          <w:sz w:val="18"/>
          <w:szCs w:val="18"/>
          <w:lang w:val="nl-NL"/>
        </w:rPr>
        <w:t>k</w:t>
      </w:r>
      <w:r w:rsidRPr="04C1ED53">
        <w:rPr>
          <w:rFonts w:ascii="Verdana" w:hAnsi="Verdana"/>
          <w:sz w:val="18"/>
          <w:szCs w:val="18"/>
          <w:lang w:val="nl-NL"/>
        </w:rPr>
        <w:t xml:space="preserve">t </w:t>
      </w:r>
      <w:r w:rsidRPr="04C1ED53" w:rsidR="3ED58F43">
        <w:rPr>
          <w:rFonts w:ascii="Verdana" w:hAnsi="Verdana"/>
          <w:sz w:val="18"/>
          <w:szCs w:val="18"/>
          <w:lang w:val="nl-NL"/>
        </w:rPr>
        <w:t>daarnaast</w:t>
      </w:r>
      <w:r w:rsidRPr="04C1ED53" w:rsidR="70262BA0">
        <w:rPr>
          <w:rFonts w:ascii="Verdana" w:hAnsi="Verdana"/>
          <w:sz w:val="18"/>
          <w:szCs w:val="18"/>
          <w:lang w:val="nl-NL"/>
        </w:rPr>
        <w:t xml:space="preserve"> binnen de Taskforce</w:t>
      </w:r>
      <w:r w:rsidRPr="04C1ED53" w:rsidR="3ED58F43">
        <w:rPr>
          <w:rFonts w:ascii="Verdana" w:hAnsi="Verdana"/>
          <w:sz w:val="18"/>
          <w:szCs w:val="18"/>
          <w:lang w:val="nl-NL"/>
        </w:rPr>
        <w:t xml:space="preserve"> aan </w:t>
      </w:r>
      <w:r w:rsidRPr="04C1ED53" w:rsidR="6FCC45E7">
        <w:rPr>
          <w:rFonts w:ascii="Verdana" w:hAnsi="Verdana"/>
          <w:sz w:val="18"/>
          <w:szCs w:val="18"/>
          <w:lang w:val="nl-NL"/>
        </w:rPr>
        <w:t>maatregelen</w:t>
      </w:r>
      <w:r w:rsidRPr="04C1ED53" w:rsidR="3ED58F43">
        <w:rPr>
          <w:rFonts w:ascii="Verdana" w:hAnsi="Verdana"/>
          <w:sz w:val="18"/>
          <w:szCs w:val="18"/>
          <w:lang w:val="nl-NL"/>
        </w:rPr>
        <w:t xml:space="preserve"> </w:t>
      </w:r>
      <w:r w:rsidRPr="04C1ED53" w:rsidR="26253760">
        <w:rPr>
          <w:rFonts w:ascii="Verdana" w:hAnsi="Verdana"/>
          <w:sz w:val="18"/>
          <w:szCs w:val="18"/>
          <w:lang w:val="nl-NL"/>
        </w:rPr>
        <w:t xml:space="preserve">voor </w:t>
      </w:r>
      <w:r w:rsidRPr="04C1ED53" w:rsidR="019E4306">
        <w:rPr>
          <w:rFonts w:ascii="Verdana" w:hAnsi="Verdana"/>
          <w:sz w:val="18"/>
          <w:szCs w:val="18"/>
          <w:lang w:val="nl-NL"/>
        </w:rPr>
        <w:t xml:space="preserve">het mobiliseren van </w:t>
      </w:r>
      <w:r w:rsidRPr="04C1ED53" w:rsidR="16616937">
        <w:rPr>
          <w:rFonts w:ascii="Verdana" w:hAnsi="Verdana"/>
          <w:sz w:val="18"/>
          <w:szCs w:val="18"/>
          <w:lang w:val="nl-NL"/>
        </w:rPr>
        <w:t>financiering</w:t>
      </w:r>
      <w:r w:rsidRPr="04C1ED53" w:rsidR="32AE53CE">
        <w:rPr>
          <w:rFonts w:ascii="Verdana" w:hAnsi="Verdana"/>
          <w:sz w:val="18"/>
          <w:szCs w:val="18"/>
          <w:lang w:val="nl-NL"/>
        </w:rPr>
        <w:t xml:space="preserve"> en </w:t>
      </w:r>
      <w:r w:rsidRPr="04C1ED53" w:rsidR="73B2AD65">
        <w:rPr>
          <w:rFonts w:ascii="Verdana" w:hAnsi="Verdana"/>
          <w:sz w:val="18"/>
          <w:szCs w:val="18"/>
          <w:lang w:val="nl-NL"/>
        </w:rPr>
        <w:t xml:space="preserve">ondersteunen van </w:t>
      </w:r>
      <w:r w:rsidRPr="04C1ED53" w:rsidR="32AE53CE">
        <w:rPr>
          <w:rFonts w:ascii="Verdana" w:hAnsi="Verdana"/>
          <w:sz w:val="18"/>
          <w:szCs w:val="18"/>
          <w:lang w:val="nl-NL"/>
        </w:rPr>
        <w:t xml:space="preserve">innovatie </w:t>
      </w:r>
      <w:r w:rsidRPr="04C1ED53" w:rsidR="2B44D705">
        <w:rPr>
          <w:rFonts w:ascii="Verdana" w:hAnsi="Verdana"/>
          <w:sz w:val="18"/>
          <w:szCs w:val="18"/>
          <w:lang w:val="nl-NL"/>
        </w:rPr>
        <w:t>via</w:t>
      </w:r>
      <w:r w:rsidRPr="04C1ED53" w:rsidR="784B76D7">
        <w:rPr>
          <w:rFonts w:ascii="Verdana" w:hAnsi="Verdana"/>
          <w:sz w:val="18"/>
          <w:szCs w:val="18"/>
          <w:lang w:val="nl-NL"/>
        </w:rPr>
        <w:t xml:space="preserve"> de</w:t>
      </w:r>
      <w:r w:rsidRPr="04C1ED53" w:rsidR="1AE0968C">
        <w:rPr>
          <w:rFonts w:ascii="Verdana" w:hAnsi="Verdana"/>
          <w:sz w:val="18"/>
          <w:szCs w:val="18"/>
          <w:lang w:val="nl-NL"/>
        </w:rPr>
        <w:t xml:space="preserve"> </w:t>
      </w:r>
      <w:r w:rsidRPr="04C1ED53" w:rsidR="3ED58F43">
        <w:rPr>
          <w:rFonts w:ascii="Verdana" w:hAnsi="Verdana"/>
          <w:sz w:val="18"/>
          <w:szCs w:val="18"/>
          <w:lang w:val="nl-NL"/>
        </w:rPr>
        <w:t xml:space="preserve">Nationale Investeringsinstelling </w:t>
      </w:r>
      <w:r w:rsidRPr="04C1ED53" w:rsidR="1A0C6C7E">
        <w:rPr>
          <w:rFonts w:ascii="Verdana" w:hAnsi="Verdana"/>
          <w:sz w:val="18"/>
          <w:szCs w:val="18"/>
          <w:lang w:val="nl-NL"/>
        </w:rPr>
        <w:t>en</w:t>
      </w:r>
      <w:r w:rsidRPr="04C1ED53" w:rsidR="3ED58F43">
        <w:rPr>
          <w:rFonts w:ascii="Verdana" w:hAnsi="Verdana"/>
          <w:sz w:val="18"/>
          <w:szCs w:val="18"/>
          <w:lang w:val="nl-NL"/>
        </w:rPr>
        <w:t xml:space="preserve"> het Nationaal Agentschap voor Disruptieve Innovatie</w:t>
      </w:r>
      <w:r w:rsidRPr="04C1ED53" w:rsidR="1A0C6C7E">
        <w:rPr>
          <w:rFonts w:ascii="Verdana" w:hAnsi="Verdana"/>
          <w:sz w:val="18"/>
          <w:szCs w:val="18"/>
          <w:lang w:val="nl-NL"/>
        </w:rPr>
        <w:t>.</w:t>
      </w:r>
    </w:p>
    <w:p w:rsidRPr="00422F2F" w:rsidR="00422F2F" w:rsidP="00422F2F" w:rsidRDefault="00422F2F" w14:paraId="4DBB7FA8" w14:textId="77777777">
      <w:pPr>
        <w:rPr>
          <w:rFonts w:eastAsia="Verdana" w:cs="Verdana"/>
        </w:rPr>
      </w:pPr>
    </w:p>
    <w:p w:rsidRPr="001F0662" w:rsidR="00B11393" w:rsidP="00B11393" w:rsidRDefault="3B1E0C29" w14:paraId="153E0FB2" w14:textId="375F2D05">
      <w:r w:rsidRPr="04C1ED53">
        <w:rPr>
          <w:rStyle w:val="Kop2Char"/>
          <w:b w:val="0"/>
          <w:bCs w:val="0"/>
          <w:sz w:val="18"/>
          <w:szCs w:val="18"/>
        </w:rPr>
        <w:t>2</w:t>
      </w:r>
      <w:r w:rsidRPr="04C1ED53" w:rsidR="14B9DCBF">
        <w:rPr>
          <w:rStyle w:val="Kop2Char"/>
          <w:b w:val="0"/>
          <w:bCs w:val="0"/>
          <w:sz w:val="18"/>
          <w:szCs w:val="18"/>
        </w:rPr>
        <w:t>. Verder bouwen aan een AI-ecosysteem</w:t>
      </w:r>
      <w:r w:rsidR="21EF2BC5">
        <w:br/>
      </w:r>
      <w:r w:rsidR="03392AAC">
        <w:t xml:space="preserve">Dit kabinet gaat verder om de economische en maatschappelijke kansen van AI te benutten en AI in te zetten bij het oplossen van complexe maatschappelijke vraagstukken. Nederland beschikt over een sterke uitgangspositie door toonaangevend wetenschappelijk AI-onderzoek, een hoogwaardige hightechindustrie met een sterke positie in chiptechnologie en expertise op het gebied van betrouwbare AI en gespecialiseerde AI-toepassingen. Daarnaast </w:t>
      </w:r>
      <w:r w:rsidR="3012E889">
        <w:t>beschikt Nederland over een sterke AI-talentbasis: Nederlandse universiteiten leiden jaarlijks veel hoogopgeleide AI-specialisten op en Nederlandse AI-onderzoekers leveren internationaal toonaangevend onderzoek.</w:t>
      </w:r>
      <w:r w:rsidR="03392AAC">
        <w:t xml:space="preserve"> Deze sterke kennis- en innovatiebasis biedt Nederland en Europa belangrijke kansen om technologisch leiderschap, economisch verdienvermogen en strategische autonomie verder te versterken. Tegelijkertijd neemt de afhankelijkheid van AI-ontwikkelingen buiten Europa toe. Toegang tot geavanceerde AI, hoogwaardige data, rekenkracht, kapitaal, talent en kritieke digitale infrastructuur wordt steeds bepalender. Als we onze toekomstige welvaart, veiligheid en publieke waarden willen behouden, moeten we nu </w:t>
      </w:r>
      <w:r w:rsidR="1D1D59CD">
        <w:t xml:space="preserve">in ieder geval deze </w:t>
      </w:r>
      <w:r w:rsidR="03392AAC">
        <w:t xml:space="preserve">AI-capaciteiten </w:t>
      </w:r>
      <w:r w:rsidR="511E2203">
        <w:t xml:space="preserve">versterken </w:t>
      </w:r>
      <w:r w:rsidR="03392AAC">
        <w:t>en onze positie verder uitbouwen.</w:t>
      </w:r>
    </w:p>
    <w:p w:rsidRPr="001F0662" w:rsidR="00B11393" w:rsidP="00B11393" w:rsidRDefault="00B11393" w14:paraId="08ECD099" w14:textId="77777777"/>
    <w:p w:rsidRPr="001F0662" w:rsidR="00B11393" w:rsidP="00B11393" w:rsidRDefault="2BFB328D" w14:paraId="000B2227" w14:textId="77777777">
      <w:r>
        <w:t>De overheid vervult meerdere rollen en treedt daarbij op als financier en regelgever, toezichthouder, maar ook als gebruiker en zelfs ontwikkelaar van AI-toepassingen. Daarbij heeft het kabinet oog voor risico’s en is het zaak om waarborgen in te bouwen voor verantwoorde AI. Waar nodig zet het kabinet samen met toezichthouders in op de bescherming tegen ongewenste effecten van AI in de maatschappij. Ik ga aan de slag om ons AI-ecosysteem door publiek-private samenwerking verder te versterken binnen Nederland en internationaal.</w:t>
      </w:r>
    </w:p>
    <w:p w:rsidRPr="001F0662" w:rsidR="00B11393" w:rsidP="00B11393" w:rsidRDefault="00B11393" w14:paraId="4629D7DB" w14:textId="77777777"/>
    <w:p w:rsidRPr="001F0662" w:rsidR="00B11393" w:rsidP="04C1ED53" w:rsidRDefault="2BFB328D" w14:paraId="4E4AD469" w14:textId="08564C59">
      <w:r>
        <w:t xml:space="preserve">Beschikbaarheid en het delen van betrouwbare </w:t>
      </w:r>
      <w:r w:rsidR="52867420">
        <w:t xml:space="preserve">en </w:t>
      </w:r>
      <w:r w:rsidR="7A8B917C">
        <w:t>rechtmati</w:t>
      </w:r>
      <w:r w:rsidR="496EC884">
        <w:t>g</w:t>
      </w:r>
      <w:r w:rsidR="0D001BE7">
        <w:t xml:space="preserve"> verkreg</w:t>
      </w:r>
      <w:r w:rsidR="162F5187">
        <w:t xml:space="preserve">en </w:t>
      </w:r>
      <w:r>
        <w:t xml:space="preserve">data </w:t>
      </w:r>
      <w:r w:rsidR="14731884">
        <w:t>zijn</w:t>
      </w:r>
      <w:r>
        <w:t xml:space="preserve"> cruciaal voor AI-toepassingen. Binnen de overheid zijn data ook onmisbaar bij de aanpak van grote opgaven. Data stellen overheden in staat efficiënter te werken</w:t>
      </w:r>
      <w:r w:rsidR="536CAECB">
        <w:t>, dienstverlening steeds meer aan te sluiten op iemands persoonlijke situatie</w:t>
      </w:r>
      <w:r>
        <w:t xml:space="preserve"> en helpen bedrijven nieuwe diensten en verdienmodellen te ontwikkelen. </w:t>
      </w:r>
    </w:p>
    <w:p w:rsidRPr="001F0662" w:rsidR="00B11393" w:rsidP="00B11393" w:rsidRDefault="00B11393" w14:paraId="27C39E2E" w14:textId="77777777"/>
    <w:p w:rsidRPr="001F0662" w:rsidR="00B11393" w:rsidP="00B11393" w:rsidRDefault="2BFB328D" w14:paraId="169822FB" w14:textId="77777777">
      <w:r>
        <w:t xml:space="preserve">Acties: </w:t>
      </w:r>
    </w:p>
    <w:p w:rsidRPr="001F0662" w:rsidR="00B11393" w:rsidP="00497C21" w:rsidRDefault="2BFB328D" w14:paraId="6582A99C" w14:textId="77777777">
      <w:pPr>
        <w:numPr>
          <w:ilvl w:val="0"/>
          <w:numId w:val="10"/>
        </w:numPr>
      </w:pPr>
      <w:r>
        <w:t>Het kabinet zet voortvarend in op het versterken en opschalen van een verantwoord en innovatief AI-ecosysteem in Nederland op basis van kansrijke strategische sectoren en maatschappelijke initiatieven, zo mogelijk in verbinding met de Ministeriële Taskforces. Ik stuur u binnenkort een Kamerbrief over de gevolgen van AI op ons concurrentievermogen en de nationale veiligheid.</w:t>
      </w:r>
    </w:p>
    <w:p w:rsidRPr="001F0662" w:rsidR="00B11393" w:rsidP="00497C21" w:rsidRDefault="00FE4BA9" w14:paraId="60B1A8E0" w14:textId="7553D523">
      <w:pPr>
        <w:numPr>
          <w:ilvl w:val="0"/>
          <w:numId w:val="10"/>
        </w:numPr>
      </w:pPr>
      <w:r w:rsidRPr="00FE4BA9">
        <w:t>Het kabinet stelt € 120 miljoen beschikbaar voor Nederlandse deelname aan een IPCEI voor Artificial Intelligence (AI), om innovatieve AI-technologieën, infrastructuur en toepassingen te ontwikkelen en daarmee de Nederlandse en Europese AI-waardeketen, technologische soevereiniteit en concurrentiekracht te versterken. Nederlandse bedrijven en kennisinstellingen kunnen hieraan bijdragen met kwalitatieve grensoverschrijdende samenwerkingen</w:t>
      </w:r>
      <w:r w:rsidRPr="001F0662" w:rsidR="2BFB328D">
        <w:t>.</w:t>
      </w:r>
    </w:p>
    <w:p w:rsidRPr="001F0662" w:rsidR="00B11393" w:rsidP="00497C21" w:rsidRDefault="03392AAC" w14:paraId="1AA88619" w14:textId="0CA27EBA">
      <w:pPr>
        <w:numPr>
          <w:ilvl w:val="0"/>
          <w:numId w:val="10"/>
        </w:numPr>
      </w:pPr>
      <w:r>
        <w:t xml:space="preserve">Ik </w:t>
      </w:r>
      <w:r w:rsidR="7ECC4A83">
        <w:t>ondersteun de realisatie van</w:t>
      </w:r>
      <w:r>
        <w:t xml:space="preserve"> de AI-fabriek in Groningen met rekenkracht en expertise voor ontwikkeling en toepassing van geavanceerde AI. Ook continueer ik de inzet voor meerjarige publiek-private innovatieprogramma’s via het Nationaal Groeifonds, zoals AiNed en</w:t>
      </w:r>
      <w:r w:rsidR="45778207">
        <w:t xml:space="preserve"> NOLAI, </w:t>
      </w:r>
      <w:r w:rsidR="681DB749">
        <w:t>en</w:t>
      </w:r>
      <w:r>
        <w:t xml:space="preserve"> ICAI Labs binnen het Robust programma (NWO). </w:t>
      </w:r>
    </w:p>
    <w:p w:rsidRPr="001F0662" w:rsidR="00B11393" w:rsidRDefault="2BFB328D" w14:paraId="4E2D3610" w14:textId="004CF2EF">
      <w:pPr>
        <w:numPr>
          <w:ilvl w:val="0"/>
          <w:numId w:val="10"/>
        </w:numPr>
      </w:pPr>
      <w:r>
        <w:t>We werken als één overheid samen met de interne ICT-dienstverleners, private en maatschappelijke partners via de NDS aan de versnellers</w:t>
      </w:r>
      <w:r w:rsidR="23756555">
        <w:t xml:space="preserve"> voor</w:t>
      </w:r>
      <w:r>
        <w:t xml:space="preserve"> het opschalen van bewezen AI-toepassingen, het komen tot uniforme en hanteerbare kaders voor AI en versterken van de rol van de overheid als innovatief en stimulerend opdrachtgever voor AI-oplossingen. </w:t>
      </w:r>
      <w:r w:rsidR="06E62434">
        <w:t>We verkennen het realiseren van een hoogwaardige gedeelde AI-infrastructuur van de overheid.</w:t>
      </w:r>
    </w:p>
    <w:p w:rsidRPr="001F0662" w:rsidR="00B11393" w:rsidP="00497C21" w:rsidRDefault="2BFB328D" w14:paraId="377FDA81" w14:textId="09B09649">
      <w:pPr>
        <w:numPr>
          <w:ilvl w:val="0"/>
          <w:numId w:val="10"/>
        </w:numPr>
      </w:pPr>
      <w:r>
        <w:t>Ik ga verder met het ontwikkelen van een AI-marktplaats waarvoor recent Europees budget vanuit Digital Europe toegekend is in het kader van '</w:t>
      </w:r>
      <w:r w:rsidRPr="04C1ED53">
        <w:rPr>
          <w:i/>
          <w:iCs/>
        </w:rPr>
        <w:t xml:space="preserve">Apply AI: GenAI for public administrations'. </w:t>
      </w:r>
      <w:r w:rsidR="095771F9">
        <w:t xml:space="preserve">Het kabinet draagt in vier jaar </w:t>
      </w:r>
      <w:r w:rsidRPr="04C1ED53" w:rsidR="095771F9">
        <w:rPr>
          <w:rFonts w:eastAsia="Aptos" w:cs="Arial"/>
        </w:rPr>
        <w:t xml:space="preserve">€2.4 mln bij aan dit project. </w:t>
      </w:r>
      <w:r>
        <w:t>Hiermee</w:t>
      </w:r>
      <w:r w:rsidRPr="04C1ED53">
        <w:rPr>
          <w:i/>
          <w:iCs/>
        </w:rPr>
        <w:t xml:space="preserve"> </w:t>
      </w:r>
      <w:r>
        <w:t>kan Nederland investeren in een EU-brede publiek</w:t>
      </w:r>
      <w:r w:rsidR="12F0FBEE">
        <w:t>e</w:t>
      </w:r>
      <w:r>
        <w:t xml:space="preserve"> platforminfrastructuur, waarmee overheden veilig en verantwoord generatieve AI-bouwblokken en toepassingen kunnen </w:t>
      </w:r>
      <w:r w:rsidR="35CFE24E">
        <w:t xml:space="preserve">laten </w:t>
      </w:r>
      <w:r>
        <w:t>ontwikkelen.</w:t>
      </w:r>
    </w:p>
    <w:p w:rsidRPr="001F0662" w:rsidR="00B11393" w:rsidP="00497C21" w:rsidRDefault="6455D0D7" w14:paraId="3EEE66C6" w14:textId="58FD9D7B">
      <w:pPr>
        <w:numPr>
          <w:ilvl w:val="0"/>
          <w:numId w:val="10"/>
        </w:numPr>
      </w:pPr>
      <w:r w:rsidRPr="001F0662">
        <w:t>Binnen het Actieprogramma Duurzame Digitalisering</w:t>
      </w:r>
      <w:r w:rsidRPr="04C1ED53" w:rsidR="643DDC3C">
        <w:rPr>
          <w:vertAlign w:val="superscript"/>
          <w:lang w:val="en-US"/>
        </w:rPr>
        <w:footnoteReference w:id="16"/>
      </w:r>
      <w:r w:rsidRPr="001F0662">
        <w:t xml:space="preserve"> ondersteun ik initiatieven zoals vanuit de Nationale Coalitie Duurzame Digitalisering, om AI als innovatiemotor voor verduurzaming te gebruiken. Denk </w:t>
      </w:r>
      <w:r w:rsidR="00DA2A5A">
        <w:t xml:space="preserve">daarbij </w:t>
      </w:r>
      <w:r w:rsidRPr="04C1ED53" w:rsidR="2396FE3B">
        <w:t>daarnaast ook</w:t>
      </w:r>
      <w:r w:rsidR="2396FE3B">
        <w:t xml:space="preserve"> </w:t>
      </w:r>
      <w:r w:rsidRPr="001F0662">
        <w:t>aan de lancering van het private initiatief Neuromorphic Computing NL</w:t>
      </w:r>
      <w:r w:rsidRPr="04C1ED53" w:rsidR="643DDC3C">
        <w:rPr>
          <w:vertAlign w:val="superscript"/>
        </w:rPr>
        <w:footnoteReference w:id="17"/>
      </w:r>
      <w:r w:rsidRPr="001F0662">
        <w:t xml:space="preserve"> om te bouwen aan energiezuinige AI. </w:t>
      </w:r>
    </w:p>
    <w:p w:rsidRPr="001F0662" w:rsidR="00B11393" w:rsidRDefault="10E03B4E" w14:paraId="7AF6401D" w14:textId="29A1FFBF">
      <w:pPr>
        <w:numPr>
          <w:ilvl w:val="0"/>
          <w:numId w:val="10"/>
        </w:numPr>
      </w:pPr>
      <w:r w:rsidRPr="001F0662">
        <w:t>Het kabinet heeft de Internationale AI Strategie met uw Kamer gedeeld.</w:t>
      </w:r>
      <w:r w:rsidRPr="04C1ED53" w:rsidR="2808BA87">
        <w:rPr>
          <w:vertAlign w:val="superscript"/>
        </w:rPr>
        <w:footnoteReference w:id="18"/>
      </w:r>
      <w:r w:rsidRPr="001F0662">
        <w:t xml:space="preserve"> </w:t>
      </w:r>
      <w:r w:rsidRPr="04C1ED53" w:rsidR="753FC558">
        <w:t>Samen met de minister van Buitenlandse Zaken zet ik mij in voor</w:t>
      </w:r>
      <w:r w:rsidR="66BF18E4">
        <w:t xml:space="preserve"> een veilige en verantwoorde AI-transitie </w:t>
      </w:r>
      <w:r w:rsidR="6FE15F95">
        <w:t xml:space="preserve">door middel van </w:t>
      </w:r>
      <w:r>
        <w:t>gerichte diplomatieke inzet, nieuwe coalities en partnerschappen van gelijkgezinde landen</w:t>
      </w:r>
      <w:r w:rsidR="006F63A4">
        <w:t xml:space="preserve">, een </w:t>
      </w:r>
      <w:r w:rsidR="00F461C6">
        <w:t xml:space="preserve">zogenaamde </w:t>
      </w:r>
      <w:r w:rsidRPr="009D7553" w:rsidR="00F461C6">
        <w:rPr>
          <w:i/>
          <w:iCs/>
        </w:rPr>
        <w:t>middle power</w:t>
      </w:r>
      <w:r w:rsidR="00F461C6">
        <w:t xml:space="preserve"> coalitie</w:t>
      </w:r>
      <w:r>
        <w:t xml:space="preserve">, en versterking van </w:t>
      </w:r>
      <w:r w:rsidR="530E1095">
        <w:t xml:space="preserve">het AI-board, de </w:t>
      </w:r>
      <w:r>
        <w:t>Europese AI-capaciteit en infrastructuur.</w:t>
      </w:r>
    </w:p>
    <w:p w:rsidRPr="009F7ABE" w:rsidR="00B11393" w:rsidP="04C1ED53" w:rsidRDefault="4360008A" w14:paraId="278AEF0F" w14:textId="3A40E346">
      <w:pPr>
        <w:numPr>
          <w:ilvl w:val="0"/>
          <w:numId w:val="10"/>
        </w:numPr>
      </w:pPr>
      <w:r>
        <w:t>Samen met de minister van Buitenlandse Handel en Ontwikkelingssamenwerking zet ik mij ter versterking van Nederlandse ecosystemen blijvend in voor innovatie- en handelsbevordering, met behulp van het wereldwijde postennet.</w:t>
      </w:r>
    </w:p>
    <w:p w:rsidRPr="001F0662" w:rsidR="00D960DB" w:rsidP="00497C21" w:rsidRDefault="40727853" w14:paraId="035D33F7" w14:textId="1A131AF8">
      <w:pPr>
        <w:numPr>
          <w:ilvl w:val="0"/>
          <w:numId w:val="11"/>
        </w:numPr>
      </w:pPr>
      <w:r>
        <w:t>Het kabinet werkt verder aan de uitvoeringswet en</w:t>
      </w:r>
      <w:r w:rsidR="13BF1992">
        <w:t xml:space="preserve"> effectieve en efficiënte</w:t>
      </w:r>
      <w:r>
        <w:t xml:space="preserve"> implementatie van de AI-Verordening</w:t>
      </w:r>
      <w:r w:rsidR="13BF1992">
        <w:t>, zodat toezicht adequaat geborgd wordt.</w:t>
      </w:r>
    </w:p>
    <w:p w:rsidRPr="001F0662" w:rsidR="00B11393" w:rsidP="00497C21" w:rsidRDefault="2BFB328D" w14:paraId="4AF6DF58" w14:textId="642DEEA8">
      <w:pPr>
        <w:numPr>
          <w:ilvl w:val="0"/>
          <w:numId w:val="11"/>
        </w:numPr>
      </w:pPr>
      <w:r>
        <w:t xml:space="preserve">Ik werk vanuit de Data Unie Strategie van de Europese Commissie aan het opschalen van </w:t>
      </w:r>
      <w:r w:rsidRPr="04C1ED53">
        <w:rPr>
          <w:i/>
          <w:iCs/>
        </w:rPr>
        <w:t>data spaces</w:t>
      </w:r>
      <w:r>
        <w:t xml:space="preserve">, die het delen </w:t>
      </w:r>
      <w:r w:rsidR="238E27E3">
        <w:t xml:space="preserve">en hergebruiken </w:t>
      </w:r>
      <w:r>
        <w:t xml:space="preserve">van data tussen bedrijven en publieke instellingen faciliteren. Ook werk ik aan het verbinden van </w:t>
      </w:r>
      <w:r w:rsidRPr="04C1ED53">
        <w:rPr>
          <w:i/>
          <w:iCs/>
        </w:rPr>
        <w:t>data spaces</w:t>
      </w:r>
      <w:r w:rsidR="07C2D230">
        <w:t xml:space="preserve"> met private, </w:t>
      </w:r>
      <w:r>
        <w:t>publieke en wetenschappelijke data</w:t>
      </w:r>
      <w:r w:rsidR="07C2D230">
        <w:t>sets</w:t>
      </w:r>
      <w:r>
        <w:t xml:space="preserve"> met de AI-fabriek door middel van het opzetten van data labs.</w:t>
      </w:r>
    </w:p>
    <w:p w:rsidRPr="009F7ABE" w:rsidR="00B11393" w:rsidP="04C1ED53" w:rsidRDefault="2BFB328D" w14:paraId="00FD1E03" w14:textId="4BB066F2">
      <w:pPr>
        <w:numPr>
          <w:ilvl w:val="0"/>
          <w:numId w:val="11"/>
        </w:numPr>
      </w:pPr>
      <w:r>
        <w:t>Ik geef uitvoering aan de Interbestuurlijke Datastrategie (IBDS) en bekijk hoe de Nederlandse Digitaliseringsstrategie hierop kan versnellen. Met de IBDS wil het kabinet het potentieel van data benutten bij maatschappelijke opgaven op een manier die juridisch houdbaar, ethisch verantwoord en maatschappelijk uitlegbaar is.</w:t>
      </w:r>
    </w:p>
    <w:p w:rsidRPr="00422F2F" w:rsidR="00B11393" w:rsidP="00B11393" w:rsidRDefault="00B11393" w14:paraId="1A3CD585" w14:textId="77777777">
      <w:pPr>
        <w:rPr>
          <w:rFonts w:eastAsia="Verdana" w:cs="Verdana"/>
        </w:rPr>
      </w:pPr>
    </w:p>
    <w:p w:rsidRPr="00D0564F" w:rsidR="00A44768" w:rsidP="3EDE08C1" w:rsidRDefault="3AA8B109" w14:paraId="39071F5D" w14:textId="51299F7D">
      <w:pPr>
        <w:rPr>
          <w:rFonts w:eastAsia="Verdana" w:cs="Verdana"/>
          <w:color w:val="000000" w:themeColor="text1"/>
        </w:rPr>
      </w:pPr>
      <w:r w:rsidRPr="04C1ED53">
        <w:rPr>
          <w:rStyle w:val="Kop2Char"/>
          <w:rFonts w:eastAsia="Verdana"/>
          <w:b w:val="0"/>
          <w:bCs w:val="0"/>
          <w:sz w:val="18"/>
          <w:szCs w:val="18"/>
        </w:rPr>
        <w:t xml:space="preserve">3. Digitale autonomie van Nederland meer </w:t>
      </w:r>
      <w:r w:rsidRPr="04C1ED53" w:rsidR="5C84C6B1">
        <w:rPr>
          <w:rStyle w:val="Kop2Char"/>
          <w:rFonts w:eastAsia="Verdana"/>
          <w:b w:val="0"/>
          <w:bCs w:val="0"/>
          <w:sz w:val="18"/>
          <w:szCs w:val="18"/>
        </w:rPr>
        <w:t>prioriteit</w:t>
      </w:r>
    </w:p>
    <w:p w:rsidRPr="001F0662" w:rsidR="00A44768" w:rsidP="00A44768" w:rsidRDefault="3AA8B109" w14:paraId="614AF9AA" w14:textId="69635981">
      <w:pPr>
        <w:rPr>
          <w:rFonts w:eastAsia="Verdana" w:cs="Verdana"/>
          <w:color w:val="000000" w:themeColor="text1"/>
        </w:rPr>
      </w:pPr>
      <w:r w:rsidRPr="04C1ED53">
        <w:rPr>
          <w:rFonts w:eastAsia="Verdana" w:cs="Verdana"/>
          <w:color w:val="000000" w:themeColor="text1"/>
        </w:rPr>
        <w:t xml:space="preserve">De digitalisering van de maatschappij heeft ons afhankelijk gemaakt van een klein aantal technologiebedrijven. Deze afhankelijkheid vindt plaats in onze economie, samenleving en overheid. Statelijke en niet-statelijke actoren vinden steeds meer manieren om onze afhankelijkheden tegen ons te gebruiken, terwijl geopolitieke ontwikkelingen voor toenemende onvoorspelbaarheid zorgen. Om deze dreigingen zo veel mogelijk tegen te gaan is het nodig om onze digitale autonomie meer </w:t>
      </w:r>
      <w:r w:rsidRPr="04C1ED53" w:rsidR="16FDA051">
        <w:rPr>
          <w:rFonts w:eastAsia="Verdana" w:cs="Verdana"/>
          <w:color w:val="000000" w:themeColor="text1"/>
        </w:rPr>
        <w:t xml:space="preserve">prioriteit </w:t>
      </w:r>
      <w:r w:rsidRPr="04C1ED53">
        <w:rPr>
          <w:rFonts w:eastAsia="Verdana" w:cs="Verdana"/>
          <w:color w:val="000000" w:themeColor="text1"/>
        </w:rPr>
        <w:t xml:space="preserve">te </w:t>
      </w:r>
      <w:r w:rsidRPr="04C1ED53" w:rsidR="16FDA051">
        <w:rPr>
          <w:rFonts w:eastAsia="Verdana" w:cs="Verdana"/>
          <w:color w:val="000000" w:themeColor="text1"/>
        </w:rPr>
        <w:t>geven</w:t>
      </w:r>
      <w:r w:rsidRPr="04C1ED53" w:rsidR="23C4C9CC">
        <w:rPr>
          <w:rFonts w:eastAsia="Verdana" w:cs="Verdana"/>
          <w:color w:val="000000" w:themeColor="text1"/>
        </w:rPr>
        <w:t>, onder meer via open source en open standaarden</w:t>
      </w:r>
      <w:r w:rsidRPr="04C1ED53">
        <w:rPr>
          <w:rFonts w:eastAsia="Verdana" w:cs="Verdana"/>
          <w:color w:val="000000" w:themeColor="text1"/>
        </w:rPr>
        <w:t xml:space="preserve">. Zo houden we grip </w:t>
      </w:r>
      <w:r w:rsidRPr="04C1ED53" w:rsidR="1CB170C8">
        <w:rPr>
          <w:rFonts w:eastAsia="Verdana" w:cs="Verdana"/>
          <w:color w:val="000000" w:themeColor="text1"/>
        </w:rPr>
        <w:t>op</w:t>
      </w:r>
      <w:r w:rsidRPr="04C1ED53">
        <w:rPr>
          <w:rFonts w:eastAsia="Verdana" w:cs="Verdana"/>
          <w:color w:val="000000" w:themeColor="text1"/>
        </w:rPr>
        <w:t xml:space="preserve"> onze digitale infrastructuur en kunnen we onze democratische waarden borgen. </w:t>
      </w:r>
      <w:r w:rsidRPr="04C1ED53" w:rsidR="02218115">
        <w:rPr>
          <w:rFonts w:eastAsia="Verdana" w:cs="Verdana"/>
          <w:color w:val="000000" w:themeColor="text1"/>
        </w:rPr>
        <w:t xml:space="preserve">Voor zover </w:t>
      </w:r>
      <w:r w:rsidRPr="04C1ED53" w:rsidR="5F2527A3">
        <w:rPr>
          <w:rFonts w:eastAsia="Verdana" w:cs="Verdana"/>
          <w:color w:val="000000" w:themeColor="text1"/>
        </w:rPr>
        <w:t>niet vermeld bij andere prior</w:t>
      </w:r>
      <w:r w:rsidRPr="04C1ED53" w:rsidR="47F61842">
        <w:rPr>
          <w:rFonts w:eastAsia="Verdana" w:cs="Verdana"/>
          <w:color w:val="000000" w:themeColor="text1"/>
        </w:rPr>
        <w:t>iteiten</w:t>
      </w:r>
      <w:r w:rsidRPr="04C1ED53" w:rsidR="61AEDAD6">
        <w:rPr>
          <w:rFonts w:eastAsia="Verdana" w:cs="Verdana"/>
          <w:color w:val="000000" w:themeColor="text1"/>
        </w:rPr>
        <w:t xml:space="preserve"> </w:t>
      </w:r>
      <w:r w:rsidRPr="04C1ED53">
        <w:rPr>
          <w:rFonts w:eastAsia="Verdana" w:cs="Verdana"/>
          <w:color w:val="000000" w:themeColor="text1"/>
        </w:rPr>
        <w:t>in deze brief</w:t>
      </w:r>
      <w:r w:rsidRPr="04C1ED53" w:rsidR="61AEDAD6">
        <w:rPr>
          <w:rFonts w:eastAsia="Verdana" w:cs="Verdana"/>
          <w:color w:val="000000" w:themeColor="text1"/>
        </w:rPr>
        <w:t>, zoals autonomie bij inkoop,</w:t>
      </w:r>
      <w:r w:rsidRPr="04C1ED53">
        <w:rPr>
          <w:rFonts w:eastAsia="Verdana" w:cs="Verdana"/>
          <w:color w:val="000000" w:themeColor="text1"/>
        </w:rPr>
        <w:t xml:space="preserve"> werk ik aan de volgende acties.</w:t>
      </w:r>
    </w:p>
    <w:p w:rsidRPr="001F0662" w:rsidR="00A44768" w:rsidP="00A44768" w:rsidRDefault="00A44768" w14:paraId="1458E885" w14:textId="77777777">
      <w:pPr>
        <w:rPr>
          <w:rFonts w:eastAsia="Verdana" w:cs="Verdana"/>
          <w:color w:val="000000" w:themeColor="text1"/>
        </w:rPr>
      </w:pPr>
    </w:p>
    <w:p w:rsidRPr="001F0662" w:rsidR="00A44768" w:rsidP="04C1ED53" w:rsidRDefault="4BEE1069" w14:paraId="31DCF02A" w14:textId="77777777">
      <w:pPr>
        <w:rPr>
          <w:rFonts w:eastAsia="Verdana" w:cs="Verdana"/>
          <w:color w:val="000000" w:themeColor="text1"/>
        </w:rPr>
      </w:pPr>
      <w:r w:rsidRPr="04C1ED53">
        <w:rPr>
          <w:rFonts w:eastAsia="Verdana" w:cs="Verdana"/>
          <w:color w:val="000000" w:themeColor="text1"/>
        </w:rPr>
        <w:t>Acties:</w:t>
      </w:r>
    </w:p>
    <w:p w:rsidRPr="001F0662" w:rsidR="00A44768" w:rsidDel="00F813D1" w:rsidRDefault="4BEE1069" w14:paraId="03F6376E" w14:textId="123E3C60">
      <w:pPr>
        <w:numPr>
          <w:ilvl w:val="0"/>
          <w:numId w:val="13"/>
        </w:numPr>
        <w:rPr>
          <w:rFonts w:eastAsia="Verdana" w:cs="Verdana"/>
        </w:rPr>
      </w:pPr>
      <w:r w:rsidRPr="001F0662">
        <w:rPr>
          <w:rFonts w:eastAsia="Verdana" w:cs="Verdana"/>
        </w:rPr>
        <w:t>Het kabinet steunt de ambities uit het Tech Sovereignty Package (TSP) van de Europese Commissie ten aanzien van open source</w:t>
      </w:r>
      <w:r w:rsidRPr="04C1ED53" w:rsidR="00A44768">
        <w:rPr>
          <w:rStyle w:val="Voetnootmarkering"/>
          <w:rFonts w:eastAsia="Verdana" w:cs="Verdana"/>
        </w:rPr>
        <w:footnoteReference w:id="19"/>
      </w:r>
      <w:r w:rsidRPr="001F0662">
        <w:rPr>
          <w:rFonts w:eastAsia="Verdana" w:cs="Verdana"/>
        </w:rPr>
        <w:t xml:space="preserve"> </w:t>
      </w:r>
      <w:r w:rsidRPr="4FBB28A3" w:rsidR="1FDF0492">
        <w:rPr>
          <w:rFonts w:eastAsia="Verdana" w:cs="Verdana"/>
        </w:rPr>
        <w:t>en</w:t>
      </w:r>
      <w:r w:rsidRPr="001F0662">
        <w:rPr>
          <w:rFonts w:eastAsia="Verdana" w:cs="Verdana"/>
        </w:rPr>
        <w:t xml:space="preserve"> Open Source Programmabureaus (OSPO’s)</w:t>
      </w:r>
      <w:r w:rsidRPr="4FBB28A3" w:rsidR="03BC58C9">
        <w:rPr>
          <w:rFonts w:eastAsia="Verdana" w:cs="Verdana"/>
        </w:rPr>
        <w:t xml:space="preserve">. </w:t>
      </w:r>
      <w:r w:rsidRPr="04C1ED53" w:rsidR="3E8BAFD9">
        <w:rPr>
          <w:rFonts w:eastAsia="Verdana" w:cs="Verdana"/>
        </w:rPr>
        <w:t>Hierbij wordt onder de</w:t>
      </w:r>
      <w:r w:rsidRPr="04C1ED53" w:rsidR="03BC58C9">
        <w:rPr>
          <w:rFonts w:eastAsia="Verdana" w:cs="Verdana"/>
        </w:rPr>
        <w:t xml:space="preserve"> verantwoordelijkheid van de staatssecretaris van Koninkrijksrelaties en Slagvaardige Overheid o</w:t>
      </w:r>
      <w:r w:rsidRPr="04C1ED53" w:rsidR="2C0D73BA">
        <w:rPr>
          <w:rFonts w:eastAsia="Verdana" w:cs="Verdana"/>
        </w:rPr>
        <w:t>ok het oprichten van een nationale OSPO en haar positionering in het CIO-stelsel verkend</w:t>
      </w:r>
      <w:r w:rsidRPr="4FBB28A3" w:rsidR="2C0D73BA">
        <w:rPr>
          <w:rFonts w:eastAsia="Verdana" w:cs="Verdana"/>
        </w:rPr>
        <w:t>.</w:t>
      </w:r>
      <w:r w:rsidRPr="04C1ED53" w:rsidR="00A44768">
        <w:rPr>
          <w:rStyle w:val="Voetnootmarkering"/>
          <w:rFonts w:eastAsia="Verdana" w:cs="Verdana"/>
        </w:rPr>
        <w:footnoteReference w:id="20"/>
      </w:r>
      <w:r w:rsidRPr="0A8490A1">
        <w:rPr>
          <w:rFonts w:eastAsia="Verdana" w:cs="Verdana"/>
        </w:rPr>
        <w:t xml:space="preserve"> Ik nodig organisaties en bedrijven uit om OSPO's in te richten. </w:t>
      </w:r>
    </w:p>
    <w:p w:rsidRPr="001F0662" w:rsidR="00A44768" w:rsidP="00A44768" w:rsidRDefault="3AA8B109" w14:paraId="17B924F8" w14:textId="7E15A63B">
      <w:pPr>
        <w:pStyle w:val="Lijstalinea"/>
        <w:numPr>
          <w:ilvl w:val="0"/>
          <w:numId w:val="13"/>
        </w:numPr>
        <w:rPr>
          <w:rFonts w:ascii="Verdana" w:hAnsi="Verdana" w:eastAsia="Verdana" w:cs="Verdana"/>
          <w:color w:val="000000" w:themeColor="text1"/>
          <w:sz w:val="18"/>
          <w:szCs w:val="18"/>
          <w:lang w:val="nl-NL"/>
        </w:rPr>
      </w:pPr>
      <w:r w:rsidRPr="001F0662">
        <w:rPr>
          <w:rFonts w:ascii="Verdana" w:hAnsi="Verdana" w:eastAsia="Verdana" w:cs="Verdana"/>
          <w:color w:val="000000" w:themeColor="text1"/>
          <w:sz w:val="18"/>
          <w:szCs w:val="18"/>
          <w:lang w:val="nl-NL"/>
        </w:rPr>
        <w:t>We ontwikkelen</w:t>
      </w:r>
      <w:r w:rsidRPr="001F0662">
        <w:rPr>
          <w:lang w:val="nl-NL"/>
        </w:rPr>
        <w:t xml:space="preserve"> </w:t>
      </w:r>
      <w:r w:rsidRPr="001F0662">
        <w:rPr>
          <w:rFonts w:ascii="Verdana" w:hAnsi="Verdana" w:eastAsia="Verdana" w:cs="Verdana"/>
          <w:color w:val="000000" w:themeColor="text1"/>
          <w:sz w:val="18"/>
          <w:szCs w:val="18"/>
          <w:lang w:val="nl-NL"/>
        </w:rPr>
        <w:t>in Europees verband digitale gemeenschapsgoederen</w:t>
      </w:r>
      <w:r w:rsidRPr="04C1ED53" w:rsidR="33393924">
        <w:rPr>
          <w:rStyle w:val="Voetnootmarkering"/>
          <w:rFonts w:ascii="Verdana" w:hAnsi="Verdana" w:eastAsia="Verdana" w:cs="Verdana"/>
          <w:color w:val="000000" w:themeColor="text1"/>
          <w:sz w:val="18"/>
          <w:szCs w:val="18"/>
          <w:lang w:val="nl-NL"/>
        </w:rPr>
        <w:footnoteReference w:id="21"/>
      </w:r>
      <w:r w:rsidRPr="001F0662">
        <w:rPr>
          <w:rFonts w:ascii="Verdana" w:hAnsi="Verdana" w:eastAsia="Verdana" w:cs="Verdana"/>
          <w:color w:val="000000" w:themeColor="text1"/>
          <w:sz w:val="18"/>
          <w:szCs w:val="18"/>
          <w:lang w:val="nl-NL"/>
        </w:rPr>
        <w:t xml:space="preserve">, zodat we risicovolle strategische afhankelijkheden kunnen afbouwen. Nederland is als voorzitter van de </w:t>
      </w:r>
      <w:r w:rsidRPr="04C1ED53">
        <w:rPr>
          <w:rFonts w:ascii="Verdana" w:hAnsi="Verdana" w:eastAsia="Verdana" w:cs="Verdana"/>
          <w:i/>
          <w:iCs/>
          <w:color w:val="000000" w:themeColor="text1"/>
          <w:sz w:val="18"/>
          <w:szCs w:val="18"/>
          <w:lang w:val="nl-NL"/>
        </w:rPr>
        <w:t xml:space="preserve">Digital Commons </w:t>
      </w:r>
      <w:r w:rsidRPr="001F0662">
        <w:rPr>
          <w:rFonts w:ascii="Verdana" w:hAnsi="Verdana" w:eastAsia="Verdana" w:cs="Verdana"/>
          <w:color w:val="000000" w:themeColor="text1"/>
          <w:sz w:val="18"/>
          <w:szCs w:val="18"/>
          <w:lang w:val="nl-NL"/>
        </w:rPr>
        <w:t>EDIC (Europees Consortium voor digitale infrastructuur) goed gepositioneerd om gezamenlijke alternatieven te ontwikkelen.</w:t>
      </w:r>
    </w:p>
    <w:p w:rsidRPr="001F0662" w:rsidR="00A44768" w:rsidDel="00CC04EF" w:rsidP="00A44768" w:rsidRDefault="529D3663" w14:paraId="34CC05CD" w14:textId="2EB0F909">
      <w:pPr>
        <w:pStyle w:val="Lijstalinea"/>
        <w:numPr>
          <w:ilvl w:val="0"/>
          <w:numId w:val="13"/>
        </w:numPr>
        <w:rPr>
          <w:rFonts w:ascii="Verdana" w:hAnsi="Verdana"/>
          <w:sz w:val="18"/>
          <w:szCs w:val="18"/>
          <w:lang w:val="nl-NL"/>
        </w:rPr>
      </w:pPr>
      <w:r w:rsidRPr="04C1ED53">
        <w:rPr>
          <w:rFonts w:ascii="Verdana" w:hAnsi="Verdana"/>
          <w:sz w:val="18"/>
          <w:szCs w:val="18"/>
          <w:lang w:val="nl-NL"/>
        </w:rPr>
        <w:t xml:space="preserve">Het kabinet regelt met de uitvoeringswet voor de </w:t>
      </w:r>
      <w:r w:rsidRPr="04C1ED53">
        <w:rPr>
          <w:rFonts w:ascii="Verdana" w:hAnsi="Verdana"/>
          <w:i/>
          <w:iCs/>
          <w:sz w:val="18"/>
          <w:szCs w:val="18"/>
          <w:lang w:val="nl-NL"/>
        </w:rPr>
        <w:t>Cyber Resilience Act</w:t>
      </w:r>
      <w:r w:rsidRPr="04C1ED53">
        <w:rPr>
          <w:rFonts w:ascii="Verdana" w:hAnsi="Verdana"/>
          <w:sz w:val="18"/>
          <w:szCs w:val="18"/>
          <w:lang w:val="nl-NL"/>
        </w:rPr>
        <w:t xml:space="preserve"> (CRA)</w:t>
      </w:r>
      <w:r w:rsidRPr="04C1ED53" w:rsidR="0FFCA9EF">
        <w:rPr>
          <w:rFonts w:ascii="Verdana" w:hAnsi="Verdana"/>
          <w:sz w:val="18"/>
          <w:szCs w:val="18"/>
          <w:lang w:val="nl-NL"/>
        </w:rPr>
        <w:t>, die voorschrijft</w:t>
      </w:r>
      <w:r w:rsidRPr="04C1ED53">
        <w:rPr>
          <w:rFonts w:ascii="Verdana" w:hAnsi="Verdana"/>
          <w:sz w:val="18"/>
          <w:szCs w:val="18"/>
          <w:lang w:val="nl-NL"/>
        </w:rPr>
        <w:t xml:space="preserve"> dat fabrikanten producten met digitale elementen </w:t>
      </w:r>
      <w:r w:rsidRPr="04C1ED53">
        <w:rPr>
          <w:rFonts w:ascii="Verdana" w:hAnsi="Verdana"/>
          <w:i/>
          <w:iCs/>
          <w:sz w:val="18"/>
          <w:szCs w:val="18"/>
          <w:lang w:val="nl-NL"/>
        </w:rPr>
        <w:t>cybersecure-by-design</w:t>
      </w:r>
      <w:r w:rsidRPr="04C1ED53">
        <w:rPr>
          <w:rFonts w:ascii="Verdana" w:hAnsi="Verdana"/>
          <w:sz w:val="18"/>
          <w:szCs w:val="18"/>
          <w:lang w:val="nl-NL"/>
        </w:rPr>
        <w:t xml:space="preserve"> produceren, en deze de hele verwachte gebruiksduur veilig houden - met gratis veiligheidsupdates en een meldplicht bij </w:t>
      </w:r>
      <w:r w:rsidRPr="04C1ED53" w:rsidR="11E2B5E8">
        <w:rPr>
          <w:rFonts w:ascii="Verdana" w:hAnsi="Verdana" w:eastAsia="Verdana" w:cs="Verdana"/>
          <w:sz w:val="18"/>
          <w:szCs w:val="18"/>
          <w:lang w:val="nl-NL"/>
        </w:rPr>
        <w:t xml:space="preserve">ernstige beveiligingsincidenten of actief misbruikte </w:t>
      </w:r>
      <w:r w:rsidRPr="04C1ED53">
        <w:rPr>
          <w:rFonts w:ascii="Verdana" w:hAnsi="Verdana"/>
          <w:sz w:val="18"/>
          <w:szCs w:val="18"/>
          <w:lang w:val="nl-NL"/>
        </w:rPr>
        <w:t xml:space="preserve">kwetsbaarheden, het toezicht op de naleving hiervan. </w:t>
      </w:r>
    </w:p>
    <w:p w:rsidRPr="001F0662" w:rsidR="00A44768" w:rsidP="00A44768" w:rsidRDefault="4BF5810D" w14:paraId="12075CCC" w14:textId="1477D8CD">
      <w:pPr>
        <w:pStyle w:val="Lijstalinea"/>
        <w:numPr>
          <w:ilvl w:val="0"/>
          <w:numId w:val="13"/>
        </w:numPr>
        <w:spacing w:after="0"/>
        <w:rPr>
          <w:rFonts w:ascii="Verdana" w:hAnsi="Verdana" w:eastAsia="Aptos" w:cs="Arial"/>
          <w:sz w:val="18"/>
          <w:szCs w:val="18"/>
          <w:lang w:val="nl-NL"/>
        </w:rPr>
      </w:pPr>
      <w:r w:rsidRPr="04C1ED53">
        <w:rPr>
          <w:rFonts w:ascii="Verdana" w:hAnsi="Verdana" w:eastAsia="Aptos" w:cs="Arial"/>
          <w:sz w:val="18"/>
          <w:szCs w:val="18"/>
          <w:lang w:val="nl-NL"/>
        </w:rPr>
        <w:t>Het kabinet stelt financiering beschikbaar voor cybersecurity-innovatieonderzoeken in nauwe samenwerking met NWO en Digital Holland, waarin het principe ‘secure-by-design’ centraal staat. Denk hierbij aan</w:t>
      </w:r>
      <w:r w:rsidRPr="04C1ED53" w:rsidR="7AA2254D">
        <w:rPr>
          <w:rFonts w:ascii="Verdana" w:hAnsi="Verdana" w:eastAsia="Aptos" w:cs="Arial"/>
          <w:sz w:val="18"/>
          <w:szCs w:val="18"/>
          <w:lang w:val="nl-NL"/>
        </w:rPr>
        <w:t xml:space="preserve"> de </w:t>
      </w:r>
      <w:r w:rsidRPr="04C1ED53" w:rsidR="5D2E2098">
        <w:rPr>
          <w:rFonts w:ascii="Verdana" w:hAnsi="Verdana" w:eastAsia="Aptos" w:cs="Arial"/>
          <w:sz w:val="18"/>
          <w:szCs w:val="18"/>
          <w:lang w:val="nl-NL"/>
        </w:rPr>
        <w:t xml:space="preserve">subsidie van </w:t>
      </w:r>
      <w:r w:rsidRPr="04C1ED53" w:rsidR="7AA2254D">
        <w:rPr>
          <w:rFonts w:ascii="Verdana" w:hAnsi="Verdana" w:eastAsia="Aptos" w:cs="Arial"/>
          <w:sz w:val="18"/>
          <w:szCs w:val="18"/>
          <w:lang w:val="nl-NL"/>
        </w:rPr>
        <w:t>ruim</w:t>
      </w:r>
      <w:r w:rsidRPr="04C1ED53">
        <w:rPr>
          <w:rFonts w:ascii="Verdana" w:hAnsi="Verdana" w:eastAsia="Aptos" w:cs="Arial"/>
          <w:sz w:val="18"/>
          <w:szCs w:val="18"/>
          <w:lang w:val="nl-NL"/>
        </w:rPr>
        <w:t xml:space="preserve"> </w:t>
      </w:r>
      <w:bookmarkStart w:name="_Hlk237527579" w:id="0"/>
      <w:r w:rsidRPr="04C1ED53">
        <w:rPr>
          <w:rFonts w:ascii="Verdana" w:hAnsi="Verdana" w:eastAsia="Aptos" w:cs="Arial"/>
          <w:sz w:val="18"/>
          <w:szCs w:val="18"/>
          <w:lang w:val="nl-NL"/>
        </w:rPr>
        <w:t>€</w:t>
      </w:r>
      <w:bookmarkEnd w:id="0"/>
      <w:r w:rsidRPr="04C1ED53">
        <w:rPr>
          <w:rFonts w:ascii="Verdana" w:hAnsi="Verdana" w:eastAsia="Aptos" w:cs="Arial"/>
          <w:sz w:val="18"/>
          <w:szCs w:val="18"/>
          <w:lang w:val="nl-NL"/>
        </w:rPr>
        <w:t xml:space="preserve"> 2.5 miljoen vanuit EZK van het Cybersecurity Innovation Fund voor het vergemakkelijken van migratie</w:t>
      </w:r>
      <w:r w:rsidRPr="04C1ED53" w:rsidR="04DF6BCD">
        <w:rPr>
          <w:rFonts w:ascii="Verdana" w:hAnsi="Verdana" w:eastAsia="Aptos" w:cs="Arial"/>
          <w:sz w:val="18"/>
          <w:szCs w:val="18"/>
          <w:lang w:val="nl-NL"/>
        </w:rPr>
        <w:t>s</w:t>
      </w:r>
      <w:r w:rsidRPr="04C1ED53">
        <w:rPr>
          <w:rFonts w:ascii="Verdana" w:hAnsi="Verdana" w:eastAsia="Aptos" w:cs="Arial"/>
          <w:sz w:val="18"/>
          <w:szCs w:val="18"/>
          <w:lang w:val="nl-NL"/>
        </w:rPr>
        <w:t xml:space="preserve"> naar nieuwe, kwantumveilige encryptiealgoritmes, of een bijdrage aan de € 9 miljoen voor het wetenschappelijke programma ‘Nationale Wetenschapsagenda’ naar het (vanaf het ontwerp) weerbaar maken van digitale ecosystemen.</w:t>
      </w:r>
    </w:p>
    <w:p w:rsidRPr="001F0662" w:rsidR="00A44768" w:rsidP="00A44768" w:rsidRDefault="4BEE1069" w14:paraId="3F7FB0FC" w14:textId="77777777">
      <w:pPr>
        <w:pStyle w:val="Lijstalinea"/>
        <w:numPr>
          <w:ilvl w:val="0"/>
          <w:numId w:val="13"/>
        </w:numPr>
        <w:spacing w:after="0"/>
        <w:rPr>
          <w:rFonts w:ascii="Verdana" w:hAnsi="Verdana" w:eastAsia="Aptos" w:cs="Arial"/>
          <w:sz w:val="18"/>
          <w:szCs w:val="18"/>
          <w:lang w:val="nl-NL"/>
        </w:rPr>
      </w:pPr>
      <w:r w:rsidRPr="04C1ED53">
        <w:rPr>
          <w:rFonts w:ascii="Verdana" w:hAnsi="Verdana" w:eastAsia="Aptos" w:cs="Arial"/>
          <w:sz w:val="18"/>
          <w:szCs w:val="18"/>
          <w:lang w:val="nl-NL"/>
        </w:rPr>
        <w:t>Het kabinet zet bij de Europese onderhandelingen over de herziening van de Cyber Security Act (CSA) in op versterking van het Europese stelsel voor cybersecuritycertificering van ICT-producten, -diensten, processen en entiteiten, evenals op een risico-gebaseerd Europees kader om cybersecurityrisico’s in ICT-toeleveringsketens effectief en proportioneel te kunnen adresseren.</w:t>
      </w:r>
    </w:p>
    <w:p w:rsidRPr="001F0662" w:rsidR="00A44768" w:rsidP="00A44768" w:rsidRDefault="00A44768" w14:paraId="71E96A85" w14:textId="77777777">
      <w:pPr>
        <w:rPr>
          <w:rFonts w:eastAsia="Verdana" w:cs="Verdana"/>
        </w:rPr>
      </w:pPr>
    </w:p>
    <w:p w:rsidRPr="001F0662" w:rsidR="006C5461" w:rsidP="00B11393" w:rsidRDefault="3AA8B109" w14:paraId="07C6DA12" w14:textId="1F02753D">
      <w:r w:rsidRPr="008D682C">
        <w:rPr>
          <w:rStyle w:val="Kop2Char"/>
          <w:b w:val="0"/>
          <w:bCs w:val="0"/>
          <w:sz w:val="18"/>
          <w:szCs w:val="18"/>
        </w:rPr>
        <w:t>4</w:t>
      </w:r>
      <w:r w:rsidRPr="008D682C" w:rsidR="1520FBEB">
        <w:rPr>
          <w:rStyle w:val="Kop2Char"/>
          <w:b w:val="0"/>
          <w:bCs w:val="0"/>
          <w:sz w:val="18"/>
          <w:szCs w:val="18"/>
        </w:rPr>
        <w:t xml:space="preserve">. </w:t>
      </w:r>
      <w:r w:rsidRPr="008D682C" w:rsidR="082DF347">
        <w:rPr>
          <w:rStyle w:val="Kop2Char"/>
          <w:b w:val="0"/>
          <w:bCs w:val="0"/>
          <w:sz w:val="18"/>
          <w:szCs w:val="18"/>
        </w:rPr>
        <w:t>Hoogwaardige en weerbare digitale infrastructuur als strategische voorziening</w:t>
      </w:r>
      <w:r w:rsidR="33393924">
        <w:br/>
      </w:r>
      <w:r w:rsidRPr="001F0662" w:rsidR="082DF347">
        <w:t xml:space="preserve">Een hoogwaardige en weerbare digitale infrastructuur is een voorwaarde voor het functioneren van onze economie, </w:t>
      </w:r>
      <w:r w:rsidRPr="001F0662" w:rsidR="5352B410">
        <w:t xml:space="preserve">samenleving en </w:t>
      </w:r>
      <w:r w:rsidRPr="001F0662" w:rsidR="082DF347">
        <w:t>overheid. De positie van Nederland als digitaal knooppunt staat echter onder druk door technologische ontwikkelingen</w:t>
      </w:r>
      <w:r w:rsidRPr="001F0662" w:rsidR="4E024167">
        <w:t>, ruimte</w:t>
      </w:r>
      <w:r w:rsidRPr="001F0662" w:rsidR="537CBA54">
        <w:t>beperkingen</w:t>
      </w:r>
      <w:r w:rsidRPr="001F0662" w:rsidR="082DF347">
        <w:t xml:space="preserve"> en actuele hybride dreigingen. Uitval of verstoring van </w:t>
      </w:r>
      <w:r w:rsidRPr="001F0662" w:rsidR="2B2A06F7">
        <w:t xml:space="preserve">digitale infrastructuur of </w:t>
      </w:r>
      <w:r w:rsidRPr="001F0662" w:rsidR="082DF347">
        <w:t xml:space="preserve">het digitale verkeer leidt al gauw tot economische schade en maatschappelijke onrust. Ook </w:t>
      </w:r>
      <w:r w:rsidRPr="001F0662" w:rsidR="2E9521E3">
        <w:t xml:space="preserve">overheden </w:t>
      </w:r>
      <w:r w:rsidRPr="001F0662" w:rsidR="082DF347">
        <w:t>en maatschappelijke organisaties zijn kwetsbaar voor acute en langdurige uitval van ICT-diensten door hybride dreigingen.</w:t>
      </w:r>
      <w:r w:rsidRPr="04C1ED53" w:rsidR="33393924">
        <w:rPr>
          <w:rStyle w:val="Voetnootmarkering"/>
        </w:rPr>
        <w:footnoteReference w:id="22"/>
      </w:r>
      <w:r w:rsidRPr="001F0662" w:rsidR="082DF347">
        <w:t xml:space="preserve"> Dat schaadt de stabiliteit en betrouwbaarheid van de overheid en brengt gegevens in gevaar. </w:t>
      </w:r>
    </w:p>
    <w:p w:rsidRPr="001F0662" w:rsidR="00535998" w:rsidP="210E0FC2" w:rsidRDefault="00535998" w14:paraId="689377A3" w14:textId="77777777"/>
    <w:p w:rsidRPr="001F0662" w:rsidR="006C5461" w:rsidP="4FBB28A3" w:rsidRDefault="082DF347" w14:paraId="72A8941E" w14:textId="10924A79">
      <w:r>
        <w:t xml:space="preserve">Nieuwe zeekabelaanlandingen dragen direct bij aan </w:t>
      </w:r>
      <w:r w:rsidR="79CA6D31">
        <w:t xml:space="preserve">de </w:t>
      </w:r>
      <w:r>
        <w:t>veiligheid en weerbaarheid</w:t>
      </w:r>
      <w:r w:rsidR="316E5AFE">
        <w:t xml:space="preserve"> </w:t>
      </w:r>
      <w:r w:rsidR="2495898B">
        <w:t>va</w:t>
      </w:r>
      <w:r w:rsidR="316E5AFE">
        <w:t>n de EU</w:t>
      </w:r>
      <w:r>
        <w:t xml:space="preserve">. </w:t>
      </w:r>
      <w:r w:rsidR="5A44B4AB">
        <w:t>Besta</w:t>
      </w:r>
      <w:r w:rsidR="4E5372CD">
        <w:t>ande routes</w:t>
      </w:r>
      <w:r w:rsidR="30335236">
        <w:t xml:space="preserve"> </w:t>
      </w:r>
      <w:r w:rsidR="268E7437">
        <w:t>naar bijv</w:t>
      </w:r>
      <w:r w:rsidR="3B48F88D">
        <w:t>oorbeeld</w:t>
      </w:r>
      <w:r w:rsidR="268E7437">
        <w:t xml:space="preserve"> Azië lo</w:t>
      </w:r>
      <w:r w:rsidR="6BD1B231">
        <w:t xml:space="preserve">pen </w:t>
      </w:r>
      <w:r w:rsidR="0746530D">
        <w:t xml:space="preserve">door risicogebieden </w:t>
      </w:r>
      <w:r w:rsidR="110B9DB6">
        <w:t>me</w:t>
      </w:r>
      <w:r w:rsidR="1BB9C21B">
        <w:t>t</w:t>
      </w:r>
      <w:r w:rsidR="110B9DB6">
        <w:t xml:space="preserve"> beperkte redundantie en routediversiteit</w:t>
      </w:r>
      <w:r w:rsidR="1BB9C21B">
        <w:t>.</w:t>
      </w:r>
      <w:r w:rsidR="4E5372CD">
        <w:t xml:space="preserve"> </w:t>
      </w:r>
      <w:r>
        <w:t xml:space="preserve">Het is van belang om meer kabels aan te leggen onder Europees eigenaarschap. Rekenkracht- en datacentercapaciteit zijn </w:t>
      </w:r>
      <w:r w:rsidR="4DBDA8E0">
        <w:t xml:space="preserve">belangrijke </w:t>
      </w:r>
      <w:r>
        <w:t>randvoorwaar</w:t>
      </w:r>
      <w:r w:rsidR="4DBDA8E0">
        <w:t>den</w:t>
      </w:r>
      <w:r>
        <w:t xml:space="preserve"> voor onderzoek en innovatie in Nederland.</w:t>
      </w:r>
      <w:r w:rsidR="580AAB18">
        <w:t xml:space="preserve"> Zo stimuleert de </w:t>
      </w:r>
      <w:r w:rsidR="258F98CC">
        <w:t>m</w:t>
      </w:r>
      <w:r w:rsidR="580AAB18">
        <w:t xml:space="preserve">inister van </w:t>
      </w:r>
      <w:r w:rsidR="32536459">
        <w:t>O</w:t>
      </w:r>
      <w:r w:rsidR="580AAB18">
        <w:t>nderwijs, Cultuur en Wetenschap het versterken van de digitale onderzoeksinfrastructuur en in het bijzonder het waarborgen van rekencapaciteit door de investering in de opvolger van de nationale supercomputer.</w:t>
      </w:r>
      <w:r w:rsidRPr="04C1ED53" w:rsidR="27394F88">
        <w:rPr>
          <w:rStyle w:val="Voetnootmarkering"/>
        </w:rPr>
        <w:footnoteReference w:id="23"/>
      </w:r>
      <w:r>
        <w:t xml:space="preserve"> </w:t>
      </w:r>
      <w:r w:rsidR="6A2EF78D">
        <w:t xml:space="preserve">Het kabinet werkt ook aan beschikbare, betrouwbare en betaalbare digitale connectiviteit. </w:t>
      </w:r>
      <w:r w:rsidR="2CD4912B">
        <w:t>Voor draadloze communicatie, plaatsbepaling, jammen en waarnemingen is frequentieruimte nodig. Het kabinet streeft daarbij naar een maatschappelijk optimale beschikbaarstelling van de beschikbare frequentieruimte</w:t>
      </w:r>
      <w:r w:rsidR="64F54344">
        <w:t>.</w:t>
      </w:r>
    </w:p>
    <w:p w:rsidRPr="001F0662" w:rsidR="00D35487" w:rsidP="210E0FC2" w:rsidRDefault="00D35487" w14:paraId="21C7F14C" w14:textId="77777777"/>
    <w:p w:rsidRPr="001F0662" w:rsidR="006C5461" w:rsidP="210E0FC2" w:rsidRDefault="5C3F6017" w14:paraId="484729DA" w14:textId="46FD6D9E">
      <w:r>
        <w:t>Acties</w:t>
      </w:r>
      <w:r w:rsidR="1BA1DFBD">
        <w:t>:</w:t>
      </w:r>
    </w:p>
    <w:p w:rsidRPr="001F0662" w:rsidR="006C5461" w:rsidRDefault="00FF1704" w14:paraId="6D1D59D9" w14:textId="57AB64E7">
      <w:pPr>
        <w:pStyle w:val="Lijstalinea"/>
        <w:numPr>
          <w:ilvl w:val="0"/>
          <w:numId w:val="8"/>
        </w:numPr>
        <w:ind w:left="360"/>
        <w:rPr>
          <w:rFonts w:ascii="Verdana" w:hAnsi="Verdana"/>
          <w:sz w:val="18"/>
          <w:szCs w:val="18"/>
          <w:lang w:val="nl-NL"/>
        </w:rPr>
      </w:pPr>
      <w:r w:rsidRPr="001F0662">
        <w:rPr>
          <w:rFonts w:ascii="Verdana" w:hAnsi="Verdana"/>
          <w:sz w:val="18"/>
          <w:szCs w:val="18"/>
          <w:lang w:val="nl-NL"/>
        </w:rPr>
        <w:t>Ik zet in op samenwerking in de Zeekabel Coalitie om de aanlanding van nieuwe strategische zeekabel</w:t>
      </w:r>
      <w:r w:rsidRPr="001F0662" w:rsidR="26759879">
        <w:rPr>
          <w:rFonts w:ascii="Verdana" w:hAnsi="Verdana"/>
          <w:sz w:val="18"/>
          <w:szCs w:val="18"/>
          <w:lang w:val="nl-NL"/>
        </w:rPr>
        <w:t>routes</w:t>
      </w:r>
      <w:r w:rsidRPr="001F0662">
        <w:rPr>
          <w:rFonts w:ascii="Verdana" w:hAnsi="Verdana"/>
          <w:sz w:val="18"/>
          <w:szCs w:val="18"/>
          <w:lang w:val="nl-NL"/>
        </w:rPr>
        <w:t xml:space="preserve"> te stimuleren. Over de mogelijkheden van twee Trans-Atlantische kabels (de Arctische en Caribische route) wordt uw Kamer </w:t>
      </w:r>
      <w:r w:rsidRPr="001F0662" w:rsidR="73B1C0F9">
        <w:rPr>
          <w:rFonts w:ascii="Verdana" w:hAnsi="Verdana"/>
          <w:sz w:val="18"/>
          <w:szCs w:val="18"/>
          <w:lang w:val="nl-NL"/>
        </w:rPr>
        <w:t>volgens</w:t>
      </w:r>
      <w:r w:rsidRPr="001F0662">
        <w:rPr>
          <w:rFonts w:ascii="Verdana" w:hAnsi="Verdana"/>
          <w:sz w:val="18"/>
          <w:szCs w:val="18"/>
          <w:lang w:val="nl-NL"/>
        </w:rPr>
        <w:t xml:space="preserve"> uw moties respectievelijk </w:t>
      </w:r>
      <w:r w:rsidRPr="001F0662" w:rsidR="0C0C36E1">
        <w:rPr>
          <w:rFonts w:ascii="Verdana" w:hAnsi="Verdana"/>
          <w:sz w:val="18"/>
          <w:szCs w:val="18"/>
          <w:lang w:val="nl-NL"/>
        </w:rPr>
        <w:t>m</w:t>
      </w:r>
      <w:r w:rsidRPr="04C1ED53" w:rsidR="0C0C36E1">
        <w:rPr>
          <w:rFonts w:ascii="Verdana" w:hAnsi="Verdana"/>
          <w:sz w:val="18"/>
          <w:szCs w:val="18"/>
          <w:lang w:val="nl-NL"/>
        </w:rPr>
        <w:t>et deze brief</w:t>
      </w:r>
      <w:r w:rsidRPr="4FBB28A3">
        <w:rPr>
          <w:rFonts w:ascii="Verdana" w:hAnsi="Verdana"/>
          <w:sz w:val="18"/>
          <w:szCs w:val="18"/>
          <w:lang w:val="nl-NL"/>
        </w:rPr>
        <w:t xml:space="preserve"> en begin 2027 geïnformeerd</w:t>
      </w:r>
      <w:r w:rsidRPr="4FBB28A3" w:rsidR="2DD43AD8">
        <w:rPr>
          <w:rFonts w:ascii="Verdana" w:hAnsi="Verdana"/>
          <w:sz w:val="18"/>
          <w:szCs w:val="18"/>
          <w:lang w:val="nl-NL"/>
        </w:rPr>
        <w:t>.</w:t>
      </w:r>
      <w:r w:rsidRPr="4FBB28A3" w:rsidR="20E45806">
        <w:rPr>
          <w:rFonts w:ascii="Verdana" w:hAnsi="Verdana"/>
          <w:sz w:val="18"/>
          <w:szCs w:val="18"/>
          <w:lang w:val="nl-NL"/>
        </w:rPr>
        <w:t xml:space="preserve"> </w:t>
      </w:r>
      <w:r w:rsidRPr="4FBB28A3" w:rsidR="41337511">
        <w:rPr>
          <w:rFonts w:ascii="Verdana" w:hAnsi="Verdana"/>
          <w:sz w:val="18"/>
          <w:szCs w:val="18"/>
          <w:lang w:val="nl-NL"/>
        </w:rPr>
        <w:t>Het kabinet maakt in lijn met het amendement Dassen c.s.</w:t>
      </w:r>
      <w:r w:rsidRPr="04C1ED53" w:rsidR="758C1CE6">
        <w:rPr>
          <w:rStyle w:val="Voetnootmarkering"/>
          <w:rFonts w:ascii="Verdana" w:hAnsi="Verdana"/>
          <w:sz w:val="18"/>
          <w:szCs w:val="18"/>
          <w:lang w:val="nl-NL"/>
        </w:rPr>
        <w:footnoteReference w:id="24"/>
      </w:r>
      <w:r w:rsidRPr="4FBB28A3" w:rsidR="41337511">
        <w:rPr>
          <w:rFonts w:ascii="Verdana" w:hAnsi="Verdana"/>
          <w:sz w:val="18"/>
          <w:szCs w:val="18"/>
          <w:lang w:val="nl-NL"/>
        </w:rPr>
        <w:t xml:space="preserve"> 18 miljoen euro vrij voor het zeebodemonderzoek voor de beoogde Nederlandse aanlanding van de pan-Arctische zeekabel.</w:t>
      </w:r>
      <w:r w:rsidRPr="04C1ED53" w:rsidR="758C1CE6">
        <w:rPr>
          <w:rStyle w:val="Voetnootmarkering"/>
          <w:rFonts w:ascii="Verdana" w:hAnsi="Verdana"/>
          <w:sz w:val="18"/>
          <w:szCs w:val="18"/>
          <w:lang w:val="nl-NL"/>
        </w:rPr>
        <w:footnoteReference w:id="25"/>
      </w:r>
    </w:p>
    <w:p w:rsidRPr="001F0662" w:rsidR="006C5461" w:rsidP="00497C21" w:rsidRDefault="219FF89F" w14:paraId="1A0CC8E1" w14:textId="3EA650B6">
      <w:pPr>
        <w:pStyle w:val="Lijstalinea"/>
        <w:numPr>
          <w:ilvl w:val="0"/>
          <w:numId w:val="12"/>
        </w:numPr>
        <w:ind w:left="360"/>
        <w:rPr>
          <w:rFonts w:ascii="Verdana" w:hAnsi="Verdana"/>
          <w:sz w:val="18"/>
          <w:szCs w:val="18"/>
          <w:lang w:val="nl-NL"/>
        </w:rPr>
      </w:pPr>
      <w:r w:rsidRPr="04C1ED53">
        <w:rPr>
          <w:rFonts w:ascii="Verdana" w:hAnsi="Verdana"/>
          <w:sz w:val="18"/>
          <w:szCs w:val="18"/>
          <w:lang w:val="nl-NL"/>
        </w:rPr>
        <w:t xml:space="preserve">Ik werk </w:t>
      </w:r>
      <w:r w:rsidRPr="04C1ED53" w:rsidR="5221FB1D">
        <w:rPr>
          <w:rFonts w:ascii="Verdana" w:hAnsi="Verdana"/>
          <w:sz w:val="18"/>
          <w:szCs w:val="18"/>
          <w:lang w:val="nl-NL"/>
        </w:rPr>
        <w:t>aan</w:t>
      </w:r>
      <w:r w:rsidRPr="04C1ED53">
        <w:rPr>
          <w:rFonts w:ascii="Verdana" w:hAnsi="Verdana"/>
          <w:sz w:val="18"/>
          <w:szCs w:val="18"/>
          <w:lang w:val="nl-NL"/>
        </w:rPr>
        <w:t xml:space="preserve"> een meer geïntegreerde aanpak en een sterkere regierol voor de </w:t>
      </w:r>
      <w:r w:rsidRPr="04C1ED53" w:rsidR="0CD88B8F">
        <w:rPr>
          <w:rFonts w:ascii="Verdana" w:hAnsi="Verdana"/>
          <w:sz w:val="18"/>
          <w:szCs w:val="18"/>
          <w:lang w:val="nl-NL"/>
        </w:rPr>
        <w:t>R</w:t>
      </w:r>
      <w:r w:rsidRPr="04C1ED53">
        <w:rPr>
          <w:rFonts w:ascii="Verdana" w:hAnsi="Verdana"/>
          <w:sz w:val="18"/>
          <w:szCs w:val="18"/>
          <w:lang w:val="nl-NL"/>
        </w:rPr>
        <w:t xml:space="preserve">ijksoverheid voor het ontwikkelen van datacentercapaciteit. Dat doe ik in samenspraak met de </w:t>
      </w:r>
      <w:r w:rsidRPr="04C1ED53" w:rsidR="649FBA43">
        <w:rPr>
          <w:rFonts w:ascii="Verdana" w:hAnsi="Verdana"/>
          <w:sz w:val="18"/>
          <w:szCs w:val="18"/>
          <w:lang w:val="nl-NL"/>
        </w:rPr>
        <w:t>m</w:t>
      </w:r>
      <w:r w:rsidRPr="04C1ED53">
        <w:rPr>
          <w:rFonts w:ascii="Verdana" w:hAnsi="Verdana"/>
          <w:sz w:val="18"/>
          <w:szCs w:val="18"/>
          <w:lang w:val="nl-NL"/>
        </w:rPr>
        <w:t xml:space="preserve">inister van </w:t>
      </w:r>
      <w:r w:rsidRPr="04C1ED53" w:rsidR="139A6A97">
        <w:rPr>
          <w:rFonts w:ascii="Verdana" w:hAnsi="Verdana"/>
          <w:sz w:val="18"/>
          <w:szCs w:val="18"/>
          <w:lang w:val="nl-NL"/>
        </w:rPr>
        <w:t>Volkshuisvesting en Ruimtelijke Ordening</w:t>
      </w:r>
      <w:r w:rsidRPr="04C1ED53">
        <w:rPr>
          <w:rFonts w:ascii="Verdana" w:hAnsi="Verdana"/>
          <w:sz w:val="18"/>
          <w:szCs w:val="18"/>
          <w:lang w:val="nl-NL"/>
        </w:rPr>
        <w:t xml:space="preserve">, de </w:t>
      </w:r>
      <w:r w:rsidRPr="04C1ED53" w:rsidR="5EB6E867">
        <w:rPr>
          <w:rFonts w:ascii="Verdana" w:hAnsi="Verdana"/>
          <w:sz w:val="18"/>
          <w:szCs w:val="18"/>
          <w:lang w:val="nl-NL"/>
        </w:rPr>
        <w:t>mi</w:t>
      </w:r>
      <w:r w:rsidRPr="04C1ED53">
        <w:rPr>
          <w:rFonts w:ascii="Verdana" w:hAnsi="Verdana"/>
          <w:sz w:val="18"/>
          <w:szCs w:val="18"/>
          <w:lang w:val="nl-NL"/>
        </w:rPr>
        <w:t xml:space="preserve">nister van </w:t>
      </w:r>
      <w:r w:rsidRPr="04C1ED53" w:rsidR="33CBA37E">
        <w:rPr>
          <w:rFonts w:ascii="Verdana" w:hAnsi="Verdana"/>
          <w:sz w:val="18"/>
          <w:szCs w:val="18"/>
          <w:lang w:val="nl-NL"/>
        </w:rPr>
        <w:t>K</w:t>
      </w:r>
      <w:r w:rsidRPr="04C1ED53" w:rsidR="02E5A30D">
        <w:rPr>
          <w:rFonts w:ascii="Verdana" w:hAnsi="Verdana"/>
          <w:sz w:val="18"/>
          <w:szCs w:val="18"/>
          <w:lang w:val="nl-NL"/>
        </w:rPr>
        <w:t>l</w:t>
      </w:r>
      <w:r w:rsidRPr="04C1ED53" w:rsidR="33CBA37E">
        <w:rPr>
          <w:rFonts w:ascii="Verdana" w:hAnsi="Verdana"/>
          <w:sz w:val="18"/>
          <w:szCs w:val="18"/>
          <w:lang w:val="nl-NL"/>
        </w:rPr>
        <w:t>imaat en Groene Groei</w:t>
      </w:r>
      <w:r w:rsidRPr="04C1ED53">
        <w:rPr>
          <w:rFonts w:ascii="Verdana" w:hAnsi="Verdana"/>
          <w:sz w:val="18"/>
          <w:szCs w:val="18"/>
          <w:lang w:val="nl-NL"/>
        </w:rPr>
        <w:t xml:space="preserve">, </w:t>
      </w:r>
      <w:r w:rsidRPr="04C1ED53" w:rsidR="3472F935">
        <w:rPr>
          <w:rFonts w:ascii="Verdana" w:hAnsi="Verdana"/>
          <w:sz w:val="18"/>
          <w:szCs w:val="18"/>
          <w:lang w:val="nl-NL"/>
        </w:rPr>
        <w:t>medeo</w:t>
      </w:r>
      <w:r w:rsidRPr="04C1ED53">
        <w:rPr>
          <w:rFonts w:ascii="Verdana" w:hAnsi="Verdana"/>
          <w:sz w:val="18"/>
          <w:szCs w:val="18"/>
          <w:lang w:val="nl-NL"/>
        </w:rPr>
        <w:t>verheden en de sector.</w:t>
      </w:r>
      <w:r w:rsidRPr="04C1ED53" w:rsidR="5C56CF2D">
        <w:rPr>
          <w:rFonts w:ascii="Verdana" w:hAnsi="Verdana"/>
          <w:sz w:val="18"/>
          <w:szCs w:val="18"/>
          <w:lang w:val="nl-NL"/>
        </w:rPr>
        <w:t xml:space="preserve"> Dit najaar zal ik die aanpak met uw Kamer delen.</w:t>
      </w:r>
    </w:p>
    <w:p w:rsidRPr="001F0662" w:rsidR="006C5461" w:rsidP="00497C21" w:rsidRDefault="219FF89F" w14:paraId="77831AB4" w14:textId="1009A183">
      <w:pPr>
        <w:pStyle w:val="Lijstalinea"/>
        <w:numPr>
          <w:ilvl w:val="0"/>
          <w:numId w:val="8"/>
        </w:numPr>
        <w:ind w:left="360"/>
        <w:rPr>
          <w:rFonts w:ascii="Verdana" w:hAnsi="Verdana"/>
          <w:sz w:val="18"/>
          <w:szCs w:val="18"/>
          <w:lang w:val="nl-NL"/>
        </w:rPr>
      </w:pPr>
      <w:r w:rsidRPr="001F0662">
        <w:rPr>
          <w:rFonts w:ascii="Verdana" w:hAnsi="Verdana"/>
          <w:sz w:val="18"/>
          <w:szCs w:val="18"/>
          <w:lang w:val="nl-NL"/>
        </w:rPr>
        <w:t>Ik streef ernaar dat de uitvoeringswet van de Europese gigabitinfrastructuurverordening (GIA)</w:t>
      </w:r>
      <w:r w:rsidRPr="04C1ED53" w:rsidR="170DFE91">
        <w:rPr>
          <w:rStyle w:val="Voetnootmarkering"/>
          <w:rFonts w:ascii="Verdana" w:hAnsi="Verdana"/>
          <w:sz w:val="18"/>
          <w:szCs w:val="18"/>
        </w:rPr>
        <w:footnoteReference w:id="26"/>
      </w:r>
      <w:r w:rsidRPr="001F0662">
        <w:rPr>
          <w:rFonts w:ascii="Verdana" w:hAnsi="Verdana"/>
          <w:sz w:val="18"/>
          <w:szCs w:val="18"/>
          <w:lang w:val="nl-NL"/>
        </w:rPr>
        <w:t xml:space="preserve"> </w:t>
      </w:r>
      <w:r w:rsidRPr="001F0662" w:rsidR="117233A7">
        <w:rPr>
          <w:rFonts w:ascii="Verdana" w:hAnsi="Verdana"/>
          <w:sz w:val="18"/>
          <w:szCs w:val="18"/>
          <w:lang w:val="nl-NL"/>
        </w:rPr>
        <w:t xml:space="preserve">in het eerste kwartaal van 2027 in werking zal treden </w:t>
      </w:r>
      <w:r w:rsidRPr="001F0662">
        <w:rPr>
          <w:rFonts w:ascii="Verdana" w:hAnsi="Verdana"/>
          <w:sz w:val="18"/>
          <w:szCs w:val="18"/>
          <w:lang w:val="nl-NL"/>
        </w:rPr>
        <w:t>voor een soepele uitrol van gigabitnetwerken. Daarnaast zet ik in op vernieuwing van het Antenneconvenant.</w:t>
      </w:r>
    </w:p>
    <w:p w:rsidRPr="001F0662" w:rsidR="00551618" w:rsidP="00497C21" w:rsidRDefault="591487EA" w14:paraId="72664542" w14:textId="56AE7656">
      <w:pPr>
        <w:pStyle w:val="Lijstalinea"/>
        <w:numPr>
          <w:ilvl w:val="0"/>
          <w:numId w:val="16"/>
        </w:numPr>
        <w:rPr>
          <w:rFonts w:ascii="Verdana" w:hAnsi="Verdana"/>
          <w:sz w:val="18"/>
          <w:szCs w:val="18"/>
          <w:lang w:val="nl-NL"/>
        </w:rPr>
      </w:pPr>
      <w:r w:rsidRPr="04C1ED53">
        <w:rPr>
          <w:rFonts w:ascii="Verdana" w:hAnsi="Verdana"/>
          <w:sz w:val="18"/>
          <w:szCs w:val="18"/>
          <w:lang w:val="nl-NL"/>
        </w:rPr>
        <w:t xml:space="preserve">Ik werk aan verschillende projecten waarin de beschikbaarstelling van frequentieruimte in Nederland verder wordt geoptimaliseerd. Denk aan: </w:t>
      </w:r>
      <w:r w:rsidRPr="04C1ED53" w:rsidR="3531B4EE">
        <w:rPr>
          <w:rFonts w:ascii="Verdana" w:hAnsi="Verdana"/>
          <w:sz w:val="18"/>
          <w:szCs w:val="18"/>
          <w:lang w:val="nl-NL"/>
        </w:rPr>
        <w:t>het stroomlijnen van het frequentiebehoefteproces van het Ministerie van Defensie met het oog op de defensiegereedheid en het onderzoeken van de mogelijkheden om</w:t>
      </w:r>
      <w:r w:rsidRPr="04C1ED53" w:rsidR="627E0A34">
        <w:rPr>
          <w:rFonts w:ascii="Verdana" w:hAnsi="Verdana"/>
          <w:sz w:val="18"/>
          <w:szCs w:val="18"/>
          <w:lang w:val="nl-NL"/>
        </w:rPr>
        <w:t xml:space="preserve"> </w:t>
      </w:r>
      <w:r w:rsidRPr="04C1ED53">
        <w:rPr>
          <w:rFonts w:ascii="Verdana" w:hAnsi="Verdana"/>
          <w:sz w:val="18"/>
          <w:szCs w:val="18"/>
          <w:lang w:val="nl-NL"/>
        </w:rPr>
        <w:t>extra frequentieruimte voor landelijke en niet-landelijke draadloze netwerken (5/6G, en mogelijk ook wifi) vanwege de groeiende databehoefte van consumenten en zakelijke gebruikers</w:t>
      </w:r>
      <w:r w:rsidRPr="04C1ED53" w:rsidR="6104AF3E">
        <w:rPr>
          <w:rFonts w:ascii="Verdana" w:hAnsi="Verdana"/>
          <w:sz w:val="18"/>
          <w:szCs w:val="18"/>
          <w:lang w:val="nl-NL"/>
        </w:rPr>
        <w:t>.</w:t>
      </w:r>
      <w:r w:rsidRPr="04C1ED53" w:rsidR="2718C3E3">
        <w:rPr>
          <w:rFonts w:ascii="Verdana" w:hAnsi="Verdana"/>
          <w:sz w:val="18"/>
          <w:szCs w:val="18"/>
          <w:lang w:val="nl-NL"/>
        </w:rPr>
        <w:t xml:space="preserve"> Daarnaast zijn er vele andere </w:t>
      </w:r>
      <w:r w:rsidRPr="04C1ED53" w:rsidR="1C751CD2">
        <w:rPr>
          <w:rFonts w:ascii="Verdana" w:hAnsi="Verdana" w:eastAsia="Times New Roman" w:cs="Times New Roman"/>
          <w:sz w:val="18"/>
          <w:szCs w:val="18"/>
          <w:lang w:val="nl-NL" w:eastAsia="nl-NL"/>
        </w:rPr>
        <w:t xml:space="preserve">frequentiegebruikers die grote </w:t>
      </w:r>
      <w:r w:rsidRPr="04C1ED53" w:rsidR="2718C3E3">
        <w:rPr>
          <w:rFonts w:ascii="Verdana" w:hAnsi="Verdana" w:eastAsia="Times New Roman" w:cs="Times New Roman"/>
          <w:sz w:val="18"/>
          <w:szCs w:val="18"/>
          <w:lang w:val="nl-NL" w:eastAsia="nl-NL"/>
        </w:rPr>
        <w:t>maatschappelijke waarde genereren en wier frequentiebehoeften</w:t>
      </w:r>
      <w:r w:rsidRPr="04C1ED53" w:rsidR="7DCA6B79">
        <w:rPr>
          <w:rFonts w:ascii="Verdana" w:hAnsi="Verdana" w:eastAsia="Times New Roman" w:cs="Times New Roman"/>
          <w:sz w:val="18"/>
          <w:szCs w:val="18"/>
          <w:lang w:val="nl-NL" w:eastAsia="nl-NL"/>
        </w:rPr>
        <w:t xml:space="preserve"> ook vragen om inpassing in het nationale en internationale frequentiegebruik en daarom</w:t>
      </w:r>
      <w:r w:rsidRPr="04C1ED53" w:rsidR="2718C3E3">
        <w:rPr>
          <w:rFonts w:ascii="Verdana" w:hAnsi="Verdana" w:eastAsia="Times New Roman" w:cs="Times New Roman"/>
          <w:sz w:val="18"/>
          <w:szCs w:val="18"/>
          <w:lang w:val="nl-NL" w:eastAsia="nl-NL"/>
        </w:rPr>
        <w:t xml:space="preserve"> uiteraard deel uitmaken van de te maken </w:t>
      </w:r>
      <w:r w:rsidRPr="04C1ED53" w:rsidR="10D17B88">
        <w:rPr>
          <w:rFonts w:ascii="Verdana" w:hAnsi="Verdana" w:eastAsia="Times New Roman" w:cs="Times New Roman"/>
          <w:sz w:val="18"/>
          <w:szCs w:val="18"/>
          <w:lang w:val="nl-NL" w:eastAsia="nl-NL"/>
        </w:rPr>
        <w:t>keuzes</w:t>
      </w:r>
      <w:r w:rsidRPr="04C1ED53" w:rsidR="2718C3E3">
        <w:rPr>
          <w:rFonts w:ascii="Verdana" w:hAnsi="Verdana" w:eastAsia="Times New Roman" w:cs="Times New Roman"/>
          <w:sz w:val="18"/>
          <w:szCs w:val="18"/>
          <w:lang w:val="nl-NL" w:eastAsia="nl-NL"/>
        </w:rPr>
        <w:t>.</w:t>
      </w:r>
    </w:p>
    <w:p w:rsidRPr="001F0662" w:rsidR="008C6D05" w:rsidP="00497C21" w:rsidRDefault="26593900" w14:paraId="20F7D550" w14:textId="77777777">
      <w:pPr>
        <w:pStyle w:val="Lijstalinea"/>
        <w:numPr>
          <w:ilvl w:val="0"/>
          <w:numId w:val="8"/>
        </w:numPr>
        <w:ind w:left="360"/>
        <w:rPr>
          <w:rFonts w:ascii="Verdana" w:hAnsi="Verdana"/>
          <w:sz w:val="18"/>
          <w:szCs w:val="18"/>
          <w:lang w:val="nl-NL"/>
        </w:rPr>
      </w:pPr>
      <w:r w:rsidRPr="001F0662">
        <w:rPr>
          <w:rFonts w:ascii="Verdana" w:hAnsi="Verdana" w:eastAsia="Verdana" w:cs="Verdana"/>
          <w:sz w:val="18"/>
          <w:szCs w:val="18"/>
          <w:lang w:val="nl-NL"/>
        </w:rPr>
        <w:t>Ik zet m</w:t>
      </w:r>
      <w:r w:rsidRPr="001F0662" w:rsidR="219FF89F">
        <w:rPr>
          <w:rFonts w:ascii="Verdana" w:hAnsi="Verdana" w:eastAsia="Verdana" w:cs="Verdana"/>
          <w:sz w:val="18"/>
          <w:szCs w:val="18"/>
          <w:lang w:val="nl-NL"/>
        </w:rPr>
        <w:t xml:space="preserve">et de Europese onderhandelingen over de </w:t>
      </w:r>
      <w:r w:rsidRPr="04C1ED53" w:rsidR="219FF89F">
        <w:rPr>
          <w:rFonts w:ascii="Verdana" w:hAnsi="Verdana"/>
          <w:i/>
          <w:iCs/>
          <w:sz w:val="18"/>
          <w:szCs w:val="18"/>
          <w:lang w:val="nl-NL"/>
        </w:rPr>
        <w:t>Digital Networks Act</w:t>
      </w:r>
      <w:r w:rsidRPr="001F0662" w:rsidR="219FF89F">
        <w:rPr>
          <w:rFonts w:ascii="Verdana" w:hAnsi="Verdana" w:eastAsia="Verdana" w:cs="Verdana"/>
          <w:sz w:val="18"/>
          <w:szCs w:val="18"/>
          <w:lang w:val="nl-NL"/>
        </w:rPr>
        <w:t xml:space="preserve"> (DNA) in op een toekomstbestendige digitale infrastructuur in de EU en het versterken van de digitale interne markt.</w:t>
      </w:r>
      <w:r w:rsidRPr="04C1ED53" w:rsidR="729858F4">
        <w:rPr>
          <w:rStyle w:val="Voetnootmarkering"/>
          <w:rFonts w:ascii="Verdana" w:hAnsi="Verdana"/>
          <w:sz w:val="18"/>
          <w:szCs w:val="18"/>
        </w:rPr>
        <w:footnoteReference w:id="27"/>
      </w:r>
    </w:p>
    <w:p w:rsidRPr="001F0662" w:rsidR="006C5461" w:rsidP="00497C21" w:rsidRDefault="4448659E" w14:paraId="6D789B45" w14:textId="607DACAD">
      <w:pPr>
        <w:pStyle w:val="Lijstalinea"/>
        <w:numPr>
          <w:ilvl w:val="0"/>
          <w:numId w:val="8"/>
        </w:numPr>
        <w:ind w:left="360"/>
        <w:rPr>
          <w:rFonts w:ascii="Verdana" w:hAnsi="Verdana"/>
          <w:sz w:val="18"/>
          <w:szCs w:val="18"/>
          <w:lang w:val="nl-NL"/>
        </w:rPr>
      </w:pPr>
      <w:r w:rsidRPr="6F3F8FC4">
        <w:rPr>
          <w:rFonts w:ascii="Verdana" w:hAnsi="Verdana" w:eastAsia="Verdana" w:cs="Verdana"/>
          <w:sz w:val="18"/>
          <w:szCs w:val="18"/>
          <w:lang w:val="nl-NL"/>
        </w:rPr>
        <w:t>Ik verken voor Caribisch Nederland de mogelijkheden voor een gelijkwaardig digitaal voorzieningenniveau waarbij rekening wordt gehouden met de omstandigheden op de eilanden.</w:t>
      </w:r>
    </w:p>
    <w:p w:rsidR="323C81D4" w:rsidP="6F3F8FC4" w:rsidRDefault="323C81D4" w14:paraId="40B37653" w14:textId="50372F6F">
      <w:pPr>
        <w:pStyle w:val="Lijstalinea"/>
        <w:numPr>
          <w:ilvl w:val="0"/>
          <w:numId w:val="8"/>
        </w:numPr>
        <w:ind w:left="360"/>
        <w:rPr>
          <w:rFonts w:ascii="Verdana" w:hAnsi="Verdana" w:eastAsia="Verdana" w:cs="Verdana"/>
          <w:sz w:val="18"/>
          <w:szCs w:val="18"/>
          <w:lang w:val="nl-NL"/>
        </w:rPr>
      </w:pPr>
      <w:r w:rsidRPr="6F3F8FC4">
        <w:rPr>
          <w:rFonts w:ascii="Verdana" w:hAnsi="Verdana" w:eastAsia="Verdana" w:cs="Verdana"/>
          <w:sz w:val="18"/>
          <w:szCs w:val="18"/>
          <w:lang w:val="nl-NL"/>
        </w:rPr>
        <w:t>Samen met de bewindspersonen van Klimaat en Groene Groei versterk ik de relatie tussen digitaliserings- en de energietransitie om zo beide</w:t>
      </w:r>
      <w:r w:rsidRPr="6F3F8FC4">
        <w:rPr>
          <w:rFonts w:ascii="Verdana" w:hAnsi="Verdana" w:eastAsia="Verdana" w:cs="Verdana"/>
          <w:i/>
          <w:iCs/>
          <w:sz w:val="18"/>
          <w:szCs w:val="18"/>
          <w:lang w:val="nl-NL"/>
        </w:rPr>
        <w:t xml:space="preserve"> </w:t>
      </w:r>
      <w:r w:rsidRPr="6F3F8FC4">
        <w:rPr>
          <w:rFonts w:ascii="Verdana" w:hAnsi="Verdana" w:eastAsia="Verdana" w:cs="Verdana"/>
          <w:sz w:val="18"/>
          <w:szCs w:val="18"/>
          <w:lang w:val="nl-NL"/>
        </w:rPr>
        <w:t>te versnellen.</w:t>
      </w:r>
    </w:p>
    <w:p w:rsidR="6F3F8FC4" w:rsidP="6F3F8FC4" w:rsidRDefault="6F3F8FC4" w14:paraId="71E3CFA7" w14:textId="6C63FD70">
      <w:pPr>
        <w:rPr>
          <w:rFonts w:eastAsia="Verdana" w:cs="Verdana"/>
          <w:szCs w:val="18"/>
        </w:rPr>
      </w:pPr>
    </w:p>
    <w:p w:rsidRPr="001F0662" w:rsidR="00F16C99" w:rsidP="04C1ED53" w:rsidRDefault="3AA8B109" w14:paraId="23DC4BE6" w14:textId="598B0579">
      <w:r w:rsidRPr="66C8D489">
        <w:rPr>
          <w:rStyle w:val="Kop2Char"/>
          <w:b w:val="0"/>
          <w:bCs w:val="0"/>
          <w:sz w:val="18"/>
          <w:szCs w:val="18"/>
        </w:rPr>
        <w:t>5</w:t>
      </w:r>
      <w:r w:rsidRPr="66C8D489" w:rsidR="1BE71BAF">
        <w:rPr>
          <w:rStyle w:val="Kop2Char"/>
          <w:b w:val="0"/>
          <w:bCs w:val="0"/>
          <w:sz w:val="18"/>
          <w:szCs w:val="18"/>
        </w:rPr>
        <w:t xml:space="preserve">. Soevereiner op Cloud </w:t>
      </w:r>
      <w:r>
        <w:br/>
      </w:r>
      <w:r w:rsidR="1BE71BAF">
        <w:t xml:space="preserve">Cloud technologie en voorzieningen zijn in korte tijd onmisbaar geworden in onze economie, overheid en in onze samenleving. Het gebruik biedt grote voordelen en gebruiksgemak. Dit heeft echter ook geleid tot </w:t>
      </w:r>
      <w:r w:rsidR="018AEB6D">
        <w:t xml:space="preserve">strategische </w:t>
      </w:r>
      <w:r w:rsidR="1BE71BAF">
        <w:t xml:space="preserve">afhankelijkheden van enkele grote niet-Europese cloudaanbieders. </w:t>
      </w:r>
      <w:r w:rsidR="0E7C33B2">
        <w:t xml:space="preserve">Dat brengt onder andere risico’s met zich mee op het gebied van beschikbaarheid, betrouwbaarheid van dienstverleners en eigenaarschap van gegevens. </w:t>
      </w:r>
      <w:r w:rsidR="1BE71BAF">
        <w:t>Mijn inzet richt zich op het versterken van onze digitale autonomie door risicovolle</w:t>
      </w:r>
      <w:r w:rsidR="2BF8AD05">
        <w:t xml:space="preserve"> strategische</w:t>
      </w:r>
      <w:r w:rsidR="1BE71BAF">
        <w:t xml:space="preserve"> afhankelijkheden af te bouwen en aanbod van Europese bodem te bevorderen.</w:t>
      </w:r>
      <w:r w:rsidR="34EA0272">
        <w:t xml:space="preserve"> Open source </w:t>
      </w:r>
      <w:r w:rsidR="600EAE9B">
        <w:t xml:space="preserve">en open standaarden </w:t>
      </w:r>
      <w:r w:rsidR="34EA0272">
        <w:t>spe</w:t>
      </w:r>
      <w:r w:rsidR="37FDED94">
        <w:t>len</w:t>
      </w:r>
      <w:r w:rsidR="34EA0272">
        <w:t xml:space="preserve"> hierin een belangrijke rol.</w:t>
      </w:r>
    </w:p>
    <w:p w:rsidRPr="001F0662" w:rsidR="00F16C99" w:rsidP="00F16C99" w:rsidRDefault="00F16C99" w14:paraId="55587378" w14:textId="77777777"/>
    <w:p w:rsidRPr="001F0662" w:rsidR="00F16C99" w:rsidP="00F16C99" w:rsidRDefault="00F31DD4" w14:paraId="3D52B649" w14:textId="77777777">
      <w:r>
        <w:t>Acties:</w:t>
      </w:r>
    </w:p>
    <w:p w:rsidRPr="001F0662" w:rsidR="00F16C99" w:rsidP="00497C21" w:rsidRDefault="3D1B8885" w14:paraId="77E5074D" w14:textId="50AE5682">
      <w:pPr>
        <w:pStyle w:val="Lijstalinea"/>
        <w:numPr>
          <w:ilvl w:val="0"/>
          <w:numId w:val="9"/>
        </w:numPr>
        <w:rPr>
          <w:rFonts w:ascii="Verdana" w:hAnsi="Verdana"/>
          <w:sz w:val="18"/>
          <w:szCs w:val="18"/>
          <w:lang w:val="nl-NL"/>
        </w:rPr>
      </w:pPr>
      <w:r w:rsidRPr="001F0662">
        <w:rPr>
          <w:rFonts w:ascii="Verdana" w:hAnsi="Verdana"/>
          <w:sz w:val="18"/>
          <w:szCs w:val="18"/>
          <w:lang w:val="nl-NL"/>
        </w:rPr>
        <w:t xml:space="preserve">Ik </w:t>
      </w:r>
      <w:r w:rsidRPr="001F0662" w:rsidR="0632C3F2">
        <w:rPr>
          <w:rFonts w:ascii="Verdana" w:hAnsi="Verdana"/>
          <w:sz w:val="18"/>
          <w:szCs w:val="18"/>
          <w:lang w:val="nl-NL"/>
        </w:rPr>
        <w:t xml:space="preserve">zet </w:t>
      </w:r>
      <w:r w:rsidRPr="001F0662">
        <w:rPr>
          <w:rFonts w:ascii="Verdana" w:hAnsi="Verdana"/>
          <w:sz w:val="18"/>
          <w:szCs w:val="18"/>
          <w:lang w:val="nl-NL"/>
        </w:rPr>
        <w:t xml:space="preserve">in de tweede helft van 2026 vervolgstappen in de realisatie van de soevereine overheidscloud, en ik werk in ieder geval verder aan een </w:t>
      </w:r>
      <w:r w:rsidRPr="04C1ED53">
        <w:rPr>
          <w:rFonts w:ascii="Verdana" w:hAnsi="Verdana"/>
          <w:i/>
          <w:iCs/>
          <w:sz w:val="18"/>
          <w:szCs w:val="18"/>
          <w:lang w:val="nl-NL"/>
        </w:rPr>
        <w:t>proof of concept</w:t>
      </w:r>
      <w:r w:rsidRPr="001F0662">
        <w:rPr>
          <w:rFonts w:ascii="Verdana" w:hAnsi="Verdana"/>
          <w:sz w:val="18"/>
          <w:szCs w:val="18"/>
          <w:lang w:val="nl-NL"/>
        </w:rPr>
        <w:t xml:space="preserve"> met open source als uitgangspunt.</w:t>
      </w:r>
      <w:r w:rsidRPr="04C1ED53" w:rsidR="48A5D603">
        <w:rPr>
          <w:rStyle w:val="Voetnootmarkering"/>
          <w:rFonts w:ascii="Verdana" w:hAnsi="Verdana"/>
          <w:sz w:val="18"/>
          <w:szCs w:val="18"/>
          <w:lang w:val="nl-NL"/>
        </w:rPr>
        <w:footnoteReference w:id="28"/>
      </w:r>
      <w:r w:rsidRPr="001F0662">
        <w:rPr>
          <w:rFonts w:ascii="Verdana" w:hAnsi="Verdana"/>
          <w:sz w:val="18"/>
          <w:szCs w:val="18"/>
          <w:lang w:val="nl-NL"/>
        </w:rPr>
        <w:t xml:space="preserve"> </w:t>
      </w:r>
    </w:p>
    <w:p w:rsidRPr="001F0662" w:rsidR="00F16C99" w:rsidP="00497C21" w:rsidRDefault="3D1B8885" w14:paraId="285617B9" w14:textId="0702677D">
      <w:pPr>
        <w:pStyle w:val="Lijstalinea"/>
        <w:numPr>
          <w:ilvl w:val="0"/>
          <w:numId w:val="9"/>
        </w:numPr>
        <w:rPr>
          <w:rFonts w:ascii="Verdana" w:hAnsi="Verdana" w:eastAsia="Verdana" w:cs="Verdana"/>
          <w:sz w:val="18"/>
          <w:szCs w:val="18"/>
          <w:lang w:val="nl-NL"/>
        </w:rPr>
      </w:pPr>
      <w:r w:rsidRPr="001F0662">
        <w:rPr>
          <w:rFonts w:ascii="Verdana" w:hAnsi="Verdana" w:eastAsia="Verdana" w:cs="Verdana"/>
          <w:sz w:val="18"/>
          <w:szCs w:val="18"/>
          <w:lang w:val="nl-NL"/>
        </w:rPr>
        <w:t>Het kabinet heeft het cloudbeleid van het Rijk herzien</w:t>
      </w:r>
      <w:r w:rsidRPr="04C1ED53" w:rsidR="48A5D603">
        <w:rPr>
          <w:rStyle w:val="Voetnootmarkering"/>
          <w:rFonts w:ascii="Verdana" w:hAnsi="Verdana" w:eastAsia="Verdana" w:cs="Verdana"/>
          <w:sz w:val="18"/>
          <w:szCs w:val="18"/>
          <w:lang w:val="nl-NL"/>
        </w:rPr>
        <w:footnoteReference w:id="29"/>
      </w:r>
      <w:r w:rsidRPr="001F0662" w:rsidR="54322FEA">
        <w:rPr>
          <w:rFonts w:ascii="Verdana" w:hAnsi="Verdana" w:eastAsia="Verdana" w:cs="Verdana"/>
          <w:sz w:val="18"/>
          <w:szCs w:val="18"/>
          <w:lang w:val="nl-NL"/>
        </w:rPr>
        <w:t xml:space="preserve"> en daarmee de regels voor het gebruik van clouddiensten aangescherpt. Dit</w:t>
      </w:r>
      <w:r w:rsidRPr="001F0662">
        <w:rPr>
          <w:rFonts w:ascii="Verdana" w:hAnsi="Verdana" w:eastAsia="Verdana" w:cs="Verdana"/>
          <w:sz w:val="18"/>
          <w:szCs w:val="18"/>
          <w:lang w:val="nl-NL"/>
        </w:rPr>
        <w:t xml:space="preserve"> onder meer om </w:t>
      </w:r>
      <w:r w:rsidRPr="001F0662" w:rsidR="54322FEA">
        <w:rPr>
          <w:rFonts w:ascii="Verdana" w:hAnsi="Verdana" w:eastAsia="Verdana" w:cs="Verdana"/>
          <w:sz w:val="18"/>
          <w:szCs w:val="18"/>
          <w:lang w:val="nl-NL"/>
        </w:rPr>
        <w:t xml:space="preserve">de </w:t>
      </w:r>
      <w:r w:rsidRPr="001F0662">
        <w:rPr>
          <w:rFonts w:ascii="Verdana" w:hAnsi="Verdana" w:eastAsia="Verdana" w:cs="Verdana"/>
          <w:sz w:val="18"/>
          <w:szCs w:val="18"/>
          <w:lang w:val="nl-NL"/>
        </w:rPr>
        <w:t xml:space="preserve">autonomie </w:t>
      </w:r>
      <w:r w:rsidRPr="001F0662" w:rsidR="54322FEA">
        <w:rPr>
          <w:rFonts w:ascii="Verdana" w:hAnsi="Verdana" w:eastAsia="Verdana" w:cs="Verdana"/>
          <w:sz w:val="18"/>
          <w:szCs w:val="18"/>
          <w:lang w:val="nl-NL"/>
        </w:rPr>
        <w:t xml:space="preserve">van het Rijk </w:t>
      </w:r>
      <w:r w:rsidRPr="001F0662">
        <w:rPr>
          <w:rFonts w:ascii="Verdana" w:hAnsi="Verdana" w:eastAsia="Verdana" w:cs="Verdana"/>
          <w:sz w:val="18"/>
          <w:szCs w:val="18"/>
          <w:lang w:val="nl-NL"/>
        </w:rPr>
        <w:t>te versterken</w:t>
      </w:r>
      <w:r w:rsidRPr="001F0662" w:rsidR="54322FEA">
        <w:rPr>
          <w:rFonts w:ascii="Verdana" w:hAnsi="Verdana" w:eastAsia="Verdana" w:cs="Verdana"/>
          <w:sz w:val="18"/>
          <w:szCs w:val="18"/>
          <w:lang w:val="nl-NL"/>
        </w:rPr>
        <w:t xml:space="preserve">. </w:t>
      </w:r>
      <w:r w:rsidRPr="001F0662">
        <w:rPr>
          <w:rFonts w:ascii="Verdana" w:hAnsi="Verdana" w:eastAsia="Verdana" w:cs="Verdana"/>
          <w:sz w:val="18"/>
          <w:szCs w:val="18"/>
          <w:lang w:val="nl-NL"/>
        </w:rPr>
        <w:t>Ik ga de komende tijd met de medeoverheden in gesprek om te komen tot een overheidsbreed cloudbeleid.</w:t>
      </w:r>
    </w:p>
    <w:p w:rsidRPr="001F0662" w:rsidR="00D11C0B" w:rsidP="00497C21" w:rsidRDefault="54322FEA" w14:paraId="068EE27A" w14:textId="06F27F40">
      <w:pPr>
        <w:pStyle w:val="Lijstalinea"/>
        <w:numPr>
          <w:ilvl w:val="0"/>
          <w:numId w:val="9"/>
        </w:numPr>
        <w:rPr>
          <w:rFonts w:ascii="Verdana" w:hAnsi="Verdana" w:eastAsia="Verdana" w:cs="Verdana"/>
          <w:sz w:val="18"/>
          <w:szCs w:val="18"/>
          <w:lang w:val="nl-NL"/>
        </w:rPr>
      </w:pPr>
      <w:r w:rsidRPr="04C1ED53">
        <w:rPr>
          <w:rFonts w:ascii="Verdana" w:hAnsi="Verdana" w:eastAsia="Verdana" w:cs="Verdana"/>
          <w:sz w:val="18"/>
          <w:szCs w:val="18"/>
          <w:lang w:val="nl-NL"/>
        </w:rPr>
        <w:t xml:space="preserve">Het kabinet </w:t>
      </w:r>
      <w:r w:rsidRPr="04C1ED53" w:rsidR="13BF1992">
        <w:rPr>
          <w:rFonts w:ascii="Verdana" w:hAnsi="Verdana" w:eastAsia="Verdana" w:cs="Verdana"/>
          <w:sz w:val="18"/>
          <w:szCs w:val="18"/>
          <w:lang w:val="nl-NL"/>
        </w:rPr>
        <w:t>zet</w:t>
      </w:r>
      <w:r w:rsidRPr="04C1ED53">
        <w:rPr>
          <w:rFonts w:ascii="Verdana" w:hAnsi="Verdana" w:eastAsia="Verdana" w:cs="Verdana"/>
          <w:sz w:val="18"/>
          <w:szCs w:val="18"/>
          <w:lang w:val="nl-NL"/>
        </w:rPr>
        <w:t xml:space="preserve"> daarnaast </w:t>
      </w:r>
      <w:r w:rsidRPr="04C1ED53" w:rsidR="13BF1992">
        <w:rPr>
          <w:rFonts w:ascii="Verdana" w:hAnsi="Verdana" w:eastAsia="Verdana" w:cs="Verdana"/>
          <w:sz w:val="18"/>
          <w:szCs w:val="18"/>
          <w:lang w:val="nl-NL"/>
        </w:rPr>
        <w:t xml:space="preserve">in op </w:t>
      </w:r>
      <w:r w:rsidRPr="04C1ED53">
        <w:rPr>
          <w:rFonts w:ascii="Verdana" w:hAnsi="Verdana" w:eastAsia="Verdana" w:cs="Verdana"/>
          <w:sz w:val="18"/>
          <w:szCs w:val="18"/>
          <w:lang w:val="nl-NL"/>
        </w:rPr>
        <w:t>de mogelijkheden voor het vergroten van keuzemogelijkheden op het gebied van cloud via IPCEI</w:t>
      </w:r>
      <w:r w:rsidRPr="04C1ED53" w:rsidR="13BF1992">
        <w:rPr>
          <w:rFonts w:ascii="Verdana" w:hAnsi="Verdana" w:eastAsia="Verdana" w:cs="Verdana"/>
          <w:sz w:val="18"/>
          <w:szCs w:val="18"/>
          <w:lang w:val="nl-NL"/>
        </w:rPr>
        <w:t xml:space="preserve"> CIS</w:t>
      </w:r>
      <w:r w:rsidRPr="04C1ED53">
        <w:rPr>
          <w:rFonts w:ascii="Verdana" w:hAnsi="Verdana" w:eastAsia="Verdana" w:cs="Verdana"/>
          <w:sz w:val="18"/>
          <w:szCs w:val="18"/>
          <w:lang w:val="nl-NL"/>
        </w:rPr>
        <w:t xml:space="preserve"> (Important Projects of Common European Interest).</w:t>
      </w:r>
    </w:p>
    <w:p w:rsidRPr="001F0662" w:rsidR="00F16C99" w:rsidP="00497C21" w:rsidRDefault="2D14C10B" w14:paraId="09D8ECB3" w14:textId="654ACC94">
      <w:pPr>
        <w:pStyle w:val="Lijstalinea"/>
        <w:numPr>
          <w:ilvl w:val="0"/>
          <w:numId w:val="9"/>
        </w:numPr>
        <w:rPr>
          <w:rFonts w:ascii="Verdana" w:hAnsi="Verdana"/>
          <w:sz w:val="18"/>
          <w:szCs w:val="18"/>
          <w:lang w:val="nl-NL"/>
        </w:rPr>
      </w:pPr>
      <w:r w:rsidRPr="001F0662">
        <w:rPr>
          <w:rFonts w:ascii="Verdana" w:hAnsi="Verdana"/>
          <w:sz w:val="18"/>
          <w:szCs w:val="18"/>
          <w:lang w:val="nl-NL"/>
        </w:rPr>
        <w:t>Ik steun een realistisch voorstel van de Europese Commissie, dat past binnen de kabinetslijn, tijdens de o</w:t>
      </w:r>
      <w:r w:rsidRPr="4FBB28A3" w:rsidR="556E469E">
        <w:rPr>
          <w:rFonts w:ascii="Verdana" w:hAnsi="Verdana"/>
          <w:sz w:val="18"/>
          <w:szCs w:val="18"/>
          <w:lang w:val="nl-NL"/>
        </w:rPr>
        <w:t>n</w:t>
      </w:r>
      <w:r w:rsidRPr="001F0662">
        <w:rPr>
          <w:rFonts w:ascii="Verdana" w:hAnsi="Verdana"/>
          <w:sz w:val="18"/>
          <w:szCs w:val="18"/>
          <w:lang w:val="nl-NL"/>
        </w:rPr>
        <w:t>derhandelingen dit jaar over de Cloud &amp; AI Development Act</w:t>
      </w:r>
      <w:r w:rsidRPr="04C1ED53" w:rsidR="4E74A90F">
        <w:rPr>
          <w:rStyle w:val="Voetnootmarkering"/>
          <w:rFonts w:ascii="Verdana" w:hAnsi="Verdana"/>
          <w:sz w:val="18"/>
          <w:szCs w:val="18"/>
          <w:lang w:val="nl-NL"/>
        </w:rPr>
        <w:footnoteReference w:id="30"/>
      </w:r>
      <w:r w:rsidRPr="001F0662">
        <w:rPr>
          <w:rFonts w:ascii="Verdana" w:hAnsi="Verdana"/>
          <w:sz w:val="18"/>
          <w:szCs w:val="18"/>
          <w:lang w:val="nl-NL"/>
        </w:rPr>
        <w:t xml:space="preserve">. </w:t>
      </w:r>
    </w:p>
    <w:p w:rsidRPr="008D682C" w:rsidR="0047586C" w:rsidP="008D682C" w:rsidRDefault="4BEE1069" w14:paraId="54A98D01" w14:textId="23B72F1B">
      <w:pPr>
        <w:pStyle w:val="Kop2"/>
        <w:rPr>
          <w:rFonts w:eastAsia="Verdana"/>
          <w:b w:val="0"/>
          <w:bCs w:val="0"/>
          <w:sz w:val="18"/>
          <w:szCs w:val="18"/>
        </w:rPr>
      </w:pPr>
      <w:r w:rsidRPr="04C1ED53">
        <w:rPr>
          <w:rFonts w:eastAsia="Verdana"/>
          <w:b w:val="0"/>
          <w:bCs w:val="0"/>
          <w:sz w:val="18"/>
          <w:szCs w:val="18"/>
        </w:rPr>
        <w:t>6</w:t>
      </w:r>
      <w:r w:rsidRPr="04C1ED53" w:rsidR="337232C5">
        <w:rPr>
          <w:rFonts w:eastAsia="Verdana"/>
          <w:b w:val="0"/>
          <w:bCs w:val="0"/>
          <w:sz w:val="18"/>
          <w:szCs w:val="18"/>
        </w:rPr>
        <w:t>. Vraag beter benutten: innovatief en stimulerend opdrachtgeverschap voor digitale technologie</w:t>
      </w:r>
    </w:p>
    <w:p w:rsidRPr="001F0662" w:rsidR="0047586C" w:rsidP="0047586C" w:rsidRDefault="57AA38B5" w14:paraId="07933888" w14:textId="62E1B66A">
      <w:r>
        <w:t xml:space="preserve">De (semi-)publieke sector is één van de belangrijkste afnemers van digitale diensten en technologie. </w:t>
      </w:r>
      <w:r w:rsidR="573B4509">
        <w:t xml:space="preserve">Dat geeft de overheid de macht om </w:t>
      </w:r>
      <w:r>
        <w:t>veilige standaarden af te dwingen</w:t>
      </w:r>
      <w:r w:rsidR="7530C8C0">
        <w:t xml:space="preserve"> bij leveranciers</w:t>
      </w:r>
      <w:r>
        <w:t xml:space="preserve"> </w:t>
      </w:r>
      <w:r w:rsidR="4F706A71">
        <w:t>en te sturen</w:t>
      </w:r>
      <w:r>
        <w:t xml:space="preserve"> op </w:t>
      </w:r>
      <w:r w:rsidRPr="04C1ED53">
        <w:rPr>
          <w:i/>
          <w:iCs/>
        </w:rPr>
        <w:t>security-by-design</w:t>
      </w:r>
      <w:r>
        <w:t xml:space="preserve">, </w:t>
      </w:r>
      <w:r w:rsidRPr="04C1ED53">
        <w:rPr>
          <w:i/>
          <w:iCs/>
        </w:rPr>
        <w:t>zero-trust</w:t>
      </w:r>
      <w:r>
        <w:t>, soevereiniteit, open source</w:t>
      </w:r>
      <w:r w:rsidR="30A58465">
        <w:t>, open standaarden</w:t>
      </w:r>
      <w:r>
        <w:t xml:space="preserve"> en ketenveiligheid. Het kabinet wil </w:t>
      </w:r>
      <w:r w:rsidR="7DFC49ED">
        <w:t>als</w:t>
      </w:r>
      <w:r>
        <w:t xml:space="preserve"> opdrachtgever </w:t>
      </w:r>
      <w:r w:rsidR="1000B50A">
        <w:t>innovatie stimuleren</w:t>
      </w:r>
      <w:r>
        <w:t>. Hierbij ligt de focus enerzijds op bundeling van inkoop bij projecten waar de overheid nu al behoefte aan heeft, zoals soevereine clouddiensten of AI-rekenkracht, en anderzijds op de ontwikkeling van innovatieve en verantwoorde digitale toepassingen zodat scale-ups in de Nederlandse (en Europese) techsector zich kunnen ontwikkelen</w:t>
      </w:r>
      <w:r w:rsidR="20DAB4D8">
        <w:t xml:space="preserve"> en bijdragen aan ons toekomstig verdienvermogen</w:t>
      </w:r>
      <w:r>
        <w:t xml:space="preserve">. </w:t>
      </w:r>
    </w:p>
    <w:p w:rsidRPr="001F0662" w:rsidR="0047586C" w:rsidP="0047586C" w:rsidRDefault="0047586C" w14:paraId="35EC72BA" w14:textId="77777777"/>
    <w:p w:rsidRPr="001F0662" w:rsidR="0047586C" w:rsidDel="004F7202" w:rsidP="04C1ED53" w:rsidRDefault="6D44EAD0" w14:paraId="4AFA21B0" w14:textId="55D79D14">
      <w:r w:rsidRPr="001F0662">
        <w:t>Het strategisch benutten van de inkoopmacht van de overheid is expliciet met behoud van de voordelen van een open markt. Nederland heeft veel baat bij een sterke en onafhankelijke Europese technologiesector, ook omdat dit bijdraagt aan ons toekomstige verdienvermogen</w:t>
      </w:r>
      <w:r w:rsidRPr="001F0662" w:rsidR="70902E66">
        <w:t>.</w:t>
      </w:r>
      <w:r w:rsidRPr="04C1ED53" w:rsidR="2D0B2BFF">
        <w:rPr>
          <w:rStyle w:val="Voetnootmarkering"/>
        </w:rPr>
        <w:footnoteReference w:id="31"/>
      </w:r>
      <w:r w:rsidR="08401EC8">
        <w:t xml:space="preserve"> </w:t>
      </w:r>
      <w:r w:rsidRPr="04C1ED53" w:rsidR="38B8C8F1">
        <w:rPr>
          <w:rFonts w:eastAsia="Verdana" w:cs="Verdana"/>
        </w:rPr>
        <w:t>In dit kader wordt in Europees verband ook gesproken over een mogelijk EU-voorkeursprincipe. Hierbij is het kabinetsstandpunt over een Europees voorkeursprincipe in publieke aanbestedingen dat met uw Kamer is gedeeld nog altijd relevant</w:t>
      </w:r>
      <w:r w:rsidRPr="04C1ED53" w:rsidR="4C8B1FA4">
        <w:rPr>
          <w:rFonts w:eastAsia="Verdana" w:cs="Verdana"/>
        </w:rPr>
        <w:t>.</w:t>
      </w:r>
      <w:r w:rsidRPr="04C1ED53" w:rsidR="2D0B2BFF">
        <w:rPr>
          <w:rStyle w:val="Voetnootmarkering"/>
        </w:rPr>
        <w:footnoteReference w:id="32"/>
      </w:r>
    </w:p>
    <w:p w:rsidRPr="001F0662" w:rsidR="0047586C" w:rsidP="0047586C" w:rsidRDefault="0047586C" w14:paraId="78EB27CA" w14:textId="77777777"/>
    <w:p w:rsidRPr="001F0662" w:rsidR="0047586C" w:rsidP="0047586C" w:rsidRDefault="337232C5" w14:paraId="70625BD4" w14:textId="77777777">
      <w:r>
        <w:t>Acties:</w:t>
      </w:r>
    </w:p>
    <w:p w:rsidRPr="001F0662" w:rsidR="0047586C" w:rsidP="00497C21" w:rsidRDefault="11BD08D6" w14:paraId="0869C024" w14:textId="70CD7AB0">
      <w:pPr>
        <w:pStyle w:val="Lijstalinea"/>
        <w:numPr>
          <w:ilvl w:val="0"/>
          <w:numId w:val="14"/>
        </w:numPr>
        <w:rPr>
          <w:rFonts w:ascii="Verdana" w:hAnsi="Verdana"/>
          <w:sz w:val="18"/>
          <w:szCs w:val="18"/>
          <w:lang w:val="nl-NL"/>
        </w:rPr>
      </w:pPr>
      <w:r w:rsidRPr="04C1ED53">
        <w:rPr>
          <w:rFonts w:ascii="Verdana" w:hAnsi="Verdana"/>
          <w:sz w:val="18"/>
          <w:szCs w:val="18"/>
          <w:lang w:val="nl-NL"/>
        </w:rPr>
        <w:t xml:space="preserve">Ik </w:t>
      </w:r>
      <w:r w:rsidRPr="04C1ED53" w:rsidR="273B8C78">
        <w:rPr>
          <w:rFonts w:ascii="Verdana" w:hAnsi="Verdana"/>
          <w:sz w:val="18"/>
          <w:szCs w:val="18"/>
          <w:lang w:val="nl-NL"/>
        </w:rPr>
        <w:t xml:space="preserve">geef samen met </w:t>
      </w:r>
      <w:r w:rsidRPr="04C1ED53" w:rsidR="6D44EAD0">
        <w:rPr>
          <w:rFonts w:ascii="Verdana" w:hAnsi="Verdana"/>
          <w:sz w:val="18"/>
          <w:szCs w:val="18"/>
          <w:lang w:val="nl-NL"/>
        </w:rPr>
        <w:t>de staatssecretaris van Binnenlandse Zaken en Koninkrijksrelaties</w:t>
      </w:r>
      <w:r w:rsidRPr="04C1ED53" w:rsidR="0A235ECC">
        <w:rPr>
          <w:rFonts w:ascii="Verdana" w:hAnsi="Verdana"/>
          <w:sz w:val="18"/>
          <w:szCs w:val="18"/>
          <w:lang w:val="nl-NL"/>
        </w:rPr>
        <w:t xml:space="preserve"> vanuit het</w:t>
      </w:r>
      <w:r w:rsidRPr="04C1ED53" w:rsidR="6D44EAD0">
        <w:rPr>
          <w:rFonts w:ascii="Verdana" w:hAnsi="Verdana"/>
          <w:sz w:val="18"/>
          <w:szCs w:val="18"/>
          <w:lang w:val="nl-NL"/>
        </w:rPr>
        <w:t xml:space="preserve"> Rijk overzicht en inzicht aan </w:t>
      </w:r>
      <w:r w:rsidRPr="04C1ED53" w:rsidR="78A26D57">
        <w:rPr>
          <w:rFonts w:ascii="Verdana" w:hAnsi="Verdana"/>
          <w:sz w:val="18"/>
          <w:szCs w:val="18"/>
          <w:lang w:val="nl-NL"/>
        </w:rPr>
        <w:t>bedrijven en overheidsorganisaties</w:t>
      </w:r>
      <w:r w:rsidRPr="04C1ED53" w:rsidR="627E0A34">
        <w:rPr>
          <w:rFonts w:ascii="Verdana" w:hAnsi="Verdana"/>
          <w:sz w:val="18"/>
          <w:szCs w:val="18"/>
          <w:lang w:val="nl-NL"/>
        </w:rPr>
        <w:t xml:space="preserve"> </w:t>
      </w:r>
      <w:r w:rsidRPr="04C1ED53" w:rsidR="6D44EAD0">
        <w:rPr>
          <w:rFonts w:ascii="Verdana" w:hAnsi="Verdana"/>
          <w:sz w:val="18"/>
          <w:szCs w:val="18"/>
          <w:lang w:val="nl-NL"/>
        </w:rPr>
        <w:t>over de ruimte die er bestaat voor digitale autonomie binnen de regels voor aanbestedingen en markttoegang.</w:t>
      </w:r>
    </w:p>
    <w:p w:rsidRPr="001F0662" w:rsidR="0047586C" w:rsidP="00497C21" w:rsidRDefault="13BF1992" w14:paraId="5BFCDCC0" w14:textId="24738D18">
      <w:pPr>
        <w:pStyle w:val="Lijstalinea"/>
        <w:numPr>
          <w:ilvl w:val="0"/>
          <w:numId w:val="14"/>
        </w:numPr>
        <w:rPr>
          <w:rFonts w:ascii="Verdana" w:hAnsi="Verdana"/>
          <w:sz w:val="18"/>
          <w:szCs w:val="18"/>
          <w:lang w:val="nl-NL"/>
        </w:rPr>
      </w:pPr>
      <w:r w:rsidRPr="04C1ED53">
        <w:rPr>
          <w:rFonts w:ascii="Verdana" w:hAnsi="Verdana"/>
          <w:sz w:val="18"/>
          <w:szCs w:val="18"/>
          <w:lang w:val="nl-NL"/>
        </w:rPr>
        <w:t>Tijdens</w:t>
      </w:r>
      <w:r w:rsidRPr="04C1ED53" w:rsidR="57AA38B5">
        <w:rPr>
          <w:rFonts w:ascii="Verdana" w:hAnsi="Verdana"/>
          <w:sz w:val="18"/>
          <w:szCs w:val="18"/>
          <w:lang w:val="nl-NL"/>
        </w:rPr>
        <w:t xml:space="preserve"> de </w:t>
      </w:r>
      <w:r w:rsidRPr="04C1ED53">
        <w:rPr>
          <w:rFonts w:ascii="Verdana" w:hAnsi="Verdana"/>
          <w:sz w:val="18"/>
          <w:szCs w:val="18"/>
          <w:lang w:val="nl-NL"/>
        </w:rPr>
        <w:t>onder</w:t>
      </w:r>
      <w:r w:rsidRPr="04C1ED53" w:rsidR="57AA38B5">
        <w:rPr>
          <w:rFonts w:ascii="Verdana" w:hAnsi="Verdana"/>
          <w:sz w:val="18"/>
          <w:szCs w:val="18"/>
          <w:lang w:val="nl-NL"/>
        </w:rPr>
        <w:t xml:space="preserve">handeling van de wetsvoorstellen in het </w:t>
      </w:r>
      <w:r w:rsidRPr="04C1ED53" w:rsidR="57AA38B5">
        <w:rPr>
          <w:rFonts w:ascii="Verdana" w:hAnsi="Verdana"/>
          <w:i/>
          <w:iCs/>
          <w:sz w:val="18"/>
          <w:szCs w:val="18"/>
          <w:lang w:val="nl-NL"/>
        </w:rPr>
        <w:t>Tech Sovereignty Package</w:t>
      </w:r>
      <w:r w:rsidRPr="04C1ED53" w:rsidR="57AA38B5">
        <w:rPr>
          <w:rFonts w:ascii="Verdana" w:hAnsi="Verdana"/>
          <w:sz w:val="18"/>
          <w:szCs w:val="18"/>
          <w:lang w:val="nl-NL"/>
        </w:rPr>
        <w:t xml:space="preserve">, zoals de </w:t>
      </w:r>
      <w:r w:rsidRPr="04C1ED53" w:rsidR="57AA38B5">
        <w:rPr>
          <w:rFonts w:ascii="Verdana" w:hAnsi="Verdana"/>
          <w:i/>
          <w:iCs/>
          <w:sz w:val="18"/>
          <w:szCs w:val="18"/>
          <w:lang w:val="nl-NL"/>
        </w:rPr>
        <w:t>Cloud and AI Development Act</w:t>
      </w:r>
      <w:r w:rsidRPr="04C1ED53" w:rsidR="57AA38B5">
        <w:rPr>
          <w:rFonts w:ascii="Verdana" w:hAnsi="Verdana"/>
          <w:sz w:val="18"/>
          <w:szCs w:val="18"/>
          <w:lang w:val="nl-NL"/>
        </w:rPr>
        <w:t>, zet ik samen met internationale partners in op het realiseren van praktische handvatten voor beslissingsvrijheid van inkopers, handzame soevereiniteitseisen en mogelijkheden voor innovatieve overheidsinkoop.</w:t>
      </w:r>
    </w:p>
    <w:p w:rsidRPr="001F0662" w:rsidR="0047586C" w:rsidP="0A8490A1" w:rsidRDefault="57AA38B5" w14:paraId="0EAD8A05" w14:textId="01BCD09E">
      <w:pPr>
        <w:pStyle w:val="Lijstalinea"/>
        <w:numPr>
          <w:ilvl w:val="0"/>
          <w:numId w:val="14"/>
        </w:numPr>
        <w:rPr>
          <w:rStyle w:val="Voetnootmarkering"/>
          <w:rFonts w:ascii="Verdana" w:hAnsi="Verdana"/>
          <w:sz w:val="18"/>
          <w:szCs w:val="18"/>
          <w:lang w:val="nl-NL"/>
        </w:rPr>
      </w:pPr>
      <w:r w:rsidRPr="001F0662">
        <w:rPr>
          <w:rFonts w:ascii="Verdana" w:hAnsi="Verdana"/>
          <w:sz w:val="18"/>
          <w:szCs w:val="18"/>
          <w:lang w:val="nl-NL"/>
        </w:rPr>
        <w:t xml:space="preserve">Ik werk </w:t>
      </w:r>
      <w:r w:rsidRPr="04C1ED53" w:rsidR="285BEC5C">
        <w:rPr>
          <w:rFonts w:ascii="Verdana" w:hAnsi="Verdana"/>
          <w:sz w:val="18"/>
          <w:szCs w:val="18"/>
          <w:lang w:val="nl-NL"/>
        </w:rPr>
        <w:t>binnen de huidige capaciteit en middelen</w:t>
      </w:r>
      <w:r w:rsidRPr="4FBB28A3" w:rsidR="285BEC5C">
        <w:rPr>
          <w:rFonts w:ascii="Verdana" w:hAnsi="Verdana"/>
          <w:sz w:val="18"/>
          <w:szCs w:val="18"/>
          <w:lang w:val="nl-NL"/>
        </w:rPr>
        <w:t xml:space="preserve"> </w:t>
      </w:r>
      <w:r w:rsidRPr="001F0662">
        <w:rPr>
          <w:rFonts w:ascii="Verdana" w:hAnsi="Verdana"/>
          <w:sz w:val="18"/>
          <w:szCs w:val="18"/>
          <w:lang w:val="nl-NL"/>
        </w:rPr>
        <w:t>nauw samen met de staatssecretaris van Binnenlandse Zaken en Koninkrijksrelaties en de medeoverheden op de interventie IT-sourcing en bundeling inkoopkracht uit de NDS, zodat we alle overheidsorganisaties handvatten kunnen geven om te profiteren van het gezamenlijk inkopen van elkaars digitale diensten. We leren daarbij van koplopers, zoals verschillende gemeenten en SURF.</w:t>
      </w:r>
      <w:r w:rsidRPr="04C1ED53" w:rsidR="695A74A4">
        <w:rPr>
          <w:rStyle w:val="Voetnootmarkering"/>
          <w:rFonts w:ascii="Verdana" w:hAnsi="Verdana"/>
          <w:sz w:val="18"/>
          <w:szCs w:val="18"/>
          <w:lang w:val="nl-NL"/>
        </w:rPr>
        <w:footnoteReference w:id="33"/>
      </w:r>
    </w:p>
    <w:p w:rsidR="001805B9" w:rsidP="001805B9" w:rsidRDefault="4BEE1069" w14:paraId="5863391A" w14:textId="408EDFA0">
      <w:pPr>
        <w:rPr>
          <w:rFonts w:eastAsia="Verdana" w:cs="Verdana"/>
        </w:rPr>
      </w:pPr>
      <w:r w:rsidRPr="04C1ED53">
        <w:rPr>
          <w:rStyle w:val="Kop2Char"/>
          <w:b w:val="0"/>
          <w:bCs w:val="0"/>
          <w:sz w:val="18"/>
          <w:szCs w:val="18"/>
        </w:rPr>
        <w:t>7</w:t>
      </w:r>
      <w:r w:rsidRPr="04C1ED53" w:rsidR="7E245BF2">
        <w:rPr>
          <w:rStyle w:val="Kop2Char"/>
          <w:b w:val="0"/>
          <w:bCs w:val="0"/>
          <w:sz w:val="18"/>
          <w:szCs w:val="18"/>
        </w:rPr>
        <w:t>. Digitale identiteit en toegang voor burgers en bedrijven toekomstbestendig regelen</w:t>
      </w:r>
      <w:r w:rsidR="00A44768">
        <w:br/>
      </w:r>
      <w:r w:rsidRPr="04C1ED53" w:rsidR="17098DA6">
        <w:rPr>
          <w:rFonts w:eastAsia="Verdana" w:cs="Verdana"/>
        </w:rPr>
        <w:t>Steeds meer mensen regelen hun zaken online. Daarom is het belangrijk dat zij zich veilig, betrouwbaar en eenvoudig digitaal kunnen identificeren. De Europese Digitale Identiteitswallets (EDI-wallets) maken dat straks mogelijk, zowel in Nederland als in andere EU-landen. Het gebruik van de EDI-wallets is vrijwillig. De herziene eIDAS-verordening verplicht lidstaten om ten minste één wallet uit te geven of erkennen. Nederland ontwikkelt een eigen publieke NL-wallet en werkt aan de voorbereidingen van het opzetten van het EDI-stelsel in Nederland (bijvoorbeeld uitgifte van Persoonlijke identificerende gegevens).</w:t>
      </w:r>
    </w:p>
    <w:p w:rsidRPr="001805B9" w:rsidR="000E1F52" w:rsidP="001805B9" w:rsidRDefault="000E1F52" w14:paraId="3ECE873F" w14:textId="77777777">
      <w:pPr>
        <w:rPr>
          <w:rFonts w:eastAsia="Verdana" w:cs="Verdana"/>
        </w:rPr>
      </w:pPr>
    </w:p>
    <w:p w:rsidRPr="001805B9" w:rsidR="001805B9" w:rsidP="001805B9" w:rsidRDefault="17098DA6" w14:paraId="71928105" w14:textId="77777777">
      <w:pPr>
        <w:rPr>
          <w:rFonts w:eastAsia="Verdana" w:cs="Verdana"/>
        </w:rPr>
      </w:pPr>
      <w:r w:rsidRPr="04C1ED53">
        <w:rPr>
          <w:rFonts w:eastAsia="Verdana" w:cs="Verdana"/>
        </w:rPr>
        <w:t xml:space="preserve">Daarnaast zet ik in op de onderhandeling van de verordening Europese Business Wallets om veilige en interoperabele gegevensuitwisseling voor bedrijven mogelijk te maken. Hiermee worden (nalevings)kosten voor bedrijven verlaagd en wordt bijgedragen aan administratieve lastenverlichting. </w:t>
      </w:r>
    </w:p>
    <w:p w:rsidRPr="001805B9" w:rsidR="001805B9" w:rsidP="001805B9" w:rsidRDefault="001805B9" w14:paraId="1C6C9035" w14:textId="77777777">
      <w:pPr>
        <w:rPr>
          <w:rFonts w:eastAsia="Verdana" w:cs="Verdana"/>
        </w:rPr>
      </w:pPr>
    </w:p>
    <w:p w:rsidRPr="001805B9" w:rsidR="001805B9" w:rsidP="001805B9" w:rsidRDefault="17098DA6" w14:paraId="0BE5109B" w14:textId="77777777">
      <w:pPr>
        <w:rPr>
          <w:rFonts w:eastAsia="Verdana" w:cs="Verdana"/>
        </w:rPr>
      </w:pPr>
      <w:r w:rsidRPr="04C1ED53">
        <w:rPr>
          <w:rFonts w:eastAsia="Verdana" w:cs="Verdana"/>
        </w:rPr>
        <w:t>Acties:</w:t>
      </w:r>
    </w:p>
    <w:p w:rsidRPr="000E1F52" w:rsidR="000E1F52" w:rsidP="000E1F52" w:rsidRDefault="17098DA6" w14:paraId="7021CA4A" w14:textId="3DBBFDA2">
      <w:pPr>
        <w:numPr>
          <w:ilvl w:val="0"/>
          <w:numId w:val="35"/>
        </w:numPr>
        <w:rPr>
          <w:rFonts w:eastAsia="Verdana" w:cs="Verdana"/>
        </w:rPr>
      </w:pPr>
      <w:r w:rsidRPr="04C1ED53">
        <w:rPr>
          <w:rFonts w:eastAsia="Verdana" w:cs="Verdana"/>
        </w:rPr>
        <w:t>Om het gebruik van EDI-wallets in Nederland mogelijk te maken werkt het kabinet aan de inrichting van een betrouwbaar, veilig en privacy vriendelijk EDI-stelsel. Het kader hiervoor vormt de herziene eIDAS verordening en de nationale uitvoeringswet. Ik streef ernaar de uitvoeringswet eind 2026 ter consultatie te brengen. De ambitie is om ook private wallets, die gecertificeerd zijn, op termijn toe te laten. Hiervoor is naast de uitvoeringswet een aanpassing van de Wet digitale overheid nodig.</w:t>
      </w:r>
    </w:p>
    <w:p w:rsidRPr="000E1F52" w:rsidR="000E1F52" w:rsidP="000E1F52" w:rsidRDefault="17098DA6" w14:paraId="10320466" w14:textId="349A892E">
      <w:pPr>
        <w:numPr>
          <w:ilvl w:val="0"/>
          <w:numId w:val="35"/>
        </w:numPr>
        <w:rPr>
          <w:rFonts w:eastAsia="Verdana" w:cs="Verdana"/>
        </w:rPr>
      </w:pPr>
      <w:r w:rsidRPr="04C1ED53">
        <w:rPr>
          <w:rFonts w:eastAsia="Verdana" w:cs="Verdana"/>
        </w:rPr>
        <w:t>Vanuit de Nederlandse belangen en positie werken we mee in de ontwikkeling van de Europese verordening tot het instellen van Europese Business Wallets. In navolging daarop zal nationale uitvoeringsregelgeving geïmplementeerd worden.</w:t>
      </w:r>
      <w:r w:rsidRPr="04C1ED53" w:rsidR="0FB44FCD">
        <w:rPr>
          <w:rFonts w:eastAsia="Verdana" w:cs="Verdana"/>
        </w:rPr>
        <w:t xml:space="preserve"> Daarnaast geven we leiding aan het WEBUILD-consortium waarin door </w:t>
      </w:r>
      <w:r w:rsidRPr="04C1ED53" w:rsidR="0FB44FCD">
        <w:rPr>
          <w:rFonts w:eastAsia="Verdana" w:cs="Verdana"/>
          <w:i/>
          <w:iCs/>
        </w:rPr>
        <w:t xml:space="preserve">large scale pilots </w:t>
      </w:r>
      <w:r w:rsidRPr="04C1ED53" w:rsidR="0FB44FCD">
        <w:rPr>
          <w:rFonts w:eastAsia="Verdana" w:cs="Verdana"/>
        </w:rPr>
        <w:t>het ecosysteem rondom European Business Wallets wordt gebouwd.</w:t>
      </w:r>
    </w:p>
    <w:p w:rsidRPr="001F0662" w:rsidR="00530905" w:rsidP="04C1ED53" w:rsidRDefault="00530905" w14:paraId="5834E641" w14:textId="35DDA6C2">
      <w:pPr>
        <w:rPr>
          <w:rFonts w:eastAsiaTheme="minorEastAsia" w:cstheme="minorBidi"/>
        </w:rPr>
      </w:pPr>
    </w:p>
    <w:p w:rsidRPr="001F0662" w:rsidR="000D0675" w:rsidP="000D0675" w:rsidRDefault="19657BBA" w14:paraId="0C58ED84" w14:textId="18DCD233">
      <w:pPr>
        <w:spacing w:line="276" w:lineRule="auto"/>
        <w:rPr>
          <w:rFonts w:eastAsia="Verdana" w:cs="Verdana"/>
        </w:rPr>
      </w:pPr>
      <w:r w:rsidRPr="04C1ED53">
        <w:rPr>
          <w:rStyle w:val="Kop2Char"/>
          <w:rFonts w:eastAsiaTheme="minorEastAsia"/>
          <w:b w:val="0"/>
          <w:bCs w:val="0"/>
          <w:sz w:val="18"/>
          <w:szCs w:val="18"/>
        </w:rPr>
        <w:t>8</w:t>
      </w:r>
      <w:r w:rsidRPr="04C1ED53" w:rsidR="4B171C91">
        <w:rPr>
          <w:rStyle w:val="Kop2Char"/>
          <w:rFonts w:eastAsiaTheme="minorEastAsia"/>
          <w:b w:val="0"/>
          <w:bCs w:val="0"/>
          <w:sz w:val="18"/>
          <w:szCs w:val="18"/>
        </w:rPr>
        <w:t xml:space="preserve">. </w:t>
      </w:r>
      <w:r w:rsidRPr="04C1ED53" w:rsidR="00FF1704">
        <w:rPr>
          <w:rStyle w:val="Kop2Char"/>
          <w:rFonts w:eastAsiaTheme="minorEastAsia"/>
          <w:b w:val="0"/>
          <w:bCs w:val="0"/>
          <w:sz w:val="18"/>
          <w:szCs w:val="18"/>
        </w:rPr>
        <w:t xml:space="preserve">Versterken en beschermen van burgers en consumenten tegen risico’s in onze </w:t>
      </w:r>
      <w:r w:rsidRPr="04C1ED53" w:rsidR="00FF1704">
        <w:rPr>
          <w:rStyle w:val="Kop2Char"/>
          <w:b w:val="0"/>
          <w:bCs w:val="0"/>
          <w:sz w:val="18"/>
          <w:szCs w:val="18"/>
        </w:rPr>
        <w:t xml:space="preserve">digitale </w:t>
      </w:r>
      <w:r w:rsidRPr="04C1ED53" w:rsidR="00FF1704">
        <w:rPr>
          <w:rStyle w:val="Kop2Char"/>
          <w:rFonts w:eastAsiaTheme="minorEastAsia"/>
          <w:b w:val="0"/>
          <w:bCs w:val="0"/>
          <w:sz w:val="18"/>
          <w:szCs w:val="18"/>
        </w:rPr>
        <w:t>samenleving</w:t>
      </w:r>
      <w:r w:rsidRPr="04C1ED53" w:rsidR="36F4CFED">
        <w:rPr>
          <w:rFonts w:eastAsiaTheme="minorEastAsia" w:cstheme="minorBidi"/>
          <w:i/>
          <w:iCs/>
        </w:rPr>
        <w:t xml:space="preserve"> </w:t>
      </w:r>
      <w:r w:rsidR="005F4FF3">
        <w:br/>
      </w:r>
      <w:r w:rsidRPr="04C1ED53" w:rsidR="75F06D3D">
        <w:rPr>
          <w:rFonts w:eastAsia="Verdana" w:cs="Verdana"/>
        </w:rPr>
        <w:t>De digitale samenleving moet een veilige en gezonde plek zijn, waarin iedereen kan meedoen</w:t>
      </w:r>
      <w:r w:rsidRPr="04C1ED53" w:rsidR="75F06D3D">
        <w:rPr>
          <w:rFonts w:eastAsia="Verdana" w:cs="Verdana"/>
          <w:i/>
          <w:iCs/>
        </w:rPr>
        <w:t>.</w:t>
      </w:r>
      <w:r w:rsidR="00F37D98">
        <w:rPr>
          <w:rFonts w:eastAsia="Verdana" w:cs="Verdana"/>
        </w:rPr>
        <w:t xml:space="preserve"> </w:t>
      </w:r>
      <w:r w:rsidRPr="04C1ED53" w:rsidR="75F06D3D">
        <w:rPr>
          <w:rFonts w:eastAsia="Verdana" w:cs="Verdana"/>
        </w:rPr>
        <w:t>Dat is het nu te vaak niet. Verslavende algoritmes, schadelijke content en gebrekkig toezicht ondermijnen welzijn en veiligheid.</w:t>
      </w:r>
      <w:r w:rsidR="00F37D98">
        <w:rPr>
          <w:rFonts w:eastAsia="Verdana" w:cs="Verdana"/>
        </w:rPr>
        <w:t xml:space="preserve"> </w:t>
      </w:r>
      <w:r w:rsidRPr="04C1ED53" w:rsidR="75F06D3D">
        <w:rPr>
          <w:rFonts w:eastAsia="Verdana" w:cs="Verdana"/>
        </w:rPr>
        <w:t xml:space="preserve">Ook heeft niet iedereen gelijke toegang, vaardigheden of vertrouwen om volwaardig deel te nemen aan de digitale samenleving. </w:t>
      </w:r>
      <w:bookmarkStart w:name="_Hlk236234585" w:id="1"/>
      <w:r w:rsidRPr="04C1ED53" w:rsidR="51BA38DA">
        <w:rPr>
          <w:rFonts w:eastAsia="Verdana" w:cs="Verdana"/>
        </w:rPr>
        <w:t xml:space="preserve">Een samenleving is pas echt digitaal sterk als iedereen kan meedoen. </w:t>
      </w:r>
      <w:r w:rsidRPr="04C1ED53" w:rsidR="24B22C5C">
        <w:rPr>
          <w:rFonts w:eastAsia="Verdana" w:cs="Verdana"/>
        </w:rPr>
        <w:t>Ik vind het</w:t>
      </w:r>
      <w:r w:rsidRPr="04C1ED53" w:rsidR="51BA38DA">
        <w:rPr>
          <w:rFonts w:eastAsia="Verdana" w:cs="Verdana"/>
        </w:rPr>
        <w:t xml:space="preserve"> als coördinerend bewindspersoon </w:t>
      </w:r>
      <w:r w:rsidRPr="04C1ED53" w:rsidR="24B22C5C">
        <w:rPr>
          <w:rFonts w:eastAsia="Verdana" w:cs="Verdana"/>
        </w:rPr>
        <w:t>belangrijk</w:t>
      </w:r>
      <w:r w:rsidRPr="04C1ED53" w:rsidR="51BA38DA">
        <w:rPr>
          <w:rFonts w:eastAsia="Verdana" w:cs="Verdana"/>
        </w:rPr>
        <w:t xml:space="preserve"> </w:t>
      </w:r>
      <w:r w:rsidRPr="04C1ED53" w:rsidR="24B22C5C">
        <w:rPr>
          <w:rFonts w:eastAsia="Verdana" w:cs="Verdana"/>
        </w:rPr>
        <w:t>dat</w:t>
      </w:r>
      <w:r w:rsidRPr="04C1ED53" w:rsidR="51BA38DA">
        <w:rPr>
          <w:rFonts w:eastAsia="Verdana" w:cs="Verdana"/>
        </w:rPr>
        <w:t xml:space="preserve"> mensen</w:t>
      </w:r>
      <w:r w:rsidRPr="04C1ED53" w:rsidR="24B22C5C">
        <w:rPr>
          <w:rFonts w:eastAsia="Verdana" w:cs="Verdana"/>
        </w:rPr>
        <w:t xml:space="preserve"> </w:t>
      </w:r>
      <w:r w:rsidRPr="04C1ED53" w:rsidR="51BA38DA">
        <w:rPr>
          <w:rFonts w:eastAsia="Verdana" w:cs="Verdana"/>
        </w:rPr>
        <w:t xml:space="preserve">mee kunnen komen in een digitale wereld. </w:t>
      </w:r>
      <w:bookmarkEnd w:id="1"/>
      <w:r w:rsidRPr="04C1ED53" w:rsidR="75F06D3D">
        <w:rPr>
          <w:rFonts w:eastAsia="Verdana" w:cs="Verdana"/>
        </w:rPr>
        <w:t>Specifiek om</w:t>
      </w:r>
      <w:r w:rsidR="00F37D98">
        <w:rPr>
          <w:rFonts w:eastAsia="Verdana" w:cs="Verdana"/>
        </w:rPr>
        <w:t xml:space="preserve"> </w:t>
      </w:r>
      <w:r w:rsidRPr="04C1ED53" w:rsidR="449DC961">
        <w:rPr>
          <w:rFonts w:eastAsia="Verdana" w:cs="Verdana"/>
        </w:rPr>
        <w:t>kinderen te</w:t>
      </w:r>
      <w:r w:rsidRPr="04C1ED53" w:rsidR="75F06D3D">
        <w:rPr>
          <w:rFonts w:eastAsia="Verdana" w:cs="Verdana"/>
        </w:rPr>
        <w:t xml:space="preserve"> beschermen</w:t>
      </w:r>
      <w:r w:rsidR="00F37D98">
        <w:rPr>
          <w:rFonts w:eastAsia="Verdana" w:cs="Verdana"/>
        </w:rPr>
        <w:t xml:space="preserve"> </w:t>
      </w:r>
      <w:r w:rsidRPr="04C1ED53" w:rsidR="75F06D3D">
        <w:rPr>
          <w:rFonts w:eastAsia="Verdana" w:cs="Verdana"/>
        </w:rPr>
        <w:t>voert dit kabinet een</w:t>
      </w:r>
      <w:r w:rsidR="00F37D98">
        <w:rPr>
          <w:rFonts w:eastAsia="Verdana" w:cs="Verdana"/>
        </w:rPr>
        <w:t xml:space="preserve"> </w:t>
      </w:r>
      <w:r w:rsidRPr="04C1ED53" w:rsidR="75F06D3D">
        <w:rPr>
          <w:rFonts w:eastAsia="Verdana" w:cs="Verdana"/>
        </w:rPr>
        <w:t>onlinekinderrechtenbeleid uit.</w:t>
      </w:r>
    </w:p>
    <w:p w:rsidRPr="001F0662" w:rsidR="000D0675" w:rsidP="000D0675" w:rsidRDefault="000D0675" w14:paraId="4A9CA4C3" w14:textId="1CC97D7F">
      <w:pPr>
        <w:spacing w:line="276" w:lineRule="auto"/>
        <w:rPr>
          <w:rFonts w:eastAsia="Verdana" w:cs="Verdana"/>
        </w:rPr>
      </w:pPr>
    </w:p>
    <w:p w:rsidRPr="001F0662" w:rsidR="000D0675" w:rsidP="000D0675" w:rsidRDefault="75F06D3D" w14:paraId="7669B570" w14:textId="08221D13">
      <w:pPr>
        <w:spacing w:line="276" w:lineRule="auto"/>
        <w:rPr>
          <w:rFonts w:eastAsia="Verdana" w:cs="Verdana"/>
        </w:rPr>
      </w:pPr>
      <w:r w:rsidRPr="001F0662">
        <w:rPr>
          <w:rFonts w:eastAsia="Verdana" w:cs="Verdana"/>
        </w:rPr>
        <w:t>De digitale publieke ruimte heeft unieke eigenschappen die het democratische debat online sterk kunnen beïnvloeden. Denk bijvoorbeeld aan de ontwerpkeuzes van platforms en de rol van generatieve AI. Deze bepalen grotendeels welke informatie mensen te zien krijgen en hoe content gemodereerd wordt. Zo dragen op interactie gerichte algoritmen van populaire sociale media platforms bij aan de verspreiding en zichtbaarheid van schadelijke content. Hoewel AI-content slechts een klein deel is (circa 1,3%), bereikt het een groot publiek en heeft het 23 keer meer interactie dan berichten zonder AI.</w:t>
      </w:r>
      <w:r w:rsidRPr="04C1ED53" w:rsidR="000D0675">
        <w:rPr>
          <w:rStyle w:val="Voetnootmarkering"/>
          <w:rFonts w:eastAsia="Verdana" w:cs="Verdana"/>
        </w:rPr>
        <w:footnoteReference w:id="34"/>
      </w:r>
      <w:r w:rsidR="00F37D98">
        <w:rPr>
          <w:rFonts w:eastAsia="Verdana" w:cs="Verdana"/>
        </w:rPr>
        <w:t xml:space="preserve"> </w:t>
      </w:r>
      <w:r w:rsidRPr="001F0662">
        <w:rPr>
          <w:rFonts w:eastAsia="Verdana" w:cs="Verdana"/>
        </w:rPr>
        <w:t xml:space="preserve">Het huidige ontwerp van de online omgeving met </w:t>
      </w:r>
      <w:r w:rsidR="198E8C3A">
        <w:rPr>
          <w:rFonts w:eastAsia="Verdana" w:cs="Verdana"/>
        </w:rPr>
        <w:t xml:space="preserve">commercieel gedreven </w:t>
      </w:r>
      <w:r w:rsidRPr="001F0662">
        <w:rPr>
          <w:rFonts w:eastAsia="Verdana" w:cs="Verdana"/>
        </w:rPr>
        <w:t xml:space="preserve">algoritmische aanbevelingen maakt het ook mogelijk voor kwaadwillende actoren om onze democratie te beïnvloeden, het vertrouwen in instituten te ondermijnen en schade toe te brengen aan onze samenleving. Het kabinet wil dit aanpakken door </w:t>
      </w:r>
      <w:r w:rsidR="198E8C3A">
        <w:rPr>
          <w:rFonts w:eastAsia="Verdana" w:cs="Verdana"/>
        </w:rPr>
        <w:t xml:space="preserve">het </w:t>
      </w:r>
      <w:r w:rsidRPr="001F0662">
        <w:rPr>
          <w:rFonts w:eastAsia="Verdana" w:cs="Verdana"/>
        </w:rPr>
        <w:t>gebrek aan transparantie, ontoereikende contentmoderatie en online discriminatie te verminderen.</w:t>
      </w:r>
      <w:r w:rsidR="00F37D98">
        <w:rPr>
          <w:rFonts w:eastAsia="Verdana" w:cs="Verdana"/>
        </w:rPr>
        <w:t xml:space="preserve"> </w:t>
      </w:r>
      <w:r w:rsidRPr="001F0662">
        <w:rPr>
          <w:rFonts w:eastAsia="Verdana" w:cs="Verdana"/>
        </w:rPr>
        <w:t>We werken daarom aan een online publieke ruimte die past bij Europese democratische waarden, waarin iedereen op een veilige, toegankelijke en verantwoorde manier online kan meedoen aan het publieke debat.</w:t>
      </w:r>
    </w:p>
    <w:p w:rsidRPr="001F0662" w:rsidR="000D0675" w:rsidP="000D0675" w:rsidRDefault="000D0675" w14:paraId="4430A696" w14:textId="77777777">
      <w:pPr>
        <w:spacing w:line="276" w:lineRule="auto"/>
        <w:rPr>
          <w:rFonts w:eastAsia="Verdana" w:cs="Verdana"/>
        </w:rPr>
      </w:pPr>
    </w:p>
    <w:p w:rsidRPr="001F0662" w:rsidR="000D0675" w:rsidP="000D0675" w:rsidRDefault="75F06D3D" w14:paraId="50627968" w14:textId="388A5115">
      <w:pPr>
        <w:spacing w:line="276" w:lineRule="auto"/>
        <w:rPr>
          <w:rFonts w:eastAsia="Verdana" w:cs="Verdana"/>
        </w:rPr>
      </w:pPr>
      <w:r w:rsidRPr="04C1ED53">
        <w:rPr>
          <w:rFonts w:eastAsia="Verdana" w:cs="Verdana"/>
        </w:rPr>
        <w:t>Acties:</w:t>
      </w:r>
    </w:p>
    <w:p w:rsidRPr="001F0662" w:rsidR="000D0675" w:rsidP="00497C21" w:rsidRDefault="3C54A956" w14:paraId="6CD85E06" w14:textId="0B4DD0F7">
      <w:pPr>
        <w:numPr>
          <w:ilvl w:val="0"/>
          <w:numId w:val="19"/>
        </w:numPr>
        <w:spacing w:line="276" w:lineRule="auto"/>
        <w:rPr>
          <w:rFonts w:eastAsia="Verdana" w:cs="Verdana"/>
        </w:rPr>
      </w:pPr>
      <w:r w:rsidRPr="66C8D489">
        <w:rPr>
          <w:rFonts w:eastAsia="Verdana" w:cs="Verdana"/>
        </w:rPr>
        <w:t>Om</w:t>
      </w:r>
      <w:r w:rsidR="00C51D1B">
        <w:rPr>
          <w:rFonts w:eastAsia="Verdana" w:cs="Verdana"/>
        </w:rPr>
        <w:t xml:space="preserve"> </w:t>
      </w:r>
      <w:r w:rsidRPr="66C8D489">
        <w:rPr>
          <w:rFonts w:eastAsia="Verdana" w:cs="Verdana"/>
        </w:rPr>
        <w:t>kinderen te beschermen</w:t>
      </w:r>
      <w:r w:rsidR="00C51D1B">
        <w:rPr>
          <w:rFonts w:eastAsia="Verdana" w:cs="Verdana"/>
        </w:rPr>
        <w:t xml:space="preserve"> </w:t>
      </w:r>
      <w:r w:rsidRPr="66C8D489">
        <w:rPr>
          <w:rFonts w:eastAsia="Verdana" w:cs="Verdana"/>
        </w:rPr>
        <w:t>is het kabinet</w:t>
      </w:r>
      <w:r w:rsidR="00C51D1B">
        <w:rPr>
          <w:rFonts w:eastAsia="Verdana" w:cs="Verdana"/>
        </w:rPr>
        <w:t xml:space="preserve"> </w:t>
      </w:r>
      <w:r w:rsidRPr="66C8D489">
        <w:rPr>
          <w:rFonts w:eastAsia="Verdana" w:cs="Verdana"/>
        </w:rPr>
        <w:t>voorstander van</w:t>
      </w:r>
      <w:r w:rsidR="00C51D1B">
        <w:rPr>
          <w:rFonts w:eastAsia="Verdana" w:cs="Verdana"/>
        </w:rPr>
        <w:t xml:space="preserve"> </w:t>
      </w:r>
      <w:r w:rsidRPr="66C8D489">
        <w:rPr>
          <w:rFonts w:eastAsia="Verdana" w:cs="Verdana"/>
        </w:rPr>
        <w:t>het instellen van een</w:t>
      </w:r>
      <w:r w:rsidR="00C51D1B">
        <w:rPr>
          <w:rFonts w:eastAsia="Verdana" w:cs="Verdana"/>
        </w:rPr>
        <w:t xml:space="preserve"> </w:t>
      </w:r>
      <w:r w:rsidRPr="66C8D489">
        <w:rPr>
          <w:rFonts w:eastAsia="Verdana" w:cs="Verdana"/>
        </w:rPr>
        <w:t>Europese</w:t>
      </w:r>
      <w:r w:rsidR="00C51D1B">
        <w:rPr>
          <w:rFonts w:eastAsia="Verdana" w:cs="Verdana"/>
        </w:rPr>
        <w:t xml:space="preserve"> </w:t>
      </w:r>
      <w:r w:rsidRPr="66C8D489">
        <w:rPr>
          <w:rFonts w:eastAsia="Verdana" w:cs="Verdana"/>
        </w:rPr>
        <w:t>minimumleeftijd van 15 jaar voor sociale media met effectieve</w:t>
      </w:r>
      <w:r w:rsidR="00C51D1B">
        <w:rPr>
          <w:rFonts w:eastAsia="Verdana" w:cs="Verdana"/>
        </w:rPr>
        <w:t xml:space="preserve"> </w:t>
      </w:r>
      <w:r w:rsidRPr="66C8D489">
        <w:rPr>
          <w:rFonts w:eastAsia="Verdana" w:cs="Verdana"/>
        </w:rPr>
        <w:t>en</w:t>
      </w:r>
      <w:r w:rsidR="00C51D1B">
        <w:rPr>
          <w:rFonts w:eastAsia="Verdana" w:cs="Verdana"/>
        </w:rPr>
        <w:t xml:space="preserve"> </w:t>
      </w:r>
      <w:r w:rsidRPr="66C8D489">
        <w:rPr>
          <w:rFonts w:eastAsia="Verdana" w:cs="Verdana"/>
        </w:rPr>
        <w:t>privacyvriendelijke leeftijdsverificatie, zolang sociale media niet veilig</w:t>
      </w:r>
      <w:r w:rsidR="00C51D1B">
        <w:rPr>
          <w:rFonts w:eastAsia="Verdana" w:cs="Verdana"/>
        </w:rPr>
        <w:t xml:space="preserve"> </w:t>
      </w:r>
      <w:r w:rsidRPr="66C8D489">
        <w:rPr>
          <w:rFonts w:eastAsia="Verdana" w:cs="Verdana"/>
        </w:rPr>
        <w:t>zijn.</w:t>
      </w:r>
      <w:r w:rsidRPr="66C8D489" w:rsidR="75F06D3D">
        <w:rPr>
          <w:rStyle w:val="Voetnootmarkering"/>
          <w:rFonts w:eastAsia="Verdana" w:cs="Verdana"/>
        </w:rPr>
        <w:footnoteReference w:id="35"/>
      </w:r>
      <w:r w:rsidR="197050A4">
        <w:rPr>
          <w:rFonts w:eastAsia="Verdana" w:cs="Verdana"/>
          <w:vertAlign w:val="superscript"/>
        </w:rPr>
        <w:t xml:space="preserve"> </w:t>
      </w:r>
      <w:r w:rsidRPr="66C8D489">
        <w:rPr>
          <w:rFonts w:eastAsia="Verdana" w:cs="Verdana"/>
        </w:rPr>
        <w:t>H</w:t>
      </w:r>
      <w:r w:rsidRPr="66C8D489" w:rsidR="3E0EDBA2">
        <w:rPr>
          <w:rFonts w:eastAsia="Verdana" w:cs="Verdana"/>
        </w:rPr>
        <w:t xml:space="preserve">et </w:t>
      </w:r>
      <w:r w:rsidRPr="502910EA" w:rsidR="6F4A1EDB">
        <w:rPr>
          <w:rFonts w:eastAsia="Verdana" w:cs="Verdana"/>
        </w:rPr>
        <w:t xml:space="preserve">kabinet heeft </w:t>
      </w:r>
      <w:r w:rsidRPr="1A1B0997" w:rsidR="6F4A1EDB">
        <w:rPr>
          <w:rFonts w:eastAsia="Verdana" w:cs="Verdana"/>
        </w:rPr>
        <w:t xml:space="preserve">hierover </w:t>
      </w:r>
      <w:r w:rsidRPr="6D8F9B90" w:rsidR="6F4A1EDB">
        <w:rPr>
          <w:rFonts w:eastAsia="Verdana" w:cs="Verdana"/>
        </w:rPr>
        <w:t>recent een</w:t>
      </w:r>
      <w:r w:rsidRPr="6D8F9B90" w:rsidR="3E0EDBA2">
        <w:rPr>
          <w:rFonts w:eastAsia="Verdana" w:cs="Verdana"/>
        </w:rPr>
        <w:t xml:space="preserve"> non-paper</w:t>
      </w:r>
      <w:r w:rsidRPr="66C8D489" w:rsidR="3E0EDBA2">
        <w:rPr>
          <w:rFonts w:eastAsia="Verdana" w:cs="Verdana"/>
        </w:rPr>
        <w:t xml:space="preserve"> gepubliceerd.</w:t>
      </w:r>
      <w:r w:rsidRPr="66C8D489" w:rsidR="75F06D3D">
        <w:rPr>
          <w:rStyle w:val="Voetnootmarkering"/>
          <w:rFonts w:eastAsia="Verdana" w:cs="Verdana"/>
        </w:rPr>
        <w:footnoteReference w:id="36"/>
      </w:r>
      <w:r w:rsidRPr="66C8D489" w:rsidR="3E0EDBA2">
        <w:rPr>
          <w:rFonts w:eastAsia="Verdana" w:cs="Verdana"/>
        </w:rPr>
        <w:t xml:space="preserve"> Het </w:t>
      </w:r>
      <w:r w:rsidRPr="66C8D489">
        <w:rPr>
          <w:rFonts w:eastAsia="Verdana" w:cs="Verdana"/>
        </w:rPr>
        <w:t>kabinet heeft</w:t>
      </w:r>
      <w:r w:rsidRPr="66C8D489" w:rsidR="50EBA146">
        <w:rPr>
          <w:rFonts w:eastAsia="Verdana" w:cs="Verdana"/>
        </w:rPr>
        <w:t xml:space="preserve"> daarnaast</w:t>
      </w:r>
      <w:r w:rsidRPr="66C8D489">
        <w:rPr>
          <w:rFonts w:eastAsia="Verdana" w:cs="Verdana"/>
        </w:rPr>
        <w:t xml:space="preserve"> een onderzoek</w:t>
      </w:r>
      <w:r w:rsidR="00C51D1B">
        <w:rPr>
          <w:rFonts w:eastAsia="Verdana" w:cs="Verdana"/>
        </w:rPr>
        <w:t xml:space="preserve"> </w:t>
      </w:r>
      <w:r w:rsidRPr="66C8D489">
        <w:rPr>
          <w:rFonts w:eastAsia="Verdana" w:cs="Verdana"/>
        </w:rPr>
        <w:t>laten doen</w:t>
      </w:r>
      <w:r w:rsidR="00C51D1B">
        <w:rPr>
          <w:rFonts w:eastAsia="Verdana" w:cs="Verdana"/>
        </w:rPr>
        <w:t xml:space="preserve"> </w:t>
      </w:r>
      <w:r w:rsidRPr="66C8D489">
        <w:rPr>
          <w:rFonts w:eastAsia="Verdana" w:cs="Verdana"/>
        </w:rPr>
        <w:t>door</w:t>
      </w:r>
      <w:r w:rsidR="00C51D1B">
        <w:rPr>
          <w:rFonts w:eastAsia="Verdana" w:cs="Verdana"/>
        </w:rPr>
        <w:t xml:space="preserve"> </w:t>
      </w:r>
      <w:r w:rsidRPr="66C8D489">
        <w:rPr>
          <w:rFonts w:eastAsia="Verdana" w:cs="Verdana"/>
        </w:rPr>
        <w:t>de Universiteit van Amsterdam</w:t>
      </w:r>
      <w:r w:rsidR="00C51D1B">
        <w:rPr>
          <w:rFonts w:eastAsia="Verdana" w:cs="Verdana"/>
        </w:rPr>
        <w:t xml:space="preserve"> </w:t>
      </w:r>
      <w:r w:rsidRPr="66C8D489">
        <w:rPr>
          <w:rFonts w:eastAsia="Verdana" w:cs="Verdana"/>
        </w:rPr>
        <w:t>naar</w:t>
      </w:r>
      <w:r w:rsidR="00C51D1B">
        <w:rPr>
          <w:rFonts w:eastAsia="Verdana" w:cs="Verdana"/>
        </w:rPr>
        <w:t xml:space="preserve"> </w:t>
      </w:r>
      <w:r w:rsidRPr="66C8D489">
        <w:rPr>
          <w:rFonts w:eastAsia="Verdana" w:cs="Verdana"/>
        </w:rPr>
        <w:t>de juridische inrichting van een Europese minimumleeftijd</w:t>
      </w:r>
      <w:r w:rsidRPr="66C8D489" w:rsidR="01FD0BF8">
        <w:rPr>
          <w:rFonts w:eastAsia="Verdana" w:cs="Verdana"/>
        </w:rPr>
        <w:t>.</w:t>
      </w:r>
      <w:r w:rsidRPr="66C8D489" w:rsidR="75F06D3D">
        <w:rPr>
          <w:rStyle w:val="Voetnootmarkering"/>
          <w:rFonts w:eastAsia="Verdana" w:cs="Verdana"/>
        </w:rPr>
        <w:footnoteReference w:id="37"/>
      </w:r>
    </w:p>
    <w:p w:rsidRPr="001F0662" w:rsidR="000D0675" w:rsidP="00497C21" w:rsidRDefault="16A67F1A" w14:paraId="4E35EBF4" w14:textId="746E36D9">
      <w:pPr>
        <w:numPr>
          <w:ilvl w:val="0"/>
          <w:numId w:val="20"/>
        </w:numPr>
        <w:spacing w:line="276" w:lineRule="auto"/>
        <w:rPr>
          <w:rFonts w:eastAsia="Verdana" w:cs="Verdana"/>
        </w:rPr>
      </w:pPr>
      <w:bookmarkStart w:name="_Hlk237516793" w:id="2"/>
      <w:r w:rsidRPr="04C1ED53">
        <w:rPr>
          <w:rFonts w:eastAsia="Verdana" w:cs="Verdana"/>
        </w:rPr>
        <w:t>Het kabinet zet</w:t>
      </w:r>
      <w:r w:rsidR="00C51D1B">
        <w:rPr>
          <w:rFonts w:eastAsia="Verdana" w:cs="Verdana"/>
        </w:rPr>
        <w:t xml:space="preserve"> </w:t>
      </w:r>
      <w:r w:rsidRPr="04C1ED53">
        <w:rPr>
          <w:rFonts w:eastAsia="Verdana" w:cs="Verdana"/>
        </w:rPr>
        <w:t>ook</w:t>
      </w:r>
      <w:r w:rsidR="00C51D1B">
        <w:rPr>
          <w:rFonts w:eastAsia="Verdana" w:cs="Verdana"/>
        </w:rPr>
        <w:t xml:space="preserve"> </w:t>
      </w:r>
      <w:r w:rsidRPr="04C1ED53">
        <w:rPr>
          <w:rFonts w:eastAsia="Verdana" w:cs="Verdana"/>
        </w:rPr>
        <w:t>in op het terugdringen van ongezonde schermtijd bij kinderen. Daarbij</w:t>
      </w:r>
      <w:r w:rsidR="00C51D1B">
        <w:rPr>
          <w:rFonts w:eastAsia="Verdana" w:cs="Verdana"/>
        </w:rPr>
        <w:t xml:space="preserve"> </w:t>
      </w:r>
      <w:r w:rsidRPr="04C1ED53">
        <w:rPr>
          <w:rFonts w:eastAsia="Verdana" w:cs="Verdana"/>
        </w:rPr>
        <w:t>roepen</w:t>
      </w:r>
      <w:r w:rsidR="00C51D1B">
        <w:rPr>
          <w:rFonts w:eastAsia="Verdana" w:cs="Verdana"/>
        </w:rPr>
        <w:t xml:space="preserve"> </w:t>
      </w:r>
      <w:r w:rsidRPr="04C1ED53">
        <w:rPr>
          <w:rFonts w:eastAsia="Verdana" w:cs="Verdana"/>
        </w:rPr>
        <w:t>we</w:t>
      </w:r>
      <w:r w:rsidR="00157315">
        <w:rPr>
          <w:rFonts w:eastAsia="Verdana" w:cs="Verdana"/>
        </w:rPr>
        <w:t xml:space="preserve"> </w:t>
      </w:r>
      <w:r w:rsidRPr="04C1ED53">
        <w:rPr>
          <w:rFonts w:eastAsia="Verdana" w:cs="Verdana"/>
        </w:rPr>
        <w:t>de hulp in van ouders</w:t>
      </w:r>
      <w:r w:rsidR="00157315">
        <w:rPr>
          <w:rFonts w:eastAsia="Verdana" w:cs="Verdana"/>
        </w:rPr>
        <w:t xml:space="preserve"> </w:t>
      </w:r>
      <w:r w:rsidRPr="04C1ED53">
        <w:rPr>
          <w:rFonts w:eastAsia="Verdana" w:cs="Verdana"/>
        </w:rPr>
        <w:t>via</w:t>
      </w:r>
      <w:r w:rsidR="00084543">
        <w:rPr>
          <w:rFonts w:eastAsia="Verdana" w:cs="Verdana"/>
        </w:rPr>
        <w:t xml:space="preserve"> </w:t>
      </w:r>
      <w:r w:rsidRPr="04C1ED53">
        <w:rPr>
          <w:rFonts w:eastAsia="Verdana" w:cs="Verdana"/>
        </w:rPr>
        <w:t>de publiekscampagne “Blijf in beeld”.</w:t>
      </w:r>
    </w:p>
    <w:p w:rsidRPr="001F0662" w:rsidR="000D0675" w:rsidRDefault="2A9D44BD" w14:paraId="439C04D0" w14:textId="5923F348">
      <w:pPr>
        <w:numPr>
          <w:ilvl w:val="0"/>
          <w:numId w:val="20"/>
        </w:numPr>
        <w:spacing w:line="276" w:lineRule="auto"/>
        <w:rPr>
          <w:rFonts w:eastAsia="Verdana" w:cs="Verdana"/>
        </w:rPr>
      </w:pPr>
      <w:r w:rsidRPr="238E6A95">
        <w:rPr>
          <w:rFonts w:eastAsia="Verdana" w:cs="Verdana"/>
        </w:rPr>
        <w:t>De</w:t>
      </w:r>
      <w:r w:rsidRPr="238E6A95" w:rsidR="50DCFBDE">
        <w:rPr>
          <w:rFonts w:eastAsia="Verdana" w:cs="Verdana"/>
        </w:rPr>
        <w:t> </w:t>
      </w:r>
      <w:r w:rsidRPr="238E6A95" w:rsidR="2F1AAE4E">
        <w:rPr>
          <w:rFonts w:eastAsia="Verdana" w:cs="Verdana"/>
        </w:rPr>
        <w:t>staatssecretaris</w:t>
      </w:r>
      <w:r w:rsidRPr="238E6A95" w:rsidR="50DCFBDE">
        <w:rPr>
          <w:rFonts w:eastAsia="Verdana" w:cs="Verdana"/>
        </w:rPr>
        <w:t xml:space="preserve"> van </w:t>
      </w:r>
      <w:r w:rsidRPr="238E6A95" w:rsidR="5D0A4087">
        <w:rPr>
          <w:rFonts w:eastAsia="Verdana" w:cs="Verdana"/>
        </w:rPr>
        <w:t xml:space="preserve">Onderwijs en Emancipatie </w:t>
      </w:r>
      <w:r w:rsidRPr="238E6A95" w:rsidR="5722C654">
        <w:rPr>
          <w:rFonts w:eastAsia="Verdana" w:cs="Verdana"/>
        </w:rPr>
        <w:t xml:space="preserve">is </w:t>
      </w:r>
      <w:r w:rsidRPr="238E6A95" w:rsidR="50DCFBDE">
        <w:rPr>
          <w:rFonts w:eastAsia="Verdana" w:cs="Verdana"/>
        </w:rPr>
        <w:t>met de onderwijssector in gesprek om de</w:t>
      </w:r>
      <w:r w:rsidR="00084543">
        <w:rPr>
          <w:rFonts w:eastAsia="Verdana" w:cs="Verdana"/>
        </w:rPr>
        <w:t xml:space="preserve"> </w:t>
      </w:r>
      <w:r w:rsidRPr="238E6A95" w:rsidR="50DCFBDE">
        <w:rPr>
          <w:rFonts w:eastAsia="Verdana" w:cs="Verdana"/>
        </w:rPr>
        <w:t>landelijke afspraken over mobieltjes op scholen</w:t>
      </w:r>
      <w:r w:rsidR="006C18F5">
        <w:rPr>
          <w:rFonts w:eastAsia="Verdana" w:cs="Verdana"/>
        </w:rPr>
        <w:t xml:space="preserve"> </w:t>
      </w:r>
      <w:r w:rsidRPr="238E6A95" w:rsidR="50DCFBDE">
        <w:rPr>
          <w:rFonts w:eastAsia="Verdana" w:cs="Verdana"/>
        </w:rPr>
        <w:t xml:space="preserve">voor </w:t>
      </w:r>
      <w:r w:rsidRPr="238E6A95" w:rsidR="19AF5767">
        <w:rPr>
          <w:rFonts w:eastAsia="Verdana" w:cs="Verdana"/>
        </w:rPr>
        <w:t xml:space="preserve">het huidige </w:t>
      </w:r>
      <w:r w:rsidRPr="238E6A95" w:rsidR="50DCFBDE">
        <w:rPr>
          <w:rFonts w:eastAsia="Verdana" w:cs="Verdana"/>
        </w:rPr>
        <w:t xml:space="preserve">schooljaar, 2026/2027, aan te scherpen. </w:t>
      </w:r>
      <w:r w:rsidRPr="238E6A95" w:rsidR="4F41324E">
        <w:rPr>
          <w:rFonts w:eastAsia="Verdana" w:cs="Verdana"/>
        </w:rPr>
        <w:t>Het streven is dat</w:t>
      </w:r>
      <w:r w:rsidRPr="238E6A95" w:rsidR="50DCFBDE">
        <w:rPr>
          <w:rFonts w:eastAsia="Verdana" w:cs="Verdana"/>
        </w:rPr>
        <w:t xml:space="preserve"> </w:t>
      </w:r>
      <w:r w:rsidRPr="238E6A95" w:rsidR="1FB68AA1">
        <w:rPr>
          <w:rFonts w:eastAsia="Verdana" w:cs="Verdana"/>
        </w:rPr>
        <w:t>t</w:t>
      </w:r>
      <w:r w:rsidRPr="238E6A95" w:rsidR="50DCFBDE">
        <w:rPr>
          <w:rFonts w:eastAsia="Verdana" w:cs="Verdana"/>
        </w:rPr>
        <w:t>elefoons de gehele schooldag ‘thuis of in de kluis’</w:t>
      </w:r>
      <w:r w:rsidRPr="238E6A95" w:rsidR="2EA05681">
        <w:rPr>
          <w:rFonts w:eastAsia="Verdana" w:cs="Verdana"/>
        </w:rPr>
        <w:t xml:space="preserve"> gaan</w:t>
      </w:r>
      <w:r w:rsidRPr="238E6A95" w:rsidR="50DCFBDE">
        <w:rPr>
          <w:rFonts w:eastAsia="Verdana" w:cs="Verdana"/>
        </w:rPr>
        <w:t>, met de mogelijkheid tot noodzakelijke uitzonderingen.</w:t>
      </w:r>
      <w:r w:rsidRPr="238E6A95" w:rsidR="453C0B28">
        <w:rPr>
          <w:rFonts w:eastAsia="Verdana" w:cs="Verdana"/>
        </w:rPr>
        <w:t xml:space="preserve"> </w:t>
      </w:r>
      <w:r w:rsidRPr="238E6A95" w:rsidR="3BF5C0FE">
        <w:rPr>
          <w:rFonts w:eastAsia="Verdana" w:cs="Verdana"/>
        </w:rPr>
        <w:t>Uw Kamer wordt later dit jaar via een brief geïnformeerd over de uitkomsten van deze gesprekken.</w:t>
      </w:r>
    </w:p>
    <w:bookmarkEnd w:id="2"/>
    <w:p w:rsidRPr="001F0662" w:rsidR="000D0675" w:rsidP="00497C21" w:rsidRDefault="75F06D3D" w14:paraId="53718A7C" w14:textId="41B9A580">
      <w:pPr>
        <w:numPr>
          <w:ilvl w:val="0"/>
          <w:numId w:val="21"/>
        </w:numPr>
        <w:spacing w:line="276" w:lineRule="auto"/>
        <w:rPr>
          <w:rFonts w:eastAsia="Verdana" w:cs="Verdana"/>
        </w:rPr>
      </w:pPr>
      <w:r w:rsidRPr="001F0662">
        <w:rPr>
          <w:rFonts w:eastAsia="Verdana" w:cs="Verdana"/>
        </w:rPr>
        <w:t>Ik</w:t>
      </w:r>
      <w:r w:rsidR="006C18F5">
        <w:rPr>
          <w:rFonts w:eastAsia="Verdana" w:cs="Verdana"/>
        </w:rPr>
        <w:t xml:space="preserve"> </w:t>
      </w:r>
      <w:r w:rsidRPr="001F0662">
        <w:rPr>
          <w:rFonts w:eastAsia="Verdana" w:cs="Verdana"/>
        </w:rPr>
        <w:t>zet actief in op een</w:t>
      </w:r>
      <w:r w:rsidR="006C18F5">
        <w:rPr>
          <w:rFonts w:eastAsia="Verdana" w:cs="Verdana"/>
        </w:rPr>
        <w:t xml:space="preserve"> </w:t>
      </w:r>
      <w:r w:rsidRPr="001F0662">
        <w:rPr>
          <w:rFonts w:eastAsia="Verdana" w:cs="Verdana"/>
        </w:rPr>
        <w:t>voortrekkersrol in</w:t>
      </w:r>
      <w:r w:rsidR="006C18F5">
        <w:rPr>
          <w:rFonts w:eastAsia="Verdana" w:cs="Verdana"/>
        </w:rPr>
        <w:t xml:space="preserve"> </w:t>
      </w:r>
      <w:r w:rsidRPr="001F0662">
        <w:rPr>
          <w:rFonts w:eastAsia="Verdana" w:cs="Verdana"/>
        </w:rPr>
        <w:t>de EU</w:t>
      </w:r>
      <w:r w:rsidR="006C18F5">
        <w:rPr>
          <w:rFonts w:eastAsia="Verdana" w:cs="Verdana"/>
        </w:rPr>
        <w:t xml:space="preserve"> </w:t>
      </w:r>
      <w:r w:rsidRPr="001F0662">
        <w:rPr>
          <w:rFonts w:eastAsia="Verdana" w:cs="Verdana"/>
        </w:rPr>
        <w:t>bij de totstandkoming van de</w:t>
      </w:r>
      <w:r w:rsidR="006C18F5">
        <w:rPr>
          <w:rFonts w:eastAsia="Verdana" w:cs="Verdana"/>
        </w:rPr>
        <w:t xml:space="preserve"> </w:t>
      </w:r>
      <w:r w:rsidRPr="66C8D489">
        <w:rPr>
          <w:rFonts w:eastAsia="Verdana" w:cs="Verdana"/>
          <w:i/>
          <w:iCs/>
        </w:rPr>
        <w:t>Digital Fairness Act</w:t>
      </w:r>
      <w:r w:rsidR="006C18F5">
        <w:rPr>
          <w:rFonts w:eastAsia="Verdana" w:cs="Verdana"/>
          <w:i/>
          <w:iCs/>
        </w:rPr>
        <w:t xml:space="preserve"> </w:t>
      </w:r>
      <w:r w:rsidRPr="001F0662">
        <w:rPr>
          <w:rFonts w:eastAsia="Verdana" w:cs="Verdana"/>
        </w:rPr>
        <w:t>(DFA)</w:t>
      </w:r>
      <w:r w:rsidR="006C18F5">
        <w:rPr>
          <w:rFonts w:eastAsia="Verdana" w:cs="Verdana"/>
        </w:rPr>
        <w:t xml:space="preserve">, </w:t>
      </w:r>
      <w:r w:rsidRPr="001F0662">
        <w:rPr>
          <w:rFonts w:eastAsia="Verdana" w:cs="Verdana"/>
        </w:rPr>
        <w:t>waaronder de</w:t>
      </w:r>
      <w:r w:rsidR="006C18F5">
        <w:rPr>
          <w:rFonts w:eastAsia="Verdana" w:cs="Verdana"/>
        </w:rPr>
        <w:t xml:space="preserve"> </w:t>
      </w:r>
      <w:r w:rsidRPr="001F0662">
        <w:rPr>
          <w:rFonts w:eastAsia="Verdana" w:cs="Verdana"/>
        </w:rPr>
        <w:t>regulering</w:t>
      </w:r>
      <w:r w:rsidR="006C18F5">
        <w:rPr>
          <w:rFonts w:eastAsia="Verdana" w:cs="Verdana"/>
        </w:rPr>
        <w:t xml:space="preserve"> </w:t>
      </w:r>
      <w:r w:rsidRPr="001F0662">
        <w:rPr>
          <w:rFonts w:eastAsia="Verdana" w:cs="Verdana"/>
        </w:rPr>
        <w:t>van</w:t>
      </w:r>
      <w:r w:rsidR="006C18F5">
        <w:rPr>
          <w:rFonts w:eastAsia="Verdana" w:cs="Verdana"/>
        </w:rPr>
        <w:t xml:space="preserve"> </w:t>
      </w:r>
      <w:r w:rsidRPr="001F0662">
        <w:rPr>
          <w:rFonts w:eastAsia="Verdana" w:cs="Verdana"/>
        </w:rPr>
        <w:t>handelspraktijken in games</w:t>
      </w:r>
      <w:r w:rsidR="006C18F5">
        <w:rPr>
          <w:rFonts w:eastAsia="Verdana" w:cs="Verdana"/>
          <w:i/>
          <w:iCs/>
        </w:rPr>
        <w:t xml:space="preserve"> </w:t>
      </w:r>
      <w:r w:rsidRPr="001F0662">
        <w:rPr>
          <w:rFonts w:eastAsia="Verdana" w:cs="Verdana"/>
        </w:rPr>
        <w:t>en verslavend ontwerp (in-game aankopen</w:t>
      </w:r>
      <w:r w:rsidR="198E8C3A">
        <w:rPr>
          <w:rFonts w:eastAsia="Verdana" w:cs="Verdana"/>
        </w:rPr>
        <w:t>).</w:t>
      </w:r>
      <w:r w:rsidRPr="04C1ED53" w:rsidR="000D0675">
        <w:rPr>
          <w:rStyle w:val="Voetnootmarkering"/>
          <w:rFonts w:eastAsia="Verdana" w:cs="Verdana"/>
        </w:rPr>
        <w:footnoteReference w:id="38"/>
      </w:r>
    </w:p>
    <w:p w:rsidRPr="001F0662" w:rsidR="000D0675" w:rsidP="00497C21" w:rsidRDefault="75F06D3D" w14:paraId="45DA989A" w14:textId="5F379118">
      <w:pPr>
        <w:numPr>
          <w:ilvl w:val="0"/>
          <w:numId w:val="22"/>
        </w:numPr>
        <w:spacing w:line="276" w:lineRule="auto"/>
        <w:rPr>
          <w:rFonts w:eastAsia="Verdana" w:cs="Verdana"/>
        </w:rPr>
      </w:pPr>
      <w:r w:rsidRPr="04C1ED53">
        <w:rPr>
          <w:rFonts w:eastAsia="Verdana" w:cs="Verdana"/>
        </w:rPr>
        <w:t>Ik laat onderzoek doen naar de technische haalbaarheid, maatschappelijke wenselijkheid en juridische inbedding van mogelijke maatregelen gericht op platformontwerp en het aanpakken van schadelijke content. Ik verwacht uw Kamer hierover in de eerste helft van 2027 te kunnen informeren.</w:t>
      </w:r>
      <w:r w:rsidRPr="04C1ED53" w:rsidR="145E362D">
        <w:rPr>
          <w:rFonts w:eastAsia="Verdana" w:cs="Verdana"/>
        </w:rPr>
        <w:t xml:space="preserve"> </w:t>
      </w:r>
    </w:p>
    <w:p w:rsidRPr="001F0662" w:rsidR="000D0675" w:rsidP="00497C21" w:rsidRDefault="2F3E8530" w14:paraId="6E1D38D0" w14:textId="5E41D020">
      <w:pPr>
        <w:numPr>
          <w:ilvl w:val="0"/>
          <w:numId w:val="23"/>
        </w:numPr>
        <w:spacing w:line="276" w:lineRule="auto"/>
        <w:rPr>
          <w:rFonts w:eastAsia="Verdana" w:cs="Verdana"/>
        </w:rPr>
      </w:pPr>
      <w:bookmarkStart w:name="_Hlk237517004" w:id="3"/>
      <w:r w:rsidRPr="04C1ED53">
        <w:rPr>
          <w:rFonts w:eastAsia="Verdana" w:cs="Verdana"/>
        </w:rPr>
        <w:t>In samenwerking met de minister van OCW en publieke en private mediapartijen ben ik voornemens te werken aan de verbinding tussen media- en technologiebeleid, uitmondend in een Mediapact tussen de overheid en sectorpartijen. De minister van OCW zal uw Kamer hierover informeren.</w:t>
      </w:r>
    </w:p>
    <w:bookmarkEnd w:id="3"/>
    <w:p w:rsidRPr="001F0662" w:rsidR="000D0675" w:rsidP="00497C21" w:rsidRDefault="75F06D3D" w14:paraId="721980D7" w14:textId="11CC3CD9">
      <w:pPr>
        <w:numPr>
          <w:ilvl w:val="0"/>
          <w:numId w:val="24"/>
        </w:numPr>
        <w:spacing w:line="276" w:lineRule="auto"/>
        <w:rPr>
          <w:rFonts w:eastAsia="Verdana" w:cs="Verdana"/>
        </w:rPr>
      </w:pPr>
      <w:r w:rsidRPr="04C1ED53">
        <w:rPr>
          <w:rFonts w:eastAsia="Verdana" w:cs="Verdana"/>
        </w:rPr>
        <w:t>Ik steun</w:t>
      </w:r>
      <w:r w:rsidR="006C18F5">
        <w:rPr>
          <w:rFonts w:eastAsia="Verdana" w:cs="Verdana"/>
        </w:rPr>
        <w:t xml:space="preserve"> </w:t>
      </w:r>
      <w:r w:rsidRPr="04C1ED53">
        <w:rPr>
          <w:rFonts w:eastAsia="Verdana" w:cs="Verdana"/>
        </w:rPr>
        <w:t>zowel experimenten als opschaling</w:t>
      </w:r>
      <w:r w:rsidR="006C18F5">
        <w:rPr>
          <w:rFonts w:eastAsia="Verdana" w:cs="Verdana"/>
        </w:rPr>
        <w:t xml:space="preserve"> </w:t>
      </w:r>
      <w:r w:rsidRPr="04C1ED53">
        <w:rPr>
          <w:rFonts w:eastAsia="Verdana" w:cs="Verdana"/>
        </w:rPr>
        <w:t>van</w:t>
      </w:r>
      <w:r w:rsidR="006C18F5">
        <w:rPr>
          <w:rFonts w:eastAsia="Verdana" w:cs="Verdana"/>
        </w:rPr>
        <w:t xml:space="preserve"> </w:t>
      </w:r>
      <w:r w:rsidRPr="04C1ED53">
        <w:rPr>
          <w:rFonts w:eastAsia="Verdana" w:cs="Verdana"/>
        </w:rPr>
        <w:t>verantwoorde online publieke ruimtes die gebruikmaken</w:t>
      </w:r>
      <w:r w:rsidR="006C18F5">
        <w:rPr>
          <w:rFonts w:eastAsia="Verdana" w:cs="Verdana"/>
        </w:rPr>
        <w:t xml:space="preserve"> </w:t>
      </w:r>
      <w:r w:rsidRPr="04C1ED53">
        <w:rPr>
          <w:rFonts w:eastAsia="Verdana" w:cs="Verdana"/>
        </w:rPr>
        <w:t>van soevereine alternatieven, zoals Mastodon en Voxit</w:t>
      </w:r>
      <w:r w:rsidR="006C18F5">
        <w:rPr>
          <w:rFonts w:eastAsia="Verdana" w:cs="Verdana"/>
        </w:rPr>
        <w:t xml:space="preserve"> </w:t>
      </w:r>
      <w:r w:rsidRPr="04C1ED53">
        <w:rPr>
          <w:rFonts w:eastAsia="Verdana" w:cs="Verdana"/>
        </w:rPr>
        <w:t>(voorheen Polis). Dit helpt om</w:t>
      </w:r>
      <w:r w:rsidR="006C18F5">
        <w:rPr>
          <w:rFonts w:eastAsia="Verdana" w:cs="Verdana"/>
        </w:rPr>
        <w:t xml:space="preserve"> </w:t>
      </w:r>
      <w:r w:rsidRPr="04C1ED53">
        <w:rPr>
          <w:rFonts w:eastAsia="Verdana" w:cs="Verdana"/>
        </w:rPr>
        <w:t>minder afhankelijk te worden van grote platforms.</w:t>
      </w:r>
    </w:p>
    <w:p w:rsidRPr="001F0662" w:rsidR="000D0675" w:rsidP="00497C21" w:rsidRDefault="75F06D3D" w14:paraId="5770ACEB" w14:textId="5A549595">
      <w:pPr>
        <w:numPr>
          <w:ilvl w:val="0"/>
          <w:numId w:val="25"/>
        </w:numPr>
        <w:spacing w:line="276" w:lineRule="auto"/>
        <w:rPr>
          <w:rFonts w:eastAsia="Verdana" w:cs="Verdana"/>
        </w:rPr>
      </w:pPr>
      <w:r w:rsidRPr="04C1ED53">
        <w:rPr>
          <w:rFonts w:eastAsia="Verdana" w:cs="Verdana"/>
        </w:rPr>
        <w:t>Ik</w:t>
      </w:r>
      <w:r w:rsidR="006C18F5">
        <w:rPr>
          <w:rFonts w:eastAsia="Verdana" w:cs="Verdana"/>
        </w:rPr>
        <w:t xml:space="preserve"> </w:t>
      </w:r>
      <w:r w:rsidRPr="04C1ED53">
        <w:rPr>
          <w:rFonts w:eastAsia="Verdana" w:cs="Verdana"/>
        </w:rPr>
        <w:t>verken</w:t>
      </w:r>
      <w:r w:rsidR="006C18F5">
        <w:rPr>
          <w:rFonts w:eastAsia="Verdana" w:cs="Verdana"/>
        </w:rPr>
        <w:t xml:space="preserve"> </w:t>
      </w:r>
      <w:r w:rsidRPr="04C1ED53">
        <w:rPr>
          <w:rFonts w:eastAsia="Verdana" w:cs="Verdana"/>
        </w:rPr>
        <w:t>hoe we de digitale weerbaarheid van burgers kunnen versterken, bijvoorbeeld via een digitaal noodpakket.</w:t>
      </w:r>
      <w:r w:rsidRPr="04C1ED53" w:rsidR="3E587DCF">
        <w:rPr>
          <w:rFonts w:eastAsia="Verdana" w:cs="Verdana"/>
        </w:rPr>
        <w:t xml:space="preserve"> </w:t>
      </w:r>
    </w:p>
    <w:p w:rsidRPr="001F0662" w:rsidR="000D0675" w:rsidP="00497C21" w:rsidRDefault="75F06D3D" w14:paraId="18A6941B" w14:textId="283DF05F">
      <w:pPr>
        <w:numPr>
          <w:ilvl w:val="0"/>
          <w:numId w:val="26"/>
        </w:numPr>
        <w:spacing w:line="276" w:lineRule="auto"/>
        <w:rPr>
          <w:rFonts w:eastAsia="Verdana" w:cs="Verdana"/>
        </w:rPr>
      </w:pPr>
      <w:r w:rsidRPr="04C1ED53">
        <w:rPr>
          <w:rFonts w:eastAsia="Verdana" w:cs="Verdana"/>
        </w:rPr>
        <w:t>Ik</w:t>
      </w:r>
      <w:r w:rsidRPr="04C1ED53" w:rsidR="148853A0">
        <w:rPr>
          <w:rFonts w:eastAsia="Verdana" w:cs="Verdana"/>
        </w:rPr>
        <w:t xml:space="preserve"> </w:t>
      </w:r>
      <w:r w:rsidRPr="04C1ED53">
        <w:rPr>
          <w:rFonts w:eastAsia="Verdana" w:cs="Verdana"/>
        </w:rPr>
        <w:t>zal voor</w:t>
      </w:r>
      <w:r w:rsidR="006C18F5">
        <w:rPr>
          <w:rFonts w:eastAsia="Verdana" w:cs="Verdana"/>
        </w:rPr>
        <w:t xml:space="preserve"> </w:t>
      </w:r>
      <w:r w:rsidRPr="04C1ED53">
        <w:rPr>
          <w:rFonts w:eastAsia="Verdana" w:cs="Verdana"/>
        </w:rPr>
        <w:t>het tweede kwartaal van 2027 nader ingaan op de aanpak en beleidsinzet voor digitale inclusie, waarin ook duidelijk wordt hoe ik mijn coördinerende rol binnen het kabinet voor me zie.</w:t>
      </w:r>
    </w:p>
    <w:p w:rsidRPr="001F0662" w:rsidR="000D0675" w:rsidP="00497C21" w:rsidRDefault="75F06D3D" w14:paraId="498C9664" w14:textId="180316F2">
      <w:pPr>
        <w:numPr>
          <w:ilvl w:val="0"/>
          <w:numId w:val="27"/>
        </w:numPr>
        <w:spacing w:line="276" w:lineRule="auto"/>
        <w:rPr>
          <w:rFonts w:eastAsia="Verdana" w:cs="Verdana"/>
        </w:rPr>
      </w:pPr>
      <w:r w:rsidRPr="001F0662">
        <w:rPr>
          <w:rFonts w:eastAsia="Verdana" w:cs="Verdana"/>
        </w:rPr>
        <w:t>Het kabinet</w:t>
      </w:r>
      <w:r w:rsidR="006C18F5">
        <w:rPr>
          <w:rFonts w:eastAsia="Verdana" w:cs="Verdana"/>
        </w:rPr>
        <w:t xml:space="preserve"> </w:t>
      </w:r>
      <w:r w:rsidRPr="001F0662">
        <w:rPr>
          <w:rFonts w:eastAsia="Verdana" w:cs="Verdana"/>
        </w:rPr>
        <w:t>voert</w:t>
      </w:r>
      <w:r w:rsidR="006C18F5">
        <w:rPr>
          <w:rFonts w:eastAsia="Verdana" w:cs="Verdana"/>
        </w:rPr>
        <w:t xml:space="preserve"> </w:t>
      </w:r>
      <w:r w:rsidRPr="001F0662">
        <w:rPr>
          <w:rFonts w:eastAsia="Verdana" w:cs="Verdana"/>
        </w:rPr>
        <w:t>het plan van aanpak tegen online discriminatie onverkort uit.</w:t>
      </w:r>
      <w:r w:rsidRPr="04C1ED53" w:rsidR="000D0675">
        <w:rPr>
          <w:rStyle w:val="Voetnootmarkering"/>
          <w:rFonts w:eastAsia="Verdana" w:cs="Verdana"/>
        </w:rPr>
        <w:footnoteReference w:id="39"/>
      </w:r>
      <w:r w:rsidR="006C18F5">
        <w:rPr>
          <w:rFonts w:eastAsia="Verdana" w:cs="Verdana"/>
        </w:rPr>
        <w:t xml:space="preserve"> </w:t>
      </w:r>
      <w:r w:rsidRPr="66C8D489">
        <w:rPr>
          <w:rFonts w:eastAsia="Verdana" w:cs="Verdana"/>
        </w:rPr>
        <w:t>Daarvoor start ik</w:t>
      </w:r>
      <w:r w:rsidR="006C18F5">
        <w:rPr>
          <w:rFonts w:eastAsia="Verdana" w:cs="Verdana"/>
        </w:rPr>
        <w:t xml:space="preserve"> </w:t>
      </w:r>
      <w:r w:rsidRPr="66C8D489">
        <w:rPr>
          <w:rFonts w:eastAsia="Verdana" w:cs="Verdana"/>
        </w:rPr>
        <w:t>onder meer deze zomer met een</w:t>
      </w:r>
      <w:r w:rsidR="006C18F5">
        <w:rPr>
          <w:rFonts w:eastAsia="Verdana" w:cs="Verdana"/>
        </w:rPr>
        <w:t xml:space="preserve"> </w:t>
      </w:r>
      <w:r w:rsidRPr="66C8D489">
        <w:rPr>
          <w:rFonts w:eastAsia="Verdana" w:cs="Verdana"/>
        </w:rPr>
        <w:t>maatschappelijke dialoog</w:t>
      </w:r>
      <w:r w:rsidR="006C18F5">
        <w:rPr>
          <w:rFonts w:eastAsia="Verdana" w:cs="Verdana"/>
        </w:rPr>
        <w:t xml:space="preserve"> </w:t>
      </w:r>
      <w:r w:rsidRPr="66C8D489">
        <w:rPr>
          <w:rFonts w:eastAsia="Verdana" w:cs="Verdana"/>
        </w:rPr>
        <w:t>over online discriminatie, zowel online als op fysieke locaties.</w:t>
      </w:r>
      <w:r w:rsidRPr="66C8D489" w:rsidR="77A05774">
        <w:rPr>
          <w:rFonts w:eastAsia="Verdana" w:cs="Verdana"/>
        </w:rPr>
        <w:t xml:space="preserve"> </w:t>
      </w:r>
    </w:p>
    <w:p w:rsidRPr="001F0662" w:rsidR="005B2D84" w:rsidP="00497C21" w:rsidRDefault="75F06D3D" w14:paraId="74BE519D" w14:textId="5DA4EF38">
      <w:pPr>
        <w:numPr>
          <w:ilvl w:val="0"/>
          <w:numId w:val="28"/>
        </w:numPr>
        <w:spacing w:line="276" w:lineRule="auto"/>
        <w:rPr>
          <w:rFonts w:eastAsia="Verdana" w:cs="Verdana"/>
        </w:rPr>
      </w:pPr>
      <w:r w:rsidRPr="04C1ED53">
        <w:rPr>
          <w:rFonts w:eastAsia="Verdana" w:cs="Verdana"/>
        </w:rPr>
        <w:t>Ik wil</w:t>
      </w:r>
      <w:r w:rsidR="006C18F5">
        <w:rPr>
          <w:rFonts w:eastAsia="Verdana" w:cs="Verdana"/>
        </w:rPr>
        <w:t xml:space="preserve"> </w:t>
      </w:r>
      <w:r w:rsidRPr="04C1ED53">
        <w:rPr>
          <w:rFonts w:eastAsia="Verdana" w:cs="Verdana"/>
        </w:rPr>
        <w:t>meer grip</w:t>
      </w:r>
      <w:r w:rsidR="006C18F5">
        <w:rPr>
          <w:rFonts w:eastAsia="Verdana" w:cs="Verdana"/>
        </w:rPr>
        <w:t xml:space="preserve"> </w:t>
      </w:r>
      <w:r w:rsidRPr="04C1ED53">
        <w:rPr>
          <w:rFonts w:eastAsia="Verdana" w:cs="Verdana"/>
        </w:rPr>
        <w:t>krijgen</w:t>
      </w:r>
      <w:r w:rsidR="006C18F5">
        <w:rPr>
          <w:rFonts w:eastAsia="Verdana" w:cs="Verdana"/>
        </w:rPr>
        <w:t xml:space="preserve"> </w:t>
      </w:r>
      <w:r w:rsidRPr="04C1ED53">
        <w:rPr>
          <w:rFonts w:eastAsia="Verdana" w:cs="Verdana"/>
        </w:rPr>
        <w:t>op de invloed van AI op de</w:t>
      </w:r>
      <w:r w:rsidR="006C18F5">
        <w:rPr>
          <w:rFonts w:eastAsia="Verdana" w:cs="Verdana"/>
        </w:rPr>
        <w:t xml:space="preserve"> </w:t>
      </w:r>
      <w:r w:rsidRPr="04C1ED53">
        <w:rPr>
          <w:rFonts w:eastAsia="Verdana" w:cs="Verdana"/>
        </w:rPr>
        <w:t>online publieke ruimte</w:t>
      </w:r>
      <w:r w:rsidR="006C18F5">
        <w:rPr>
          <w:rFonts w:eastAsia="Verdana" w:cs="Verdana"/>
        </w:rPr>
        <w:t xml:space="preserve"> </w:t>
      </w:r>
      <w:r w:rsidRPr="04C1ED53">
        <w:rPr>
          <w:rFonts w:eastAsia="Verdana" w:cs="Verdana"/>
        </w:rPr>
        <w:t>door te investeren in onderzoek naar maatschappelijke effecten. Dit onderzoek start binnenkort en ik zal u in de eerste helft van 2027 nader informeren over de uitkomsten. Verder wil ik burgers gaan helpen AI gegenereerde content beter te herkennen. Hierover zal ik u begin 2027 informeren.</w:t>
      </w:r>
    </w:p>
    <w:p w:rsidRPr="008D682C" w:rsidR="00AA3909" w:rsidP="008D682C" w:rsidRDefault="6ED8B460" w14:paraId="216348B0" w14:textId="2FB7F41A">
      <w:pPr>
        <w:pStyle w:val="Kop2"/>
        <w:rPr>
          <w:rFonts w:eastAsia="Calibri"/>
          <w:b w:val="0"/>
          <w:bCs w:val="0"/>
          <w:color w:val="000000" w:themeColor="text1"/>
          <w:sz w:val="18"/>
          <w:szCs w:val="18"/>
        </w:rPr>
      </w:pPr>
      <w:r w:rsidRPr="04C1ED53">
        <w:rPr>
          <w:rFonts w:eastAsia="Verdana"/>
          <w:b w:val="0"/>
          <w:bCs w:val="0"/>
          <w:sz w:val="18"/>
          <w:szCs w:val="18"/>
        </w:rPr>
        <w:t>9</w:t>
      </w:r>
      <w:r w:rsidRPr="04C1ED53" w:rsidR="417EB183">
        <w:rPr>
          <w:rFonts w:eastAsia="Verdana"/>
          <w:b w:val="0"/>
          <w:bCs w:val="0"/>
          <w:sz w:val="18"/>
          <w:szCs w:val="18"/>
        </w:rPr>
        <w:t xml:space="preserve">. </w:t>
      </w:r>
      <w:r w:rsidRPr="04C1ED53" w:rsidR="5C3F6017">
        <w:rPr>
          <w:rFonts w:eastAsia="Verdana"/>
          <w:b w:val="0"/>
          <w:bCs w:val="0"/>
          <w:sz w:val="18"/>
          <w:szCs w:val="18"/>
        </w:rPr>
        <w:t>Uitvoeren van de prioriteiten in de Nederlandse Digitaliseringsstrategie (NDS)</w:t>
      </w:r>
    </w:p>
    <w:p w:rsidRPr="001F0662" w:rsidR="36B3CBC7" w:rsidP="04C1ED53" w:rsidRDefault="6057553B" w14:paraId="353457E7" w14:textId="5907F588">
      <w:pPr>
        <w:rPr>
          <w:rFonts w:eastAsia="Calibri" w:cs="Arial"/>
          <w:color w:val="000000" w:themeColor="text1"/>
        </w:rPr>
      </w:pPr>
      <w:r w:rsidRPr="04C1ED53">
        <w:rPr>
          <w:rFonts w:eastAsia="Calibri" w:cs="Arial"/>
          <w:color w:val="000000" w:themeColor="text1"/>
        </w:rPr>
        <w:t>Om digitalisering effectief in te zetten voor een slagvaardige overheid, waarbij digitale autonomie centraal staat, willen we als één overheid versnellen. Deze noodzaak en urgentie wordt breed gevoeld en is ook meermaals door uw Kamer benoemd. De Nederlandse Digitaliseringsstrategie (NDS) vormt de leidraad voor de versterking van onze digitale overheid en de interbestuurlijke samenwerking die daaraan ten grondslag ligt.</w:t>
      </w:r>
    </w:p>
    <w:p w:rsidRPr="001F0662" w:rsidR="59EB01C6" w:rsidP="59EB01C6" w:rsidRDefault="59EB01C6" w14:paraId="3F54E5EC" w14:textId="3C1765AB">
      <w:pPr>
        <w:rPr>
          <w:rFonts w:eastAsia="Calibri"/>
        </w:rPr>
      </w:pPr>
    </w:p>
    <w:p w:rsidRPr="001F0662" w:rsidR="3DD1AA9A" w:rsidP="3DF4D788" w:rsidRDefault="46D9D069" w14:paraId="37B32920" w14:textId="5451FAD4">
      <w:pPr>
        <w:rPr>
          <w:rFonts w:eastAsia="Calibri" w:cs="Arial"/>
          <w:color w:val="000000" w:themeColor="text1"/>
        </w:rPr>
      </w:pPr>
      <w:r w:rsidRPr="001F0662">
        <w:rPr>
          <w:rFonts w:eastAsia="Calibri"/>
        </w:rPr>
        <w:t>In het uitvoeringsprogramma van de NDS zijn met alle betrokkenen stappen gezet en de eerste resultaten opgeleverd. Voorbeelden zijn de visie digitale autonomie en soevereiniteit van de overheid en de succesvolle opschaling van AI-toepassingen zoals OmgevingsChat en Gemchat.</w:t>
      </w:r>
      <w:r w:rsidRPr="04C1ED53" w:rsidR="680F0700">
        <w:rPr>
          <w:rStyle w:val="Voetnootmarkering"/>
          <w:rFonts w:eastAsia="Calibri"/>
        </w:rPr>
        <w:footnoteReference w:id="40"/>
      </w:r>
      <w:r w:rsidRPr="001F0662">
        <w:rPr>
          <w:rFonts w:eastAsia="Calibri" w:cs="Arial"/>
          <w:color w:val="000000" w:themeColor="text1"/>
        </w:rPr>
        <w:t xml:space="preserve"> En bovenal, met de NDS is een beweging met energie in gang gezet waarmee overheidsbrede samenwerking steeds meer de norm wordt. Daarmee draagt de NDS invulling bij aan de in het coalitieakkoord geformuleerde ambitie van het kabinet om koploper te worden in de digitale wereld</w:t>
      </w:r>
      <w:r w:rsidRPr="001F0662" w:rsidR="017A0EC5">
        <w:rPr>
          <w:rFonts w:eastAsia="Calibri" w:cs="Arial"/>
          <w:color w:val="000000" w:themeColor="text1"/>
        </w:rPr>
        <w:t xml:space="preserve"> en stappen te zetten op het gebied van digitale autonomie, weerbaarheid en AI</w:t>
      </w:r>
      <w:r w:rsidRPr="001F0662">
        <w:rPr>
          <w:rFonts w:eastAsia="Calibri" w:cs="Arial"/>
          <w:color w:val="000000" w:themeColor="text1"/>
        </w:rPr>
        <w:t>.</w:t>
      </w:r>
      <w:r w:rsidRPr="001F0662" w:rsidR="43914D5B">
        <w:rPr>
          <w:rFonts w:eastAsia="Calibri" w:cs="Arial"/>
          <w:color w:val="000000" w:themeColor="text1"/>
        </w:rPr>
        <w:t xml:space="preserve"> </w:t>
      </w:r>
    </w:p>
    <w:p w:rsidRPr="001F0662" w:rsidR="3DF4D788" w:rsidP="04C1ED53" w:rsidRDefault="3DF4D788" w14:paraId="1B540D1C" w14:textId="5C44882C">
      <w:pPr>
        <w:rPr>
          <w:rFonts w:eastAsia="Calibri" w:cs="Arial"/>
          <w:color w:val="000000" w:themeColor="text1"/>
        </w:rPr>
      </w:pPr>
    </w:p>
    <w:p w:rsidRPr="001F0662" w:rsidR="3DD1AA9A" w:rsidP="3DF4D788" w:rsidRDefault="6057553B" w14:paraId="3503E1F8" w14:textId="00C1199F">
      <w:pPr>
        <w:rPr>
          <w:rFonts w:eastAsia="Calibri" w:cs="Arial"/>
          <w:color w:val="000000" w:themeColor="text1"/>
        </w:rPr>
      </w:pPr>
      <w:r w:rsidRPr="001F0662">
        <w:rPr>
          <w:rFonts w:eastAsia="Calibri"/>
        </w:rPr>
        <w:t>In de Kamerbrief Stand van zaken Investeringsagenda NDS</w:t>
      </w:r>
      <w:r w:rsidRPr="04C1ED53" w:rsidR="3DD1AA9A">
        <w:rPr>
          <w:rStyle w:val="Voetnootmarkering"/>
          <w:rFonts w:eastAsia="Calibri"/>
        </w:rPr>
        <w:footnoteReference w:id="41"/>
      </w:r>
      <w:r w:rsidRPr="001F0662">
        <w:rPr>
          <w:rFonts w:eastAsia="Calibri" w:cs="Arial"/>
          <w:color w:val="000000" w:themeColor="text1"/>
        </w:rPr>
        <w:t xml:space="preserve"> is een eerste inzicht geboden in de kosten om de NDS te kunnen realiseren. Tegelijkertijd constateer ik dat er geen aanvullende middelen beschikbaar zijn. Dit betekent dat met de huidige dekking niet alle acties uitgevoerd kunnen worden op het ambitieniveau zoals uiteengezet in Kamerbrief Stand van zaken Investeringsagenda NDS. Als gevolg hiervan is het nodig om de aanpak van de NDS aan te scherpen en keuzes te maken, voor </w:t>
      </w:r>
      <w:r w:rsidRPr="001F0662" w:rsidR="18B21102">
        <w:rPr>
          <w:rFonts w:eastAsia="Calibri" w:cs="Arial"/>
          <w:color w:val="000000" w:themeColor="text1"/>
        </w:rPr>
        <w:t xml:space="preserve">slimme </w:t>
      </w:r>
      <w:r w:rsidRPr="001F0662">
        <w:rPr>
          <w:rFonts w:eastAsia="Calibri" w:cs="Arial"/>
          <w:color w:val="000000" w:themeColor="text1"/>
        </w:rPr>
        <w:t xml:space="preserve">realisatie </w:t>
      </w:r>
      <w:r w:rsidRPr="001F0662" w:rsidR="49C35908">
        <w:rPr>
          <w:rFonts w:eastAsia="Calibri" w:cs="Arial"/>
          <w:color w:val="000000" w:themeColor="text1"/>
        </w:rPr>
        <w:t>op basis van</w:t>
      </w:r>
      <w:r w:rsidRPr="001F0662">
        <w:rPr>
          <w:rFonts w:eastAsia="Calibri" w:cs="Arial"/>
          <w:color w:val="000000" w:themeColor="text1"/>
        </w:rPr>
        <w:t xml:space="preserve"> de bestaande middelen.</w:t>
      </w:r>
    </w:p>
    <w:p w:rsidRPr="001F0662" w:rsidR="3DD1AA9A" w:rsidP="04C1ED53" w:rsidRDefault="3DD1AA9A" w14:paraId="4DFA377E" w14:textId="6A0F6FB1">
      <w:pPr>
        <w:rPr>
          <w:rFonts w:eastAsia="Calibri" w:cs="Arial"/>
          <w:color w:val="000000" w:themeColor="text1"/>
        </w:rPr>
      </w:pPr>
    </w:p>
    <w:p w:rsidRPr="001F0662" w:rsidR="3DD1AA9A" w:rsidP="3DF4D788" w:rsidRDefault="6057553B" w14:paraId="7FC85D32" w14:textId="50612BE6">
      <w:pPr>
        <w:rPr>
          <w:rFonts w:eastAsia="Calibri" w:cs="Arial"/>
          <w:color w:val="000000" w:themeColor="text1"/>
        </w:rPr>
      </w:pPr>
      <w:r w:rsidRPr="04C1ED53">
        <w:rPr>
          <w:rFonts w:eastAsia="Calibri"/>
        </w:rPr>
        <w:t>In de afgelopen maanden zijn in nauwe samenwerking met de betrokken overheden al stappen gezet in een aanscherping en prioritering. Door te prioriteren binnen de struc</w:t>
      </w:r>
      <w:r w:rsidRPr="04C1ED53">
        <w:rPr>
          <w:rFonts w:eastAsia="Calibri" w:cs="Arial"/>
          <w:color w:val="000000" w:themeColor="text1"/>
        </w:rPr>
        <w:t>tuur van de NDS, houd ik vast aan de bestaande prioriteiten en interventies, maar maak ik scherpe keuzes over het ambitieniveau. De bestaande NDS-doelen dienen daarbij als stip op de horizon, maar ik maak keuzes welke acties afgeschaald, uitgesteld of op andere wijze aangepakt moeten worden.</w:t>
      </w:r>
      <w:r w:rsidRPr="04C1ED53" w:rsidR="04B6654C">
        <w:rPr>
          <w:rFonts w:eastAsia="Calibri" w:cs="Arial"/>
          <w:color w:val="000000" w:themeColor="text1"/>
        </w:rPr>
        <w:t xml:space="preserve"> De jaarrapportage NDS zal hier inzicht in geven.</w:t>
      </w:r>
    </w:p>
    <w:p w:rsidRPr="001F0662" w:rsidR="3DD1AA9A" w:rsidP="04C1ED53" w:rsidRDefault="3DD1AA9A" w14:paraId="7399D3D0" w14:textId="7821F8E1">
      <w:pPr>
        <w:rPr>
          <w:rFonts w:eastAsia="Calibri" w:cs="Arial"/>
          <w:color w:val="000000" w:themeColor="text1"/>
        </w:rPr>
      </w:pPr>
    </w:p>
    <w:p w:rsidRPr="001F0662" w:rsidR="3DD1AA9A" w:rsidP="04C1ED53" w:rsidRDefault="6057553B" w14:paraId="0DA85C08" w14:textId="1B2FCE59">
      <w:pPr>
        <w:rPr>
          <w:rFonts w:eastAsia="Calibri" w:cs="Arial"/>
          <w:color w:val="000000" w:themeColor="text1"/>
        </w:rPr>
      </w:pPr>
      <w:r w:rsidRPr="04C1ED53">
        <w:rPr>
          <w:rFonts w:eastAsia="Calibri"/>
        </w:rPr>
        <w:t>Ook wil ik de komende periode samen met de betrokken overheden en publieke dienstverleners onderzoeken welke mogelijkheden er zijn om wel voortgang te kunnen blijven boeken. Elementen die ik hierin wil mee</w:t>
      </w:r>
      <w:r w:rsidRPr="04C1ED53">
        <w:rPr>
          <w:rFonts w:eastAsia="Calibri" w:cs="Arial"/>
          <w:color w:val="000000" w:themeColor="text1"/>
        </w:rPr>
        <w:t>nemen zijn:</w:t>
      </w:r>
    </w:p>
    <w:p w:rsidRPr="001F0662" w:rsidR="3DF4D788" w:rsidP="3DF4D788" w:rsidRDefault="3DF4D788" w14:paraId="17DD1F90" w14:textId="47E4CC35">
      <w:pPr>
        <w:rPr>
          <w:rFonts w:eastAsia="Calibri" w:cs="Arial"/>
          <w:color w:val="000000" w:themeColor="text1"/>
        </w:rPr>
      </w:pPr>
    </w:p>
    <w:p w:rsidRPr="001F0662" w:rsidR="036B34E5" w:rsidP="04C1ED53" w:rsidRDefault="08DBB764" w14:paraId="3E73864D" w14:textId="30B8BB2D">
      <w:pPr>
        <w:rPr>
          <w:rFonts w:eastAsia="Calibri"/>
        </w:rPr>
      </w:pPr>
      <w:r w:rsidRPr="04C1ED53">
        <w:rPr>
          <w:rFonts w:eastAsia="Calibri"/>
        </w:rPr>
        <w:t xml:space="preserve">1. </w:t>
      </w:r>
      <w:r w:rsidRPr="04C1ED53" w:rsidR="6057553B">
        <w:rPr>
          <w:rFonts w:eastAsia="Calibri"/>
        </w:rPr>
        <w:t>Slim gebruik maken van samenwerking met de markt en het benutten van bestaande kennis, capaciteit en innovatie binnen en buiten de overheid. Dit betekent dat de overheid niet alles zelf ontwikkelt, maar actief andere mogelijkheden verkent.</w:t>
      </w:r>
    </w:p>
    <w:p w:rsidRPr="001F0662" w:rsidR="3DF4D788" w:rsidP="3DF4D788" w:rsidRDefault="3DF4D788" w14:paraId="72588D1E" w14:textId="0D8E25A3">
      <w:pPr>
        <w:rPr>
          <w:rFonts w:eastAsia="Calibri"/>
        </w:rPr>
      </w:pPr>
    </w:p>
    <w:p w:rsidRPr="001F0662" w:rsidR="59EB01C6" w:rsidP="59EB01C6" w:rsidRDefault="33C2ADFC" w14:paraId="282C95F5" w14:textId="74C0087A">
      <w:pPr>
        <w:rPr>
          <w:rFonts w:eastAsia="Calibri" w:cs="Arial"/>
          <w:color w:val="000000" w:themeColor="text1"/>
        </w:rPr>
      </w:pPr>
      <w:r w:rsidRPr="04C1ED53">
        <w:rPr>
          <w:rFonts w:eastAsia="Calibri"/>
        </w:rPr>
        <w:t xml:space="preserve">2. </w:t>
      </w:r>
      <w:r w:rsidRPr="04C1ED53" w:rsidR="3E27E4C8">
        <w:rPr>
          <w:rFonts w:eastAsia="Calibri"/>
        </w:rPr>
        <w:t>Verder wil i</w:t>
      </w:r>
      <w:r w:rsidRPr="04C1ED53" w:rsidR="6057553B">
        <w:rPr>
          <w:rFonts w:eastAsia="Calibri"/>
        </w:rPr>
        <w:t xml:space="preserve">k wil samen met het Rijk, publieke dienstverleners en betrokken medeoverheden bespreken of de gezamenlijke inzet van mensen en middelen mogelijk </w:t>
      </w:r>
      <w:r w:rsidRPr="04C1ED53" w:rsidR="2AC0B2BD">
        <w:rPr>
          <w:rFonts w:eastAsia="Calibri"/>
        </w:rPr>
        <w:t xml:space="preserve">en wenselijk </w:t>
      </w:r>
      <w:r w:rsidRPr="04C1ED53" w:rsidR="6057553B">
        <w:rPr>
          <w:rFonts w:eastAsia="Calibri"/>
        </w:rPr>
        <w:t>is. Dan denk ik bijvoorbeeld aan de opgaven op gebied van digitale weerbaarheid, Cloud en het verbeteren van ove</w:t>
      </w:r>
      <w:r w:rsidRPr="04C1ED53" w:rsidR="6057553B">
        <w:rPr>
          <w:rFonts w:eastAsia="Calibri" w:cs="Arial"/>
          <w:color w:val="000000" w:themeColor="text1"/>
        </w:rPr>
        <w:t>rheidsdienstverlening. Hierin samen optrekken is effectiever en efficiënter dan wanneer elke organisatie dit afzonderlijk zou doen. Ook kijk ik naar het benutten van Europese fondsen (zoals het ECF), het versterken van samenwerking met interne dienstverleners en het aangaan van publiek-private samenwerking met marktpartijen.</w:t>
      </w:r>
    </w:p>
    <w:p w:rsidRPr="001F0662" w:rsidR="3DD1AA9A" w:rsidP="04C1ED53" w:rsidRDefault="3DD1AA9A" w14:paraId="296AD0FE" w14:textId="2D2515AD">
      <w:pPr>
        <w:rPr>
          <w:rFonts w:eastAsia="Calibri" w:cs="Arial"/>
          <w:color w:val="000000" w:themeColor="text1"/>
        </w:rPr>
      </w:pPr>
    </w:p>
    <w:p w:rsidRPr="001F0662" w:rsidR="00274AE9" w:rsidP="00274AE9" w:rsidRDefault="5AE7E408" w14:paraId="23C89CFB" w14:textId="4F320C1F">
      <w:pPr>
        <w:rPr>
          <w:rFonts w:eastAsia="Calibri"/>
        </w:rPr>
      </w:pPr>
      <w:r w:rsidRPr="04C1ED53">
        <w:rPr>
          <w:rFonts w:eastAsia="Calibri"/>
        </w:rPr>
        <w:t xml:space="preserve">3. </w:t>
      </w:r>
      <w:r w:rsidRPr="04C1ED53" w:rsidR="417961FF">
        <w:rPr>
          <w:rFonts w:eastAsia="Calibri"/>
        </w:rPr>
        <w:t xml:space="preserve">Bijstellen van ambities. Activiteiten waar onvoldoende dekking voor is worden afgeschaald, uitgesteld of anders aangepakt. </w:t>
      </w:r>
      <w:r w:rsidRPr="04C1ED53" w:rsidR="695D3741">
        <w:rPr>
          <w:rFonts w:eastAsia="Calibri"/>
        </w:rPr>
        <w:t>Dit betekent dat we scherpe prioriteiten moeten stellen en niet alle ambities op het gebied van digitalisering en AI gelijktijdig kunnen realiseren. Op het gebied van AI kunnen we een beperkt aantal toepassingen opschalen, waarbij uw Kamer eerder is geïnformeerd dat we ons focussen op zes toepassingsgebieden:</w:t>
      </w:r>
      <w:r w:rsidRPr="04C1ED53" w:rsidR="3566267A">
        <w:rPr>
          <w:rFonts w:eastAsia="Calibri"/>
        </w:rPr>
        <w:t xml:space="preserve"> </w:t>
      </w:r>
      <w:r w:rsidRPr="04C1ED53" w:rsidR="695D3741">
        <w:rPr>
          <w:rFonts w:eastAsia="Calibri"/>
        </w:rPr>
        <w:t xml:space="preserve">productiviteit van ambtenaren, bezwaar en beroep, open overheid, publieke ruimte en leefomgeving, interactie met burgers en bedrijven en toegankelijkheid. Ook binnen deze gebieden zullen we keuzes moeten maken en zal er niet op elk toepassingsgebied opgeschaald kunnen worden. Wat betreft cloud kunnen we zonder extra centrale middelen de soevereine overheidscloud niet in productie nemen, maar kunnen we wél de realisatie van de overheidscloud voorbereiden. Dit doen we op basis van het opgestelde architectuurontwerp, met de gerealiseerde </w:t>
      </w:r>
      <w:r w:rsidRPr="04C1ED53" w:rsidR="695D3741">
        <w:rPr>
          <w:rFonts w:eastAsia="Calibri"/>
          <w:i/>
          <w:iCs/>
        </w:rPr>
        <w:t>Proof of Concept</w:t>
      </w:r>
      <w:r w:rsidRPr="04C1ED53" w:rsidR="695D3741">
        <w:rPr>
          <w:rFonts w:eastAsia="Calibri"/>
        </w:rPr>
        <w:t xml:space="preserve"> als blauwdruk en waar mogelijk in samenwerking met de markt.</w:t>
      </w:r>
    </w:p>
    <w:p w:rsidRPr="001F0662" w:rsidR="3DD1AA9A" w:rsidP="00AA3909" w:rsidRDefault="3DD1AA9A" w14:paraId="0F843425" w14:textId="6C7EDF90"/>
    <w:p w:rsidRPr="001F0662" w:rsidR="3DD1AA9A" w:rsidP="04C1ED53" w:rsidRDefault="6057553B" w14:paraId="7E51C023" w14:textId="5DE014C1">
      <w:pPr>
        <w:rPr>
          <w:rFonts w:eastAsia="Verdana" w:cs="Verdana"/>
          <w:color w:val="000000" w:themeColor="text1"/>
        </w:rPr>
      </w:pPr>
      <w:r w:rsidRPr="04C1ED53">
        <w:rPr>
          <w:rFonts w:eastAsia="Verdana" w:cs="Verdana"/>
        </w:rPr>
        <w:t>Acties</w:t>
      </w:r>
      <w:r w:rsidRPr="04C1ED53">
        <w:rPr>
          <w:rFonts w:eastAsia="Verdana" w:cs="Verdana"/>
          <w:color w:val="000000" w:themeColor="text1"/>
        </w:rPr>
        <w:t>:</w:t>
      </w:r>
    </w:p>
    <w:p w:rsidRPr="001F0662" w:rsidR="062EA8EC" w:rsidP="00497C21" w:rsidRDefault="46D9D069" w14:paraId="170A762D" w14:textId="681082D6">
      <w:pPr>
        <w:pStyle w:val="Lijstalinea"/>
        <w:numPr>
          <w:ilvl w:val="0"/>
          <w:numId w:val="18"/>
        </w:numPr>
        <w:rPr>
          <w:rFonts w:ascii="Verdana" w:hAnsi="Verdana" w:eastAsia="Verdana" w:cs="Verdana"/>
          <w:sz w:val="18"/>
          <w:szCs w:val="18"/>
          <w:lang w:val="nl-NL"/>
        </w:rPr>
      </w:pPr>
      <w:r w:rsidRPr="001F0662">
        <w:rPr>
          <w:rFonts w:ascii="Verdana" w:hAnsi="Verdana" w:eastAsia="Verdana" w:cs="Verdana"/>
          <w:sz w:val="18"/>
          <w:szCs w:val="18"/>
          <w:lang w:val="nl-NL"/>
        </w:rPr>
        <w:t>Ik ben op dit moment in gesprek met de NDS-partners over de uitwerking van bovengenoemde voornemens. In de jaarrapportage NDS informeer ik uw Kamer nader over al bereikte resultaten, de stappen die we de komende tijd zetten, wat het bijstellen van de aanpak concreet betekent of, en op welke manier, de gestelde ambities doorgang kunnen vinden en de laatste stand van zaken betreffende financiering van de NDS. Met de jaarrapportage NDS ben ik</w:t>
      </w:r>
      <w:r w:rsidRPr="001F0662" w:rsidR="28F162EF">
        <w:rPr>
          <w:rFonts w:ascii="Verdana" w:hAnsi="Verdana" w:eastAsia="Verdana" w:cs="Verdana"/>
          <w:sz w:val="18"/>
          <w:szCs w:val="18"/>
          <w:lang w:val="nl-NL"/>
        </w:rPr>
        <w:t xml:space="preserve"> </w:t>
      </w:r>
      <w:r w:rsidRPr="001F0662">
        <w:rPr>
          <w:rFonts w:ascii="Verdana" w:hAnsi="Verdana" w:eastAsia="Verdana" w:cs="Verdana"/>
          <w:sz w:val="18"/>
          <w:szCs w:val="18"/>
          <w:lang w:val="nl-NL"/>
        </w:rPr>
        <w:t>voornemens om</w:t>
      </w:r>
      <w:r w:rsidRPr="001F0662" w:rsidR="6BBC7C69">
        <w:rPr>
          <w:rFonts w:ascii="Verdana" w:hAnsi="Verdana" w:eastAsia="Verdana" w:cs="Verdana"/>
          <w:sz w:val="18"/>
          <w:szCs w:val="18"/>
          <w:lang w:val="nl-NL"/>
        </w:rPr>
        <w:t xml:space="preserve"> inhoudelijk</w:t>
      </w:r>
      <w:r w:rsidRPr="001F0662">
        <w:rPr>
          <w:rFonts w:ascii="Verdana" w:hAnsi="Verdana" w:eastAsia="Verdana" w:cs="Verdana"/>
          <w:sz w:val="18"/>
          <w:szCs w:val="18"/>
          <w:lang w:val="nl-NL"/>
        </w:rPr>
        <w:t xml:space="preserve"> uitvoering te geven aan de motie Kathmann</w:t>
      </w:r>
      <w:r w:rsidRPr="04C1ED53" w:rsidR="680F0700">
        <w:rPr>
          <w:rStyle w:val="Voetnootmarkering"/>
          <w:rFonts w:ascii="Verdana" w:hAnsi="Verdana" w:eastAsia="Verdana" w:cs="Verdana"/>
          <w:sz w:val="18"/>
          <w:szCs w:val="18"/>
          <w:lang w:val="nl-NL"/>
        </w:rPr>
        <w:footnoteReference w:id="42"/>
      </w:r>
      <w:r w:rsidRPr="001F0662">
        <w:rPr>
          <w:rFonts w:ascii="Verdana" w:hAnsi="Verdana" w:eastAsia="Verdana" w:cs="Verdana"/>
          <w:sz w:val="18"/>
          <w:szCs w:val="18"/>
          <w:lang w:val="nl-NL"/>
        </w:rPr>
        <w:t xml:space="preserve"> en de motie Vermeer.</w:t>
      </w:r>
      <w:r w:rsidRPr="04C1ED53" w:rsidR="680F0700">
        <w:rPr>
          <w:rStyle w:val="Voetnootmarkering"/>
          <w:rFonts w:ascii="Verdana" w:hAnsi="Verdana" w:eastAsia="Verdana" w:cs="Verdana"/>
          <w:sz w:val="18"/>
          <w:szCs w:val="18"/>
          <w:lang w:val="nl-NL"/>
        </w:rPr>
        <w:footnoteReference w:id="43"/>
      </w:r>
      <w:r w:rsidRPr="001F0662">
        <w:rPr>
          <w:rFonts w:ascii="Verdana" w:hAnsi="Verdana" w:eastAsia="Verdana" w:cs="Verdana"/>
          <w:sz w:val="18"/>
          <w:szCs w:val="18"/>
          <w:lang w:val="nl-NL"/>
        </w:rPr>
        <w:t xml:space="preserve"> </w:t>
      </w:r>
      <w:r w:rsidRPr="001F0662" w:rsidR="6BBC7C69">
        <w:rPr>
          <w:rFonts w:ascii="Verdana" w:hAnsi="Verdana" w:eastAsia="Verdana" w:cs="Verdana"/>
          <w:sz w:val="18"/>
          <w:szCs w:val="18"/>
          <w:lang w:val="nl-NL"/>
        </w:rPr>
        <w:t xml:space="preserve">Het tijdspad zoals geschetst in de motie Vermeer, namelijk om deze informatie voor Prinsjesdag te verstrekken, was echter niet haalbaar. Zoals ook aangegeven tijdens het WGO Digitale Zaken van 18 juni jl. zou ik daarmee het proces van afstemming </w:t>
      </w:r>
      <w:r w:rsidRPr="001F0662" w:rsidR="7104E04B">
        <w:rPr>
          <w:rFonts w:ascii="Verdana" w:hAnsi="Verdana" w:eastAsia="Verdana" w:cs="Verdana"/>
          <w:sz w:val="18"/>
          <w:szCs w:val="18"/>
          <w:lang w:val="nl-NL"/>
        </w:rPr>
        <w:t>met de medeoverheden en publieke dienstverleners doorkrui</w:t>
      </w:r>
      <w:r w:rsidRPr="4FBB28A3" w:rsidR="2B302D71">
        <w:rPr>
          <w:rFonts w:ascii="Verdana" w:hAnsi="Verdana" w:eastAsia="Verdana" w:cs="Verdana"/>
          <w:sz w:val="18"/>
          <w:szCs w:val="18"/>
          <w:lang w:val="nl-NL"/>
        </w:rPr>
        <w:t>s</w:t>
      </w:r>
      <w:r w:rsidRPr="001F0662" w:rsidR="7104E04B">
        <w:rPr>
          <w:rFonts w:ascii="Verdana" w:hAnsi="Verdana" w:eastAsia="Verdana" w:cs="Verdana"/>
          <w:sz w:val="18"/>
          <w:szCs w:val="18"/>
          <w:lang w:val="nl-NL"/>
        </w:rPr>
        <w:t>en</w:t>
      </w:r>
      <w:r w:rsidRPr="001F0662">
        <w:rPr>
          <w:rFonts w:ascii="Verdana" w:hAnsi="Verdana" w:eastAsia="Verdana" w:cs="Verdana"/>
          <w:sz w:val="18"/>
          <w:szCs w:val="18"/>
          <w:lang w:val="nl-NL"/>
        </w:rPr>
        <w:t>.</w:t>
      </w:r>
      <w:r w:rsidRPr="001F0662" w:rsidR="4481732E">
        <w:rPr>
          <w:rFonts w:ascii="Verdana" w:hAnsi="Verdana" w:eastAsia="Verdana" w:cs="Verdana"/>
          <w:sz w:val="18"/>
          <w:szCs w:val="18"/>
          <w:lang w:val="nl-NL"/>
        </w:rPr>
        <w:t xml:space="preserve"> </w:t>
      </w:r>
      <w:r w:rsidRPr="001F0662" w:rsidR="35627C9B">
        <w:rPr>
          <w:rFonts w:ascii="Verdana" w:hAnsi="Verdana" w:eastAsia="Verdana" w:cs="Verdana"/>
          <w:sz w:val="18"/>
          <w:szCs w:val="18"/>
          <w:lang w:val="nl-NL"/>
        </w:rPr>
        <w:t>Ik verwacht de jaarrapportage NDS eind 2026 met uw Kamer te delen.</w:t>
      </w:r>
    </w:p>
    <w:p w:rsidRPr="008D682C" w:rsidR="00AA3909" w:rsidP="008D682C" w:rsidRDefault="64D4C229" w14:paraId="1D21C1A2" w14:textId="77777777">
      <w:pPr>
        <w:pStyle w:val="Kop2"/>
        <w:rPr>
          <w:rFonts w:eastAsia="Verdana"/>
          <w:b w:val="0"/>
          <w:bCs w:val="0"/>
          <w:sz w:val="18"/>
          <w:szCs w:val="18"/>
        </w:rPr>
      </w:pPr>
      <w:r w:rsidRPr="04C1ED53">
        <w:rPr>
          <w:rFonts w:eastAsia="Verdana"/>
          <w:b w:val="0"/>
          <w:bCs w:val="0"/>
          <w:sz w:val="18"/>
          <w:szCs w:val="18"/>
        </w:rPr>
        <w:t>1</w:t>
      </w:r>
      <w:r w:rsidRPr="04C1ED53" w:rsidR="6ED8B460">
        <w:rPr>
          <w:rFonts w:eastAsia="Verdana"/>
          <w:b w:val="0"/>
          <w:bCs w:val="0"/>
          <w:sz w:val="18"/>
          <w:szCs w:val="18"/>
        </w:rPr>
        <w:t>0</w:t>
      </w:r>
      <w:r w:rsidRPr="04C1ED53">
        <w:rPr>
          <w:rFonts w:eastAsia="Verdana"/>
          <w:b w:val="0"/>
          <w:bCs w:val="0"/>
          <w:sz w:val="18"/>
          <w:szCs w:val="18"/>
        </w:rPr>
        <w:t xml:space="preserve">. </w:t>
      </w:r>
      <w:r w:rsidRPr="04C1ED53" w:rsidR="5C3F6017">
        <w:rPr>
          <w:rFonts w:eastAsia="Verdana"/>
          <w:b w:val="0"/>
          <w:bCs w:val="0"/>
          <w:sz w:val="18"/>
          <w:szCs w:val="18"/>
        </w:rPr>
        <w:t>De Nederlandse Digitale Diens</w:t>
      </w:r>
      <w:r w:rsidRPr="04C1ED53" w:rsidR="467F1F3A">
        <w:rPr>
          <w:rFonts w:eastAsia="Verdana"/>
          <w:b w:val="0"/>
          <w:bCs w:val="0"/>
          <w:sz w:val="18"/>
          <w:szCs w:val="18"/>
        </w:rPr>
        <w:t>t</w:t>
      </w:r>
    </w:p>
    <w:p w:rsidRPr="001F0662" w:rsidR="66D093A6" w:rsidP="04C1ED53" w:rsidRDefault="37E641E3" w14:paraId="121D6677" w14:textId="5CC9B586">
      <w:pPr>
        <w:spacing w:line="276" w:lineRule="auto"/>
        <w:rPr>
          <w:rFonts w:cs="Calibri"/>
        </w:rPr>
      </w:pPr>
      <w:r w:rsidRPr="001F0662">
        <w:rPr>
          <w:rFonts w:cs="Calibri"/>
        </w:rPr>
        <w:t>In het coalitieakkoord is afgesproken dat we een Nederlandse Digitale Dienst oprichten</w:t>
      </w:r>
      <w:r w:rsidRPr="001F0662" w:rsidR="2890E73A">
        <w:rPr>
          <w:rFonts w:cs="Calibri"/>
        </w:rPr>
        <w:t xml:space="preserve">. </w:t>
      </w:r>
      <w:r w:rsidRPr="001F0662">
        <w:rPr>
          <w:rFonts w:cs="Calibri"/>
        </w:rPr>
        <w:t>De</w:t>
      </w:r>
      <w:r w:rsidRPr="001F0662" w:rsidR="7F2B3CCC">
        <w:rPr>
          <w:rFonts w:cs="Calibri"/>
        </w:rPr>
        <w:t xml:space="preserve"> </w:t>
      </w:r>
      <w:r w:rsidRPr="001F0662" w:rsidR="360D5579">
        <w:rPr>
          <w:rFonts w:cs="Calibri"/>
        </w:rPr>
        <w:t>D</w:t>
      </w:r>
      <w:r w:rsidRPr="001F0662" w:rsidR="65904FD5">
        <w:rPr>
          <w:rFonts w:cs="Calibri"/>
        </w:rPr>
        <w:t>igitale Dienst</w:t>
      </w:r>
      <w:r w:rsidRPr="001F0662">
        <w:rPr>
          <w:rFonts w:cs="Calibri"/>
        </w:rPr>
        <w:t xml:space="preserve"> versnelt de digitalisering van de overheid, borgt kwaliteit en vermindert onze afhankelijkheid van externe leveranciers. De dienst realiseert dit langs drie lijnen: een doorbraakfunctie op prioritaire projecten, het aanjagen van standaarden zodat de overheid meer als één werkt, en richtlijnen voor modern en verantwoord ontwikkelen en inkopen van IT. </w:t>
      </w:r>
      <w:r w:rsidRPr="001F0662" w:rsidR="06B529B6">
        <w:rPr>
          <w:rFonts w:cs="Calibri"/>
        </w:rPr>
        <w:t xml:space="preserve">De startnotitie van de </w:t>
      </w:r>
      <w:r w:rsidRPr="001F0662" w:rsidR="52BF9408">
        <w:rPr>
          <w:rFonts w:cs="Calibri"/>
        </w:rPr>
        <w:t>Digitale Dienst</w:t>
      </w:r>
      <w:r w:rsidRPr="001F0662" w:rsidR="06B529B6">
        <w:rPr>
          <w:rFonts w:cs="Calibri"/>
        </w:rPr>
        <w:t xml:space="preserve"> is op 17 juni vastgesteld in de Ministeriële Taskforce Slagvaardige Overheid. Deze heb ik bijgevoegd, zodat uw </w:t>
      </w:r>
      <w:r w:rsidRPr="72C9E0B8" w:rsidR="09086624">
        <w:rPr>
          <w:rFonts w:cs="Calibri"/>
        </w:rPr>
        <w:t>K</w:t>
      </w:r>
      <w:r w:rsidRPr="001F0662" w:rsidR="06B529B6">
        <w:rPr>
          <w:rFonts w:cs="Calibri"/>
        </w:rPr>
        <w:t xml:space="preserve">amer </w:t>
      </w:r>
      <w:r w:rsidRPr="001F0662" w:rsidR="7AA2254D">
        <w:rPr>
          <w:rFonts w:cs="Calibri"/>
        </w:rPr>
        <w:t xml:space="preserve">als </w:t>
      </w:r>
      <w:r w:rsidRPr="001F0662" w:rsidR="6FB5425A">
        <w:rPr>
          <w:rFonts w:eastAsia="Verdana" w:cs="Verdana"/>
        </w:rPr>
        <w:t>verzocht</w:t>
      </w:r>
      <w:r w:rsidRPr="04C1ED53" w:rsidR="0D0338DE">
        <w:rPr>
          <w:rStyle w:val="Voetnootmarkering"/>
          <w:rFonts w:eastAsia="Verdana" w:cs="Verdana"/>
        </w:rPr>
        <w:footnoteReference w:id="44"/>
      </w:r>
      <w:r w:rsidRPr="001F0662" w:rsidR="6FB5425A">
        <w:rPr>
          <w:rStyle w:val="Voetnootmarkering"/>
          <w:rFonts w:eastAsia="Verdana" w:cs="Verdana"/>
        </w:rPr>
        <w:t xml:space="preserve"> </w:t>
      </w:r>
      <w:r w:rsidRPr="001F0662" w:rsidR="06B529B6">
        <w:rPr>
          <w:rFonts w:cs="Calibri"/>
        </w:rPr>
        <w:t xml:space="preserve">inzicht krijgt in de ambities en de tijdlijn van de oprichting van de </w:t>
      </w:r>
      <w:r w:rsidRPr="001F0662" w:rsidR="6E8322E2">
        <w:rPr>
          <w:rFonts w:cs="Calibri"/>
        </w:rPr>
        <w:t>Digitale Dienst</w:t>
      </w:r>
      <w:r w:rsidRPr="001F0662" w:rsidR="06B529B6">
        <w:rPr>
          <w:rFonts w:cs="Calibri"/>
        </w:rPr>
        <w:t xml:space="preserve">. </w:t>
      </w:r>
    </w:p>
    <w:p w:rsidRPr="001F0662" w:rsidR="6FB0F78F" w:rsidP="00DD6649" w:rsidRDefault="6FB0F78F" w14:paraId="7394D497" w14:textId="02E53C0C">
      <w:pPr>
        <w:spacing w:line="276" w:lineRule="auto"/>
        <w:rPr>
          <w:rFonts w:cs="Calibri"/>
        </w:rPr>
      </w:pPr>
    </w:p>
    <w:p w:rsidRPr="001F0662" w:rsidR="6FB0F78F" w:rsidRDefault="2DDDD9C9" w14:paraId="0A51AC7F" w14:textId="36F134CD">
      <w:pPr>
        <w:spacing w:line="240" w:lineRule="auto"/>
        <w:rPr>
          <w:rFonts w:cs="Calibri"/>
        </w:rPr>
      </w:pPr>
      <w:r w:rsidRPr="04C1ED53">
        <w:rPr>
          <w:rFonts w:cs="Calibri"/>
        </w:rPr>
        <w:t xml:space="preserve">De </w:t>
      </w:r>
      <w:r w:rsidRPr="04C1ED53" w:rsidR="5AAB612E">
        <w:rPr>
          <w:rFonts w:cs="Calibri"/>
        </w:rPr>
        <w:t>D</w:t>
      </w:r>
      <w:r w:rsidRPr="04C1ED53" w:rsidR="7FDCA75F">
        <w:rPr>
          <w:rFonts w:cs="Calibri"/>
        </w:rPr>
        <w:t>igitale Dienst</w:t>
      </w:r>
      <w:r w:rsidRPr="04C1ED53" w:rsidR="4E68A6B9">
        <w:rPr>
          <w:rFonts w:cs="Calibri"/>
        </w:rPr>
        <w:t xml:space="preserve"> werkt op drie prioritaire projecten die meerwaarde opleveren voor burgers, ondernemers en de overheid zelf:</w:t>
      </w:r>
      <w:r w:rsidRPr="04C1ED53">
        <w:rPr>
          <w:rFonts w:cs="Calibri"/>
        </w:rPr>
        <w:t xml:space="preserve"> </w:t>
      </w:r>
    </w:p>
    <w:p w:rsidRPr="001F0662" w:rsidR="6FB0F78F" w:rsidP="00497C21" w:rsidRDefault="2DDDD9C9" w14:paraId="7B16422C" w14:textId="1AAC47B5">
      <w:pPr>
        <w:pStyle w:val="Lijstalinea"/>
        <w:numPr>
          <w:ilvl w:val="0"/>
          <w:numId w:val="13"/>
        </w:numPr>
        <w:spacing w:after="0"/>
        <w:rPr>
          <w:rFonts w:ascii="Verdana" w:hAnsi="Verdana" w:eastAsia="Aptos" w:cs="Arial"/>
          <w:sz w:val="18"/>
          <w:szCs w:val="18"/>
          <w:lang w:val="nl-NL"/>
        </w:rPr>
      </w:pPr>
      <w:r w:rsidRPr="04C1ED53">
        <w:rPr>
          <w:rFonts w:ascii="Verdana" w:hAnsi="Verdana" w:eastAsia="Aptos" w:cs="Arial"/>
          <w:sz w:val="18"/>
          <w:szCs w:val="18"/>
          <w:lang w:val="nl-NL"/>
        </w:rPr>
        <w:t xml:space="preserve">Fundament richt zich op een werkend ontwerp van een schaalbare, soevereine overheidscloud en is in lijn met het recent herziene rijksbrede cloudbeleid. </w:t>
      </w:r>
    </w:p>
    <w:p w:rsidRPr="001F0662" w:rsidR="6FB0F78F" w:rsidP="00497C21" w:rsidRDefault="2DDDD9C9" w14:paraId="28278238" w14:textId="7E596564">
      <w:pPr>
        <w:pStyle w:val="Lijstalinea"/>
        <w:numPr>
          <w:ilvl w:val="0"/>
          <w:numId w:val="13"/>
        </w:numPr>
        <w:spacing w:after="0"/>
        <w:rPr>
          <w:rFonts w:ascii="Verdana" w:hAnsi="Verdana" w:eastAsia="Aptos" w:cs="Arial"/>
          <w:sz w:val="18"/>
          <w:szCs w:val="18"/>
          <w:lang w:val="nl-NL"/>
        </w:rPr>
      </w:pPr>
      <w:r w:rsidRPr="04C1ED53">
        <w:rPr>
          <w:rFonts w:ascii="Verdana" w:hAnsi="Verdana" w:eastAsia="Aptos" w:cs="Arial"/>
          <w:sz w:val="18"/>
          <w:szCs w:val="18"/>
          <w:lang w:val="nl-NL"/>
        </w:rPr>
        <w:t xml:space="preserve">MijnOverheid Zakelijk maakt het voor ondernemers eenvoudiger om zaken te doen met de overheid en vermindert zo de ervaren regeldruk. </w:t>
      </w:r>
    </w:p>
    <w:p w:rsidRPr="001F0662" w:rsidR="6FB0F78F" w:rsidP="00497C21" w:rsidRDefault="2DDDD9C9" w14:paraId="41FEF237" w14:textId="7617C3A6">
      <w:pPr>
        <w:pStyle w:val="Lijstalinea"/>
        <w:numPr>
          <w:ilvl w:val="0"/>
          <w:numId w:val="13"/>
        </w:numPr>
        <w:spacing w:after="0"/>
        <w:rPr>
          <w:rFonts w:ascii="Verdana" w:hAnsi="Verdana" w:eastAsia="Aptos" w:cs="Arial"/>
          <w:sz w:val="18"/>
          <w:szCs w:val="18"/>
          <w:lang w:val="nl-NL"/>
        </w:rPr>
      </w:pPr>
      <w:r w:rsidRPr="04C1ED53">
        <w:rPr>
          <w:rFonts w:ascii="Verdana" w:hAnsi="Verdana" w:eastAsia="Aptos" w:cs="Arial"/>
          <w:sz w:val="18"/>
          <w:szCs w:val="18"/>
          <w:lang w:val="nl-NL"/>
        </w:rPr>
        <w:t xml:space="preserve">RegelRecht werkt uit hoe wetgeving kan worden vertaald naar uitvoerbare code, zodat de verbinding tussen </w:t>
      </w:r>
      <w:r w:rsidRPr="04C1ED53" w:rsidR="50F8F2A3">
        <w:rPr>
          <w:rFonts w:ascii="Verdana" w:hAnsi="Verdana" w:eastAsia="Aptos" w:cs="Arial"/>
          <w:sz w:val="18"/>
          <w:szCs w:val="18"/>
          <w:lang w:val="nl-NL"/>
        </w:rPr>
        <w:t xml:space="preserve">een </w:t>
      </w:r>
      <w:r w:rsidRPr="04C1ED53">
        <w:rPr>
          <w:rFonts w:ascii="Verdana" w:hAnsi="Verdana" w:eastAsia="Aptos" w:cs="Arial"/>
          <w:sz w:val="18"/>
          <w:szCs w:val="18"/>
          <w:lang w:val="nl-NL"/>
        </w:rPr>
        <w:t>wet en digitale uitvoering directer wordt.</w:t>
      </w:r>
    </w:p>
    <w:p w:rsidRPr="001F0662" w:rsidR="3DF4D788" w:rsidRDefault="3DF4D788" w14:paraId="738D099A" w14:textId="0B15E873"/>
    <w:p w:rsidRPr="001F0662" w:rsidR="6AF9D15D" w:rsidP="04C1ED53" w:rsidRDefault="44BD07B1" w14:paraId="07AD3614" w14:textId="40AED301">
      <w:pPr>
        <w:spacing w:line="240" w:lineRule="auto"/>
        <w:rPr>
          <w:rFonts w:cs="Calibri"/>
        </w:rPr>
      </w:pPr>
      <w:r w:rsidRPr="04C1ED53">
        <w:rPr>
          <w:rFonts w:cs="Calibri"/>
        </w:rPr>
        <w:t>Acties:</w:t>
      </w:r>
    </w:p>
    <w:p w:rsidRPr="001F0662" w:rsidR="6AF9D15D" w:rsidP="0004723F" w:rsidRDefault="44BD07B1" w14:paraId="522AD0D2" w14:textId="302B4966">
      <w:pPr>
        <w:pStyle w:val="Lijstalinea"/>
        <w:numPr>
          <w:ilvl w:val="0"/>
          <w:numId w:val="4"/>
        </w:numPr>
        <w:spacing w:line="240" w:lineRule="auto"/>
        <w:rPr>
          <w:rFonts w:ascii="Verdana" w:hAnsi="Verdana"/>
          <w:sz w:val="18"/>
          <w:szCs w:val="18"/>
          <w:lang w:val="nl-NL"/>
        </w:rPr>
      </w:pPr>
      <w:r w:rsidRPr="04C1ED53">
        <w:rPr>
          <w:rFonts w:ascii="Verdana" w:hAnsi="Verdana" w:eastAsia="Verdana" w:cs="Verdana"/>
          <w:sz w:val="18"/>
          <w:szCs w:val="18"/>
          <w:lang w:val="nl-NL"/>
        </w:rPr>
        <w:t xml:space="preserve">De </w:t>
      </w:r>
      <w:r w:rsidRPr="04C1ED53" w:rsidR="3859CD73">
        <w:rPr>
          <w:rFonts w:ascii="Verdana" w:hAnsi="Verdana" w:eastAsia="Verdana" w:cs="Verdana"/>
          <w:sz w:val="18"/>
          <w:szCs w:val="18"/>
          <w:lang w:val="nl-NL"/>
        </w:rPr>
        <w:t>D</w:t>
      </w:r>
      <w:r w:rsidRPr="04C1ED53" w:rsidR="411E91DB">
        <w:rPr>
          <w:rFonts w:ascii="Verdana" w:hAnsi="Verdana" w:eastAsia="Verdana" w:cs="Verdana"/>
          <w:sz w:val="18"/>
          <w:szCs w:val="18"/>
          <w:lang w:val="nl-NL"/>
        </w:rPr>
        <w:t>igitale Dienst</w:t>
      </w:r>
      <w:r w:rsidRPr="04C1ED53">
        <w:rPr>
          <w:rFonts w:ascii="Verdana" w:hAnsi="Verdana" w:eastAsia="Verdana" w:cs="Verdana"/>
          <w:sz w:val="18"/>
          <w:szCs w:val="18"/>
          <w:lang w:val="nl-NL"/>
        </w:rPr>
        <w:t xml:space="preserve"> gaat via een test- en leeraanpak aan de slag langs de</w:t>
      </w:r>
      <w:r w:rsidRPr="04C1ED53" w:rsidR="700FCFF4">
        <w:rPr>
          <w:rFonts w:ascii="Verdana" w:hAnsi="Verdana" w:eastAsia="Verdana" w:cs="Verdana"/>
          <w:sz w:val="18"/>
          <w:szCs w:val="18"/>
          <w:lang w:val="nl-NL"/>
        </w:rPr>
        <w:t xml:space="preserve"> lijn zoals beschreven</w:t>
      </w:r>
      <w:r w:rsidRPr="04C1ED53">
        <w:rPr>
          <w:rFonts w:ascii="Verdana" w:hAnsi="Verdana" w:eastAsia="Verdana" w:cs="Verdana"/>
          <w:sz w:val="18"/>
          <w:szCs w:val="18"/>
          <w:lang w:val="nl-NL"/>
        </w:rPr>
        <w:t xml:space="preserve"> in deze brief en de met uw Kamer gedeelde startnotitie. </w:t>
      </w:r>
    </w:p>
    <w:p w:rsidRPr="001F0662" w:rsidR="0004723F" w:rsidP="073F786E" w:rsidRDefault="5E13FA51" w14:paraId="6CC351A1" w14:textId="00B8ED0D">
      <w:pPr>
        <w:pStyle w:val="Lijstalinea"/>
        <w:numPr>
          <w:ilvl w:val="0"/>
          <w:numId w:val="4"/>
        </w:numPr>
        <w:rPr>
          <w:rFonts w:eastAsia="Verdana" w:cs="Verdana"/>
          <w:sz w:val="18"/>
          <w:szCs w:val="18"/>
          <w:lang w:val="nl-NL"/>
        </w:rPr>
      </w:pPr>
      <w:r w:rsidRPr="001F0662">
        <w:rPr>
          <w:rFonts w:ascii="Verdana" w:hAnsi="Verdana" w:eastAsia="Verdana" w:cs="Verdana"/>
          <w:sz w:val="18"/>
          <w:szCs w:val="18"/>
          <w:lang w:val="nl-NL"/>
        </w:rPr>
        <w:t>In het najaar van 2026 kan op basis van wat er is geleerd een eerste beeld worden gegeven van wat wel en niet werkt; begin</w:t>
      </w:r>
      <w:r w:rsidRPr="001F0662" w:rsidR="44BD07B1">
        <w:rPr>
          <w:rFonts w:ascii="Verdana" w:hAnsi="Verdana" w:eastAsia="Verdana" w:cs="Verdana"/>
          <w:sz w:val="18"/>
          <w:szCs w:val="18"/>
          <w:lang w:val="nl-NL"/>
        </w:rPr>
        <w:t xml:space="preserve"> 2027</w:t>
      </w:r>
      <w:r w:rsidRPr="001F0662" w:rsidR="0E089613">
        <w:rPr>
          <w:rFonts w:ascii="Verdana" w:hAnsi="Verdana" w:eastAsia="Verdana" w:cs="Verdana"/>
          <w:sz w:val="18"/>
          <w:szCs w:val="18"/>
          <w:lang w:val="nl-NL"/>
        </w:rPr>
        <w:t xml:space="preserve"> rapporteer ik uitgebreider over de geleerde lessen, waarna besluitvorming volgt over het </w:t>
      </w:r>
      <w:r w:rsidRPr="001F0662" w:rsidR="44BD07B1">
        <w:rPr>
          <w:rFonts w:ascii="Verdana" w:hAnsi="Verdana" w:eastAsia="Verdana" w:cs="Verdana"/>
          <w:sz w:val="18"/>
          <w:szCs w:val="18"/>
          <w:lang w:val="nl-NL"/>
        </w:rPr>
        <w:t>uiteindelijke mandaat, de opdracht, de organisatievorm en financiering van de dienst.</w:t>
      </w:r>
      <w:r w:rsidRPr="001F0662" w:rsidR="72A9843C">
        <w:rPr>
          <w:rFonts w:ascii="Verdana" w:hAnsi="Verdana" w:eastAsia="Verdana" w:cs="Verdana"/>
          <w:sz w:val="18"/>
          <w:szCs w:val="18"/>
          <w:lang w:val="nl-NL"/>
        </w:rPr>
        <w:t xml:space="preserve"> Hierbij neem ik de motie Zwinkels</w:t>
      </w:r>
      <w:r w:rsidRPr="04C1ED53" w:rsidR="241EB4E0">
        <w:rPr>
          <w:rStyle w:val="Voetnootmarkering"/>
          <w:rFonts w:ascii="Verdana" w:hAnsi="Verdana" w:eastAsia="Verdana" w:cs="Verdana"/>
          <w:sz w:val="18"/>
          <w:szCs w:val="18"/>
          <w:lang w:val="nl-NL"/>
        </w:rPr>
        <w:footnoteReference w:id="45"/>
      </w:r>
      <w:r w:rsidRPr="001F0662" w:rsidR="72A9843C">
        <w:rPr>
          <w:rFonts w:ascii="Verdana" w:hAnsi="Verdana" w:eastAsia="Verdana" w:cs="Verdana"/>
          <w:b/>
          <w:bCs/>
          <w:sz w:val="18"/>
          <w:szCs w:val="18"/>
          <w:lang w:val="nl-NL"/>
        </w:rPr>
        <w:t xml:space="preserve"> </w:t>
      </w:r>
      <w:r w:rsidRPr="001F0662" w:rsidR="72A9843C">
        <w:rPr>
          <w:rFonts w:ascii="Verdana" w:hAnsi="Verdana" w:eastAsia="Verdana" w:cs="Verdana"/>
          <w:sz w:val="18"/>
          <w:szCs w:val="18"/>
          <w:lang w:val="nl-NL"/>
        </w:rPr>
        <w:t>mee.</w:t>
      </w:r>
    </w:p>
    <w:p w:rsidRPr="008D682C" w:rsidR="006C5461" w:rsidP="008D682C" w:rsidRDefault="2403DCAC" w14:paraId="3753296F" w14:textId="5F27C76E">
      <w:pPr>
        <w:pStyle w:val="Kop2"/>
        <w:rPr>
          <w:b w:val="0"/>
          <w:bCs w:val="0"/>
          <w:sz w:val="18"/>
          <w:szCs w:val="18"/>
        </w:rPr>
      </w:pPr>
      <w:r w:rsidRPr="04C1ED53">
        <w:rPr>
          <w:b w:val="0"/>
          <w:bCs w:val="0"/>
          <w:sz w:val="18"/>
          <w:szCs w:val="18"/>
        </w:rPr>
        <w:t>Samenwerking: over grenzen heen</w:t>
      </w:r>
    </w:p>
    <w:p w:rsidRPr="001F0662" w:rsidR="006C5461" w:rsidP="210E0FC2" w:rsidRDefault="56597F22" w14:paraId="1C3272B1" w14:textId="62E1A94E">
      <w:r>
        <w:t>Zoals bovenstaande onderwerpen en acties laten zien vereist mijn</w:t>
      </w:r>
      <w:r w:rsidR="2403DCAC">
        <w:t xml:space="preserve"> coördinerende rol op digitalisering nauwe samenwerking, zowel binnen het kabinet als met ons bedrijfsleven, kennisinstellingen en maatschappelijke organisaties.</w:t>
      </w:r>
    </w:p>
    <w:p w:rsidRPr="001F0662" w:rsidR="006C5461" w:rsidP="210E0FC2" w:rsidRDefault="006C5461" w14:paraId="19D1020B" w14:textId="77777777"/>
    <w:p w:rsidRPr="001F0662" w:rsidR="006C5461" w:rsidP="141143F1" w:rsidRDefault="41A3E369" w14:paraId="1EC0EDB5" w14:textId="6DEA579C">
      <w:r w:rsidRPr="001F0662">
        <w:t>Ik sluit aan bij de inzet van</w:t>
      </w:r>
      <w:r w:rsidRPr="001F0662" w:rsidR="74AAF323">
        <w:t xml:space="preserve"> de </w:t>
      </w:r>
      <w:r w:rsidRPr="001F0662" w:rsidR="36714D5F">
        <w:t>minister van Economische Zaken en Klimaat op structurele economische groei en het verhogen van de productiviteit en weerbaarheid van onze economie. De staatssecretaris van Koninkrijksrelaties en Slagvaardige Overheid is</w:t>
      </w:r>
      <w:r w:rsidRPr="001F0662" w:rsidR="2A8A5EB3">
        <w:t xml:space="preserve"> beleidsverantwoordelijk voor</w:t>
      </w:r>
      <w:r w:rsidRPr="001F0662" w:rsidR="36714D5F">
        <w:t xml:space="preserve"> digitale dienstverlening, open overheid en het identiteitsstelsel. Verder is hij </w:t>
      </w:r>
      <w:r w:rsidRPr="001F0662" w:rsidR="18FC1502">
        <w:t>stelsel</w:t>
      </w:r>
      <w:r w:rsidRPr="001F0662" w:rsidR="36714D5F">
        <w:t xml:space="preserve">verantwoordelijk voor de </w:t>
      </w:r>
      <w:r w:rsidRPr="001F0662" w:rsidR="18FC1502">
        <w:t>digitalisering van de rijksoverheid en het bevoegd gezag voor de sector overheid voor de Cyberbeveiligingswet</w:t>
      </w:r>
      <w:r w:rsidRPr="001F0662" w:rsidR="36714D5F">
        <w:t xml:space="preserve">, en </w:t>
      </w:r>
      <w:r w:rsidR="36714D5F">
        <w:t>de minister van Justitie en Veiligheid</w:t>
      </w:r>
      <w:r w:rsidR="14638312">
        <w:t xml:space="preserve"> </w:t>
      </w:r>
      <w:r w:rsidRPr="6F3F8FC4" w:rsidR="729E5F5D">
        <w:t>is coördinerend bewindspersoon voor cybersecurity</w:t>
      </w:r>
      <w:r w:rsidR="36714D5F">
        <w:t xml:space="preserve">. Tenslotte werk ik samen met mijn collega bewindspersonen die verantwoordelijk zijn voor sectorale digitaliseringsopgaven, zoals </w:t>
      </w:r>
      <w:r w:rsidR="7CD61F87">
        <w:t xml:space="preserve">defensie, </w:t>
      </w:r>
      <w:r w:rsidR="36714D5F">
        <w:t>onderwijs, zorg en landbouw.</w:t>
      </w:r>
      <w:r w:rsidRPr="141143F1" w:rsidR="14420E19">
        <w:rPr>
          <w:rStyle w:val="Voetnootmarkering"/>
        </w:rPr>
        <w:footnoteReference w:id="46"/>
      </w:r>
    </w:p>
    <w:p w:rsidRPr="001F0662" w:rsidR="006C5461" w:rsidP="210E0FC2" w:rsidRDefault="006C5461" w14:paraId="149D34FD" w14:textId="77777777"/>
    <w:p w:rsidRPr="001F0662" w:rsidR="006C5461" w:rsidP="210E0FC2" w:rsidRDefault="2403DCAC" w14:paraId="1E008E04" w14:textId="5FDAA7C7">
      <w:r>
        <w:t>Ik heb bijzondere aandacht voor de samenwerking met medeoverheden en publieke dienstverleners, met wie het Rijk steeds meer gezamenlijk als één digitale overheid optrekt. Ik zet de lijn die we samen in de Nederlandse Digitaliseringsstrategie hebben ingezet, onverminderd voort: minder versnippering, meer versimpelen en samen zoeken naar hoe het wél kan. De samenwerking tussen alle overheden vormt hierin, samen met effectieve regie, de sleutel tot succes. Dit gaat ook om de samenwerking met de openbare lichamen in Caribisch Nederland.</w:t>
      </w:r>
    </w:p>
    <w:p w:rsidRPr="001F0662" w:rsidR="006C5461" w:rsidP="210E0FC2" w:rsidRDefault="006C5461" w14:paraId="51872A12" w14:textId="77777777"/>
    <w:p w:rsidRPr="001F0662" w:rsidR="006C5461" w:rsidP="563CF34C" w:rsidRDefault="3898A187" w14:paraId="302BBD6D" w14:textId="0B1B757F">
      <w:pPr>
        <w:rPr>
          <w:rFonts w:eastAsia="Verdana" w:cs="Verdana"/>
        </w:rPr>
      </w:pPr>
      <w:r>
        <w:t xml:space="preserve">Daarnaast zet ik vol in op Europese en internationale samenwerking. Digitaliseringsbeleid is inherent internationaal van aard. De </w:t>
      </w:r>
      <w:r w:rsidRPr="04C1ED53">
        <w:rPr>
          <w:rFonts w:eastAsia="Verdana" w:cs="Verdana"/>
        </w:rPr>
        <w:t>Europese Unie is hierin cruciaal: de schaal van de interne markt biedt kansen voor Europese digitale alternatieven en innovatie, en wet- en regelgeving is het meest effectief als deze voor de gehele Unie wordt gerealiseerd en gehandhaafd</w:t>
      </w:r>
      <w:r>
        <w:t xml:space="preserve">. </w:t>
      </w:r>
      <w:r w:rsidR="448212E2">
        <w:t xml:space="preserve">Daarnaast steunen we de Europese Commissie onverminderd in het handhaven van Europese wetgeving. </w:t>
      </w:r>
      <w:r>
        <w:t>Buiten Europa versterken we de banden met gelijkgestemde en strategisch relevante landen via publiek-private partnerschappen, in een hechte samenwerking met het Ministerie van Buitenlandse Zaken. Ook blijf ik actief in internationale organisaties, zoals de VN en de OESO, waar we onder andere inzetten op versimpeling en de-duplicering en het behoud van een open en veilig internet</w:t>
      </w:r>
      <w:r w:rsidRPr="04C1ED53">
        <w:rPr>
          <w:rFonts w:eastAsia="Verdana" w:cs="Verdana"/>
        </w:rPr>
        <w:t>.</w:t>
      </w:r>
    </w:p>
    <w:p w:rsidRPr="001F0662" w:rsidR="006C5461" w:rsidP="563CF34C" w:rsidRDefault="006C5461" w14:paraId="25C68690" w14:textId="77777777">
      <w:pPr>
        <w:rPr>
          <w:rFonts w:eastAsia="Verdana" w:cs="Verdana"/>
        </w:rPr>
      </w:pPr>
    </w:p>
    <w:p w:rsidRPr="001F0662" w:rsidR="006C5461" w:rsidP="210E0FC2" w:rsidRDefault="2403DCAC" w14:paraId="39F1CDE8" w14:textId="278F3F29">
      <w:r>
        <w:t xml:space="preserve">Tot slot is samenwerking met bedrijven, kennisinstellingen en maatschappelijke organisaties essentieel om met digitale economie en soevereiniteit aan de slag te gaan. </w:t>
      </w:r>
      <w:r w:rsidR="72FA68D6">
        <w:t>Ik wil</w:t>
      </w:r>
      <w:r>
        <w:t xml:space="preserve"> vanaf het begin samen met iedereen die de samenleving vormgeeft aan de slag om alle kennis en kunde te mobiliseren. Alleen dan kunnen we doordacht en gericht resultaat boeken. Daarom ga ik aan de slag met een Stakeholderoverleg voor digitale economie, overheid en samenleving, waarbij ik vier keer per jaar een gericht thema wil aanpakken.</w:t>
      </w:r>
    </w:p>
    <w:p w:rsidRPr="008D682C" w:rsidR="006C5461" w:rsidP="008D682C" w:rsidRDefault="5C3F6017" w14:paraId="6F2A3365" w14:textId="77777777">
      <w:pPr>
        <w:pStyle w:val="Kop2"/>
        <w:rPr>
          <w:b w:val="0"/>
          <w:bCs w:val="0"/>
          <w:sz w:val="18"/>
          <w:szCs w:val="18"/>
        </w:rPr>
      </w:pPr>
      <w:r w:rsidRPr="04C1ED53">
        <w:rPr>
          <w:b w:val="0"/>
          <w:bCs w:val="0"/>
          <w:sz w:val="18"/>
          <w:szCs w:val="18"/>
        </w:rPr>
        <w:t>Financiering</w:t>
      </w:r>
    </w:p>
    <w:p w:rsidRPr="001F0662" w:rsidR="006C5461" w:rsidP="563CF34C" w:rsidRDefault="39DB0A7D" w14:paraId="1E3F67BC" w14:textId="0822E989">
      <w:r>
        <w:t xml:space="preserve">Met digitalisering investeren we in de toekomst van Nederland. De ambities in deze brief dragen bij aan een productieve </w:t>
      </w:r>
      <w:r w:rsidR="4415C070">
        <w:t xml:space="preserve">en weerbare </w:t>
      </w:r>
      <w:r>
        <w:t xml:space="preserve">economie, een weerbare samenleving en een slagvaardige overheid. </w:t>
      </w:r>
      <w:r w:rsidR="1CB170C8">
        <w:t xml:space="preserve">De implementatie van de acties kan vele jaren in beslag nemen. De genoemde acties in deze brief worden ingepast binnen de bestaande budgetten op de departementale begrotingen of de ambities worden bijgesteld. Dit kan scherpe keuzes vragen. </w:t>
      </w:r>
      <w:r w:rsidR="5EAB62CD">
        <w:t xml:space="preserve">Het kabinet wil </w:t>
      </w:r>
      <w:r w:rsidR="0F75AD09">
        <w:t>hiervoor</w:t>
      </w:r>
      <w:r w:rsidR="4AEC208F">
        <w:t xml:space="preserve"> – naast</w:t>
      </w:r>
      <w:r w:rsidR="3566267A">
        <w:t xml:space="preserve"> </w:t>
      </w:r>
      <w:r w:rsidR="4AEC208F">
        <w:t>generieke handels- en financieringsinstrumenten -</w:t>
      </w:r>
      <w:r w:rsidR="0F75AD09">
        <w:t xml:space="preserve"> </w:t>
      </w:r>
      <w:r w:rsidR="5EAB62CD">
        <w:t xml:space="preserve">aansluiten op </w:t>
      </w:r>
      <w:r w:rsidR="699F4894">
        <w:t xml:space="preserve">al bestaande </w:t>
      </w:r>
      <w:r w:rsidR="5EAB62CD">
        <w:t>instrumenten:</w:t>
      </w:r>
    </w:p>
    <w:p w:rsidRPr="001F0662" w:rsidR="006C5461" w:rsidP="00497C21" w:rsidRDefault="5C3F6017" w14:paraId="017B6C92" w14:textId="7DEBD41F">
      <w:pPr>
        <w:pStyle w:val="Lijstalinea"/>
        <w:numPr>
          <w:ilvl w:val="0"/>
          <w:numId w:val="15"/>
        </w:numPr>
        <w:rPr>
          <w:rFonts w:ascii="Verdana" w:hAnsi="Verdana"/>
          <w:sz w:val="18"/>
          <w:szCs w:val="18"/>
          <w:lang w:val="nl-NL"/>
        </w:rPr>
      </w:pPr>
      <w:r w:rsidRPr="04C1ED53">
        <w:rPr>
          <w:rFonts w:ascii="Verdana" w:hAnsi="Verdana"/>
          <w:i/>
          <w:iCs/>
          <w:sz w:val="18"/>
          <w:szCs w:val="18"/>
          <w:lang w:val="nl-NL"/>
        </w:rPr>
        <w:t xml:space="preserve">Generieke innovatie-instrumenten. </w:t>
      </w:r>
      <w:r w:rsidRPr="04C1ED53">
        <w:rPr>
          <w:rFonts w:ascii="Verdana" w:hAnsi="Verdana"/>
          <w:sz w:val="18"/>
          <w:szCs w:val="18"/>
          <w:lang w:val="nl-NL"/>
        </w:rPr>
        <w:t>Bestaande subsidies en fiscale maatregelen, zoals de Wet bevordering speur- en ontwikkelingswerk (WBSO) en de Privaat-publiek samenwerking innovatieregeling (PPS), kunnen door ondernemers worden gebruikt voor onderzoek en innovatie waar digitale technologie onderdeel van is. De PPS-regeling kan bijvoorbeeld de twee digitaliseringssporen binnen de Nationale Technologiestrategie stimuleren.</w:t>
      </w:r>
    </w:p>
    <w:p w:rsidRPr="007F7A91" w:rsidR="006C5461" w:rsidP="140DB62A" w:rsidRDefault="563A6F0F" w14:paraId="7700C546" w14:textId="76568F4A">
      <w:pPr>
        <w:pStyle w:val="Lijstalinea"/>
        <w:numPr>
          <w:ilvl w:val="0"/>
          <w:numId w:val="15"/>
        </w:numPr>
        <w:rPr>
          <w:rFonts w:ascii="Verdana" w:hAnsi="Verdana"/>
          <w:sz w:val="18"/>
          <w:szCs w:val="18"/>
          <w:lang w:val="nl-NL"/>
        </w:rPr>
      </w:pPr>
      <w:r w:rsidRPr="007F7A91">
        <w:rPr>
          <w:rFonts w:ascii="Verdana" w:hAnsi="Verdana"/>
          <w:i/>
          <w:iCs/>
          <w:sz w:val="18"/>
          <w:szCs w:val="18"/>
          <w:lang w:val="nl-NL"/>
        </w:rPr>
        <w:t>Innovatieve inkoop.</w:t>
      </w:r>
      <w:r w:rsidRPr="007F7A91">
        <w:rPr>
          <w:rFonts w:ascii="Verdana" w:hAnsi="Verdana"/>
          <w:sz w:val="18"/>
          <w:szCs w:val="18"/>
          <w:lang w:val="nl-NL"/>
        </w:rPr>
        <w:t xml:space="preserve"> De Rijksoverheid </w:t>
      </w:r>
      <w:r w:rsidRPr="007F7A91" w:rsidR="36FA1A9B">
        <w:rPr>
          <w:rFonts w:ascii="Verdana" w:hAnsi="Verdana"/>
          <w:sz w:val="18"/>
          <w:szCs w:val="18"/>
          <w:lang w:val="nl-NL"/>
        </w:rPr>
        <w:t xml:space="preserve">kan voor vraagzekerheid zorgen voor </w:t>
      </w:r>
      <w:r w:rsidRPr="007F7A91" w:rsidR="50ED3BBA">
        <w:rPr>
          <w:rFonts w:ascii="Verdana" w:hAnsi="Verdana"/>
          <w:sz w:val="18"/>
          <w:szCs w:val="18"/>
          <w:lang w:val="nl-NL"/>
        </w:rPr>
        <w:t>startups</w:t>
      </w:r>
      <w:r w:rsidRPr="007F7A91" w:rsidR="36FA1A9B">
        <w:rPr>
          <w:rFonts w:ascii="Verdana" w:hAnsi="Verdana"/>
          <w:sz w:val="18"/>
          <w:szCs w:val="18"/>
          <w:lang w:val="nl-NL"/>
        </w:rPr>
        <w:t xml:space="preserve"> en bedrijven met innovatieve oplossingen</w:t>
      </w:r>
      <w:r w:rsidRPr="007F7A91" w:rsidR="08F1C14A">
        <w:rPr>
          <w:rFonts w:ascii="Verdana" w:hAnsi="Verdana"/>
          <w:sz w:val="18"/>
          <w:szCs w:val="18"/>
          <w:lang w:val="nl-NL"/>
        </w:rPr>
        <w:t xml:space="preserve"> vanwege het</w:t>
      </w:r>
      <w:r w:rsidRPr="007F7A91">
        <w:rPr>
          <w:rFonts w:ascii="Verdana" w:hAnsi="Verdana"/>
          <w:sz w:val="18"/>
          <w:szCs w:val="18"/>
          <w:lang w:val="nl-NL"/>
        </w:rPr>
        <w:t xml:space="preserve"> inkoopbudget voor ICT</w:t>
      </w:r>
      <w:r w:rsidRPr="007F7A91" w:rsidR="40273393">
        <w:rPr>
          <w:rFonts w:ascii="Verdana" w:hAnsi="Verdana"/>
          <w:sz w:val="18"/>
          <w:szCs w:val="18"/>
          <w:lang w:val="nl-NL"/>
        </w:rPr>
        <w:t>. Door dit budget strategisch</w:t>
      </w:r>
      <w:r w:rsidRPr="007F7A91" w:rsidR="0401B3A0">
        <w:rPr>
          <w:rFonts w:ascii="Verdana" w:hAnsi="Verdana"/>
          <w:sz w:val="18"/>
          <w:szCs w:val="18"/>
          <w:lang w:val="nl-NL"/>
        </w:rPr>
        <w:t>er</w:t>
      </w:r>
      <w:r w:rsidRPr="007F7A91" w:rsidR="40273393">
        <w:rPr>
          <w:rFonts w:ascii="Verdana" w:hAnsi="Verdana"/>
          <w:sz w:val="18"/>
          <w:szCs w:val="18"/>
          <w:lang w:val="nl-NL"/>
        </w:rPr>
        <w:t xml:space="preserve"> in te zetten kan marktontwikkeling worden gestimuleerd </w:t>
      </w:r>
      <w:r w:rsidRPr="007F7A91" w:rsidR="640EBA90">
        <w:rPr>
          <w:rFonts w:ascii="Verdana" w:hAnsi="Verdana"/>
          <w:sz w:val="18"/>
          <w:szCs w:val="18"/>
          <w:lang w:val="nl-NL"/>
        </w:rPr>
        <w:t>waardoor er</w:t>
      </w:r>
      <w:r w:rsidRPr="007F7A91" w:rsidR="627E0A34">
        <w:rPr>
          <w:rFonts w:ascii="Verdana" w:hAnsi="Verdana"/>
          <w:sz w:val="18"/>
          <w:szCs w:val="18"/>
          <w:lang w:val="nl-NL"/>
        </w:rPr>
        <w:t xml:space="preserve"> </w:t>
      </w:r>
      <w:r w:rsidRPr="007F7A91" w:rsidR="6734A66A">
        <w:rPr>
          <w:rFonts w:ascii="Verdana" w:hAnsi="Verdana"/>
          <w:sz w:val="18"/>
          <w:szCs w:val="18"/>
          <w:lang w:val="nl-NL"/>
        </w:rPr>
        <w:t xml:space="preserve">alternatieven </w:t>
      </w:r>
      <w:r w:rsidRPr="007F7A91" w:rsidR="5EB8CD47">
        <w:rPr>
          <w:rFonts w:ascii="Verdana" w:hAnsi="Verdana"/>
          <w:sz w:val="18"/>
          <w:szCs w:val="18"/>
          <w:lang w:val="nl-NL"/>
        </w:rPr>
        <w:t>kunnen</w:t>
      </w:r>
      <w:r w:rsidRPr="007F7A91" w:rsidR="6734A66A">
        <w:rPr>
          <w:rFonts w:ascii="Verdana" w:hAnsi="Verdana"/>
          <w:sz w:val="18"/>
          <w:szCs w:val="18"/>
          <w:lang w:val="nl-NL"/>
        </w:rPr>
        <w:t xml:space="preserve"> ontstaan</w:t>
      </w:r>
      <w:r w:rsidRPr="007F7A91" w:rsidR="4D6A856D">
        <w:rPr>
          <w:rFonts w:ascii="Verdana" w:hAnsi="Verdana"/>
          <w:sz w:val="18"/>
          <w:szCs w:val="18"/>
          <w:lang w:val="nl-NL"/>
        </w:rPr>
        <w:t xml:space="preserve"> in sectoren waar nu </w:t>
      </w:r>
      <w:r w:rsidRPr="007F7A91" w:rsidR="7F8C31BB">
        <w:rPr>
          <w:rFonts w:ascii="Verdana" w:hAnsi="Verdana"/>
          <w:sz w:val="18"/>
          <w:szCs w:val="18"/>
          <w:lang w:val="nl-NL"/>
        </w:rPr>
        <w:t xml:space="preserve">risicovolle strategische </w:t>
      </w:r>
      <w:r w:rsidRPr="007F7A91">
        <w:rPr>
          <w:rFonts w:ascii="Verdana" w:hAnsi="Verdana"/>
          <w:sz w:val="18"/>
          <w:szCs w:val="18"/>
          <w:lang w:val="nl-NL"/>
        </w:rPr>
        <w:t>afhankelijkheden</w:t>
      </w:r>
      <w:r w:rsidRPr="007F7A91" w:rsidR="45189BD6">
        <w:rPr>
          <w:rFonts w:ascii="Verdana" w:hAnsi="Verdana"/>
          <w:sz w:val="18"/>
          <w:szCs w:val="18"/>
          <w:lang w:val="nl-NL"/>
        </w:rPr>
        <w:t xml:space="preserve"> bestaan</w:t>
      </w:r>
      <w:r w:rsidRPr="007F7A91" w:rsidR="4BC69DAA">
        <w:rPr>
          <w:rFonts w:ascii="Verdana" w:hAnsi="Verdana"/>
          <w:sz w:val="18"/>
          <w:szCs w:val="18"/>
          <w:lang w:val="nl-NL"/>
        </w:rPr>
        <w:t>.</w:t>
      </w:r>
      <w:r w:rsidRPr="140DB62A" w:rsidR="0FC72FAC">
        <w:rPr>
          <w:rStyle w:val="Voetnootmarkering"/>
          <w:rFonts w:ascii="Verdana" w:hAnsi="Verdana"/>
          <w:sz w:val="18"/>
          <w:szCs w:val="18"/>
        </w:rPr>
        <w:footnoteReference w:id="47"/>
      </w:r>
      <w:r w:rsidRPr="007F7A91" w:rsidR="45BFE2A9">
        <w:rPr>
          <w:rStyle w:val="Voetnootmarkering"/>
          <w:rFonts w:ascii="Verdana" w:hAnsi="Verdana"/>
          <w:sz w:val="18"/>
          <w:szCs w:val="18"/>
          <w:lang w:val="nl-NL"/>
        </w:rPr>
        <w:t xml:space="preserve"> </w:t>
      </w:r>
      <w:r w:rsidRPr="140DB62A" w:rsidR="0FC72FAC">
        <w:rPr>
          <w:rStyle w:val="Voetnootmarkering"/>
          <w:rFonts w:ascii="Verdana" w:hAnsi="Verdana"/>
          <w:sz w:val="18"/>
          <w:szCs w:val="18"/>
        </w:rPr>
        <w:footnoteReference w:id="48"/>
      </w:r>
      <w:r w:rsidRPr="007F7A91">
        <w:rPr>
          <w:rFonts w:ascii="Verdana" w:hAnsi="Verdana"/>
          <w:sz w:val="18"/>
          <w:szCs w:val="18"/>
          <w:lang w:val="nl-NL"/>
        </w:rPr>
        <w:t xml:space="preserve"> Door</w:t>
      </w:r>
      <w:r w:rsidRPr="007F7A91" w:rsidR="60889FA1">
        <w:rPr>
          <w:rFonts w:ascii="Verdana" w:hAnsi="Verdana"/>
          <w:sz w:val="18"/>
          <w:szCs w:val="18"/>
          <w:lang w:val="nl-NL"/>
        </w:rPr>
        <w:t xml:space="preserve"> waar </w:t>
      </w:r>
      <w:r w:rsidRPr="007F7A91" w:rsidR="7B79CE30">
        <w:rPr>
          <w:rFonts w:ascii="Verdana" w:hAnsi="Verdana"/>
          <w:sz w:val="18"/>
          <w:szCs w:val="18"/>
          <w:lang w:val="nl-NL"/>
        </w:rPr>
        <w:t xml:space="preserve">nodig </w:t>
      </w:r>
      <w:r w:rsidRPr="007F7A91">
        <w:rPr>
          <w:rFonts w:ascii="Verdana" w:hAnsi="Verdana"/>
          <w:sz w:val="18"/>
          <w:szCs w:val="18"/>
          <w:lang w:val="nl-NL"/>
        </w:rPr>
        <w:t xml:space="preserve">in te kopen bij Europese bedrijven versterken we onze digitale economie waardoor het verdienvermogen wordt versterkt. Hierbij moeten we ook blijven kijken </w:t>
      </w:r>
      <w:r w:rsidRPr="007F7A91" w:rsidR="780DA9C0">
        <w:rPr>
          <w:rFonts w:ascii="Verdana" w:hAnsi="Verdana"/>
          <w:sz w:val="18"/>
          <w:szCs w:val="18"/>
          <w:lang w:val="nl-NL"/>
        </w:rPr>
        <w:t xml:space="preserve">waar </w:t>
      </w:r>
      <w:r w:rsidRPr="007F7A91">
        <w:rPr>
          <w:rFonts w:ascii="Verdana" w:hAnsi="Verdana"/>
          <w:sz w:val="18"/>
          <w:szCs w:val="18"/>
          <w:lang w:val="nl-NL"/>
        </w:rPr>
        <w:t xml:space="preserve">het samenvoegen van budgetten binnen het Rijk én met de medeoverheden kan leiden tot meerwaarde. Samen met de staatssecretaris </w:t>
      </w:r>
      <w:r w:rsidRPr="007F7A91" w:rsidR="28A288AE">
        <w:rPr>
          <w:rFonts w:ascii="Verdana" w:hAnsi="Verdana"/>
          <w:sz w:val="18"/>
          <w:szCs w:val="18"/>
          <w:lang w:val="nl-NL"/>
        </w:rPr>
        <w:t xml:space="preserve">van </w:t>
      </w:r>
      <w:r w:rsidRPr="007F7A91" w:rsidR="3CBD9699">
        <w:rPr>
          <w:rFonts w:ascii="Verdana" w:hAnsi="Verdana"/>
          <w:sz w:val="18"/>
          <w:szCs w:val="18"/>
          <w:lang w:val="nl-NL"/>
        </w:rPr>
        <w:t>Koninkrijksrelaties</w:t>
      </w:r>
      <w:r w:rsidRPr="007F7A91">
        <w:rPr>
          <w:rFonts w:ascii="Verdana" w:hAnsi="Verdana"/>
          <w:sz w:val="18"/>
          <w:szCs w:val="18"/>
          <w:lang w:val="nl-NL"/>
        </w:rPr>
        <w:t xml:space="preserve"> </w:t>
      </w:r>
      <w:r w:rsidRPr="007F7A91" w:rsidR="1903DDA2">
        <w:rPr>
          <w:rFonts w:ascii="Verdana" w:hAnsi="Verdana"/>
          <w:sz w:val="18"/>
          <w:szCs w:val="18"/>
          <w:lang w:val="nl-NL"/>
        </w:rPr>
        <w:t xml:space="preserve">en Slagvaardige overheid </w:t>
      </w:r>
      <w:r w:rsidRPr="007F7A91">
        <w:rPr>
          <w:rFonts w:ascii="Verdana" w:hAnsi="Verdana"/>
          <w:sz w:val="18"/>
          <w:szCs w:val="18"/>
          <w:lang w:val="nl-NL"/>
        </w:rPr>
        <w:t xml:space="preserve">zal ik deze rol effectief en strategisch inzetten. </w:t>
      </w:r>
    </w:p>
    <w:p w:rsidR="006C5461" w:rsidP="00497C21" w:rsidRDefault="4725C476" w14:paraId="5FA3FB5D" w14:textId="0A1E6D6E">
      <w:pPr>
        <w:pStyle w:val="Lijstalinea"/>
        <w:numPr>
          <w:ilvl w:val="0"/>
          <w:numId w:val="15"/>
        </w:numPr>
        <w:rPr>
          <w:rFonts w:ascii="Verdana" w:hAnsi="Verdana"/>
          <w:sz w:val="18"/>
          <w:szCs w:val="18"/>
          <w:lang w:val="nl-NL"/>
        </w:rPr>
      </w:pPr>
      <w:r w:rsidRPr="04C1ED53">
        <w:rPr>
          <w:rFonts w:ascii="Verdana" w:hAnsi="Verdana"/>
          <w:i/>
          <w:iCs/>
          <w:sz w:val="18"/>
          <w:szCs w:val="18"/>
          <w:lang w:val="nl-NL"/>
        </w:rPr>
        <w:t>Europese (co)financiering.</w:t>
      </w:r>
      <w:r w:rsidRPr="04C1ED53">
        <w:rPr>
          <w:rFonts w:ascii="Verdana" w:hAnsi="Verdana"/>
          <w:sz w:val="18"/>
          <w:szCs w:val="18"/>
          <w:lang w:val="nl-NL"/>
        </w:rPr>
        <w:t xml:space="preserve"> </w:t>
      </w:r>
      <w:r w:rsidRPr="04C1ED53">
        <w:rPr>
          <w:rFonts w:ascii="Verdana" w:hAnsi="Verdana" w:eastAsia="Aptos" w:cs="Arial"/>
          <w:sz w:val="18"/>
          <w:szCs w:val="18"/>
          <w:lang w:val="nl-NL"/>
        </w:rPr>
        <w:t>Door deel te nemen aan Europese programma’s voor onderzoek en innovatie kunnen kennisinstellingen, bedrijven en overheden in (grensoverschrijdend</w:t>
      </w:r>
      <w:r w:rsidRPr="04C1ED53" w:rsidR="162DBB15">
        <w:rPr>
          <w:rFonts w:ascii="Verdana" w:hAnsi="Verdana" w:eastAsia="Aptos" w:cs="Arial"/>
          <w:sz w:val="18"/>
          <w:szCs w:val="18"/>
          <w:lang w:val="nl-NL"/>
        </w:rPr>
        <w:t>e</w:t>
      </w:r>
      <w:r w:rsidRPr="04C1ED53">
        <w:rPr>
          <w:rFonts w:ascii="Verdana" w:hAnsi="Verdana" w:eastAsia="Aptos" w:cs="Arial"/>
          <w:sz w:val="18"/>
          <w:szCs w:val="18"/>
          <w:lang w:val="nl-NL"/>
        </w:rPr>
        <w:t>) samenwerkingsverband</w:t>
      </w:r>
      <w:r w:rsidRPr="04C1ED53" w:rsidR="2115F2AC">
        <w:rPr>
          <w:rFonts w:ascii="Verdana" w:hAnsi="Verdana" w:eastAsia="Aptos" w:cs="Arial"/>
          <w:sz w:val="18"/>
          <w:szCs w:val="18"/>
          <w:lang w:val="nl-NL"/>
        </w:rPr>
        <w:t>en</w:t>
      </w:r>
      <w:r w:rsidRPr="04C1ED53">
        <w:rPr>
          <w:rFonts w:ascii="Verdana" w:hAnsi="Verdana" w:eastAsia="Aptos" w:cs="Arial"/>
          <w:sz w:val="18"/>
          <w:szCs w:val="18"/>
          <w:lang w:val="nl-NL"/>
        </w:rPr>
        <w:t xml:space="preserve"> financiering ophalen voor strategische projecten. Vaak is nationale cofinanciering een vereiste</w:t>
      </w:r>
      <w:r w:rsidRPr="04C1ED53">
        <w:rPr>
          <w:rFonts w:ascii="Verdana" w:hAnsi="Verdana"/>
          <w:sz w:val="18"/>
          <w:szCs w:val="18"/>
          <w:lang w:val="nl-NL"/>
        </w:rPr>
        <w:t>,</w:t>
      </w:r>
      <w:r w:rsidRPr="04C1ED53">
        <w:rPr>
          <w:rFonts w:ascii="Verdana" w:hAnsi="Verdana"/>
          <w:b/>
          <w:bCs/>
          <w:sz w:val="18"/>
          <w:szCs w:val="18"/>
          <w:lang w:val="nl-NL"/>
        </w:rPr>
        <w:t xml:space="preserve"> </w:t>
      </w:r>
      <w:r w:rsidRPr="04C1ED53">
        <w:rPr>
          <w:rFonts w:ascii="Verdana" w:hAnsi="Verdana"/>
          <w:sz w:val="18"/>
          <w:szCs w:val="18"/>
          <w:lang w:val="nl-NL"/>
        </w:rPr>
        <w:t>zoals bij</w:t>
      </w:r>
      <w:r w:rsidRPr="04C1ED53">
        <w:rPr>
          <w:rFonts w:ascii="Verdana" w:hAnsi="Verdana" w:eastAsia="Aptos" w:cs="Arial"/>
          <w:sz w:val="18"/>
          <w:szCs w:val="18"/>
          <w:lang w:val="nl-NL"/>
        </w:rPr>
        <w:t xml:space="preserve"> Digital Europe, CEF Digital, EuroHPC en het nieuwe European Competitiveness Fund. Met nationale cofinanciering kunnen we partnerschappen sluiten en een stevige hefboom creëren. Nederland is hierin sterk: voor elke euro die wordt geïnvesteerd, komt twee euro naar Nederland terug. Zo hebben we via Digital Europe </w:t>
      </w:r>
      <w:r w:rsidRPr="04C1ED53" w:rsidR="496A55DA">
        <w:rPr>
          <w:rFonts w:ascii="Verdana" w:hAnsi="Verdana" w:eastAsia="Aptos" w:cs="Arial"/>
          <w:sz w:val="18"/>
          <w:szCs w:val="18"/>
          <w:lang w:val="nl-NL"/>
        </w:rPr>
        <w:t xml:space="preserve">de </w:t>
      </w:r>
      <w:r w:rsidRPr="04C1ED53">
        <w:rPr>
          <w:rFonts w:ascii="Verdana" w:hAnsi="Verdana" w:eastAsia="Aptos" w:cs="Arial"/>
          <w:sz w:val="18"/>
          <w:szCs w:val="18"/>
          <w:lang w:val="nl-NL"/>
        </w:rPr>
        <w:t>afgelopen jaren €75 miljoen gealloceerd en geïnvesteerd op prioritaire onderwerpen uit de Strategie Digitale Economie.</w:t>
      </w:r>
    </w:p>
    <w:p w:rsidRPr="008D682C" w:rsidR="006C5461" w:rsidP="008D682C" w:rsidRDefault="5633F5D4" w14:paraId="6BE81BEB" w14:textId="0A235ACD">
      <w:pPr>
        <w:pStyle w:val="Kop2"/>
        <w:rPr>
          <w:b w:val="0"/>
          <w:bCs w:val="0"/>
          <w:sz w:val="18"/>
          <w:szCs w:val="18"/>
        </w:rPr>
      </w:pPr>
      <w:r w:rsidRPr="04C1ED53">
        <w:rPr>
          <w:b w:val="0"/>
          <w:bCs w:val="0"/>
          <w:sz w:val="18"/>
          <w:szCs w:val="18"/>
        </w:rPr>
        <w:t>Ten slotte</w:t>
      </w:r>
    </w:p>
    <w:p w:rsidR="7FD64AD3" w:rsidRDefault="595B15A3" w14:paraId="658CA1E2" w14:textId="12D3297C">
      <w:r>
        <w:t xml:space="preserve">Nederland behoorde de afgelopen decennia tot de meest gedigitaliseerde landen ter wereld. En dat heeft ons veel opgeleverd. Het maakte onze economie productiever, brengt mensen dichter bij elkaar en stelt de overheid in staat inwoners en ondernemers sneller en beter van dienst te zijn. Maar </w:t>
      </w:r>
      <w:r w:rsidR="73A9741B">
        <w:t xml:space="preserve">onze </w:t>
      </w:r>
      <w:r w:rsidRPr="04C1ED53" w:rsidR="73A9741B">
        <w:rPr>
          <w:rFonts w:eastAsia="Verdana" w:cs="Verdana"/>
        </w:rPr>
        <w:t>welvaart</w:t>
      </w:r>
      <w:r w:rsidRPr="04C1ED53" w:rsidR="6E6318C6">
        <w:rPr>
          <w:rFonts w:eastAsia="Verdana" w:cs="Verdana"/>
        </w:rPr>
        <w:t>,</w:t>
      </w:r>
      <w:r w:rsidRPr="04C1ED53" w:rsidR="73A9741B">
        <w:rPr>
          <w:rFonts w:eastAsia="Verdana" w:cs="Verdana"/>
        </w:rPr>
        <w:t xml:space="preserve"> welzijn en relevantie </w:t>
      </w:r>
      <w:r>
        <w:t>is geen vanzelfsprekendheid</w:t>
      </w:r>
      <w:r w:rsidR="3A057C84">
        <w:t xml:space="preserve">. </w:t>
      </w:r>
      <w:r w:rsidR="5883BE8E">
        <w:t>Dit</w:t>
      </w:r>
      <w:r w:rsidR="5DE3A868">
        <w:t xml:space="preserve"> </w:t>
      </w:r>
      <w:r>
        <w:t>v</w:t>
      </w:r>
      <w:r w:rsidR="6C07A18E">
        <w:t>raagt om onze volle inzet o</w:t>
      </w:r>
      <w:r w:rsidR="4CF862CB">
        <w:t>p</w:t>
      </w:r>
      <w:r w:rsidR="6C07A18E">
        <w:t xml:space="preserve"> </w:t>
      </w:r>
      <w:r w:rsidR="675A5D2D">
        <w:t xml:space="preserve">digitalisering </w:t>
      </w:r>
      <w:r w:rsidR="4CF862CB">
        <w:t>die onze samenleving en eco</w:t>
      </w:r>
      <w:r w:rsidR="3D5A8291">
        <w:t>nomie verder helpt</w:t>
      </w:r>
      <w:r w:rsidR="6C07A18E">
        <w:t>. Daarom voe</w:t>
      </w:r>
      <w:r w:rsidR="0BFAF5FA">
        <w:t xml:space="preserve">rt het kabinet de regie op alle facetten van digitalisering vanuit </w:t>
      </w:r>
      <w:r w:rsidR="69BA9B5E">
        <w:t>ee</w:t>
      </w:r>
      <w:r w:rsidR="0BFAF5FA">
        <w:t xml:space="preserve">n samenhangende digitaliseringsportefeuille. </w:t>
      </w:r>
      <w:r w:rsidR="71EF3676">
        <w:t xml:space="preserve">Daarbij </w:t>
      </w:r>
      <w:r w:rsidR="1EB07C8F">
        <w:t>blijf</w:t>
      </w:r>
      <w:r w:rsidR="418C937A">
        <w:t>t</w:t>
      </w:r>
      <w:r w:rsidR="1EB07C8F">
        <w:t xml:space="preserve"> </w:t>
      </w:r>
      <w:r w:rsidR="418C937A">
        <w:t>een</w:t>
      </w:r>
      <w:r w:rsidR="1EB07C8F">
        <w:t xml:space="preserve"> </w:t>
      </w:r>
      <w:r w:rsidR="00FF1704">
        <w:t>goed</w:t>
      </w:r>
      <w:r w:rsidR="418C937A">
        <w:t>e</w:t>
      </w:r>
      <w:r w:rsidR="00FF1704">
        <w:t xml:space="preserve"> samenwerk</w:t>
      </w:r>
      <w:r w:rsidR="418C937A">
        <w:t>ing</w:t>
      </w:r>
      <w:r w:rsidR="412CF9F6">
        <w:t xml:space="preserve"> met</w:t>
      </w:r>
      <w:r w:rsidR="250A93A4">
        <w:t xml:space="preserve"> </w:t>
      </w:r>
      <w:r w:rsidR="326CD3A8">
        <w:t>het bedrijfsleven</w:t>
      </w:r>
      <w:r w:rsidR="00FF1704">
        <w:t>, medeoverheden, publieke dienstverleners, kennisinstellingen en maatschappelijke organisaties</w:t>
      </w:r>
      <w:r w:rsidR="418C937A">
        <w:t xml:space="preserve"> onmisbaar</w:t>
      </w:r>
      <w:r w:rsidR="00FF1704">
        <w:t xml:space="preserve">. </w:t>
      </w:r>
      <w:r w:rsidR="47377EEB">
        <w:t>Door gezamenlijk te investeren in de digitalisering van Nederland, zorgen we voor een sterke economie</w:t>
      </w:r>
      <w:r w:rsidR="00FF1704">
        <w:t>,</w:t>
      </w:r>
      <w:r w:rsidR="7F1F9F47">
        <w:t xml:space="preserve"> slagvaardige overheid</w:t>
      </w:r>
      <w:r w:rsidR="00FF1704">
        <w:t xml:space="preserve"> en een veilige en gezonde </w:t>
      </w:r>
      <w:r w:rsidR="61F51567">
        <w:t>onlinewereld</w:t>
      </w:r>
      <w:r w:rsidR="00FF1704">
        <w:t>.</w:t>
      </w:r>
    </w:p>
    <w:p w:rsidR="002810E8" w:rsidRDefault="002810E8" w14:paraId="0AD85552" w14:textId="77777777"/>
    <w:p w:rsidR="002810E8" w:rsidRDefault="002810E8" w14:paraId="69EAFC60" w14:textId="77777777"/>
    <w:p w:rsidRPr="0018489F" w:rsidR="002810E8" w:rsidRDefault="002810E8" w14:paraId="3E6F861B" w14:textId="77777777"/>
    <w:p w:rsidRPr="0018489F" w:rsidR="7FD64AD3" w:rsidRDefault="7FD64AD3" w14:paraId="2C637F55" w14:textId="0F349A66"/>
    <w:p w:rsidRPr="0018489F" w:rsidR="00EF11DC" w:rsidRDefault="00EF11DC" w14:paraId="3AFBC1F4" w14:textId="20C1743D"/>
    <w:p w:rsidR="00BD2D73" w:rsidP="00810C93" w:rsidRDefault="0530C00B" w14:paraId="340A546F" w14:textId="13DD33E3">
      <w:r>
        <w:t>W.J.M. Aerdts</w:t>
      </w:r>
      <w:r w:rsidR="0016586E">
        <w:br/>
      </w:r>
      <w:r w:rsidR="4E0D5F54">
        <w:t>S</w:t>
      </w:r>
      <w:r>
        <w:t xml:space="preserve">taatssecretaris van Economische Zaken </w:t>
      </w:r>
      <w:r w:rsidR="00EB2793">
        <w:t>– Digitale Economie en Soevereiniteit</w:t>
      </w:r>
    </w:p>
    <w:sectPr w:rsidR="00BD2D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212BB" w14:textId="77777777" w:rsidR="00411F72" w:rsidRDefault="00411F72">
      <w:r>
        <w:separator/>
      </w:r>
    </w:p>
    <w:p w14:paraId="70857948" w14:textId="77777777" w:rsidR="00411F72" w:rsidRDefault="00411F72"/>
  </w:endnote>
  <w:endnote w:type="continuationSeparator" w:id="0">
    <w:p w14:paraId="215566C7" w14:textId="77777777" w:rsidR="00411F72" w:rsidRDefault="00411F72">
      <w:r>
        <w:continuationSeparator/>
      </w:r>
    </w:p>
    <w:p w14:paraId="6454B64F" w14:textId="77777777" w:rsidR="00411F72" w:rsidRDefault="00411F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7DC78"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840A4" w14:paraId="7DAD6CCB" w14:textId="77777777" w:rsidTr="00CA6A25">
      <w:trPr>
        <w:trHeight w:hRule="exact" w:val="240"/>
      </w:trPr>
      <w:tc>
        <w:tcPr>
          <w:tcW w:w="7601" w:type="dxa"/>
        </w:tcPr>
        <w:p w14:paraId="5211CA80" w14:textId="77777777" w:rsidR="00527BD4" w:rsidRDefault="00527BD4" w:rsidP="003F1F6B">
          <w:pPr>
            <w:pStyle w:val="Huisstijl-Rubricering"/>
          </w:pPr>
        </w:p>
      </w:tc>
      <w:tc>
        <w:tcPr>
          <w:tcW w:w="2156" w:type="dxa"/>
        </w:tcPr>
        <w:p w14:paraId="0F92615A" w14:textId="7C70325D" w:rsidR="00527BD4" w:rsidRPr="00645414" w:rsidRDefault="0016586E"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905DDF">
            <w:t>17</w:t>
          </w:r>
          <w:r w:rsidR="004425CC">
            <w:fldChar w:fldCharType="end"/>
          </w:r>
        </w:p>
      </w:tc>
    </w:tr>
  </w:tbl>
  <w:p w14:paraId="0133A34F"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840A4" w14:paraId="6AB743AB" w14:textId="77777777" w:rsidTr="00CA6A25">
      <w:trPr>
        <w:trHeight w:hRule="exact" w:val="240"/>
      </w:trPr>
      <w:tc>
        <w:tcPr>
          <w:tcW w:w="7601" w:type="dxa"/>
        </w:tcPr>
        <w:p w14:paraId="733AA0DC" w14:textId="77777777" w:rsidR="00527BD4" w:rsidRDefault="00527BD4" w:rsidP="008C356D">
          <w:pPr>
            <w:pStyle w:val="Huisstijl-Rubricering"/>
          </w:pPr>
        </w:p>
      </w:tc>
      <w:tc>
        <w:tcPr>
          <w:tcW w:w="2170" w:type="dxa"/>
        </w:tcPr>
        <w:p w14:paraId="2B39FD4D" w14:textId="7DB0BC1D" w:rsidR="00527BD4" w:rsidRPr="00ED539E" w:rsidRDefault="0016586E"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411F72">
            <w:t>1</w:t>
          </w:r>
          <w:r w:rsidR="00A13FBD">
            <w:fldChar w:fldCharType="end"/>
          </w:r>
        </w:p>
      </w:tc>
    </w:tr>
  </w:tbl>
  <w:p w14:paraId="13ABE904" w14:textId="77777777" w:rsidR="00527BD4" w:rsidRPr="00BC3B53" w:rsidRDefault="00527BD4" w:rsidP="008C356D">
    <w:pPr>
      <w:pStyle w:val="Voettekst"/>
      <w:spacing w:line="240" w:lineRule="auto"/>
      <w:rPr>
        <w:sz w:val="2"/>
        <w:szCs w:val="2"/>
      </w:rPr>
    </w:pPr>
  </w:p>
  <w:p w14:paraId="4516F587"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DA014" w14:textId="77777777" w:rsidR="00411F72" w:rsidRDefault="00411F72">
      <w:r>
        <w:separator/>
      </w:r>
    </w:p>
    <w:p w14:paraId="7C62C94C" w14:textId="77777777" w:rsidR="00411F72" w:rsidRDefault="00411F72"/>
  </w:footnote>
  <w:footnote w:type="continuationSeparator" w:id="0">
    <w:p w14:paraId="201C2BD5" w14:textId="77777777" w:rsidR="00411F72" w:rsidRDefault="00411F72">
      <w:r>
        <w:continuationSeparator/>
      </w:r>
    </w:p>
    <w:p w14:paraId="73CA4FD6" w14:textId="77777777" w:rsidR="00411F72" w:rsidRDefault="00411F72"/>
  </w:footnote>
  <w:footnote w:id="1">
    <w:p w14:paraId="0DEBB89B" w14:textId="12225DF0" w:rsidR="563CF34C" w:rsidRPr="003D6E0B" w:rsidRDefault="563CF34C" w:rsidP="00AA3909">
      <w:pPr>
        <w:pStyle w:val="Voetnoottekst"/>
        <w:rPr>
          <w:szCs w:val="13"/>
        </w:rPr>
      </w:pPr>
      <w:r w:rsidRPr="003D6E0B">
        <w:rPr>
          <w:rStyle w:val="Voetnootmarkering"/>
          <w:szCs w:val="13"/>
        </w:rPr>
        <w:footnoteRef/>
      </w:r>
      <w:r w:rsidRPr="003D6E0B">
        <w:rPr>
          <w:szCs w:val="13"/>
        </w:rPr>
        <w:t xml:space="preserve"> </w:t>
      </w:r>
      <w:r w:rsidR="00BF2370" w:rsidRPr="003D6E0B">
        <w:rPr>
          <w:szCs w:val="13"/>
        </w:rPr>
        <w:t>Bijlage bij: Kamerstukken II 2024/2025, 26 643, nr. 1309</w:t>
      </w:r>
    </w:p>
  </w:footnote>
  <w:footnote w:id="2">
    <w:p w14:paraId="7CA941F4" w14:textId="0ACD4304" w:rsidR="563CF34C" w:rsidRPr="003D6E0B" w:rsidRDefault="563CF34C" w:rsidP="00AA3909">
      <w:pPr>
        <w:pStyle w:val="Voetnoottekst"/>
        <w:rPr>
          <w:szCs w:val="13"/>
        </w:rPr>
      </w:pPr>
      <w:r w:rsidRPr="003D6E0B">
        <w:rPr>
          <w:rStyle w:val="Voetnootmarkering"/>
          <w:szCs w:val="13"/>
        </w:rPr>
        <w:footnoteRef/>
      </w:r>
      <w:r w:rsidRPr="003D6E0B">
        <w:rPr>
          <w:szCs w:val="13"/>
        </w:rPr>
        <w:t xml:space="preserve"> </w:t>
      </w:r>
      <w:r w:rsidR="00BF2370" w:rsidRPr="003D6E0B">
        <w:rPr>
          <w:szCs w:val="13"/>
        </w:rPr>
        <w:t>Kamerstukken II 2024/2025, 26 643, nr. 1366</w:t>
      </w:r>
    </w:p>
  </w:footnote>
  <w:footnote w:id="3">
    <w:p w14:paraId="14B756E5" w14:textId="7C354566" w:rsidR="563CF34C" w:rsidRPr="003D6E0B" w:rsidRDefault="563CF34C" w:rsidP="00AA3909">
      <w:pPr>
        <w:pStyle w:val="Voetnoottekst"/>
        <w:rPr>
          <w:szCs w:val="13"/>
        </w:rPr>
      </w:pPr>
      <w:r w:rsidRPr="003D6E0B">
        <w:rPr>
          <w:rStyle w:val="Voetnootmarkering"/>
          <w:szCs w:val="13"/>
        </w:rPr>
        <w:footnoteRef/>
      </w:r>
      <w:r w:rsidRPr="003D6E0B">
        <w:rPr>
          <w:szCs w:val="13"/>
        </w:rPr>
        <w:t xml:space="preserve"> </w:t>
      </w:r>
      <w:r w:rsidR="00BF2370" w:rsidRPr="003D6E0B">
        <w:rPr>
          <w:szCs w:val="13"/>
        </w:rPr>
        <w:t>Bijlage bij: Kamerstukken II 2023/2024, 36 259, nr. 21</w:t>
      </w:r>
    </w:p>
  </w:footnote>
  <w:footnote w:id="4">
    <w:p w14:paraId="76EBD2AC" w14:textId="32C11966" w:rsidR="563CF34C" w:rsidRPr="003D6E0B" w:rsidRDefault="563CF34C" w:rsidP="00AA3909">
      <w:pPr>
        <w:pStyle w:val="Voetnoottekst"/>
        <w:rPr>
          <w:szCs w:val="13"/>
        </w:rPr>
      </w:pPr>
      <w:r w:rsidRPr="003D6E0B">
        <w:rPr>
          <w:rStyle w:val="Voetnootmarkering"/>
          <w:szCs w:val="13"/>
        </w:rPr>
        <w:footnoteRef/>
      </w:r>
      <w:r w:rsidRPr="003D6E0B">
        <w:rPr>
          <w:szCs w:val="13"/>
        </w:rPr>
        <w:t xml:space="preserve"> </w:t>
      </w:r>
      <w:r w:rsidR="00BF2370" w:rsidRPr="003D6E0B">
        <w:rPr>
          <w:szCs w:val="13"/>
        </w:rPr>
        <w:t>Bijlage bij: Kamerstukken II 2025/2026, 26 643, nr. 1450</w:t>
      </w:r>
    </w:p>
  </w:footnote>
  <w:footnote w:id="5">
    <w:p w14:paraId="629B3361" w14:textId="3CBF53C1" w:rsidR="563CF34C" w:rsidRPr="003D6E0B" w:rsidRDefault="563CF34C" w:rsidP="00AA3909">
      <w:pPr>
        <w:pStyle w:val="Voetnoottekst"/>
        <w:rPr>
          <w:szCs w:val="13"/>
        </w:rPr>
      </w:pPr>
      <w:r w:rsidRPr="003D6E0B">
        <w:rPr>
          <w:rStyle w:val="Voetnootmarkering"/>
          <w:szCs w:val="13"/>
        </w:rPr>
        <w:footnoteRef/>
      </w:r>
      <w:r w:rsidRPr="003D6E0B">
        <w:rPr>
          <w:szCs w:val="13"/>
        </w:rPr>
        <w:t xml:space="preserve"> </w:t>
      </w:r>
      <w:r w:rsidR="00BF2370" w:rsidRPr="003D6E0B">
        <w:rPr>
          <w:szCs w:val="13"/>
        </w:rPr>
        <w:t>Kamerstukken II 2024/2025, 26 643, nr. 1392</w:t>
      </w:r>
    </w:p>
  </w:footnote>
  <w:footnote w:id="6">
    <w:p w14:paraId="348BADC7" w14:textId="6324C120" w:rsidR="563CF34C" w:rsidRPr="003D6E0B" w:rsidRDefault="563CF34C" w:rsidP="00AA3909">
      <w:pPr>
        <w:pStyle w:val="Voetnoottekst"/>
        <w:rPr>
          <w:szCs w:val="13"/>
        </w:rPr>
      </w:pPr>
      <w:r w:rsidRPr="003D6E0B">
        <w:rPr>
          <w:rStyle w:val="Voetnootmarkering"/>
          <w:szCs w:val="13"/>
        </w:rPr>
        <w:footnoteRef/>
      </w:r>
      <w:r w:rsidRPr="003D6E0B">
        <w:rPr>
          <w:szCs w:val="13"/>
        </w:rPr>
        <w:t xml:space="preserve"> </w:t>
      </w:r>
      <w:r w:rsidR="00BF2370" w:rsidRPr="003D6E0B">
        <w:rPr>
          <w:szCs w:val="13"/>
        </w:rPr>
        <w:t>Bijlage bij: Kamerstukken II 2023/2024, 33 009, nr. 140</w:t>
      </w:r>
    </w:p>
  </w:footnote>
  <w:footnote w:id="7">
    <w:p w14:paraId="67F30D21" w14:textId="77777777" w:rsidR="00910559" w:rsidRPr="003D6E0B" w:rsidRDefault="00910559" w:rsidP="00910559">
      <w:pPr>
        <w:pStyle w:val="Voetnoottekst"/>
        <w:rPr>
          <w:szCs w:val="13"/>
        </w:rPr>
      </w:pPr>
      <w:r w:rsidRPr="003D6E0B">
        <w:rPr>
          <w:rStyle w:val="Voetnootmarkering"/>
          <w:szCs w:val="13"/>
        </w:rPr>
        <w:footnoteRef/>
      </w:r>
      <w:r w:rsidRPr="003D6E0B">
        <w:rPr>
          <w:szCs w:val="13"/>
        </w:rPr>
        <w:t xml:space="preserve"> Bijlage bij: Kamerstukken II 2022/2023, 26 643, nr. 925</w:t>
      </w:r>
    </w:p>
  </w:footnote>
  <w:footnote w:id="8">
    <w:p w14:paraId="440A3EF3" w14:textId="5ED261BB" w:rsidR="002F3AC2" w:rsidRPr="003D6E0B" w:rsidRDefault="779EF8FA" w:rsidP="00DD6649">
      <w:pPr>
        <w:pStyle w:val="Voetnoottekst"/>
        <w:rPr>
          <w:szCs w:val="13"/>
        </w:rPr>
      </w:pPr>
      <w:r w:rsidRPr="003D6E0B">
        <w:rPr>
          <w:rStyle w:val="Voetnootmarkering"/>
          <w:szCs w:val="13"/>
        </w:rPr>
        <w:footnoteRef/>
      </w:r>
      <w:r w:rsidRPr="003D6E0B">
        <w:rPr>
          <w:szCs w:val="13"/>
        </w:rPr>
        <w:t xml:space="preserve"> </w:t>
      </w:r>
      <w:r w:rsidR="00BF2370" w:rsidRPr="003D6E0B">
        <w:rPr>
          <w:szCs w:val="13"/>
        </w:rPr>
        <w:t xml:space="preserve">Bijlage bij: </w:t>
      </w:r>
      <w:r w:rsidRPr="003D6E0B">
        <w:rPr>
          <w:szCs w:val="13"/>
        </w:rPr>
        <w:t>Kamerstukken II 202</w:t>
      </w:r>
      <w:r w:rsidR="00BF2370" w:rsidRPr="003D6E0B">
        <w:rPr>
          <w:szCs w:val="13"/>
        </w:rPr>
        <w:t>2</w:t>
      </w:r>
      <w:r w:rsidRPr="003D6E0B">
        <w:rPr>
          <w:szCs w:val="13"/>
        </w:rPr>
        <w:t>/202</w:t>
      </w:r>
      <w:r w:rsidR="00BF2370" w:rsidRPr="003D6E0B">
        <w:rPr>
          <w:szCs w:val="13"/>
        </w:rPr>
        <w:t>3</w:t>
      </w:r>
      <w:r w:rsidRPr="003D6E0B">
        <w:rPr>
          <w:szCs w:val="13"/>
        </w:rPr>
        <w:t xml:space="preserve">, </w:t>
      </w:r>
      <w:r w:rsidR="00BF2370" w:rsidRPr="003D6E0B">
        <w:rPr>
          <w:szCs w:val="13"/>
        </w:rPr>
        <w:t>30 821, nr. 178</w:t>
      </w:r>
    </w:p>
  </w:footnote>
  <w:footnote w:id="9">
    <w:p w14:paraId="1E0D357E" w14:textId="42DF6E7B" w:rsidR="563CF34C" w:rsidRPr="003D6E0B" w:rsidRDefault="563CF34C" w:rsidP="00AA3909">
      <w:pPr>
        <w:pStyle w:val="Voetnoottekst"/>
        <w:rPr>
          <w:szCs w:val="13"/>
        </w:rPr>
      </w:pPr>
      <w:r w:rsidRPr="003D6E0B">
        <w:rPr>
          <w:rStyle w:val="Voetnootmarkering"/>
          <w:szCs w:val="13"/>
        </w:rPr>
        <w:footnoteRef/>
      </w:r>
      <w:r w:rsidRPr="003D6E0B">
        <w:rPr>
          <w:szCs w:val="13"/>
        </w:rPr>
        <w:t xml:space="preserve"> </w:t>
      </w:r>
      <w:r w:rsidR="002F3AC2" w:rsidRPr="003D6E0B">
        <w:rPr>
          <w:szCs w:val="13"/>
        </w:rPr>
        <w:t>Bijlage bij: Kamerstukken II 2025/2026, 26 643, nr. 1543</w:t>
      </w:r>
    </w:p>
  </w:footnote>
  <w:footnote w:id="10">
    <w:p w14:paraId="7D9F79C6" w14:textId="72916C01" w:rsidR="563CF34C" w:rsidRPr="003D6E0B" w:rsidRDefault="563CF34C" w:rsidP="00AA3909">
      <w:pPr>
        <w:pStyle w:val="Voetnoottekst"/>
        <w:rPr>
          <w:rFonts w:eastAsia="Verdana" w:cs="Verdana"/>
          <w:szCs w:val="13"/>
        </w:rPr>
      </w:pPr>
      <w:r w:rsidRPr="003D6E0B">
        <w:rPr>
          <w:rStyle w:val="Voetnootmarkering"/>
          <w:rFonts w:eastAsia="Verdana" w:cs="Verdana"/>
          <w:szCs w:val="13"/>
        </w:rPr>
        <w:footnoteRef/>
      </w:r>
      <w:r w:rsidR="3888AC4E" w:rsidRPr="003D6E0B">
        <w:rPr>
          <w:rFonts w:eastAsia="Verdana" w:cs="Verdana"/>
          <w:szCs w:val="13"/>
        </w:rPr>
        <w:t xml:space="preserve"> </w:t>
      </w:r>
      <w:r w:rsidR="3888AC4E" w:rsidRPr="003D6E0B">
        <w:rPr>
          <w:szCs w:val="13"/>
        </w:rPr>
        <w:t>Bijlage bij: Kamerstukken II 2024/2025, 36 592, nr. 23</w:t>
      </w:r>
    </w:p>
  </w:footnote>
  <w:footnote w:id="11">
    <w:p w14:paraId="41733E15" w14:textId="1FB0C352" w:rsidR="47BB4BE9" w:rsidRPr="003D6E0B" w:rsidRDefault="47BB4BE9" w:rsidP="00ED710B">
      <w:pPr>
        <w:pStyle w:val="Voetnoottekst"/>
        <w:rPr>
          <w:szCs w:val="13"/>
        </w:rPr>
      </w:pPr>
      <w:r w:rsidRPr="003D6E0B">
        <w:rPr>
          <w:rStyle w:val="Voetnootmarkering"/>
          <w:szCs w:val="13"/>
        </w:rPr>
        <w:footnoteRef/>
      </w:r>
      <w:r w:rsidRPr="003D6E0B">
        <w:rPr>
          <w:szCs w:val="13"/>
        </w:rPr>
        <w:t xml:space="preserve"> Kamerstukken II 2025/2026, 29 362, nr. 406</w:t>
      </w:r>
    </w:p>
  </w:footnote>
  <w:footnote w:id="12">
    <w:p w14:paraId="7261E8A3" w14:textId="262428F8" w:rsidR="006C5461" w:rsidRPr="003D6E0B" w:rsidRDefault="006C5461" w:rsidP="006C5461">
      <w:pPr>
        <w:pStyle w:val="Voetnoottekst"/>
        <w:rPr>
          <w:szCs w:val="13"/>
        </w:rPr>
      </w:pPr>
      <w:r w:rsidRPr="003D6E0B">
        <w:rPr>
          <w:rStyle w:val="Voetnootmarkering"/>
          <w:szCs w:val="13"/>
        </w:rPr>
        <w:footnoteRef/>
      </w:r>
      <w:r w:rsidRPr="003D6E0B">
        <w:rPr>
          <w:szCs w:val="13"/>
        </w:rPr>
        <w:t xml:space="preserve"> </w:t>
      </w:r>
      <w:r w:rsidR="002F3AC2" w:rsidRPr="003D6E0B">
        <w:rPr>
          <w:rFonts w:eastAsia="Verdana" w:cs="Verdana"/>
          <w:szCs w:val="13"/>
        </w:rPr>
        <w:t>Kamerstukken II 2025/2026, 36 800 XIII, nr. 41</w:t>
      </w:r>
    </w:p>
  </w:footnote>
  <w:footnote w:id="13">
    <w:p w14:paraId="3126AAA1" w14:textId="120DC082" w:rsidR="006C5461" w:rsidRPr="003D6E0B" w:rsidRDefault="006C5461" w:rsidP="47B45D1D">
      <w:pPr>
        <w:pStyle w:val="Voetnoottekst"/>
        <w:rPr>
          <w:szCs w:val="13"/>
        </w:rPr>
      </w:pPr>
      <w:r w:rsidRPr="003D6E0B">
        <w:rPr>
          <w:rStyle w:val="Voetnootmarkering"/>
          <w:szCs w:val="13"/>
        </w:rPr>
        <w:footnoteRef/>
      </w:r>
      <w:r w:rsidR="238E6A95" w:rsidRPr="003D6E0B">
        <w:rPr>
          <w:szCs w:val="13"/>
        </w:rPr>
        <w:t xml:space="preserve"> Hiermee geef ik uitvoering aan de motie van de leden Kathmann en Ceder (36 800 VII, nr. 72) en toezegging TZ202604-187</w:t>
      </w:r>
    </w:p>
  </w:footnote>
  <w:footnote w:id="14">
    <w:p w14:paraId="7D3C48DC" w14:textId="1257EF7A" w:rsidR="00D56685" w:rsidRPr="003D6E0B" w:rsidRDefault="00D56685" w:rsidP="00D56685">
      <w:pPr>
        <w:pStyle w:val="Voetnoottekst"/>
        <w:rPr>
          <w:szCs w:val="13"/>
        </w:rPr>
      </w:pPr>
      <w:r w:rsidRPr="003D6E0B">
        <w:rPr>
          <w:rStyle w:val="Voetnootmarkering"/>
          <w:szCs w:val="13"/>
        </w:rPr>
        <w:footnoteRef/>
      </w:r>
      <w:r w:rsidRPr="003D6E0B">
        <w:rPr>
          <w:szCs w:val="13"/>
        </w:rPr>
        <w:t xml:space="preserve"> </w:t>
      </w:r>
      <w:r w:rsidR="002F3AC2" w:rsidRPr="003D6E0B">
        <w:rPr>
          <w:szCs w:val="13"/>
        </w:rPr>
        <w:t>Kamerstukken II 2025/2026, 2026Z16086</w:t>
      </w:r>
    </w:p>
  </w:footnote>
  <w:footnote w:id="15">
    <w:p w14:paraId="107C867D" w14:textId="034C8ED5" w:rsidR="00CA2A63" w:rsidRPr="003D6E0B" w:rsidRDefault="00CA2A63" w:rsidP="00CA2A63">
      <w:pPr>
        <w:pStyle w:val="Voetnoottekst"/>
        <w:rPr>
          <w:szCs w:val="13"/>
        </w:rPr>
      </w:pPr>
      <w:r w:rsidRPr="003D6E0B">
        <w:rPr>
          <w:rStyle w:val="Voetnootmarkering"/>
          <w:szCs w:val="13"/>
        </w:rPr>
        <w:footnoteRef/>
      </w:r>
      <w:r w:rsidRPr="003D6E0B">
        <w:rPr>
          <w:szCs w:val="13"/>
        </w:rPr>
        <w:t xml:space="preserve"> </w:t>
      </w:r>
      <w:r w:rsidR="002F3AC2" w:rsidRPr="003D6E0B">
        <w:rPr>
          <w:szCs w:val="13"/>
        </w:rPr>
        <w:t>Kamerstukken II 2025/2026, 29 826, nr. 277 en bijlage bij Kamerstukken II 2025/2026, 36 848, nr. 106</w:t>
      </w:r>
    </w:p>
  </w:footnote>
  <w:footnote w:id="16">
    <w:p w14:paraId="070D067A" w14:textId="77777777" w:rsidR="00B11393" w:rsidRPr="003D6E0B" w:rsidRDefault="00B11393" w:rsidP="00B11393">
      <w:pPr>
        <w:pStyle w:val="Voetnoottekst"/>
        <w:rPr>
          <w:szCs w:val="13"/>
        </w:rPr>
      </w:pPr>
      <w:r w:rsidRPr="003D6E0B">
        <w:rPr>
          <w:rStyle w:val="Voetnootmarkering"/>
          <w:szCs w:val="13"/>
        </w:rPr>
        <w:footnoteRef/>
      </w:r>
      <w:r w:rsidRPr="003D6E0B">
        <w:rPr>
          <w:szCs w:val="13"/>
        </w:rPr>
        <w:t xml:space="preserve"> Bijlage bij: Kamerstukken II 2025/2026, 26 643, nr. 1436</w:t>
      </w:r>
    </w:p>
  </w:footnote>
  <w:footnote w:id="17">
    <w:p w14:paraId="19BE3749" w14:textId="4DA79DB8" w:rsidR="00B11393" w:rsidRPr="003D6E0B" w:rsidRDefault="00B11393" w:rsidP="00B11393">
      <w:pPr>
        <w:pStyle w:val="Voetnoottekst"/>
        <w:rPr>
          <w:szCs w:val="13"/>
        </w:rPr>
      </w:pPr>
      <w:r w:rsidRPr="003D6E0B">
        <w:rPr>
          <w:rStyle w:val="Voetnootmarkering"/>
          <w:szCs w:val="13"/>
        </w:rPr>
        <w:footnoteRef/>
      </w:r>
      <w:r w:rsidR="4FBB28A3" w:rsidRPr="003D6E0B">
        <w:rPr>
          <w:szCs w:val="13"/>
          <w:lang w:val="en-US"/>
        </w:rPr>
        <w:t xml:space="preserve"> https://nc-nl.nl/ - Neuromorphic Computing NL. </w:t>
      </w:r>
      <w:r w:rsidR="4FBB28A3" w:rsidRPr="003D6E0B">
        <w:rPr>
          <w:szCs w:val="13"/>
        </w:rPr>
        <w:t>Dit private initiatief wordt door BZ ondersteund.</w:t>
      </w:r>
      <w:r w:rsidR="0006166D" w:rsidRPr="003D6E0B">
        <w:rPr>
          <w:szCs w:val="13"/>
        </w:rPr>
        <w:t xml:space="preserve"> </w:t>
      </w:r>
    </w:p>
  </w:footnote>
  <w:footnote w:id="18">
    <w:p w14:paraId="315BB181" w14:textId="77777777" w:rsidR="00B11393" w:rsidRPr="003D6E0B" w:rsidRDefault="00B11393" w:rsidP="00B11393">
      <w:pPr>
        <w:pStyle w:val="Voetnoottekst"/>
        <w:rPr>
          <w:szCs w:val="13"/>
        </w:rPr>
      </w:pPr>
      <w:r w:rsidRPr="003D6E0B">
        <w:rPr>
          <w:rStyle w:val="Voetnootmarkering"/>
          <w:szCs w:val="13"/>
        </w:rPr>
        <w:footnoteRef/>
      </w:r>
      <w:r w:rsidRPr="003D6E0B">
        <w:rPr>
          <w:szCs w:val="13"/>
        </w:rPr>
        <w:t xml:space="preserve"> Bijlage bij: Kamerstukken II 2025/2026, 26 643, nr. 1543</w:t>
      </w:r>
    </w:p>
  </w:footnote>
  <w:footnote w:id="19">
    <w:p w14:paraId="4215ECC6" w14:textId="77777777" w:rsidR="00A44768" w:rsidRPr="003D6E0B" w:rsidRDefault="00A44768" w:rsidP="00A44768">
      <w:pPr>
        <w:pStyle w:val="Voetnoottekst"/>
        <w:rPr>
          <w:szCs w:val="13"/>
        </w:rPr>
      </w:pPr>
      <w:r w:rsidRPr="003D6E0B">
        <w:rPr>
          <w:rStyle w:val="Voetnootmarkering"/>
          <w:szCs w:val="13"/>
        </w:rPr>
        <w:footnoteRef/>
      </w:r>
      <w:r w:rsidRPr="003D6E0B">
        <w:rPr>
          <w:szCs w:val="13"/>
        </w:rPr>
        <w:t xml:space="preserve"> Kamerstukken II 2025/2026, 22 112, nr. 4395</w:t>
      </w:r>
    </w:p>
  </w:footnote>
  <w:footnote w:id="20">
    <w:p w14:paraId="5E293AF3" w14:textId="3A7F78E9" w:rsidR="00A44768" w:rsidRPr="003D6E0B" w:rsidRDefault="00A44768" w:rsidP="00A44768">
      <w:pPr>
        <w:pStyle w:val="Voetnoottekst"/>
        <w:rPr>
          <w:szCs w:val="13"/>
        </w:rPr>
      </w:pPr>
      <w:r w:rsidRPr="003D6E0B">
        <w:rPr>
          <w:rStyle w:val="Voetnootmarkering"/>
          <w:szCs w:val="13"/>
        </w:rPr>
        <w:footnoteRef/>
      </w:r>
      <w:r w:rsidR="0A8490A1" w:rsidRPr="003D6E0B">
        <w:rPr>
          <w:szCs w:val="13"/>
        </w:rPr>
        <w:t xml:space="preserve"> Een OSPO is bedoeld om interne belemmeringen voor opensource werken weg te nemen en bijvoorbeeld te ondersteunen bij de inkoop van soevereine digitale diensten. Verschillende organisaties en bedrijven, zoals het UWV, Siemens en Alliander, zetten OSPO's al succesvol in. Zie </w:t>
      </w:r>
      <w:hyperlink r:id="rId1" w:history="1">
        <w:r w:rsidR="0006166D" w:rsidRPr="003D6E0B">
          <w:rPr>
            <w:rStyle w:val="Hyperlink"/>
            <w:szCs w:val="13"/>
          </w:rPr>
          <w:t>https://opensourcewerken.nl/blog/view/ea5e42ec-03e1-4efc-a46b-6a85c859e80c/de-tijd-van-vrijblijvende-ospos-is-voorbij</w:t>
        </w:r>
      </w:hyperlink>
      <w:r w:rsidR="0006166D" w:rsidRPr="003D6E0B">
        <w:rPr>
          <w:szCs w:val="13"/>
        </w:rPr>
        <w:t xml:space="preserve"> </w:t>
      </w:r>
    </w:p>
  </w:footnote>
  <w:footnote w:id="21">
    <w:p w14:paraId="0F28B708" w14:textId="1F7F13B6" w:rsidR="4D1CD84E" w:rsidRPr="003D6E0B" w:rsidRDefault="4D1CD84E" w:rsidP="00ED710B">
      <w:pPr>
        <w:pStyle w:val="Voetnoottekst"/>
        <w:rPr>
          <w:szCs w:val="13"/>
        </w:rPr>
      </w:pPr>
      <w:r w:rsidRPr="003D6E0B">
        <w:rPr>
          <w:rStyle w:val="Voetnootmarkering"/>
          <w:szCs w:val="13"/>
        </w:rPr>
        <w:footnoteRef/>
      </w:r>
      <w:r w:rsidRPr="003D6E0B">
        <w:rPr>
          <w:szCs w:val="13"/>
        </w:rPr>
        <w:t xml:space="preserve"> Dit is in lijn met de Europese Economische Veiligheidsstrategie en de Tech Sovereignty Package van de Europese Commissie. </w:t>
      </w:r>
    </w:p>
  </w:footnote>
  <w:footnote w:id="22">
    <w:p w14:paraId="571134F7" w14:textId="1F77802F" w:rsidR="4D02AE53" w:rsidRPr="003D6E0B" w:rsidRDefault="4D02AE53">
      <w:pPr>
        <w:rPr>
          <w:sz w:val="13"/>
          <w:szCs w:val="13"/>
        </w:rPr>
      </w:pPr>
      <w:r w:rsidRPr="003D6E0B">
        <w:rPr>
          <w:rStyle w:val="Voetnootmarkering"/>
          <w:sz w:val="13"/>
          <w:szCs w:val="13"/>
        </w:rPr>
        <w:footnoteRef/>
      </w:r>
      <w:r w:rsidRPr="003D6E0B">
        <w:rPr>
          <w:sz w:val="13"/>
          <w:szCs w:val="13"/>
        </w:rPr>
        <w:t xml:space="preserve"> </w:t>
      </w:r>
      <w:r w:rsidR="00E271CD" w:rsidRPr="003D6E0B">
        <w:rPr>
          <w:sz w:val="13"/>
          <w:szCs w:val="13"/>
        </w:rPr>
        <w:t>Kamerstukken II 2024/2025, 29 362, nr. 388</w:t>
      </w:r>
    </w:p>
  </w:footnote>
  <w:footnote w:id="23">
    <w:p w14:paraId="2B7F921C" w14:textId="160ED508" w:rsidR="4FBB28A3" w:rsidRPr="003D6E0B" w:rsidRDefault="4FBB28A3" w:rsidP="009F7ABE">
      <w:pPr>
        <w:pStyle w:val="Voetnoottekst"/>
        <w:rPr>
          <w:szCs w:val="13"/>
        </w:rPr>
      </w:pPr>
      <w:r w:rsidRPr="003D6E0B">
        <w:rPr>
          <w:rStyle w:val="Voetnootmarkering"/>
          <w:szCs w:val="13"/>
        </w:rPr>
        <w:footnoteRef/>
      </w:r>
      <w:r w:rsidRPr="003D6E0B">
        <w:rPr>
          <w:szCs w:val="13"/>
        </w:rPr>
        <w:t xml:space="preserve"> Kamerstukken II 2025/2026, 31 288, nr. 1265)</w:t>
      </w:r>
    </w:p>
  </w:footnote>
  <w:footnote w:id="24">
    <w:p w14:paraId="4604BC8E" w14:textId="5FA96AFF" w:rsidR="00E271CD" w:rsidRPr="003D6E0B" w:rsidRDefault="00E271CD">
      <w:pPr>
        <w:pStyle w:val="Voetnoottekst"/>
        <w:rPr>
          <w:szCs w:val="13"/>
        </w:rPr>
      </w:pPr>
      <w:r w:rsidRPr="003D6E0B">
        <w:rPr>
          <w:rStyle w:val="Voetnootmarkering"/>
          <w:szCs w:val="13"/>
        </w:rPr>
        <w:footnoteRef/>
      </w:r>
      <w:r w:rsidRPr="003D6E0B">
        <w:rPr>
          <w:szCs w:val="13"/>
        </w:rPr>
        <w:t xml:space="preserve"> Kamerstukken II 2025/2026, 36 915 XIII, nr. 7</w:t>
      </w:r>
    </w:p>
  </w:footnote>
  <w:footnote w:id="25">
    <w:p w14:paraId="722C77D4" w14:textId="195339DF" w:rsidR="4FBB28A3" w:rsidRPr="003D6E0B" w:rsidRDefault="4FBB28A3" w:rsidP="009F7ABE">
      <w:pPr>
        <w:pStyle w:val="Voetnoottekst"/>
        <w:rPr>
          <w:szCs w:val="13"/>
        </w:rPr>
      </w:pPr>
      <w:r w:rsidRPr="003D6E0B">
        <w:rPr>
          <w:rStyle w:val="Voetnootmarkering"/>
          <w:szCs w:val="13"/>
        </w:rPr>
        <w:footnoteRef/>
      </w:r>
      <w:r w:rsidRPr="003D6E0B">
        <w:rPr>
          <w:szCs w:val="13"/>
        </w:rPr>
        <w:t xml:space="preserve"> Hiermee is tevens uitvoering gegeven aan de motie Van den Berg c.s. (36800-VII, nr. 79), de motie Kathmann c.s. (22 112, nr. 4174) en toezegging TZ202604-184 over het informeren over de mogelijkheden voor een Nederlandse aftakking van de zeekabel op de Arctische route.</w:t>
      </w:r>
    </w:p>
  </w:footnote>
  <w:footnote w:id="26">
    <w:p w14:paraId="336CAE3E" w14:textId="77777777" w:rsidR="006C5461" w:rsidRPr="003D6E0B" w:rsidRDefault="006C5461" w:rsidP="006C5461">
      <w:pPr>
        <w:pStyle w:val="Voetnoottekst"/>
        <w:rPr>
          <w:szCs w:val="13"/>
        </w:rPr>
      </w:pPr>
      <w:r w:rsidRPr="003D6E0B">
        <w:rPr>
          <w:rStyle w:val="Voetnootmarkering"/>
          <w:szCs w:val="13"/>
        </w:rPr>
        <w:footnoteRef/>
      </w:r>
      <w:r w:rsidRPr="003D6E0B">
        <w:rPr>
          <w:szCs w:val="13"/>
        </w:rPr>
        <w:t xml:space="preserve"> </w:t>
      </w:r>
      <w:hyperlink r:id="rId2" w:history="1">
        <w:r w:rsidRPr="003D6E0B">
          <w:rPr>
            <w:rStyle w:val="Hyperlink"/>
            <w:rFonts w:eastAsiaTheme="majorEastAsia"/>
            <w:szCs w:val="13"/>
          </w:rPr>
          <w:t>Wetsvoorstel 36 942</w:t>
        </w:r>
      </w:hyperlink>
    </w:p>
  </w:footnote>
  <w:footnote w:id="27">
    <w:p w14:paraId="6B654C80" w14:textId="29107096" w:rsidR="006C5461" w:rsidRPr="003D6E0B" w:rsidRDefault="006C5461" w:rsidP="006C5461">
      <w:pPr>
        <w:pStyle w:val="Voetnoottekst"/>
        <w:rPr>
          <w:szCs w:val="13"/>
        </w:rPr>
      </w:pPr>
      <w:r w:rsidRPr="003D6E0B">
        <w:rPr>
          <w:rStyle w:val="Voetnootmarkering"/>
          <w:szCs w:val="13"/>
        </w:rPr>
        <w:footnoteRef/>
      </w:r>
      <w:r w:rsidRPr="003D6E0B">
        <w:rPr>
          <w:szCs w:val="13"/>
        </w:rPr>
        <w:t xml:space="preserve"> BNC-fiche 22112, nr. 4281</w:t>
      </w:r>
    </w:p>
  </w:footnote>
  <w:footnote w:id="28">
    <w:p w14:paraId="3F10B876" w14:textId="7F645ED7" w:rsidR="563CF34C" w:rsidRPr="003D6E0B" w:rsidRDefault="563CF34C" w:rsidP="563CF34C">
      <w:pPr>
        <w:pStyle w:val="Voetnoottekst"/>
        <w:rPr>
          <w:szCs w:val="13"/>
        </w:rPr>
      </w:pPr>
      <w:r w:rsidRPr="003D6E0B">
        <w:rPr>
          <w:rStyle w:val="Voetnootmarkering"/>
          <w:szCs w:val="13"/>
        </w:rPr>
        <w:footnoteRef/>
      </w:r>
      <w:r w:rsidRPr="003D6E0B">
        <w:rPr>
          <w:szCs w:val="13"/>
        </w:rPr>
        <w:t xml:space="preserve"> Het kabinet heeft de resultaten van de verkenning naar de realisatie van een overheidsbrede soevereine clouddienst aan</w:t>
      </w:r>
      <w:r w:rsidR="00E271CD" w:rsidRPr="003D6E0B">
        <w:rPr>
          <w:szCs w:val="13"/>
        </w:rPr>
        <w:t xml:space="preserve"> uw</w:t>
      </w:r>
      <w:r w:rsidRPr="003D6E0B">
        <w:rPr>
          <w:szCs w:val="13"/>
        </w:rPr>
        <w:t xml:space="preserve"> Kamer verstuurd: Kamerstukken II 2025/</w:t>
      </w:r>
      <w:r w:rsidR="00E271CD" w:rsidRPr="003D6E0B">
        <w:rPr>
          <w:szCs w:val="13"/>
        </w:rPr>
        <w:t>20</w:t>
      </w:r>
      <w:r w:rsidRPr="003D6E0B">
        <w:rPr>
          <w:szCs w:val="13"/>
        </w:rPr>
        <w:t>26, 26</w:t>
      </w:r>
      <w:r w:rsidR="00E271CD" w:rsidRPr="003D6E0B">
        <w:rPr>
          <w:szCs w:val="13"/>
        </w:rPr>
        <w:t xml:space="preserve"> </w:t>
      </w:r>
      <w:r w:rsidRPr="003D6E0B">
        <w:rPr>
          <w:szCs w:val="13"/>
        </w:rPr>
        <w:t>643</w:t>
      </w:r>
      <w:r w:rsidR="00E271CD" w:rsidRPr="003D6E0B">
        <w:rPr>
          <w:szCs w:val="13"/>
        </w:rPr>
        <w:t xml:space="preserve">, nr. </w:t>
      </w:r>
      <w:r w:rsidRPr="003D6E0B">
        <w:rPr>
          <w:szCs w:val="13"/>
        </w:rPr>
        <w:t>1537</w:t>
      </w:r>
    </w:p>
  </w:footnote>
  <w:footnote w:id="29">
    <w:p w14:paraId="626655DA" w14:textId="781A8540" w:rsidR="00F16C99" w:rsidRPr="003D6E0B" w:rsidRDefault="00F16C99" w:rsidP="00AA3909">
      <w:pPr>
        <w:pStyle w:val="Voetnoottekst"/>
        <w:rPr>
          <w:szCs w:val="13"/>
        </w:rPr>
      </w:pPr>
      <w:r w:rsidRPr="003D6E0B">
        <w:rPr>
          <w:rStyle w:val="Voetnootmarkering"/>
          <w:szCs w:val="13"/>
        </w:rPr>
        <w:footnoteRef/>
      </w:r>
      <w:r w:rsidRPr="003D6E0B">
        <w:rPr>
          <w:szCs w:val="13"/>
        </w:rPr>
        <w:t xml:space="preserve"> </w:t>
      </w:r>
      <w:r w:rsidR="00E271CD" w:rsidRPr="003D6E0B">
        <w:rPr>
          <w:szCs w:val="13"/>
        </w:rPr>
        <w:t>Kamerstukken II 2025/2026, 26 643, nr. 1541</w:t>
      </w:r>
    </w:p>
  </w:footnote>
  <w:footnote w:id="30">
    <w:p w14:paraId="0AF871CD" w14:textId="42DC2AEF" w:rsidR="00F16C99" w:rsidRPr="003D6E0B" w:rsidRDefault="00F16C99" w:rsidP="00F16C99">
      <w:pPr>
        <w:pStyle w:val="Voetnoottekst"/>
        <w:rPr>
          <w:szCs w:val="13"/>
        </w:rPr>
      </w:pPr>
      <w:r w:rsidRPr="003D6E0B">
        <w:rPr>
          <w:rStyle w:val="Voetnootmarkering"/>
          <w:szCs w:val="13"/>
        </w:rPr>
        <w:footnoteRef/>
      </w:r>
      <w:r w:rsidRPr="003D6E0B">
        <w:rPr>
          <w:szCs w:val="13"/>
        </w:rPr>
        <w:t xml:space="preserve"> </w:t>
      </w:r>
      <w:r w:rsidR="00E271CD" w:rsidRPr="003D6E0B">
        <w:rPr>
          <w:szCs w:val="13"/>
        </w:rPr>
        <w:t>Kamerstukken II 2025/2026, 22 112, nr. 4395</w:t>
      </w:r>
    </w:p>
  </w:footnote>
  <w:footnote w:id="31">
    <w:p w14:paraId="0EA30F7D" w14:textId="0E2F7967" w:rsidR="008E175D" w:rsidRPr="003D6E0B" w:rsidRDefault="008E175D">
      <w:pPr>
        <w:pStyle w:val="Voetnoottekst"/>
        <w:rPr>
          <w:szCs w:val="13"/>
        </w:rPr>
      </w:pPr>
      <w:r w:rsidRPr="003D6E0B">
        <w:rPr>
          <w:rStyle w:val="Voetnootmarkering"/>
          <w:szCs w:val="13"/>
        </w:rPr>
        <w:footnoteRef/>
      </w:r>
      <w:r w:rsidRPr="003D6E0B">
        <w:rPr>
          <w:szCs w:val="13"/>
        </w:rPr>
        <w:t xml:space="preserve"> </w:t>
      </w:r>
      <w:hyperlink r:id="rId3" w:history="1">
        <w:r w:rsidRPr="003D6E0B">
          <w:rPr>
            <w:rStyle w:val="Hyperlink"/>
            <w:szCs w:val="13"/>
          </w:rPr>
          <w:t>Standpunt inzake het Europees voorkeursprincipe in publieke aanbestedingen | Rijksoverheid.nl</w:t>
        </w:r>
      </w:hyperlink>
    </w:p>
  </w:footnote>
  <w:footnote w:id="32">
    <w:p w14:paraId="3B012A21" w14:textId="469A3E92" w:rsidR="47B45D1D" w:rsidRPr="003D6E0B" w:rsidRDefault="47B45D1D" w:rsidP="47B45D1D">
      <w:pPr>
        <w:pStyle w:val="Voetnoottekst"/>
        <w:rPr>
          <w:szCs w:val="13"/>
        </w:rPr>
      </w:pPr>
      <w:r w:rsidRPr="003D6E0B">
        <w:rPr>
          <w:rStyle w:val="Voetnootmarkering"/>
          <w:szCs w:val="13"/>
        </w:rPr>
        <w:footnoteRef/>
      </w:r>
      <w:r w:rsidRPr="003D6E0B">
        <w:rPr>
          <w:szCs w:val="13"/>
        </w:rPr>
        <w:t xml:space="preserve"> Bijlage bij Kamerstukken II 2024/2025, 21 501-30, nr. 680</w:t>
      </w:r>
    </w:p>
  </w:footnote>
  <w:footnote w:id="33">
    <w:p w14:paraId="10D1594B" w14:textId="147CB0D6" w:rsidR="0047586C" w:rsidRPr="003D6E0B" w:rsidRDefault="0047586C" w:rsidP="00AA3909">
      <w:pPr>
        <w:pStyle w:val="Voetnoottekst"/>
        <w:rPr>
          <w:szCs w:val="13"/>
        </w:rPr>
      </w:pPr>
      <w:r w:rsidRPr="003D6E0B">
        <w:rPr>
          <w:rStyle w:val="Voetnootmarkering"/>
          <w:szCs w:val="13"/>
        </w:rPr>
        <w:footnoteRef/>
      </w:r>
      <w:r w:rsidRPr="003D6E0B">
        <w:rPr>
          <w:szCs w:val="13"/>
        </w:rPr>
        <w:t xml:space="preserve"> SURF is de </w:t>
      </w:r>
      <w:r w:rsidR="00E271CD" w:rsidRPr="003D6E0B">
        <w:rPr>
          <w:szCs w:val="13"/>
        </w:rPr>
        <w:t>ICT</w:t>
      </w:r>
      <w:r w:rsidRPr="003D6E0B">
        <w:rPr>
          <w:szCs w:val="13"/>
        </w:rPr>
        <w:t>-coöperatie van het Nederlandse onderwijs en onderzoek.</w:t>
      </w:r>
    </w:p>
  </w:footnote>
  <w:footnote w:id="34">
    <w:p w14:paraId="5FF684C7" w14:textId="0CC57003" w:rsidR="00DA7D41" w:rsidRPr="003D6E0B" w:rsidRDefault="00DA7D41">
      <w:pPr>
        <w:pStyle w:val="Voetnoottekst"/>
        <w:rPr>
          <w:szCs w:val="13"/>
        </w:rPr>
      </w:pPr>
      <w:r w:rsidRPr="003D6E0B">
        <w:rPr>
          <w:rStyle w:val="Voetnootmarkering"/>
          <w:szCs w:val="13"/>
        </w:rPr>
        <w:footnoteRef/>
      </w:r>
      <w:r w:rsidRPr="003D6E0B">
        <w:rPr>
          <w:szCs w:val="13"/>
        </w:rPr>
        <w:t xml:space="preserve"> </w:t>
      </w:r>
      <w:hyperlink r:id="rId4" w:history="1">
        <w:r w:rsidR="0006166D" w:rsidRPr="003D6E0B">
          <w:rPr>
            <w:rStyle w:val="Hyperlink"/>
            <w:szCs w:val="13"/>
          </w:rPr>
          <w:t>https://www.heio.nl/wp-content/uploads/2026/01/260115-HEIO-Final-Report.pdf</w:t>
        </w:r>
      </w:hyperlink>
      <w:r w:rsidR="0006166D" w:rsidRPr="003D6E0B">
        <w:rPr>
          <w:szCs w:val="13"/>
        </w:rPr>
        <w:t xml:space="preserve"> </w:t>
      </w:r>
    </w:p>
  </w:footnote>
  <w:footnote w:id="35">
    <w:p w14:paraId="21D85E72" w14:textId="1A972588" w:rsidR="00DA7D41" w:rsidRPr="003D6E0B" w:rsidRDefault="00DA7D41">
      <w:pPr>
        <w:pStyle w:val="Voetnoottekst"/>
        <w:rPr>
          <w:szCs w:val="13"/>
        </w:rPr>
      </w:pPr>
      <w:r w:rsidRPr="003D6E0B">
        <w:rPr>
          <w:rStyle w:val="Voetnootmarkering"/>
          <w:szCs w:val="13"/>
        </w:rPr>
        <w:footnoteRef/>
      </w:r>
      <w:r w:rsidRPr="003D6E0B">
        <w:rPr>
          <w:szCs w:val="13"/>
        </w:rPr>
        <w:t xml:space="preserve"> Voor de leeftijdsverificatie verkent het kabinet momenteel of de EU-blauwdruk app in Nederland geïmplementeerd kan worden of dat er andere mogelijkheden zijn voor implementatie van leeftijdsverificatie.</w:t>
      </w:r>
    </w:p>
  </w:footnote>
  <w:footnote w:id="36">
    <w:p w14:paraId="462CEED9" w14:textId="006BFF3E" w:rsidR="66C8D489" w:rsidRPr="003D6E0B" w:rsidRDefault="66C8D489" w:rsidP="02D4FE8E">
      <w:pPr>
        <w:pStyle w:val="Voetnoottekst"/>
        <w:rPr>
          <w:szCs w:val="13"/>
        </w:rPr>
      </w:pPr>
      <w:r w:rsidRPr="003D6E0B">
        <w:rPr>
          <w:rStyle w:val="Voetnootmarkering"/>
          <w:szCs w:val="13"/>
        </w:rPr>
        <w:footnoteRef/>
      </w:r>
      <w:r w:rsidR="61B8BF4F" w:rsidRPr="003D6E0B">
        <w:rPr>
          <w:szCs w:val="13"/>
        </w:rPr>
        <w:t xml:space="preserve"> </w:t>
      </w:r>
      <w:r w:rsidR="02D4FE8E" w:rsidRPr="003D6E0B">
        <w:rPr>
          <w:szCs w:val="13"/>
        </w:rPr>
        <w:t>Kamerstukken II 2025/2026, 2026Z18696</w:t>
      </w:r>
    </w:p>
  </w:footnote>
  <w:footnote w:id="37">
    <w:p w14:paraId="1EF38456" w14:textId="2A195DB1" w:rsidR="00DA7D41" w:rsidRPr="003D6E0B" w:rsidRDefault="00DA7D41">
      <w:pPr>
        <w:pStyle w:val="Voetnoottekst"/>
        <w:rPr>
          <w:szCs w:val="13"/>
        </w:rPr>
      </w:pPr>
      <w:r w:rsidRPr="003D6E0B">
        <w:rPr>
          <w:rStyle w:val="Voetnootmarkering"/>
          <w:szCs w:val="13"/>
        </w:rPr>
        <w:footnoteRef/>
      </w:r>
      <w:r w:rsidRPr="003D6E0B">
        <w:rPr>
          <w:szCs w:val="13"/>
        </w:rPr>
        <w:t xml:space="preserve"> </w:t>
      </w:r>
      <w:hyperlink r:id="rId5" w:history="1">
        <w:r w:rsidR="0006166D" w:rsidRPr="003D6E0B">
          <w:rPr>
            <w:rStyle w:val="Hyperlink"/>
            <w:szCs w:val="13"/>
          </w:rPr>
          <w:t>https://open.overheid.nl/details/898e8718-ffd4-4ed1-a754-438768373722</w:t>
        </w:r>
      </w:hyperlink>
      <w:r w:rsidR="0006166D" w:rsidRPr="003D6E0B">
        <w:rPr>
          <w:szCs w:val="13"/>
        </w:rPr>
        <w:t xml:space="preserve"> </w:t>
      </w:r>
    </w:p>
  </w:footnote>
  <w:footnote w:id="38">
    <w:p w14:paraId="7C170754" w14:textId="5026FB31" w:rsidR="00DA7D41" w:rsidRPr="003D6E0B" w:rsidRDefault="00DA7D41">
      <w:pPr>
        <w:pStyle w:val="Voetnoottekst"/>
        <w:rPr>
          <w:szCs w:val="13"/>
        </w:rPr>
      </w:pPr>
      <w:r w:rsidRPr="003D6E0B">
        <w:rPr>
          <w:rStyle w:val="Voetnootmarkering"/>
          <w:szCs w:val="13"/>
        </w:rPr>
        <w:footnoteRef/>
      </w:r>
      <w:r w:rsidRPr="003D6E0B">
        <w:rPr>
          <w:szCs w:val="13"/>
        </w:rPr>
        <w:t xml:space="preserve"> Dit is opgenomen in het implementatiewetsvoorstel herziene richtlijn consumentenkrediet (CCDII).</w:t>
      </w:r>
    </w:p>
  </w:footnote>
  <w:footnote w:id="39">
    <w:p w14:paraId="6DA9C6DA" w14:textId="19FF4543" w:rsidR="00AB7646" w:rsidRPr="003D6E0B" w:rsidRDefault="00AB7646">
      <w:pPr>
        <w:pStyle w:val="Voetnoottekst"/>
        <w:rPr>
          <w:szCs w:val="13"/>
        </w:rPr>
      </w:pPr>
      <w:r w:rsidRPr="003D6E0B">
        <w:rPr>
          <w:rStyle w:val="Voetnootmarkering"/>
          <w:szCs w:val="13"/>
        </w:rPr>
        <w:footnoteRef/>
      </w:r>
      <w:r w:rsidRPr="003D6E0B">
        <w:rPr>
          <w:szCs w:val="13"/>
        </w:rPr>
        <w:t xml:space="preserve"> Kamerstukken II 2024/25, 30 950, nr. 461</w:t>
      </w:r>
    </w:p>
  </w:footnote>
  <w:footnote w:id="40">
    <w:p w14:paraId="0DE58FCE" w14:textId="6597CB74" w:rsidR="00AA3909" w:rsidRPr="003D6E0B" w:rsidRDefault="00AA3909">
      <w:pPr>
        <w:pStyle w:val="Voetnoottekst"/>
        <w:rPr>
          <w:szCs w:val="13"/>
        </w:rPr>
      </w:pPr>
      <w:r w:rsidRPr="003D6E0B">
        <w:rPr>
          <w:rStyle w:val="Voetnootmarkering"/>
          <w:szCs w:val="13"/>
        </w:rPr>
        <w:footnoteRef/>
      </w:r>
      <w:r w:rsidR="04C1ED53" w:rsidRPr="003D6E0B">
        <w:rPr>
          <w:szCs w:val="13"/>
        </w:rPr>
        <w:t xml:space="preserve"> Zo zijn in het afgelopen jaar 30 gemeenten aan de slag gegaan met Gemchat.</w:t>
      </w:r>
    </w:p>
  </w:footnote>
  <w:footnote w:id="41">
    <w:p w14:paraId="3903F596" w14:textId="282E4B21" w:rsidR="00AA3909" w:rsidRPr="003D6E0B" w:rsidRDefault="00AA3909">
      <w:pPr>
        <w:pStyle w:val="Voetnoottekst"/>
        <w:rPr>
          <w:szCs w:val="13"/>
        </w:rPr>
      </w:pPr>
      <w:r w:rsidRPr="003D6E0B">
        <w:rPr>
          <w:rStyle w:val="Voetnootmarkering"/>
          <w:szCs w:val="13"/>
        </w:rPr>
        <w:footnoteRef/>
      </w:r>
      <w:r w:rsidR="00E271CD" w:rsidRPr="003D6E0B">
        <w:rPr>
          <w:szCs w:val="13"/>
        </w:rPr>
        <w:t xml:space="preserve"> Kamerstukken II 2024/2025, 26 643, nr. 1435</w:t>
      </w:r>
    </w:p>
  </w:footnote>
  <w:footnote w:id="42">
    <w:p w14:paraId="4F4A81B4" w14:textId="01CC308F" w:rsidR="00AA3909" w:rsidRPr="003D6E0B" w:rsidRDefault="00AA3909">
      <w:pPr>
        <w:pStyle w:val="Voetnoottekst"/>
        <w:rPr>
          <w:szCs w:val="13"/>
        </w:rPr>
      </w:pPr>
      <w:r w:rsidRPr="003D6E0B">
        <w:rPr>
          <w:rStyle w:val="Voetnootmarkering"/>
          <w:szCs w:val="13"/>
        </w:rPr>
        <w:footnoteRef/>
      </w:r>
      <w:r w:rsidRPr="003D6E0B">
        <w:rPr>
          <w:szCs w:val="13"/>
        </w:rPr>
        <w:t xml:space="preserve"> </w:t>
      </w:r>
      <w:r w:rsidR="00E271CD" w:rsidRPr="003D6E0B">
        <w:rPr>
          <w:szCs w:val="13"/>
        </w:rPr>
        <w:t xml:space="preserve">Motie Kathmann verzoekt de regering om nog vóór de verkiezingen met een voorstel te komen voor een investeringsagenda voor digitalisering – Kamerstukken II 2024/2025, 36 740 VII, nr. 21 </w:t>
      </w:r>
    </w:p>
  </w:footnote>
  <w:footnote w:id="43">
    <w:p w14:paraId="670CA478" w14:textId="3ED1BB81" w:rsidR="00AA3909" w:rsidRPr="003D6E0B" w:rsidRDefault="00AA3909">
      <w:pPr>
        <w:pStyle w:val="Voetnoottekst"/>
        <w:rPr>
          <w:szCs w:val="13"/>
        </w:rPr>
      </w:pPr>
      <w:r w:rsidRPr="003D6E0B">
        <w:rPr>
          <w:rStyle w:val="Voetnootmarkering"/>
          <w:szCs w:val="13"/>
        </w:rPr>
        <w:footnoteRef/>
      </w:r>
      <w:r w:rsidRPr="003D6E0B">
        <w:rPr>
          <w:szCs w:val="13"/>
        </w:rPr>
        <w:t xml:space="preserve"> </w:t>
      </w:r>
      <w:r w:rsidR="00E271CD" w:rsidRPr="003D6E0B">
        <w:rPr>
          <w:szCs w:val="13"/>
        </w:rPr>
        <w:t>Motie Vermeer verzoekt de regering om voor Prinsjesdag een overzicht te sturen waarin per onderdeel van de Nederlandse Digitaliseringsstrategie wordt aangegeven wat wordt uitgevoerd of uitgesteld en welke middelen daarbij horen. – Kamerstukken II 2025/2026, 36 945 VII, nr. 16</w:t>
      </w:r>
      <w:r w:rsidR="0006166D" w:rsidRPr="003D6E0B">
        <w:rPr>
          <w:szCs w:val="13"/>
        </w:rPr>
        <w:t>.</w:t>
      </w:r>
    </w:p>
  </w:footnote>
  <w:footnote w:id="44">
    <w:p w14:paraId="79213207" w14:textId="24DFE3AD" w:rsidR="073F786E" w:rsidRPr="003D6E0B" w:rsidRDefault="073F786E" w:rsidP="073F786E">
      <w:pPr>
        <w:pStyle w:val="Voetnoottekst"/>
        <w:rPr>
          <w:szCs w:val="13"/>
        </w:rPr>
      </w:pPr>
      <w:r w:rsidRPr="003D6E0B">
        <w:rPr>
          <w:rStyle w:val="Voetnootmarkering"/>
          <w:szCs w:val="13"/>
        </w:rPr>
        <w:footnoteRef/>
      </w:r>
      <w:r w:rsidRPr="003D6E0B">
        <w:rPr>
          <w:szCs w:val="13"/>
        </w:rPr>
        <w:t xml:space="preserve"> Kamerstukken II 2025/26, 2026Z15083</w:t>
      </w:r>
      <w:r w:rsidR="0006166D" w:rsidRPr="003D6E0B">
        <w:rPr>
          <w:szCs w:val="13"/>
        </w:rPr>
        <w:t>.</w:t>
      </w:r>
    </w:p>
  </w:footnote>
  <w:footnote w:id="45">
    <w:p w14:paraId="1BD3BEB3" w14:textId="5E7DBB73" w:rsidR="073F786E" w:rsidRPr="003D6E0B" w:rsidRDefault="073F786E" w:rsidP="073F786E">
      <w:pPr>
        <w:pStyle w:val="Voetnoottekst"/>
        <w:rPr>
          <w:rFonts w:eastAsia="Verdana" w:cs="Verdana"/>
          <w:szCs w:val="13"/>
        </w:rPr>
      </w:pPr>
      <w:r w:rsidRPr="003D6E0B">
        <w:rPr>
          <w:rStyle w:val="Voetnootmarkering"/>
          <w:szCs w:val="13"/>
        </w:rPr>
        <w:footnoteRef/>
      </w:r>
      <w:r w:rsidRPr="003D6E0B">
        <w:rPr>
          <w:szCs w:val="13"/>
        </w:rPr>
        <w:t xml:space="preserve"> Motie Zwinkels verzoekt de regering om </w:t>
      </w:r>
      <w:r w:rsidRPr="003D6E0B">
        <w:rPr>
          <w:rFonts w:eastAsia="Verdana" w:cs="Verdana"/>
          <w:szCs w:val="13"/>
        </w:rPr>
        <w:t>de Nederlandse digitale dienst zodanig in te richten dat deze beschikt over een duidelijk bestuurlijk mandaat en voldoende bevoegdheden om rijksbrede ICT-standaarden te bevorderen, kennis en expertise te bundelen, strategische leveranciersafhankelijkheden te adresseren en waar nodig departementsoverstijgende regie te voeren</w:t>
      </w:r>
      <w:r w:rsidRPr="003D6E0B">
        <w:rPr>
          <w:szCs w:val="13"/>
        </w:rPr>
        <w:t xml:space="preserve"> - Kamerstukken II 2025/26, 36 945 VII, nr. 9</w:t>
      </w:r>
    </w:p>
  </w:footnote>
  <w:footnote w:id="46">
    <w:p w14:paraId="258AD62D" w14:textId="01E23A89" w:rsidR="007573EE" w:rsidRPr="003D6E0B" w:rsidRDefault="007573EE" w:rsidP="007573EE">
      <w:pPr>
        <w:pStyle w:val="Voetnoottekst"/>
        <w:rPr>
          <w:szCs w:val="13"/>
        </w:rPr>
      </w:pPr>
      <w:r w:rsidRPr="003D6E0B">
        <w:rPr>
          <w:rStyle w:val="Voetnootmarkering"/>
          <w:szCs w:val="13"/>
        </w:rPr>
        <w:footnoteRef/>
      </w:r>
      <w:r w:rsidRPr="003D6E0B">
        <w:rPr>
          <w:szCs w:val="13"/>
        </w:rPr>
        <w:t xml:space="preserve"> </w:t>
      </w:r>
      <w:r w:rsidR="001B587A" w:rsidRPr="003D6E0B">
        <w:rPr>
          <w:szCs w:val="13"/>
        </w:rPr>
        <w:t>Een voorbeeld bet</w:t>
      </w:r>
      <w:r w:rsidR="00395EAB" w:rsidRPr="003D6E0B">
        <w:rPr>
          <w:szCs w:val="13"/>
        </w:rPr>
        <w:t>reft de recente</w:t>
      </w:r>
      <w:r w:rsidRPr="003D6E0B">
        <w:rPr>
          <w:szCs w:val="13"/>
        </w:rPr>
        <w:t xml:space="preserve"> Kamerbrief</w:t>
      </w:r>
      <w:r w:rsidR="00395EAB" w:rsidRPr="003D6E0B">
        <w:rPr>
          <w:szCs w:val="13"/>
        </w:rPr>
        <w:t xml:space="preserve"> van mijn </w:t>
      </w:r>
      <w:r w:rsidR="00391CCC" w:rsidRPr="003D6E0B">
        <w:rPr>
          <w:szCs w:val="13"/>
        </w:rPr>
        <w:t>collega bewindspersonen van OCW</w:t>
      </w:r>
      <w:r w:rsidRPr="003D6E0B">
        <w:rPr>
          <w:szCs w:val="13"/>
        </w:rPr>
        <w:t xml:space="preserve"> over het versterken van de digitale autonomie in het onderwijs.</w:t>
      </w:r>
      <w:r w:rsidR="00161578" w:rsidRPr="003D6E0B">
        <w:rPr>
          <w:szCs w:val="13"/>
        </w:rPr>
        <w:t xml:space="preserve"> Kamerstuk II</w:t>
      </w:r>
      <w:r w:rsidR="006F3528" w:rsidRPr="003D6E0B">
        <w:rPr>
          <w:szCs w:val="13"/>
        </w:rPr>
        <w:t xml:space="preserve"> 2025/2026</w:t>
      </w:r>
      <w:r w:rsidR="00161578" w:rsidRPr="003D6E0B">
        <w:rPr>
          <w:szCs w:val="13"/>
        </w:rPr>
        <w:t>, 32</w:t>
      </w:r>
      <w:r w:rsidR="006F3528" w:rsidRPr="003D6E0B">
        <w:rPr>
          <w:szCs w:val="13"/>
        </w:rPr>
        <w:t xml:space="preserve"> </w:t>
      </w:r>
      <w:r w:rsidR="00161578" w:rsidRPr="003D6E0B">
        <w:rPr>
          <w:szCs w:val="13"/>
        </w:rPr>
        <w:t>0</w:t>
      </w:r>
      <w:r w:rsidR="006F3528" w:rsidRPr="003D6E0B">
        <w:rPr>
          <w:szCs w:val="13"/>
        </w:rPr>
        <w:t>34, nr</w:t>
      </w:r>
      <w:r w:rsidR="0073398F" w:rsidRPr="003D6E0B">
        <w:rPr>
          <w:szCs w:val="13"/>
        </w:rPr>
        <w:t>.</w:t>
      </w:r>
      <w:r w:rsidR="006F3528" w:rsidRPr="003D6E0B">
        <w:rPr>
          <w:szCs w:val="13"/>
        </w:rPr>
        <w:t xml:space="preserve"> 83.</w:t>
      </w:r>
    </w:p>
  </w:footnote>
  <w:footnote w:id="47">
    <w:p w14:paraId="013DBBA0" w14:textId="6E8A572F" w:rsidR="3BDED4BE" w:rsidRPr="003D6E0B" w:rsidRDefault="3BDED4BE" w:rsidP="00AA3909">
      <w:pPr>
        <w:pStyle w:val="Voetnoottekst"/>
        <w:rPr>
          <w:szCs w:val="13"/>
        </w:rPr>
      </w:pPr>
      <w:r w:rsidRPr="003D6E0B">
        <w:rPr>
          <w:rStyle w:val="Voetnootmarkering"/>
          <w:szCs w:val="13"/>
        </w:rPr>
        <w:footnoteRef/>
      </w:r>
      <w:r w:rsidRPr="003D6E0B">
        <w:rPr>
          <w:szCs w:val="13"/>
        </w:rPr>
        <w:t xml:space="preserve"> </w:t>
      </w:r>
      <w:hyperlink r:id="rId6" w:history="1">
        <w:r w:rsidR="0006166D" w:rsidRPr="003D6E0B">
          <w:rPr>
            <w:rStyle w:val="Hyperlink"/>
            <w:szCs w:val="13"/>
          </w:rPr>
          <w:t>https://www.acm.nl/system/files/documents/de-route-naar-digitale-autonomie.pdf</w:t>
        </w:r>
      </w:hyperlink>
      <w:r w:rsidR="0006166D" w:rsidRPr="003D6E0B">
        <w:rPr>
          <w:szCs w:val="13"/>
        </w:rPr>
        <w:t xml:space="preserve"> </w:t>
      </w:r>
    </w:p>
  </w:footnote>
  <w:footnote w:id="48">
    <w:p w14:paraId="49B7DC79" w14:textId="453AB1A3" w:rsidR="006C5461" w:rsidRPr="003D6E0B" w:rsidRDefault="006C5461" w:rsidP="006C5461">
      <w:pPr>
        <w:pStyle w:val="Voetnoottekst"/>
        <w:rPr>
          <w:szCs w:val="13"/>
        </w:rPr>
      </w:pPr>
      <w:r w:rsidRPr="003D6E0B">
        <w:rPr>
          <w:rStyle w:val="Voetnootmarkering"/>
          <w:szCs w:val="13"/>
        </w:rPr>
        <w:footnoteRef/>
      </w:r>
      <w:r w:rsidRPr="003D6E0B">
        <w:rPr>
          <w:szCs w:val="13"/>
        </w:rPr>
        <w:t xml:space="preserve"> </w:t>
      </w:r>
      <w:hyperlink r:id="rId7" w:history="1">
        <w:r w:rsidR="0006166D" w:rsidRPr="003D6E0B">
          <w:rPr>
            <w:rStyle w:val="Hyperlink"/>
            <w:rFonts w:eastAsia="Segoe UI"/>
            <w:szCs w:val="13"/>
          </w:rPr>
          <w:t>https://research-and-innovation.ec.europa.eu/strategy/support-policy-making/shaping-eu-research-and-innovation-policy/new-european-innovation-agenda/innovation-procurement/benchmarking-innovation-procurement-investments-and-policy-frameworks-across-europe_en</w:t>
        </w:r>
      </w:hyperlink>
      <w:r w:rsidR="0006166D" w:rsidRPr="003D6E0B">
        <w:rPr>
          <w:rFonts w:eastAsia="Segoe UI"/>
          <w:color w:val="000000" w:themeColor="text1"/>
          <w:szCs w:val="13"/>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840A4" w14:paraId="35E83042" w14:textId="77777777" w:rsidTr="00A50CF6">
      <w:tc>
        <w:tcPr>
          <w:tcW w:w="2156" w:type="dxa"/>
        </w:tcPr>
        <w:p w14:paraId="4D43673E" w14:textId="77777777" w:rsidR="00527BD4" w:rsidRDefault="0016586E" w:rsidP="00A50CF6">
          <w:pPr>
            <w:pStyle w:val="Huisstijl-Adres"/>
          </w:pPr>
          <w:r>
            <w:rPr>
              <w:b/>
            </w:rPr>
            <w:t xml:space="preserve">Directoraat-generaal Economie en Digitalisering </w:t>
          </w:r>
          <w:r w:rsidRPr="005819CE">
            <w:rPr>
              <w:b/>
            </w:rPr>
            <w:br/>
          </w:r>
          <w:r>
            <w:t>Directie Digitale Economie</w:t>
          </w:r>
        </w:p>
        <w:p w14:paraId="2CF45EDE" w14:textId="564A939F" w:rsidR="005C25F9" w:rsidRPr="0006166D" w:rsidRDefault="005C25F9" w:rsidP="00A50CF6">
          <w:pPr>
            <w:pStyle w:val="Huisstijl-Adres"/>
            <w:rPr>
              <w:b/>
              <w:bCs/>
            </w:rPr>
          </w:pPr>
          <w:r>
            <w:rPr>
              <w:b/>
              <w:bCs/>
            </w:rPr>
            <w:t>Directoraat-generaal Digitaliseringsbeleid Samenleving en Overheid</w:t>
          </w:r>
          <w:r w:rsidR="0006166D">
            <w:rPr>
              <w:b/>
              <w:bCs/>
            </w:rPr>
            <w:t xml:space="preserve"> (i.o.)</w:t>
          </w:r>
        </w:p>
      </w:tc>
    </w:tr>
    <w:tr w:rsidR="00B840A4" w14:paraId="5FC1ED8A" w14:textId="77777777" w:rsidTr="00A50CF6">
      <w:trPr>
        <w:trHeight w:hRule="exact" w:val="200"/>
      </w:trPr>
      <w:tc>
        <w:tcPr>
          <w:tcW w:w="2156" w:type="dxa"/>
        </w:tcPr>
        <w:p w14:paraId="27902400" w14:textId="0A2CD891" w:rsidR="00527BD4" w:rsidRPr="005819CE" w:rsidRDefault="00527BD4" w:rsidP="00A50CF6"/>
      </w:tc>
    </w:tr>
    <w:tr w:rsidR="00B840A4" w14:paraId="45CA97FD" w14:textId="77777777" w:rsidTr="00502512">
      <w:trPr>
        <w:trHeight w:hRule="exact" w:val="774"/>
      </w:trPr>
      <w:tc>
        <w:tcPr>
          <w:tcW w:w="2156" w:type="dxa"/>
        </w:tcPr>
        <w:p w14:paraId="2DC2A34C" w14:textId="77777777" w:rsidR="00527BD4" w:rsidRDefault="0016586E" w:rsidP="003A5290">
          <w:pPr>
            <w:pStyle w:val="Huisstijl-Kopje"/>
          </w:pPr>
          <w:r>
            <w:t>Ons kenmerk</w:t>
          </w:r>
        </w:p>
        <w:p w14:paraId="1EFF5E1F" w14:textId="0D3DA135" w:rsidR="00527BD4" w:rsidRPr="005819CE" w:rsidRDefault="0016586E" w:rsidP="004425CC">
          <w:pPr>
            <w:pStyle w:val="Huisstijl-Kopje"/>
          </w:pPr>
          <w:r>
            <w:rPr>
              <w:b w:val="0"/>
            </w:rPr>
            <w:t>DGED-DE</w:t>
          </w:r>
          <w:r w:rsidRPr="00502512">
            <w:rPr>
              <w:b w:val="0"/>
            </w:rPr>
            <w:t xml:space="preserve"> / </w:t>
          </w:r>
          <w:r w:rsidR="003D6E0B">
            <w:t xml:space="preserve"> </w:t>
          </w:r>
          <w:r w:rsidR="003D6E0B" w:rsidRPr="003D6E0B">
            <w:rPr>
              <w:b w:val="0"/>
            </w:rPr>
            <w:t>108336093</w:t>
          </w:r>
        </w:p>
      </w:tc>
    </w:tr>
  </w:tbl>
  <w:p w14:paraId="08359EC1" w14:textId="77777777" w:rsidR="00527BD4" w:rsidRPr="005E6A1E" w:rsidRDefault="00527BD4" w:rsidP="008C356D">
    <w:pPr>
      <w:pStyle w:val="Koptekst"/>
      <w:rPr>
        <w:rFonts w:cs="Verdana-Bold"/>
        <w:smallCaps/>
        <w:szCs w:val="18"/>
      </w:rPr>
    </w:pPr>
  </w:p>
  <w:p w14:paraId="0C17FD6D" w14:textId="77777777" w:rsidR="00527BD4" w:rsidRDefault="00527BD4" w:rsidP="008C356D"/>
  <w:p w14:paraId="0F61F1A1" w14:textId="77777777" w:rsidR="00527BD4" w:rsidRPr="00740712" w:rsidRDefault="00527BD4" w:rsidP="008C356D"/>
  <w:p w14:paraId="3B7F555A" w14:textId="77777777" w:rsidR="00527BD4" w:rsidRPr="00217880" w:rsidRDefault="00527BD4" w:rsidP="008C356D">
    <w:pPr>
      <w:spacing w:line="0" w:lineRule="atLeast"/>
      <w:rPr>
        <w:sz w:val="2"/>
        <w:szCs w:val="2"/>
      </w:rPr>
    </w:pPr>
  </w:p>
  <w:p w14:paraId="1EFA2973" w14:textId="77777777" w:rsidR="00527BD4" w:rsidRPr="005E6A1E" w:rsidRDefault="00527BD4" w:rsidP="004F44C2">
    <w:pPr>
      <w:pStyle w:val="Koptekst"/>
      <w:rPr>
        <w:rFonts w:cs="Verdana-Bold"/>
        <w:smallCaps/>
        <w:szCs w:val="18"/>
      </w:rPr>
    </w:pPr>
  </w:p>
  <w:p w14:paraId="7E14ECC0" w14:textId="77777777" w:rsidR="00527BD4" w:rsidRDefault="00527BD4" w:rsidP="004F44C2"/>
  <w:p w14:paraId="03CB8900" w14:textId="77777777" w:rsidR="00527BD4" w:rsidRPr="00740712" w:rsidRDefault="00527BD4" w:rsidP="004F44C2"/>
  <w:p w14:paraId="3253733B"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840A4" w14:paraId="60C5764A" w14:textId="77777777" w:rsidTr="182D9397">
      <w:trPr>
        <w:trHeight w:val="2636"/>
      </w:trPr>
      <w:tc>
        <w:tcPr>
          <w:tcW w:w="737" w:type="dxa"/>
        </w:tcPr>
        <w:p w14:paraId="42A40C51" w14:textId="77777777" w:rsidR="00527BD4" w:rsidRDefault="00527BD4" w:rsidP="00D0609E">
          <w:pPr>
            <w:framePr w:w="6340" w:h="2750" w:hRule="exact" w:hSpace="180" w:wrap="around" w:vAnchor="page" w:hAnchor="text" w:x="3873" w:y="-140"/>
            <w:spacing w:line="240" w:lineRule="auto"/>
          </w:pPr>
        </w:p>
      </w:tc>
      <w:tc>
        <w:tcPr>
          <w:tcW w:w="5156" w:type="dxa"/>
        </w:tcPr>
        <w:p w14:paraId="2A79642B" w14:textId="2479E6EB" w:rsidR="00527BD4" w:rsidRDefault="182D9397" w:rsidP="00651CEE">
          <w:pPr>
            <w:framePr w:w="6340" w:h="2750" w:hRule="exact" w:hSpace="180" w:wrap="around" w:vAnchor="page" w:hAnchor="text" w:x="3873" w:y="-140"/>
            <w:spacing w:line="240" w:lineRule="auto"/>
          </w:pPr>
          <w:r>
            <w:t xml:space="preserve"> </w:t>
          </w:r>
          <w:r>
            <w:rPr>
              <w:noProof/>
            </w:rPr>
            <w:drawing>
              <wp:inline distT="0" distB="0" distL="0" distR="0" wp14:anchorId="4A1AEEFB" wp14:editId="1F74F967">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0E049499" w14:textId="77777777" w:rsidR="007269E3" w:rsidRDefault="007269E3" w:rsidP="00651CEE">
          <w:pPr>
            <w:framePr w:w="6340" w:h="2750" w:hRule="exact" w:hSpace="180" w:wrap="around" w:vAnchor="page" w:hAnchor="text" w:x="3873" w:y="-140"/>
            <w:spacing w:line="240" w:lineRule="auto"/>
          </w:pPr>
        </w:p>
      </w:tc>
    </w:tr>
  </w:tbl>
  <w:p w14:paraId="1257E461" w14:textId="77777777" w:rsidR="00527BD4" w:rsidRDefault="00527BD4" w:rsidP="00D0609E">
    <w:pPr>
      <w:framePr w:w="6340" w:h="2750" w:hRule="exact" w:hSpace="180" w:wrap="around" w:vAnchor="page" w:hAnchor="text" w:x="3873" w:y="-140"/>
    </w:pPr>
  </w:p>
  <w:p w14:paraId="50E11B81"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840A4" w:rsidRPr="009D7553" w14:paraId="61DD429A" w14:textId="77777777" w:rsidTr="7FD64AD3">
      <w:tc>
        <w:tcPr>
          <w:tcW w:w="2160" w:type="dxa"/>
        </w:tcPr>
        <w:p w14:paraId="66E8FB87" w14:textId="77777777" w:rsidR="00527BD4" w:rsidRPr="002C1131" w:rsidRDefault="7FD64AD3" w:rsidP="7FD64AD3">
          <w:pPr>
            <w:pStyle w:val="Huisstijl-Adres"/>
          </w:pPr>
          <w:r w:rsidRPr="7FD64AD3">
            <w:rPr>
              <w:b/>
              <w:bCs/>
            </w:rPr>
            <w:t xml:space="preserve">Directoraat-generaal Economie en Digitalisering </w:t>
          </w:r>
          <w:r w:rsidR="0016586E">
            <w:br/>
          </w:r>
          <w:r>
            <w:t>Directie Digitale Economie</w:t>
          </w:r>
        </w:p>
        <w:p w14:paraId="5478A3E9" w14:textId="4D416244" w:rsidR="001748ED" w:rsidRPr="001748ED" w:rsidRDefault="001748ED" w:rsidP="7FD64AD3">
          <w:pPr>
            <w:pStyle w:val="Huisstijl-Adres"/>
            <w:rPr>
              <w:b/>
              <w:bCs/>
            </w:rPr>
          </w:pPr>
          <w:r>
            <w:rPr>
              <w:b/>
              <w:bCs/>
            </w:rPr>
            <w:t xml:space="preserve">Directoraat-generaal </w:t>
          </w:r>
          <w:r w:rsidR="005C25F9">
            <w:rPr>
              <w:b/>
              <w:bCs/>
            </w:rPr>
            <w:t>Digitaliseringsbeleid Samenleving en Overheid</w:t>
          </w:r>
          <w:r w:rsidR="008F0582">
            <w:rPr>
              <w:b/>
              <w:bCs/>
            </w:rPr>
            <w:t xml:space="preserve">  (i.o.)</w:t>
          </w:r>
        </w:p>
        <w:p w14:paraId="4226B43C" w14:textId="038FF4BC" w:rsidR="00527BD4" w:rsidRPr="00FE4BA9" w:rsidRDefault="0016586E" w:rsidP="00A50CF6">
          <w:pPr>
            <w:pStyle w:val="Huisstijl-Adres"/>
          </w:pPr>
          <w:r>
            <w:rPr>
              <w:b/>
            </w:rPr>
            <w:t>Postadres</w:t>
          </w:r>
          <w:r>
            <w:rPr>
              <w:b/>
            </w:rPr>
            <w:br/>
          </w:r>
          <w:r>
            <w:t>Postbus 20401</w:t>
          </w:r>
          <w:r w:rsidRPr="005819CE">
            <w:br/>
            <w:t>2500 E</w:t>
          </w:r>
          <w:r>
            <w:t>K</w:t>
          </w:r>
          <w:r w:rsidRPr="005819CE">
            <w:t xml:space="preserve"> Den Haag</w:t>
          </w:r>
        </w:p>
      </w:tc>
    </w:tr>
    <w:tr w:rsidR="00B840A4" w:rsidRPr="009D7553" w14:paraId="3EC12EB0" w14:textId="77777777" w:rsidTr="7FD64AD3">
      <w:trPr>
        <w:trHeight w:hRule="exact" w:val="200"/>
      </w:trPr>
      <w:tc>
        <w:tcPr>
          <w:tcW w:w="2160" w:type="dxa"/>
        </w:tcPr>
        <w:p w14:paraId="005101DD" w14:textId="77777777" w:rsidR="00527BD4" w:rsidRPr="009D7553" w:rsidRDefault="00527BD4" w:rsidP="00A50CF6"/>
      </w:tc>
    </w:tr>
    <w:tr w:rsidR="00B840A4" w14:paraId="3EA601B8" w14:textId="77777777" w:rsidTr="7FD64AD3">
      <w:tc>
        <w:tcPr>
          <w:tcW w:w="2160" w:type="dxa"/>
        </w:tcPr>
        <w:p w14:paraId="1428E0A5" w14:textId="77777777" w:rsidR="000C0163" w:rsidRPr="005819CE" w:rsidRDefault="0016586E" w:rsidP="000C0163">
          <w:pPr>
            <w:pStyle w:val="Huisstijl-Kopje"/>
          </w:pPr>
          <w:r>
            <w:t>Ons kenmerk</w:t>
          </w:r>
          <w:r w:rsidRPr="005819CE">
            <w:t xml:space="preserve"> </w:t>
          </w:r>
        </w:p>
        <w:p w14:paraId="44D213CF" w14:textId="4EBCCA14" w:rsidR="003D6E0B" w:rsidRPr="003D6E0B" w:rsidRDefault="0016586E" w:rsidP="003D6E0B">
          <w:pPr>
            <w:pStyle w:val="Huisstijl-Gegeven"/>
          </w:pPr>
          <w:r>
            <w:t>DGED-DE</w:t>
          </w:r>
          <w:r w:rsidR="00926AE2">
            <w:t xml:space="preserve"> / </w:t>
          </w:r>
          <w:r w:rsidR="003D6E0B" w:rsidRPr="003D6E0B">
            <w:t>108336093</w:t>
          </w:r>
        </w:p>
        <w:p w14:paraId="7F3EDF79" w14:textId="4A4ED1A7" w:rsidR="000C0163" w:rsidRPr="005819CE" w:rsidRDefault="000C0163" w:rsidP="000C0163">
          <w:pPr>
            <w:pStyle w:val="Huisstijl-Gegeven"/>
          </w:pPr>
        </w:p>
        <w:p w14:paraId="50EE376D" w14:textId="77777777" w:rsidR="00527BD4" w:rsidRPr="005819CE" w:rsidRDefault="0016586E" w:rsidP="00A50CF6">
          <w:pPr>
            <w:pStyle w:val="Huisstijl-Kopje"/>
          </w:pPr>
          <w:r>
            <w:t>Bijlage(n)</w:t>
          </w:r>
        </w:p>
        <w:p w14:paraId="5DD139DF" w14:textId="6319D6A3" w:rsidR="00527BD4" w:rsidRPr="005819CE" w:rsidRDefault="00A37BE5" w:rsidP="00A50CF6">
          <w:pPr>
            <w:pStyle w:val="Huisstijl-Gegeven"/>
          </w:pPr>
          <w:r>
            <w:t>1</w:t>
          </w:r>
        </w:p>
      </w:tc>
    </w:tr>
  </w:tbl>
  <w:p w14:paraId="019CC44B"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840A4" w14:paraId="3B985226" w14:textId="77777777" w:rsidTr="007610AA">
      <w:trPr>
        <w:trHeight w:val="400"/>
      </w:trPr>
      <w:tc>
        <w:tcPr>
          <w:tcW w:w="7520" w:type="dxa"/>
          <w:gridSpan w:val="2"/>
        </w:tcPr>
        <w:p w14:paraId="7623198E" w14:textId="77777777" w:rsidR="00527BD4" w:rsidRPr="00BC3B53" w:rsidRDefault="0016586E" w:rsidP="00A50CF6">
          <w:pPr>
            <w:pStyle w:val="Huisstijl-Retouradres"/>
          </w:pPr>
          <w:r>
            <w:t>&gt; Retouradres Postbus 20401 2500 EK Den Haag</w:t>
          </w:r>
        </w:p>
      </w:tc>
    </w:tr>
    <w:tr w:rsidR="00B840A4" w14:paraId="205B58F5" w14:textId="77777777" w:rsidTr="007610AA">
      <w:tc>
        <w:tcPr>
          <w:tcW w:w="7520" w:type="dxa"/>
          <w:gridSpan w:val="2"/>
        </w:tcPr>
        <w:p w14:paraId="5D946108" w14:textId="77777777" w:rsidR="00527BD4" w:rsidRPr="00983E8F" w:rsidRDefault="00527BD4" w:rsidP="00A50CF6">
          <w:pPr>
            <w:pStyle w:val="Huisstijl-Rubricering"/>
          </w:pPr>
        </w:p>
      </w:tc>
    </w:tr>
    <w:tr w:rsidR="00B840A4" w14:paraId="554A6EA4" w14:textId="77777777" w:rsidTr="007610AA">
      <w:trPr>
        <w:trHeight w:hRule="exact" w:val="2440"/>
      </w:trPr>
      <w:tc>
        <w:tcPr>
          <w:tcW w:w="7520" w:type="dxa"/>
          <w:gridSpan w:val="2"/>
        </w:tcPr>
        <w:p w14:paraId="41930098" w14:textId="77777777" w:rsidR="003D6E0B" w:rsidRDefault="003D6E0B" w:rsidP="003D6E0B">
          <w:pPr>
            <w:pStyle w:val="Huisstijl-NAW"/>
          </w:pPr>
          <w:r>
            <w:t xml:space="preserve">De Voorzitter van de Tweede Kamer </w:t>
          </w:r>
        </w:p>
        <w:p w14:paraId="3F8A92F9" w14:textId="77777777" w:rsidR="003D6E0B" w:rsidRDefault="003D6E0B" w:rsidP="003D6E0B">
          <w:pPr>
            <w:pStyle w:val="Huisstijl-NAW"/>
          </w:pPr>
          <w:r>
            <w:t xml:space="preserve">der Staten-Generaal </w:t>
          </w:r>
        </w:p>
        <w:p w14:paraId="4235266F" w14:textId="77777777" w:rsidR="003D6E0B" w:rsidRDefault="003D6E0B" w:rsidP="003D6E0B">
          <w:pPr>
            <w:pStyle w:val="Huisstijl-NAW"/>
          </w:pPr>
          <w:r>
            <w:t xml:space="preserve">Prinses Irenestraat 6 </w:t>
          </w:r>
        </w:p>
        <w:p w14:paraId="6B707BCE" w14:textId="0C105136" w:rsidR="00527BD4" w:rsidRDefault="003D6E0B" w:rsidP="003D6E0B">
          <w:pPr>
            <w:pStyle w:val="Huisstijl-NAW"/>
          </w:pPr>
          <w:r>
            <w:t>2595 BD  DEN HAAG</w:t>
          </w:r>
        </w:p>
      </w:tc>
    </w:tr>
    <w:tr w:rsidR="00B840A4" w14:paraId="0672248B" w14:textId="77777777" w:rsidTr="007610AA">
      <w:trPr>
        <w:trHeight w:hRule="exact" w:val="400"/>
      </w:trPr>
      <w:tc>
        <w:tcPr>
          <w:tcW w:w="7520" w:type="dxa"/>
          <w:gridSpan w:val="2"/>
        </w:tcPr>
        <w:p w14:paraId="23837D7F"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840A4" w14:paraId="291D4A77" w14:textId="77777777" w:rsidTr="007610AA">
      <w:trPr>
        <w:trHeight w:val="240"/>
      </w:trPr>
      <w:tc>
        <w:tcPr>
          <w:tcW w:w="900" w:type="dxa"/>
        </w:tcPr>
        <w:p w14:paraId="63F08CD6" w14:textId="77777777" w:rsidR="00527BD4" w:rsidRPr="007709EF" w:rsidRDefault="0016586E" w:rsidP="00A50CF6">
          <w:pPr>
            <w:rPr>
              <w:szCs w:val="18"/>
            </w:rPr>
          </w:pPr>
          <w:r>
            <w:rPr>
              <w:szCs w:val="18"/>
            </w:rPr>
            <w:t>Datum</w:t>
          </w:r>
        </w:p>
      </w:tc>
      <w:tc>
        <w:tcPr>
          <w:tcW w:w="6620" w:type="dxa"/>
        </w:tcPr>
        <w:p w14:paraId="1E57CB41" w14:textId="1D1D7233" w:rsidR="00527BD4" w:rsidRPr="007709EF" w:rsidRDefault="009023AD" w:rsidP="00A50CF6">
          <w:r>
            <w:t>21 september 2026</w:t>
          </w:r>
        </w:p>
      </w:tc>
    </w:tr>
    <w:tr w:rsidR="00B840A4" w14:paraId="31346B6D" w14:textId="77777777" w:rsidTr="007610AA">
      <w:trPr>
        <w:trHeight w:val="240"/>
      </w:trPr>
      <w:tc>
        <w:tcPr>
          <w:tcW w:w="900" w:type="dxa"/>
        </w:tcPr>
        <w:p w14:paraId="63BE8681" w14:textId="77777777" w:rsidR="00527BD4" w:rsidRPr="007709EF" w:rsidRDefault="0016586E" w:rsidP="00A50CF6">
          <w:pPr>
            <w:rPr>
              <w:szCs w:val="18"/>
            </w:rPr>
          </w:pPr>
          <w:r>
            <w:rPr>
              <w:szCs w:val="18"/>
            </w:rPr>
            <w:t>Betreft</w:t>
          </w:r>
        </w:p>
      </w:tc>
      <w:tc>
        <w:tcPr>
          <w:tcW w:w="6620" w:type="dxa"/>
        </w:tcPr>
        <w:p w14:paraId="1F3AE373" w14:textId="4C78221A" w:rsidR="00527BD4" w:rsidRPr="007709EF" w:rsidRDefault="0016586E" w:rsidP="00A50CF6">
          <w:r>
            <w:t>Kamerbrief Strategische inzet</w:t>
          </w:r>
          <w:r w:rsidR="005675D0">
            <w:t xml:space="preserve"> digitalisering</w:t>
          </w:r>
        </w:p>
      </w:tc>
    </w:tr>
  </w:tbl>
  <w:p w14:paraId="4309F45D"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64D0"/>
    <w:multiLevelType w:val="multilevel"/>
    <w:tmpl w:val="B7A4B3E2"/>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 w15:restartNumberingAfterBreak="0">
    <w:nsid w:val="02F51945"/>
    <w:multiLevelType w:val="hybridMultilevel"/>
    <w:tmpl w:val="C9D2FCFC"/>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07213D9B"/>
    <w:multiLevelType w:val="hybridMultilevel"/>
    <w:tmpl w:val="328C81B2"/>
    <w:lvl w:ilvl="0" w:tplc="FFFFFFFF">
      <w:start w:val="1"/>
      <w:numFmt w:val="bullet"/>
      <w:lvlText w:val="•"/>
      <w:lvlJc w:val="left"/>
      <w:pPr>
        <w:ind w:left="360" w:hanging="360"/>
      </w:pPr>
      <w:rPr>
        <w:rFonts w:ascii="Verdana" w:hAnsi="Verdan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7CD7260"/>
    <w:multiLevelType w:val="multilevel"/>
    <w:tmpl w:val="5F7A1E18"/>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4" w15:restartNumberingAfterBreak="0">
    <w:nsid w:val="0A4120A4"/>
    <w:multiLevelType w:val="hybridMultilevel"/>
    <w:tmpl w:val="1D8E1FCE"/>
    <w:lvl w:ilvl="0" w:tplc="5E543CC6">
      <w:start w:val="1"/>
      <w:numFmt w:val="bullet"/>
      <w:pStyle w:val="Lijstopsomteken"/>
      <w:lvlText w:val="•"/>
      <w:lvlJc w:val="left"/>
      <w:pPr>
        <w:tabs>
          <w:tab w:val="num" w:pos="227"/>
        </w:tabs>
        <w:ind w:left="227" w:hanging="227"/>
      </w:pPr>
      <w:rPr>
        <w:rFonts w:ascii="Verdana" w:hAnsi="Verdana" w:hint="default"/>
        <w:sz w:val="18"/>
        <w:szCs w:val="18"/>
      </w:rPr>
    </w:lvl>
    <w:lvl w:ilvl="1" w:tplc="C0F029E4" w:tentative="1">
      <w:start w:val="1"/>
      <w:numFmt w:val="bullet"/>
      <w:lvlText w:val="o"/>
      <w:lvlJc w:val="left"/>
      <w:pPr>
        <w:tabs>
          <w:tab w:val="num" w:pos="1440"/>
        </w:tabs>
        <w:ind w:left="1440" w:hanging="360"/>
      </w:pPr>
      <w:rPr>
        <w:rFonts w:ascii="Courier New" w:hAnsi="Courier New" w:cs="Courier New" w:hint="default"/>
      </w:rPr>
    </w:lvl>
    <w:lvl w:ilvl="2" w:tplc="7CD806BE" w:tentative="1">
      <w:start w:val="1"/>
      <w:numFmt w:val="bullet"/>
      <w:lvlText w:val=""/>
      <w:lvlJc w:val="left"/>
      <w:pPr>
        <w:tabs>
          <w:tab w:val="num" w:pos="2160"/>
        </w:tabs>
        <w:ind w:left="2160" w:hanging="360"/>
      </w:pPr>
      <w:rPr>
        <w:rFonts w:ascii="Wingdings" w:hAnsi="Wingdings" w:hint="default"/>
      </w:rPr>
    </w:lvl>
    <w:lvl w:ilvl="3" w:tplc="FD36AF7C" w:tentative="1">
      <w:start w:val="1"/>
      <w:numFmt w:val="bullet"/>
      <w:lvlText w:val=""/>
      <w:lvlJc w:val="left"/>
      <w:pPr>
        <w:tabs>
          <w:tab w:val="num" w:pos="2880"/>
        </w:tabs>
        <w:ind w:left="2880" w:hanging="360"/>
      </w:pPr>
      <w:rPr>
        <w:rFonts w:ascii="Symbol" w:hAnsi="Symbol" w:hint="default"/>
      </w:rPr>
    </w:lvl>
    <w:lvl w:ilvl="4" w:tplc="B32C361E" w:tentative="1">
      <w:start w:val="1"/>
      <w:numFmt w:val="bullet"/>
      <w:lvlText w:val="o"/>
      <w:lvlJc w:val="left"/>
      <w:pPr>
        <w:tabs>
          <w:tab w:val="num" w:pos="3600"/>
        </w:tabs>
        <w:ind w:left="3600" w:hanging="360"/>
      </w:pPr>
      <w:rPr>
        <w:rFonts w:ascii="Courier New" w:hAnsi="Courier New" w:cs="Courier New" w:hint="default"/>
      </w:rPr>
    </w:lvl>
    <w:lvl w:ilvl="5" w:tplc="99CE0C60" w:tentative="1">
      <w:start w:val="1"/>
      <w:numFmt w:val="bullet"/>
      <w:lvlText w:val=""/>
      <w:lvlJc w:val="left"/>
      <w:pPr>
        <w:tabs>
          <w:tab w:val="num" w:pos="4320"/>
        </w:tabs>
        <w:ind w:left="4320" w:hanging="360"/>
      </w:pPr>
      <w:rPr>
        <w:rFonts w:ascii="Wingdings" w:hAnsi="Wingdings" w:hint="default"/>
      </w:rPr>
    </w:lvl>
    <w:lvl w:ilvl="6" w:tplc="3E14D290" w:tentative="1">
      <w:start w:val="1"/>
      <w:numFmt w:val="bullet"/>
      <w:lvlText w:val=""/>
      <w:lvlJc w:val="left"/>
      <w:pPr>
        <w:tabs>
          <w:tab w:val="num" w:pos="5040"/>
        </w:tabs>
        <w:ind w:left="5040" w:hanging="360"/>
      </w:pPr>
      <w:rPr>
        <w:rFonts w:ascii="Symbol" w:hAnsi="Symbol" w:hint="default"/>
      </w:rPr>
    </w:lvl>
    <w:lvl w:ilvl="7" w:tplc="5D82CFBE" w:tentative="1">
      <w:start w:val="1"/>
      <w:numFmt w:val="bullet"/>
      <w:lvlText w:val="o"/>
      <w:lvlJc w:val="left"/>
      <w:pPr>
        <w:tabs>
          <w:tab w:val="num" w:pos="5760"/>
        </w:tabs>
        <w:ind w:left="5760" w:hanging="360"/>
      </w:pPr>
      <w:rPr>
        <w:rFonts w:ascii="Courier New" w:hAnsi="Courier New" w:cs="Courier New" w:hint="default"/>
      </w:rPr>
    </w:lvl>
    <w:lvl w:ilvl="8" w:tplc="311447C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842874"/>
    <w:multiLevelType w:val="hybridMultilevel"/>
    <w:tmpl w:val="32F2E0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D9EE204"/>
    <w:multiLevelType w:val="hybridMultilevel"/>
    <w:tmpl w:val="66482F00"/>
    <w:lvl w:ilvl="0" w:tplc="689222EC">
      <w:start w:val="1"/>
      <w:numFmt w:val="bullet"/>
      <w:lvlText w:val=""/>
      <w:lvlJc w:val="left"/>
      <w:pPr>
        <w:ind w:left="720" w:hanging="360"/>
      </w:pPr>
      <w:rPr>
        <w:rFonts w:ascii="Symbol" w:hAnsi="Symbol" w:hint="default"/>
      </w:rPr>
    </w:lvl>
    <w:lvl w:ilvl="1" w:tplc="166A30AA">
      <w:start w:val="1"/>
      <w:numFmt w:val="bullet"/>
      <w:lvlText w:val="o"/>
      <w:lvlJc w:val="left"/>
      <w:pPr>
        <w:ind w:left="1440" w:hanging="360"/>
      </w:pPr>
      <w:rPr>
        <w:rFonts w:ascii="Courier New" w:hAnsi="Courier New" w:hint="default"/>
      </w:rPr>
    </w:lvl>
    <w:lvl w:ilvl="2" w:tplc="56187258">
      <w:start w:val="1"/>
      <w:numFmt w:val="bullet"/>
      <w:lvlText w:val=""/>
      <w:lvlJc w:val="left"/>
      <w:pPr>
        <w:ind w:left="2160" w:hanging="360"/>
      </w:pPr>
      <w:rPr>
        <w:rFonts w:ascii="Wingdings" w:hAnsi="Wingdings" w:hint="default"/>
      </w:rPr>
    </w:lvl>
    <w:lvl w:ilvl="3" w:tplc="074439B0">
      <w:start w:val="1"/>
      <w:numFmt w:val="bullet"/>
      <w:lvlText w:val=""/>
      <w:lvlJc w:val="left"/>
      <w:pPr>
        <w:ind w:left="2880" w:hanging="360"/>
      </w:pPr>
      <w:rPr>
        <w:rFonts w:ascii="Symbol" w:hAnsi="Symbol" w:hint="default"/>
      </w:rPr>
    </w:lvl>
    <w:lvl w:ilvl="4" w:tplc="8B64F706">
      <w:start w:val="1"/>
      <w:numFmt w:val="bullet"/>
      <w:lvlText w:val="o"/>
      <w:lvlJc w:val="left"/>
      <w:pPr>
        <w:ind w:left="3600" w:hanging="360"/>
      </w:pPr>
      <w:rPr>
        <w:rFonts w:ascii="Courier New" w:hAnsi="Courier New" w:hint="default"/>
      </w:rPr>
    </w:lvl>
    <w:lvl w:ilvl="5" w:tplc="5F5CBCDA">
      <w:start w:val="1"/>
      <w:numFmt w:val="bullet"/>
      <w:lvlText w:val=""/>
      <w:lvlJc w:val="left"/>
      <w:pPr>
        <w:ind w:left="4320" w:hanging="360"/>
      </w:pPr>
      <w:rPr>
        <w:rFonts w:ascii="Wingdings" w:hAnsi="Wingdings" w:hint="default"/>
      </w:rPr>
    </w:lvl>
    <w:lvl w:ilvl="6" w:tplc="99D03AFE">
      <w:start w:val="1"/>
      <w:numFmt w:val="bullet"/>
      <w:lvlText w:val=""/>
      <w:lvlJc w:val="left"/>
      <w:pPr>
        <w:ind w:left="5040" w:hanging="360"/>
      </w:pPr>
      <w:rPr>
        <w:rFonts w:ascii="Symbol" w:hAnsi="Symbol" w:hint="default"/>
      </w:rPr>
    </w:lvl>
    <w:lvl w:ilvl="7" w:tplc="88628588">
      <w:start w:val="1"/>
      <w:numFmt w:val="bullet"/>
      <w:lvlText w:val="o"/>
      <w:lvlJc w:val="left"/>
      <w:pPr>
        <w:ind w:left="5760" w:hanging="360"/>
      </w:pPr>
      <w:rPr>
        <w:rFonts w:ascii="Courier New" w:hAnsi="Courier New" w:hint="default"/>
      </w:rPr>
    </w:lvl>
    <w:lvl w:ilvl="8" w:tplc="5ADE5912">
      <w:start w:val="1"/>
      <w:numFmt w:val="bullet"/>
      <w:lvlText w:val=""/>
      <w:lvlJc w:val="left"/>
      <w:pPr>
        <w:ind w:left="6480" w:hanging="360"/>
      </w:pPr>
      <w:rPr>
        <w:rFonts w:ascii="Wingdings" w:hAnsi="Wingdings" w:hint="default"/>
      </w:rPr>
    </w:lvl>
  </w:abstractNum>
  <w:abstractNum w:abstractNumId="7" w15:restartNumberingAfterBreak="0">
    <w:nsid w:val="0DA63B01"/>
    <w:multiLevelType w:val="multilevel"/>
    <w:tmpl w:val="8F1A55BA"/>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8" w15:restartNumberingAfterBreak="0">
    <w:nsid w:val="0E310EA3"/>
    <w:multiLevelType w:val="hybridMultilevel"/>
    <w:tmpl w:val="8A542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20B7B"/>
    <w:multiLevelType w:val="multilevel"/>
    <w:tmpl w:val="2E34C85A"/>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0" w15:restartNumberingAfterBreak="0">
    <w:nsid w:val="16B60A8E"/>
    <w:multiLevelType w:val="multilevel"/>
    <w:tmpl w:val="2286D7C8"/>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1" w15:restartNumberingAfterBreak="0">
    <w:nsid w:val="181A065F"/>
    <w:multiLevelType w:val="hybridMultilevel"/>
    <w:tmpl w:val="15ACC47C"/>
    <w:lvl w:ilvl="0" w:tplc="4FC0F9EA">
      <w:start w:val="1"/>
      <w:numFmt w:val="bullet"/>
      <w:lvlText w:val=""/>
      <w:lvlJc w:val="left"/>
      <w:pPr>
        <w:ind w:left="360" w:hanging="360"/>
      </w:pPr>
      <w:rPr>
        <w:rFonts w:ascii="Symbol" w:hAnsi="Symbol" w:hint="default"/>
      </w:rPr>
    </w:lvl>
    <w:lvl w:ilvl="1" w:tplc="2474CB1E">
      <w:start w:val="1"/>
      <w:numFmt w:val="bullet"/>
      <w:lvlText w:val="o"/>
      <w:lvlJc w:val="left"/>
      <w:pPr>
        <w:ind w:left="1080" w:hanging="360"/>
      </w:pPr>
      <w:rPr>
        <w:rFonts w:ascii="Courier New" w:hAnsi="Courier New" w:hint="default"/>
      </w:rPr>
    </w:lvl>
    <w:lvl w:ilvl="2" w:tplc="F29AB130">
      <w:start w:val="1"/>
      <w:numFmt w:val="bullet"/>
      <w:lvlText w:val=""/>
      <w:lvlJc w:val="left"/>
      <w:pPr>
        <w:ind w:left="1800" w:hanging="360"/>
      </w:pPr>
      <w:rPr>
        <w:rFonts w:ascii="Wingdings" w:hAnsi="Wingdings" w:hint="default"/>
      </w:rPr>
    </w:lvl>
    <w:lvl w:ilvl="3" w:tplc="348C3A98">
      <w:start w:val="1"/>
      <w:numFmt w:val="bullet"/>
      <w:lvlText w:val=""/>
      <w:lvlJc w:val="left"/>
      <w:pPr>
        <w:ind w:left="2520" w:hanging="360"/>
      </w:pPr>
      <w:rPr>
        <w:rFonts w:ascii="Symbol" w:hAnsi="Symbol" w:hint="default"/>
      </w:rPr>
    </w:lvl>
    <w:lvl w:ilvl="4" w:tplc="3C0CEA3E">
      <w:start w:val="1"/>
      <w:numFmt w:val="bullet"/>
      <w:lvlText w:val="o"/>
      <w:lvlJc w:val="left"/>
      <w:pPr>
        <w:ind w:left="3240" w:hanging="360"/>
      </w:pPr>
      <w:rPr>
        <w:rFonts w:ascii="Courier New" w:hAnsi="Courier New" w:hint="default"/>
      </w:rPr>
    </w:lvl>
    <w:lvl w:ilvl="5" w:tplc="0254BE4A">
      <w:start w:val="1"/>
      <w:numFmt w:val="bullet"/>
      <w:lvlText w:val=""/>
      <w:lvlJc w:val="left"/>
      <w:pPr>
        <w:ind w:left="3960" w:hanging="360"/>
      </w:pPr>
      <w:rPr>
        <w:rFonts w:ascii="Wingdings" w:hAnsi="Wingdings" w:hint="default"/>
      </w:rPr>
    </w:lvl>
    <w:lvl w:ilvl="6" w:tplc="9F086270">
      <w:start w:val="1"/>
      <w:numFmt w:val="bullet"/>
      <w:lvlText w:val=""/>
      <w:lvlJc w:val="left"/>
      <w:pPr>
        <w:ind w:left="4680" w:hanging="360"/>
      </w:pPr>
      <w:rPr>
        <w:rFonts w:ascii="Symbol" w:hAnsi="Symbol" w:hint="default"/>
      </w:rPr>
    </w:lvl>
    <w:lvl w:ilvl="7" w:tplc="BCD27A56">
      <w:start w:val="1"/>
      <w:numFmt w:val="bullet"/>
      <w:lvlText w:val="o"/>
      <w:lvlJc w:val="left"/>
      <w:pPr>
        <w:ind w:left="5400" w:hanging="360"/>
      </w:pPr>
      <w:rPr>
        <w:rFonts w:ascii="Courier New" w:hAnsi="Courier New" w:hint="default"/>
      </w:rPr>
    </w:lvl>
    <w:lvl w:ilvl="8" w:tplc="DA22D664">
      <w:start w:val="1"/>
      <w:numFmt w:val="bullet"/>
      <w:lvlText w:val=""/>
      <w:lvlJc w:val="left"/>
      <w:pPr>
        <w:ind w:left="6120" w:hanging="360"/>
      </w:pPr>
      <w:rPr>
        <w:rFonts w:ascii="Wingdings" w:hAnsi="Wingdings" w:hint="default"/>
      </w:rPr>
    </w:lvl>
  </w:abstractNum>
  <w:abstractNum w:abstractNumId="12" w15:restartNumberingAfterBreak="0">
    <w:nsid w:val="1A4A3B25"/>
    <w:multiLevelType w:val="hybridMultilevel"/>
    <w:tmpl w:val="A82C4C2C"/>
    <w:lvl w:ilvl="0" w:tplc="B25AC1E6">
      <w:start w:val="1"/>
      <w:numFmt w:val="bullet"/>
      <w:lvlText w:val="·"/>
      <w:lvlJc w:val="left"/>
      <w:pPr>
        <w:ind w:left="360" w:hanging="360"/>
      </w:pPr>
      <w:rPr>
        <w:rFonts w:ascii="Symbol" w:hAnsi="Symbol" w:hint="default"/>
        <w:sz w:val="18"/>
        <w:szCs w:val="18"/>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E555FEF"/>
    <w:multiLevelType w:val="hybridMultilevel"/>
    <w:tmpl w:val="50F0923E"/>
    <w:lvl w:ilvl="0" w:tplc="FBD2637E">
      <w:start w:val="1"/>
      <w:numFmt w:val="bullet"/>
      <w:pStyle w:val="Lijstopsomteken2"/>
      <w:lvlText w:val="–"/>
      <w:lvlJc w:val="left"/>
      <w:pPr>
        <w:tabs>
          <w:tab w:val="num" w:pos="227"/>
        </w:tabs>
        <w:ind w:left="227" w:firstLine="0"/>
      </w:pPr>
      <w:rPr>
        <w:rFonts w:ascii="Verdana" w:hAnsi="Verdana" w:hint="default"/>
      </w:rPr>
    </w:lvl>
    <w:lvl w:ilvl="1" w:tplc="5D144C8A" w:tentative="1">
      <w:start w:val="1"/>
      <w:numFmt w:val="bullet"/>
      <w:lvlText w:val="o"/>
      <w:lvlJc w:val="left"/>
      <w:pPr>
        <w:tabs>
          <w:tab w:val="num" w:pos="1440"/>
        </w:tabs>
        <w:ind w:left="1440" w:hanging="360"/>
      </w:pPr>
      <w:rPr>
        <w:rFonts w:ascii="Courier New" w:hAnsi="Courier New" w:cs="Courier New" w:hint="default"/>
      </w:rPr>
    </w:lvl>
    <w:lvl w:ilvl="2" w:tplc="B16CF168" w:tentative="1">
      <w:start w:val="1"/>
      <w:numFmt w:val="bullet"/>
      <w:lvlText w:val=""/>
      <w:lvlJc w:val="left"/>
      <w:pPr>
        <w:tabs>
          <w:tab w:val="num" w:pos="2160"/>
        </w:tabs>
        <w:ind w:left="2160" w:hanging="360"/>
      </w:pPr>
      <w:rPr>
        <w:rFonts w:ascii="Wingdings" w:hAnsi="Wingdings" w:hint="default"/>
      </w:rPr>
    </w:lvl>
    <w:lvl w:ilvl="3" w:tplc="AB8A5CDA" w:tentative="1">
      <w:start w:val="1"/>
      <w:numFmt w:val="bullet"/>
      <w:lvlText w:val=""/>
      <w:lvlJc w:val="left"/>
      <w:pPr>
        <w:tabs>
          <w:tab w:val="num" w:pos="2880"/>
        </w:tabs>
        <w:ind w:left="2880" w:hanging="360"/>
      </w:pPr>
      <w:rPr>
        <w:rFonts w:ascii="Symbol" w:hAnsi="Symbol" w:hint="default"/>
      </w:rPr>
    </w:lvl>
    <w:lvl w:ilvl="4" w:tplc="9F200838" w:tentative="1">
      <w:start w:val="1"/>
      <w:numFmt w:val="bullet"/>
      <w:lvlText w:val="o"/>
      <w:lvlJc w:val="left"/>
      <w:pPr>
        <w:tabs>
          <w:tab w:val="num" w:pos="3600"/>
        </w:tabs>
        <w:ind w:left="3600" w:hanging="360"/>
      </w:pPr>
      <w:rPr>
        <w:rFonts w:ascii="Courier New" w:hAnsi="Courier New" w:cs="Courier New" w:hint="default"/>
      </w:rPr>
    </w:lvl>
    <w:lvl w:ilvl="5" w:tplc="B3E4D18E" w:tentative="1">
      <w:start w:val="1"/>
      <w:numFmt w:val="bullet"/>
      <w:lvlText w:val=""/>
      <w:lvlJc w:val="left"/>
      <w:pPr>
        <w:tabs>
          <w:tab w:val="num" w:pos="4320"/>
        </w:tabs>
        <w:ind w:left="4320" w:hanging="360"/>
      </w:pPr>
      <w:rPr>
        <w:rFonts w:ascii="Wingdings" w:hAnsi="Wingdings" w:hint="default"/>
      </w:rPr>
    </w:lvl>
    <w:lvl w:ilvl="6" w:tplc="F3CC87CA" w:tentative="1">
      <w:start w:val="1"/>
      <w:numFmt w:val="bullet"/>
      <w:lvlText w:val=""/>
      <w:lvlJc w:val="left"/>
      <w:pPr>
        <w:tabs>
          <w:tab w:val="num" w:pos="5040"/>
        </w:tabs>
        <w:ind w:left="5040" w:hanging="360"/>
      </w:pPr>
      <w:rPr>
        <w:rFonts w:ascii="Symbol" w:hAnsi="Symbol" w:hint="default"/>
      </w:rPr>
    </w:lvl>
    <w:lvl w:ilvl="7" w:tplc="C46E55E8" w:tentative="1">
      <w:start w:val="1"/>
      <w:numFmt w:val="bullet"/>
      <w:lvlText w:val="o"/>
      <w:lvlJc w:val="left"/>
      <w:pPr>
        <w:tabs>
          <w:tab w:val="num" w:pos="5760"/>
        </w:tabs>
        <w:ind w:left="5760" w:hanging="360"/>
      </w:pPr>
      <w:rPr>
        <w:rFonts w:ascii="Courier New" w:hAnsi="Courier New" w:cs="Courier New" w:hint="default"/>
      </w:rPr>
    </w:lvl>
    <w:lvl w:ilvl="8" w:tplc="FC5C1D0E"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2454C7"/>
    <w:multiLevelType w:val="multilevel"/>
    <w:tmpl w:val="1EA056DE"/>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5" w15:restartNumberingAfterBreak="0">
    <w:nsid w:val="234E15E3"/>
    <w:multiLevelType w:val="hybridMultilevel"/>
    <w:tmpl w:val="58C84DC4"/>
    <w:lvl w:ilvl="0" w:tplc="D30AB6A4">
      <w:start w:val="1"/>
      <w:numFmt w:val="bullet"/>
      <w:lvlText w:val=""/>
      <w:lvlJc w:val="left"/>
      <w:pPr>
        <w:ind w:left="360" w:hanging="360"/>
      </w:pPr>
      <w:rPr>
        <w:rFonts w:ascii="Symbol" w:hAnsi="Symbol" w:hint="default"/>
      </w:rPr>
    </w:lvl>
    <w:lvl w:ilvl="1" w:tplc="2D6041D4">
      <w:start w:val="1"/>
      <w:numFmt w:val="bullet"/>
      <w:lvlText w:val="o"/>
      <w:lvlJc w:val="left"/>
      <w:pPr>
        <w:ind w:left="1080" w:hanging="360"/>
      </w:pPr>
      <w:rPr>
        <w:rFonts w:ascii="Courier New" w:hAnsi="Courier New" w:hint="default"/>
      </w:rPr>
    </w:lvl>
    <w:lvl w:ilvl="2" w:tplc="C52A94E0">
      <w:start w:val="1"/>
      <w:numFmt w:val="bullet"/>
      <w:lvlText w:val=""/>
      <w:lvlJc w:val="left"/>
      <w:pPr>
        <w:ind w:left="1800" w:hanging="360"/>
      </w:pPr>
      <w:rPr>
        <w:rFonts w:ascii="Wingdings" w:hAnsi="Wingdings" w:hint="default"/>
      </w:rPr>
    </w:lvl>
    <w:lvl w:ilvl="3" w:tplc="C228073E">
      <w:start w:val="1"/>
      <w:numFmt w:val="bullet"/>
      <w:lvlText w:val=""/>
      <w:lvlJc w:val="left"/>
      <w:pPr>
        <w:ind w:left="2520" w:hanging="360"/>
      </w:pPr>
      <w:rPr>
        <w:rFonts w:ascii="Symbol" w:hAnsi="Symbol" w:hint="default"/>
      </w:rPr>
    </w:lvl>
    <w:lvl w:ilvl="4" w:tplc="1F0EDA0E">
      <w:start w:val="1"/>
      <w:numFmt w:val="bullet"/>
      <w:lvlText w:val="o"/>
      <w:lvlJc w:val="left"/>
      <w:pPr>
        <w:ind w:left="3240" w:hanging="360"/>
      </w:pPr>
      <w:rPr>
        <w:rFonts w:ascii="Courier New" w:hAnsi="Courier New" w:hint="default"/>
      </w:rPr>
    </w:lvl>
    <w:lvl w:ilvl="5" w:tplc="D354C6C8">
      <w:start w:val="1"/>
      <w:numFmt w:val="bullet"/>
      <w:lvlText w:val=""/>
      <w:lvlJc w:val="left"/>
      <w:pPr>
        <w:ind w:left="3960" w:hanging="360"/>
      </w:pPr>
      <w:rPr>
        <w:rFonts w:ascii="Wingdings" w:hAnsi="Wingdings" w:hint="default"/>
      </w:rPr>
    </w:lvl>
    <w:lvl w:ilvl="6" w:tplc="69A447E8">
      <w:start w:val="1"/>
      <w:numFmt w:val="bullet"/>
      <w:lvlText w:val=""/>
      <w:lvlJc w:val="left"/>
      <w:pPr>
        <w:ind w:left="4680" w:hanging="360"/>
      </w:pPr>
      <w:rPr>
        <w:rFonts w:ascii="Symbol" w:hAnsi="Symbol" w:hint="default"/>
      </w:rPr>
    </w:lvl>
    <w:lvl w:ilvl="7" w:tplc="2244CEAE">
      <w:start w:val="1"/>
      <w:numFmt w:val="bullet"/>
      <w:lvlText w:val="o"/>
      <w:lvlJc w:val="left"/>
      <w:pPr>
        <w:ind w:left="5400" w:hanging="360"/>
      </w:pPr>
      <w:rPr>
        <w:rFonts w:ascii="Courier New" w:hAnsi="Courier New" w:hint="default"/>
      </w:rPr>
    </w:lvl>
    <w:lvl w:ilvl="8" w:tplc="5E043594">
      <w:start w:val="1"/>
      <w:numFmt w:val="bullet"/>
      <w:lvlText w:val=""/>
      <w:lvlJc w:val="left"/>
      <w:pPr>
        <w:ind w:left="6120" w:hanging="360"/>
      </w:pPr>
      <w:rPr>
        <w:rFonts w:ascii="Wingdings" w:hAnsi="Wingdings" w:hint="default"/>
      </w:rPr>
    </w:lvl>
  </w:abstractNum>
  <w:abstractNum w:abstractNumId="16" w15:restartNumberingAfterBreak="0">
    <w:nsid w:val="251A20E9"/>
    <w:multiLevelType w:val="multilevel"/>
    <w:tmpl w:val="A9C8FBF4"/>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7" w15:restartNumberingAfterBreak="0">
    <w:nsid w:val="2A79162C"/>
    <w:multiLevelType w:val="multilevel"/>
    <w:tmpl w:val="7B00507C"/>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18" w15:restartNumberingAfterBreak="0">
    <w:nsid w:val="356810AF"/>
    <w:multiLevelType w:val="hybridMultilevel"/>
    <w:tmpl w:val="8216EFBC"/>
    <w:lvl w:ilvl="0" w:tplc="FFFFFFFF">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89F78CE"/>
    <w:multiLevelType w:val="hybridMultilevel"/>
    <w:tmpl w:val="8E8E80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B6B354B"/>
    <w:multiLevelType w:val="hybridMultilevel"/>
    <w:tmpl w:val="98FEE04C"/>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78D63C"/>
    <w:multiLevelType w:val="hybridMultilevel"/>
    <w:tmpl w:val="B388098E"/>
    <w:lvl w:ilvl="0" w:tplc="0D98D9FC">
      <w:start w:val="1"/>
      <w:numFmt w:val="decimal"/>
      <w:lvlText w:val="%1."/>
      <w:lvlJc w:val="left"/>
      <w:pPr>
        <w:ind w:left="720" w:hanging="360"/>
      </w:pPr>
    </w:lvl>
    <w:lvl w:ilvl="1" w:tplc="2C0C0F32">
      <w:start w:val="1"/>
      <w:numFmt w:val="lowerLetter"/>
      <w:lvlText w:val="%2."/>
      <w:lvlJc w:val="left"/>
      <w:pPr>
        <w:ind w:left="1440" w:hanging="360"/>
      </w:pPr>
    </w:lvl>
    <w:lvl w:ilvl="2" w:tplc="711CDE58">
      <w:start w:val="1"/>
      <w:numFmt w:val="lowerRoman"/>
      <w:lvlText w:val="%3."/>
      <w:lvlJc w:val="right"/>
      <w:pPr>
        <w:ind w:left="2160" w:hanging="180"/>
      </w:pPr>
    </w:lvl>
    <w:lvl w:ilvl="3" w:tplc="6D3ABAF2">
      <w:start w:val="1"/>
      <w:numFmt w:val="decimal"/>
      <w:lvlText w:val="%4."/>
      <w:lvlJc w:val="left"/>
      <w:pPr>
        <w:ind w:left="2880" w:hanging="360"/>
      </w:pPr>
    </w:lvl>
    <w:lvl w:ilvl="4" w:tplc="8D80ED2A">
      <w:start w:val="1"/>
      <w:numFmt w:val="lowerLetter"/>
      <w:lvlText w:val="%5."/>
      <w:lvlJc w:val="left"/>
      <w:pPr>
        <w:ind w:left="3600" w:hanging="360"/>
      </w:pPr>
    </w:lvl>
    <w:lvl w:ilvl="5" w:tplc="2492622C">
      <w:start w:val="1"/>
      <w:numFmt w:val="lowerRoman"/>
      <w:lvlText w:val="%6."/>
      <w:lvlJc w:val="right"/>
      <w:pPr>
        <w:ind w:left="4320" w:hanging="180"/>
      </w:pPr>
    </w:lvl>
    <w:lvl w:ilvl="6" w:tplc="C19628C4">
      <w:start w:val="1"/>
      <w:numFmt w:val="decimal"/>
      <w:lvlText w:val="%7."/>
      <w:lvlJc w:val="left"/>
      <w:pPr>
        <w:ind w:left="5040" w:hanging="360"/>
      </w:pPr>
    </w:lvl>
    <w:lvl w:ilvl="7" w:tplc="51D033A4">
      <w:start w:val="1"/>
      <w:numFmt w:val="lowerLetter"/>
      <w:lvlText w:val="%8."/>
      <w:lvlJc w:val="left"/>
      <w:pPr>
        <w:ind w:left="5760" w:hanging="360"/>
      </w:pPr>
    </w:lvl>
    <w:lvl w:ilvl="8" w:tplc="8E303648">
      <w:start w:val="1"/>
      <w:numFmt w:val="lowerRoman"/>
      <w:lvlText w:val="%9."/>
      <w:lvlJc w:val="right"/>
      <w:pPr>
        <w:ind w:left="6480" w:hanging="180"/>
      </w:pPr>
    </w:lvl>
  </w:abstractNum>
  <w:abstractNum w:abstractNumId="22" w15:restartNumberingAfterBreak="0">
    <w:nsid w:val="42836535"/>
    <w:multiLevelType w:val="hybridMultilevel"/>
    <w:tmpl w:val="F92A63BC"/>
    <w:lvl w:ilvl="0" w:tplc="89ACEF0E">
      <w:start w:val="1"/>
      <w:numFmt w:val="bullet"/>
      <w:lvlText w:val=""/>
      <w:lvlJc w:val="left"/>
      <w:pPr>
        <w:ind w:left="1080" w:hanging="360"/>
      </w:pPr>
      <w:rPr>
        <w:rFonts w:ascii="Symbol" w:hAnsi="Symbol"/>
      </w:rPr>
    </w:lvl>
    <w:lvl w:ilvl="1" w:tplc="7B8C4E0A">
      <w:start w:val="1"/>
      <w:numFmt w:val="bullet"/>
      <w:lvlText w:val=""/>
      <w:lvlJc w:val="left"/>
      <w:pPr>
        <w:ind w:left="1080" w:hanging="360"/>
      </w:pPr>
      <w:rPr>
        <w:rFonts w:ascii="Symbol" w:hAnsi="Symbol"/>
      </w:rPr>
    </w:lvl>
    <w:lvl w:ilvl="2" w:tplc="2E721924">
      <w:start w:val="1"/>
      <w:numFmt w:val="bullet"/>
      <w:lvlText w:val=""/>
      <w:lvlJc w:val="left"/>
      <w:pPr>
        <w:ind w:left="1080" w:hanging="360"/>
      </w:pPr>
      <w:rPr>
        <w:rFonts w:ascii="Symbol" w:hAnsi="Symbol"/>
      </w:rPr>
    </w:lvl>
    <w:lvl w:ilvl="3" w:tplc="F216C9B6">
      <w:start w:val="1"/>
      <w:numFmt w:val="bullet"/>
      <w:lvlText w:val=""/>
      <w:lvlJc w:val="left"/>
      <w:pPr>
        <w:ind w:left="1080" w:hanging="360"/>
      </w:pPr>
      <w:rPr>
        <w:rFonts w:ascii="Symbol" w:hAnsi="Symbol"/>
      </w:rPr>
    </w:lvl>
    <w:lvl w:ilvl="4" w:tplc="D8500F0C">
      <w:start w:val="1"/>
      <w:numFmt w:val="bullet"/>
      <w:lvlText w:val=""/>
      <w:lvlJc w:val="left"/>
      <w:pPr>
        <w:ind w:left="1080" w:hanging="360"/>
      </w:pPr>
      <w:rPr>
        <w:rFonts w:ascii="Symbol" w:hAnsi="Symbol"/>
      </w:rPr>
    </w:lvl>
    <w:lvl w:ilvl="5" w:tplc="ACB4F026">
      <w:start w:val="1"/>
      <w:numFmt w:val="bullet"/>
      <w:lvlText w:val=""/>
      <w:lvlJc w:val="left"/>
      <w:pPr>
        <w:ind w:left="1080" w:hanging="360"/>
      </w:pPr>
      <w:rPr>
        <w:rFonts w:ascii="Symbol" w:hAnsi="Symbol"/>
      </w:rPr>
    </w:lvl>
    <w:lvl w:ilvl="6" w:tplc="68E0D22E">
      <w:start w:val="1"/>
      <w:numFmt w:val="bullet"/>
      <w:lvlText w:val=""/>
      <w:lvlJc w:val="left"/>
      <w:pPr>
        <w:ind w:left="1080" w:hanging="360"/>
      </w:pPr>
      <w:rPr>
        <w:rFonts w:ascii="Symbol" w:hAnsi="Symbol"/>
      </w:rPr>
    </w:lvl>
    <w:lvl w:ilvl="7" w:tplc="BCD0EDBC">
      <w:start w:val="1"/>
      <w:numFmt w:val="bullet"/>
      <w:lvlText w:val=""/>
      <w:lvlJc w:val="left"/>
      <w:pPr>
        <w:ind w:left="1080" w:hanging="360"/>
      </w:pPr>
      <w:rPr>
        <w:rFonts w:ascii="Symbol" w:hAnsi="Symbol"/>
      </w:rPr>
    </w:lvl>
    <w:lvl w:ilvl="8" w:tplc="C324EDCA">
      <w:start w:val="1"/>
      <w:numFmt w:val="bullet"/>
      <w:lvlText w:val=""/>
      <w:lvlJc w:val="left"/>
      <w:pPr>
        <w:ind w:left="1080" w:hanging="360"/>
      </w:pPr>
      <w:rPr>
        <w:rFonts w:ascii="Symbol" w:hAnsi="Symbol"/>
      </w:rPr>
    </w:lvl>
  </w:abstractNum>
  <w:abstractNum w:abstractNumId="23" w15:restartNumberingAfterBreak="0">
    <w:nsid w:val="4784AC5B"/>
    <w:multiLevelType w:val="hybridMultilevel"/>
    <w:tmpl w:val="5A9EB59C"/>
    <w:lvl w:ilvl="0" w:tplc="B652E1DC">
      <w:start w:val="1"/>
      <w:numFmt w:val="bullet"/>
      <w:lvlText w:val=""/>
      <w:lvlJc w:val="left"/>
      <w:pPr>
        <w:ind w:left="360" w:hanging="360"/>
      </w:pPr>
      <w:rPr>
        <w:rFonts w:ascii="Symbol" w:hAnsi="Symbol" w:hint="default"/>
      </w:rPr>
    </w:lvl>
    <w:lvl w:ilvl="1" w:tplc="60B46D8C">
      <w:start w:val="1"/>
      <w:numFmt w:val="bullet"/>
      <w:lvlText w:val="o"/>
      <w:lvlJc w:val="left"/>
      <w:pPr>
        <w:ind w:left="1080" w:hanging="360"/>
      </w:pPr>
      <w:rPr>
        <w:rFonts w:ascii="Courier New" w:hAnsi="Courier New" w:hint="default"/>
      </w:rPr>
    </w:lvl>
    <w:lvl w:ilvl="2" w:tplc="265E55D0">
      <w:start w:val="1"/>
      <w:numFmt w:val="bullet"/>
      <w:lvlText w:val=""/>
      <w:lvlJc w:val="left"/>
      <w:pPr>
        <w:ind w:left="1800" w:hanging="360"/>
      </w:pPr>
      <w:rPr>
        <w:rFonts w:ascii="Wingdings" w:hAnsi="Wingdings" w:hint="default"/>
      </w:rPr>
    </w:lvl>
    <w:lvl w:ilvl="3" w:tplc="A8544E68">
      <w:start w:val="1"/>
      <w:numFmt w:val="bullet"/>
      <w:lvlText w:val=""/>
      <w:lvlJc w:val="left"/>
      <w:pPr>
        <w:ind w:left="2520" w:hanging="360"/>
      </w:pPr>
      <w:rPr>
        <w:rFonts w:ascii="Symbol" w:hAnsi="Symbol" w:hint="default"/>
      </w:rPr>
    </w:lvl>
    <w:lvl w:ilvl="4" w:tplc="3E5A59E4">
      <w:start w:val="1"/>
      <w:numFmt w:val="bullet"/>
      <w:lvlText w:val="o"/>
      <w:lvlJc w:val="left"/>
      <w:pPr>
        <w:ind w:left="3240" w:hanging="360"/>
      </w:pPr>
      <w:rPr>
        <w:rFonts w:ascii="Courier New" w:hAnsi="Courier New" w:hint="default"/>
      </w:rPr>
    </w:lvl>
    <w:lvl w:ilvl="5" w:tplc="001205B4">
      <w:start w:val="1"/>
      <w:numFmt w:val="bullet"/>
      <w:lvlText w:val=""/>
      <w:lvlJc w:val="left"/>
      <w:pPr>
        <w:ind w:left="3960" w:hanging="360"/>
      </w:pPr>
      <w:rPr>
        <w:rFonts w:ascii="Wingdings" w:hAnsi="Wingdings" w:hint="default"/>
      </w:rPr>
    </w:lvl>
    <w:lvl w:ilvl="6" w:tplc="317A6312">
      <w:start w:val="1"/>
      <w:numFmt w:val="bullet"/>
      <w:lvlText w:val=""/>
      <w:lvlJc w:val="left"/>
      <w:pPr>
        <w:ind w:left="4680" w:hanging="360"/>
      </w:pPr>
      <w:rPr>
        <w:rFonts w:ascii="Symbol" w:hAnsi="Symbol" w:hint="default"/>
      </w:rPr>
    </w:lvl>
    <w:lvl w:ilvl="7" w:tplc="40F457A6">
      <w:start w:val="1"/>
      <w:numFmt w:val="bullet"/>
      <w:lvlText w:val="o"/>
      <w:lvlJc w:val="left"/>
      <w:pPr>
        <w:ind w:left="5400" w:hanging="360"/>
      </w:pPr>
      <w:rPr>
        <w:rFonts w:ascii="Courier New" w:hAnsi="Courier New" w:hint="default"/>
      </w:rPr>
    </w:lvl>
    <w:lvl w:ilvl="8" w:tplc="EBFE362A">
      <w:start w:val="1"/>
      <w:numFmt w:val="bullet"/>
      <w:lvlText w:val=""/>
      <w:lvlJc w:val="left"/>
      <w:pPr>
        <w:ind w:left="6120" w:hanging="360"/>
      </w:pPr>
      <w:rPr>
        <w:rFonts w:ascii="Wingdings" w:hAnsi="Wingdings" w:hint="default"/>
      </w:rPr>
    </w:lvl>
  </w:abstractNum>
  <w:abstractNum w:abstractNumId="24" w15:restartNumberingAfterBreak="0">
    <w:nsid w:val="51ACBAB4"/>
    <w:multiLevelType w:val="hybridMultilevel"/>
    <w:tmpl w:val="B010CE38"/>
    <w:lvl w:ilvl="0" w:tplc="EACA00EE">
      <w:start w:val="1"/>
      <w:numFmt w:val="decimal"/>
      <w:lvlText w:val="%1."/>
      <w:lvlJc w:val="left"/>
      <w:pPr>
        <w:ind w:left="720" w:hanging="360"/>
      </w:pPr>
    </w:lvl>
    <w:lvl w:ilvl="1" w:tplc="E5DE31D6">
      <w:start w:val="1"/>
      <w:numFmt w:val="lowerLetter"/>
      <w:lvlText w:val="%2."/>
      <w:lvlJc w:val="left"/>
      <w:pPr>
        <w:ind w:left="1440" w:hanging="360"/>
      </w:pPr>
    </w:lvl>
    <w:lvl w:ilvl="2" w:tplc="46604CDE">
      <w:start w:val="1"/>
      <w:numFmt w:val="lowerRoman"/>
      <w:lvlText w:val="%3."/>
      <w:lvlJc w:val="right"/>
      <w:pPr>
        <w:ind w:left="2160" w:hanging="180"/>
      </w:pPr>
    </w:lvl>
    <w:lvl w:ilvl="3" w:tplc="4EC66F88">
      <w:start w:val="1"/>
      <w:numFmt w:val="decimal"/>
      <w:lvlText w:val="%4."/>
      <w:lvlJc w:val="left"/>
      <w:pPr>
        <w:ind w:left="2880" w:hanging="360"/>
      </w:pPr>
    </w:lvl>
    <w:lvl w:ilvl="4" w:tplc="11040820">
      <w:start w:val="1"/>
      <w:numFmt w:val="lowerLetter"/>
      <w:lvlText w:val="%5."/>
      <w:lvlJc w:val="left"/>
      <w:pPr>
        <w:ind w:left="3600" w:hanging="360"/>
      </w:pPr>
    </w:lvl>
    <w:lvl w:ilvl="5" w:tplc="306E4474">
      <w:start w:val="1"/>
      <w:numFmt w:val="lowerRoman"/>
      <w:lvlText w:val="%6."/>
      <w:lvlJc w:val="right"/>
      <w:pPr>
        <w:ind w:left="4320" w:hanging="180"/>
      </w:pPr>
    </w:lvl>
    <w:lvl w:ilvl="6" w:tplc="65AE2722">
      <w:start w:val="1"/>
      <w:numFmt w:val="decimal"/>
      <w:lvlText w:val="%7."/>
      <w:lvlJc w:val="left"/>
      <w:pPr>
        <w:ind w:left="5040" w:hanging="360"/>
      </w:pPr>
    </w:lvl>
    <w:lvl w:ilvl="7" w:tplc="8DB02EBE">
      <w:start w:val="1"/>
      <w:numFmt w:val="lowerLetter"/>
      <w:lvlText w:val="%8."/>
      <w:lvlJc w:val="left"/>
      <w:pPr>
        <w:ind w:left="5760" w:hanging="360"/>
      </w:pPr>
    </w:lvl>
    <w:lvl w:ilvl="8" w:tplc="826E5662">
      <w:start w:val="1"/>
      <w:numFmt w:val="lowerRoman"/>
      <w:lvlText w:val="%9."/>
      <w:lvlJc w:val="right"/>
      <w:pPr>
        <w:ind w:left="6480" w:hanging="180"/>
      </w:pPr>
    </w:lvl>
  </w:abstractNum>
  <w:abstractNum w:abstractNumId="25" w15:restartNumberingAfterBreak="0">
    <w:nsid w:val="52887F16"/>
    <w:multiLevelType w:val="hybridMultilevel"/>
    <w:tmpl w:val="9E4AF616"/>
    <w:lvl w:ilvl="0" w:tplc="52E4877E">
      <w:start w:val="1"/>
      <w:numFmt w:val="bullet"/>
      <w:lvlText w:val=""/>
      <w:lvlJc w:val="left"/>
      <w:pPr>
        <w:ind w:left="1440" w:hanging="360"/>
      </w:pPr>
      <w:rPr>
        <w:rFonts w:ascii="Symbol" w:hAnsi="Symbol"/>
      </w:rPr>
    </w:lvl>
    <w:lvl w:ilvl="1" w:tplc="79981E04">
      <w:start w:val="1"/>
      <w:numFmt w:val="bullet"/>
      <w:lvlText w:val=""/>
      <w:lvlJc w:val="left"/>
      <w:pPr>
        <w:ind w:left="1440" w:hanging="360"/>
      </w:pPr>
      <w:rPr>
        <w:rFonts w:ascii="Symbol" w:hAnsi="Symbol"/>
      </w:rPr>
    </w:lvl>
    <w:lvl w:ilvl="2" w:tplc="C56C4420">
      <w:start w:val="1"/>
      <w:numFmt w:val="bullet"/>
      <w:lvlText w:val=""/>
      <w:lvlJc w:val="left"/>
      <w:pPr>
        <w:ind w:left="1440" w:hanging="360"/>
      </w:pPr>
      <w:rPr>
        <w:rFonts w:ascii="Symbol" w:hAnsi="Symbol"/>
      </w:rPr>
    </w:lvl>
    <w:lvl w:ilvl="3" w:tplc="14F68FDC">
      <w:start w:val="1"/>
      <w:numFmt w:val="bullet"/>
      <w:lvlText w:val=""/>
      <w:lvlJc w:val="left"/>
      <w:pPr>
        <w:ind w:left="1440" w:hanging="360"/>
      </w:pPr>
      <w:rPr>
        <w:rFonts w:ascii="Symbol" w:hAnsi="Symbol"/>
      </w:rPr>
    </w:lvl>
    <w:lvl w:ilvl="4" w:tplc="745C83B8">
      <w:start w:val="1"/>
      <w:numFmt w:val="bullet"/>
      <w:lvlText w:val=""/>
      <w:lvlJc w:val="left"/>
      <w:pPr>
        <w:ind w:left="1440" w:hanging="360"/>
      </w:pPr>
      <w:rPr>
        <w:rFonts w:ascii="Symbol" w:hAnsi="Symbol"/>
      </w:rPr>
    </w:lvl>
    <w:lvl w:ilvl="5" w:tplc="906AA936">
      <w:start w:val="1"/>
      <w:numFmt w:val="bullet"/>
      <w:lvlText w:val=""/>
      <w:lvlJc w:val="left"/>
      <w:pPr>
        <w:ind w:left="1440" w:hanging="360"/>
      </w:pPr>
      <w:rPr>
        <w:rFonts w:ascii="Symbol" w:hAnsi="Symbol"/>
      </w:rPr>
    </w:lvl>
    <w:lvl w:ilvl="6" w:tplc="0F8498F2">
      <w:start w:val="1"/>
      <w:numFmt w:val="bullet"/>
      <w:lvlText w:val=""/>
      <w:lvlJc w:val="left"/>
      <w:pPr>
        <w:ind w:left="1440" w:hanging="360"/>
      </w:pPr>
      <w:rPr>
        <w:rFonts w:ascii="Symbol" w:hAnsi="Symbol"/>
      </w:rPr>
    </w:lvl>
    <w:lvl w:ilvl="7" w:tplc="0F76845C">
      <w:start w:val="1"/>
      <w:numFmt w:val="bullet"/>
      <w:lvlText w:val=""/>
      <w:lvlJc w:val="left"/>
      <w:pPr>
        <w:ind w:left="1440" w:hanging="360"/>
      </w:pPr>
      <w:rPr>
        <w:rFonts w:ascii="Symbol" w:hAnsi="Symbol"/>
      </w:rPr>
    </w:lvl>
    <w:lvl w:ilvl="8" w:tplc="2244D09A">
      <w:start w:val="1"/>
      <w:numFmt w:val="bullet"/>
      <w:lvlText w:val=""/>
      <w:lvlJc w:val="left"/>
      <w:pPr>
        <w:ind w:left="1440" w:hanging="360"/>
      </w:pPr>
      <w:rPr>
        <w:rFonts w:ascii="Symbol" w:hAnsi="Symbol"/>
      </w:rPr>
    </w:lvl>
  </w:abstractNum>
  <w:abstractNum w:abstractNumId="26" w15:restartNumberingAfterBreak="0">
    <w:nsid w:val="52D56E8F"/>
    <w:multiLevelType w:val="hybridMultilevel"/>
    <w:tmpl w:val="7D0CB1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7C45247"/>
    <w:multiLevelType w:val="multilevel"/>
    <w:tmpl w:val="73AA9FE6"/>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28" w15:restartNumberingAfterBreak="0">
    <w:nsid w:val="5BA91FD7"/>
    <w:multiLevelType w:val="hybridMultilevel"/>
    <w:tmpl w:val="57B42A3A"/>
    <w:lvl w:ilvl="0" w:tplc="4FC0F9E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DC92858"/>
    <w:multiLevelType w:val="hybridMultilevel"/>
    <w:tmpl w:val="F9E211B6"/>
    <w:lvl w:ilvl="0" w:tplc="BF1ACF74">
      <w:start w:val="1"/>
      <w:numFmt w:val="bullet"/>
      <w:lvlText w:val=""/>
      <w:lvlJc w:val="left"/>
      <w:pPr>
        <w:ind w:left="1080" w:hanging="360"/>
      </w:pPr>
      <w:rPr>
        <w:rFonts w:ascii="Symbol" w:hAnsi="Symbol"/>
      </w:rPr>
    </w:lvl>
    <w:lvl w:ilvl="1" w:tplc="1A407CF4">
      <w:start w:val="1"/>
      <w:numFmt w:val="bullet"/>
      <w:lvlText w:val=""/>
      <w:lvlJc w:val="left"/>
      <w:pPr>
        <w:ind w:left="1080" w:hanging="360"/>
      </w:pPr>
      <w:rPr>
        <w:rFonts w:ascii="Symbol" w:hAnsi="Symbol"/>
      </w:rPr>
    </w:lvl>
    <w:lvl w:ilvl="2" w:tplc="0B3C7F24">
      <w:start w:val="1"/>
      <w:numFmt w:val="bullet"/>
      <w:lvlText w:val=""/>
      <w:lvlJc w:val="left"/>
      <w:pPr>
        <w:ind w:left="1080" w:hanging="360"/>
      </w:pPr>
      <w:rPr>
        <w:rFonts w:ascii="Symbol" w:hAnsi="Symbol"/>
      </w:rPr>
    </w:lvl>
    <w:lvl w:ilvl="3" w:tplc="2F60F518">
      <w:start w:val="1"/>
      <w:numFmt w:val="bullet"/>
      <w:lvlText w:val=""/>
      <w:lvlJc w:val="left"/>
      <w:pPr>
        <w:ind w:left="1080" w:hanging="360"/>
      </w:pPr>
      <w:rPr>
        <w:rFonts w:ascii="Symbol" w:hAnsi="Symbol"/>
      </w:rPr>
    </w:lvl>
    <w:lvl w:ilvl="4" w:tplc="1E36778C">
      <w:start w:val="1"/>
      <w:numFmt w:val="bullet"/>
      <w:lvlText w:val=""/>
      <w:lvlJc w:val="left"/>
      <w:pPr>
        <w:ind w:left="1080" w:hanging="360"/>
      </w:pPr>
      <w:rPr>
        <w:rFonts w:ascii="Symbol" w:hAnsi="Symbol"/>
      </w:rPr>
    </w:lvl>
    <w:lvl w:ilvl="5" w:tplc="C8089372">
      <w:start w:val="1"/>
      <w:numFmt w:val="bullet"/>
      <w:lvlText w:val=""/>
      <w:lvlJc w:val="left"/>
      <w:pPr>
        <w:ind w:left="1080" w:hanging="360"/>
      </w:pPr>
      <w:rPr>
        <w:rFonts w:ascii="Symbol" w:hAnsi="Symbol"/>
      </w:rPr>
    </w:lvl>
    <w:lvl w:ilvl="6" w:tplc="E81E583A">
      <w:start w:val="1"/>
      <w:numFmt w:val="bullet"/>
      <w:lvlText w:val=""/>
      <w:lvlJc w:val="left"/>
      <w:pPr>
        <w:ind w:left="1080" w:hanging="360"/>
      </w:pPr>
      <w:rPr>
        <w:rFonts w:ascii="Symbol" w:hAnsi="Symbol"/>
      </w:rPr>
    </w:lvl>
    <w:lvl w:ilvl="7" w:tplc="35FED13A">
      <w:start w:val="1"/>
      <w:numFmt w:val="bullet"/>
      <w:lvlText w:val=""/>
      <w:lvlJc w:val="left"/>
      <w:pPr>
        <w:ind w:left="1080" w:hanging="360"/>
      </w:pPr>
      <w:rPr>
        <w:rFonts w:ascii="Symbol" w:hAnsi="Symbol"/>
      </w:rPr>
    </w:lvl>
    <w:lvl w:ilvl="8" w:tplc="316C5D04">
      <w:start w:val="1"/>
      <w:numFmt w:val="bullet"/>
      <w:lvlText w:val=""/>
      <w:lvlJc w:val="left"/>
      <w:pPr>
        <w:ind w:left="1080" w:hanging="360"/>
      </w:pPr>
      <w:rPr>
        <w:rFonts w:ascii="Symbol" w:hAnsi="Symbol"/>
      </w:rPr>
    </w:lvl>
  </w:abstractNum>
  <w:abstractNum w:abstractNumId="30" w15:restartNumberingAfterBreak="0">
    <w:nsid w:val="64CA76AB"/>
    <w:multiLevelType w:val="hybridMultilevel"/>
    <w:tmpl w:val="87BE1758"/>
    <w:lvl w:ilvl="0" w:tplc="FD6835B8">
      <w:start w:val="1"/>
      <w:numFmt w:val="bullet"/>
      <w:lvlText w:val=""/>
      <w:lvlJc w:val="left"/>
      <w:pPr>
        <w:ind w:left="1080" w:hanging="360"/>
      </w:pPr>
      <w:rPr>
        <w:rFonts w:ascii="Symbol" w:hAnsi="Symbol"/>
      </w:rPr>
    </w:lvl>
    <w:lvl w:ilvl="1" w:tplc="2E980B8A">
      <w:start w:val="1"/>
      <w:numFmt w:val="bullet"/>
      <w:lvlText w:val=""/>
      <w:lvlJc w:val="left"/>
      <w:pPr>
        <w:ind w:left="1080" w:hanging="360"/>
      </w:pPr>
      <w:rPr>
        <w:rFonts w:ascii="Symbol" w:hAnsi="Symbol"/>
      </w:rPr>
    </w:lvl>
    <w:lvl w:ilvl="2" w:tplc="F53459CA">
      <w:start w:val="1"/>
      <w:numFmt w:val="bullet"/>
      <w:lvlText w:val=""/>
      <w:lvlJc w:val="left"/>
      <w:pPr>
        <w:ind w:left="1080" w:hanging="360"/>
      </w:pPr>
      <w:rPr>
        <w:rFonts w:ascii="Symbol" w:hAnsi="Symbol"/>
      </w:rPr>
    </w:lvl>
    <w:lvl w:ilvl="3" w:tplc="1194E08C">
      <w:start w:val="1"/>
      <w:numFmt w:val="bullet"/>
      <w:lvlText w:val=""/>
      <w:lvlJc w:val="left"/>
      <w:pPr>
        <w:ind w:left="1080" w:hanging="360"/>
      </w:pPr>
      <w:rPr>
        <w:rFonts w:ascii="Symbol" w:hAnsi="Symbol"/>
      </w:rPr>
    </w:lvl>
    <w:lvl w:ilvl="4" w:tplc="F6CA27CE">
      <w:start w:val="1"/>
      <w:numFmt w:val="bullet"/>
      <w:lvlText w:val=""/>
      <w:lvlJc w:val="left"/>
      <w:pPr>
        <w:ind w:left="1080" w:hanging="360"/>
      </w:pPr>
      <w:rPr>
        <w:rFonts w:ascii="Symbol" w:hAnsi="Symbol"/>
      </w:rPr>
    </w:lvl>
    <w:lvl w:ilvl="5" w:tplc="64A2F24A">
      <w:start w:val="1"/>
      <w:numFmt w:val="bullet"/>
      <w:lvlText w:val=""/>
      <w:lvlJc w:val="left"/>
      <w:pPr>
        <w:ind w:left="1080" w:hanging="360"/>
      </w:pPr>
      <w:rPr>
        <w:rFonts w:ascii="Symbol" w:hAnsi="Symbol"/>
      </w:rPr>
    </w:lvl>
    <w:lvl w:ilvl="6" w:tplc="8C5C14B2">
      <w:start w:val="1"/>
      <w:numFmt w:val="bullet"/>
      <w:lvlText w:val=""/>
      <w:lvlJc w:val="left"/>
      <w:pPr>
        <w:ind w:left="1080" w:hanging="360"/>
      </w:pPr>
      <w:rPr>
        <w:rFonts w:ascii="Symbol" w:hAnsi="Symbol"/>
      </w:rPr>
    </w:lvl>
    <w:lvl w:ilvl="7" w:tplc="58A41A72">
      <w:start w:val="1"/>
      <w:numFmt w:val="bullet"/>
      <w:lvlText w:val=""/>
      <w:lvlJc w:val="left"/>
      <w:pPr>
        <w:ind w:left="1080" w:hanging="360"/>
      </w:pPr>
      <w:rPr>
        <w:rFonts w:ascii="Symbol" w:hAnsi="Symbol"/>
      </w:rPr>
    </w:lvl>
    <w:lvl w:ilvl="8" w:tplc="093A4AEC">
      <w:start w:val="1"/>
      <w:numFmt w:val="bullet"/>
      <w:lvlText w:val=""/>
      <w:lvlJc w:val="left"/>
      <w:pPr>
        <w:ind w:left="1080" w:hanging="360"/>
      </w:pPr>
      <w:rPr>
        <w:rFonts w:ascii="Symbol" w:hAnsi="Symbol"/>
      </w:rPr>
    </w:lvl>
  </w:abstractNum>
  <w:abstractNum w:abstractNumId="31" w15:restartNumberingAfterBreak="0">
    <w:nsid w:val="689F59AA"/>
    <w:multiLevelType w:val="multilevel"/>
    <w:tmpl w:val="272E94A8"/>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
      <w:lvlJc w:val="left"/>
      <w:pPr>
        <w:tabs>
          <w:tab w:val="num" w:pos="1440"/>
        </w:tabs>
        <w:ind w:left="1080" w:hanging="360"/>
      </w:pPr>
      <w:rPr>
        <w:rFonts w:ascii="Symbol" w:hAnsi="Symbol" w:hint="default"/>
        <w:sz w:val="20"/>
      </w:rPr>
    </w:lvl>
    <w:lvl w:ilvl="2" w:tentative="1">
      <w:start w:val="1"/>
      <w:numFmt w:val="bullet"/>
      <w:lvlText w:val=""/>
      <w:lvlJc w:val="left"/>
      <w:pPr>
        <w:tabs>
          <w:tab w:val="num" w:pos="2160"/>
        </w:tabs>
        <w:ind w:left="1800" w:hanging="360"/>
      </w:pPr>
      <w:rPr>
        <w:rFonts w:ascii="Symbol" w:hAnsi="Symbol" w:hint="default"/>
        <w:sz w:val="20"/>
      </w:rPr>
    </w:lvl>
    <w:lvl w:ilvl="3" w:tentative="1">
      <w:start w:val="1"/>
      <w:numFmt w:val="bullet"/>
      <w:lvlText w:val=""/>
      <w:lvlJc w:val="left"/>
      <w:pPr>
        <w:tabs>
          <w:tab w:val="num" w:pos="2880"/>
        </w:tabs>
        <w:ind w:left="2520" w:hanging="360"/>
      </w:pPr>
      <w:rPr>
        <w:rFonts w:ascii="Symbol" w:hAnsi="Symbol" w:hint="default"/>
        <w:sz w:val="20"/>
      </w:rPr>
    </w:lvl>
    <w:lvl w:ilvl="4" w:tentative="1">
      <w:start w:val="1"/>
      <w:numFmt w:val="bullet"/>
      <w:lvlText w:val=""/>
      <w:lvlJc w:val="left"/>
      <w:pPr>
        <w:tabs>
          <w:tab w:val="num" w:pos="3600"/>
        </w:tabs>
        <w:ind w:left="3240" w:hanging="360"/>
      </w:pPr>
      <w:rPr>
        <w:rFonts w:ascii="Symbol" w:hAnsi="Symbol" w:hint="default"/>
        <w:sz w:val="20"/>
      </w:rPr>
    </w:lvl>
    <w:lvl w:ilvl="5" w:tentative="1">
      <w:start w:val="1"/>
      <w:numFmt w:val="bullet"/>
      <w:lvlText w:val=""/>
      <w:lvlJc w:val="left"/>
      <w:pPr>
        <w:tabs>
          <w:tab w:val="num" w:pos="4320"/>
        </w:tabs>
        <w:ind w:left="3960" w:hanging="360"/>
      </w:pPr>
      <w:rPr>
        <w:rFonts w:ascii="Symbol" w:hAnsi="Symbol" w:hint="default"/>
        <w:sz w:val="20"/>
      </w:rPr>
    </w:lvl>
    <w:lvl w:ilvl="6" w:tentative="1">
      <w:start w:val="1"/>
      <w:numFmt w:val="bullet"/>
      <w:lvlText w:val=""/>
      <w:lvlJc w:val="left"/>
      <w:pPr>
        <w:tabs>
          <w:tab w:val="num" w:pos="5040"/>
        </w:tabs>
        <w:ind w:left="4680" w:hanging="360"/>
      </w:pPr>
      <w:rPr>
        <w:rFonts w:ascii="Symbol" w:hAnsi="Symbol" w:hint="default"/>
        <w:sz w:val="20"/>
      </w:rPr>
    </w:lvl>
    <w:lvl w:ilvl="7" w:tentative="1">
      <w:start w:val="1"/>
      <w:numFmt w:val="bullet"/>
      <w:lvlText w:val=""/>
      <w:lvlJc w:val="left"/>
      <w:pPr>
        <w:tabs>
          <w:tab w:val="num" w:pos="5760"/>
        </w:tabs>
        <w:ind w:left="5400" w:hanging="360"/>
      </w:pPr>
      <w:rPr>
        <w:rFonts w:ascii="Symbol" w:hAnsi="Symbol" w:hint="default"/>
        <w:sz w:val="20"/>
      </w:rPr>
    </w:lvl>
    <w:lvl w:ilvl="8" w:tentative="1">
      <w:start w:val="1"/>
      <w:numFmt w:val="bullet"/>
      <w:lvlText w:val=""/>
      <w:lvlJc w:val="left"/>
      <w:pPr>
        <w:tabs>
          <w:tab w:val="num" w:pos="6480"/>
        </w:tabs>
        <w:ind w:left="6120" w:hanging="360"/>
      </w:pPr>
      <w:rPr>
        <w:rFonts w:ascii="Symbol" w:hAnsi="Symbol" w:hint="default"/>
        <w:sz w:val="20"/>
      </w:rPr>
    </w:lvl>
  </w:abstractNum>
  <w:abstractNum w:abstractNumId="32" w15:restartNumberingAfterBreak="0">
    <w:nsid w:val="6E7E2077"/>
    <w:multiLevelType w:val="hybridMultilevel"/>
    <w:tmpl w:val="2C0AFCBA"/>
    <w:lvl w:ilvl="0" w:tplc="E6F49E58">
      <w:numFmt w:val="bullet"/>
      <w:lvlText w:val="-"/>
      <w:lvlJc w:val="left"/>
      <w:pPr>
        <w:ind w:left="720" w:hanging="360"/>
      </w:pPr>
      <w:rPr>
        <w:rFonts w:ascii="Verdana" w:eastAsia="DejaVu Sans"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723360FB"/>
    <w:multiLevelType w:val="hybridMultilevel"/>
    <w:tmpl w:val="81F40C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26239029">
    <w:abstractNumId w:val="24"/>
  </w:num>
  <w:num w:numId="2" w16cid:durableId="918750212">
    <w:abstractNumId w:val="21"/>
  </w:num>
  <w:num w:numId="3" w16cid:durableId="2065718435">
    <w:abstractNumId w:val="6"/>
  </w:num>
  <w:num w:numId="4" w16cid:durableId="259415580">
    <w:abstractNumId w:val="23"/>
  </w:num>
  <w:num w:numId="5" w16cid:durableId="1746412099">
    <w:abstractNumId w:val="4"/>
  </w:num>
  <w:num w:numId="6" w16cid:durableId="11610136">
    <w:abstractNumId w:val="13"/>
  </w:num>
  <w:num w:numId="7" w16cid:durableId="2105496406">
    <w:abstractNumId w:val="26"/>
  </w:num>
  <w:num w:numId="8" w16cid:durableId="1062949481">
    <w:abstractNumId w:val="20"/>
  </w:num>
  <w:num w:numId="9" w16cid:durableId="1950119351">
    <w:abstractNumId w:val="18"/>
  </w:num>
  <w:num w:numId="10" w16cid:durableId="290289543">
    <w:abstractNumId w:val="19"/>
  </w:num>
  <w:num w:numId="11" w16cid:durableId="1891990316">
    <w:abstractNumId w:val="5"/>
  </w:num>
  <w:num w:numId="12" w16cid:durableId="1931113383">
    <w:abstractNumId w:val="8"/>
  </w:num>
  <w:num w:numId="13" w16cid:durableId="992830748">
    <w:abstractNumId w:val="11"/>
  </w:num>
  <w:num w:numId="14" w16cid:durableId="1975675897">
    <w:abstractNumId w:val="2"/>
  </w:num>
  <w:num w:numId="15" w16cid:durableId="1370256201">
    <w:abstractNumId w:val="15"/>
  </w:num>
  <w:num w:numId="16" w16cid:durableId="1811247257">
    <w:abstractNumId w:val="28"/>
  </w:num>
  <w:num w:numId="17" w16cid:durableId="934438446">
    <w:abstractNumId w:val="12"/>
  </w:num>
  <w:num w:numId="18" w16cid:durableId="1043556121">
    <w:abstractNumId w:val="33"/>
  </w:num>
  <w:num w:numId="19" w16cid:durableId="826752589">
    <w:abstractNumId w:val="16"/>
  </w:num>
  <w:num w:numId="20" w16cid:durableId="286205901">
    <w:abstractNumId w:val="7"/>
  </w:num>
  <w:num w:numId="21" w16cid:durableId="1814789502">
    <w:abstractNumId w:val="9"/>
  </w:num>
  <w:num w:numId="22" w16cid:durableId="1213150571">
    <w:abstractNumId w:val="10"/>
  </w:num>
  <w:num w:numId="23" w16cid:durableId="705182653">
    <w:abstractNumId w:val="0"/>
  </w:num>
  <w:num w:numId="24" w16cid:durableId="92627970">
    <w:abstractNumId w:val="14"/>
  </w:num>
  <w:num w:numId="25" w16cid:durableId="1416319229">
    <w:abstractNumId w:val="27"/>
  </w:num>
  <w:num w:numId="26" w16cid:durableId="1192721378">
    <w:abstractNumId w:val="31"/>
  </w:num>
  <w:num w:numId="27" w16cid:durableId="1771317353">
    <w:abstractNumId w:val="3"/>
  </w:num>
  <w:num w:numId="28" w16cid:durableId="122776565">
    <w:abstractNumId w:val="17"/>
  </w:num>
  <w:num w:numId="29" w16cid:durableId="1744908885">
    <w:abstractNumId w:val="30"/>
  </w:num>
  <w:num w:numId="30" w16cid:durableId="326785661">
    <w:abstractNumId w:val="25"/>
  </w:num>
  <w:num w:numId="31" w16cid:durableId="2034333677">
    <w:abstractNumId w:val="29"/>
  </w:num>
  <w:num w:numId="32" w16cid:durableId="1980986910">
    <w:abstractNumId w:val="22"/>
  </w:num>
  <w:num w:numId="33" w16cid:durableId="1087070569">
    <w:abstractNumId w:val="32"/>
  </w:num>
  <w:num w:numId="34" w16cid:durableId="1598441139">
    <w:abstractNumId w:val="32"/>
  </w:num>
  <w:num w:numId="35" w16cid:durableId="597060310">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048B"/>
    <w:rsid w:val="000010AA"/>
    <w:rsid w:val="00001359"/>
    <w:rsid w:val="0000193D"/>
    <w:rsid w:val="00002EBD"/>
    <w:rsid w:val="00002FBE"/>
    <w:rsid w:val="000035C3"/>
    <w:rsid w:val="0000462C"/>
    <w:rsid w:val="000049FB"/>
    <w:rsid w:val="00005BDC"/>
    <w:rsid w:val="00005C76"/>
    <w:rsid w:val="0000683D"/>
    <w:rsid w:val="0000707F"/>
    <w:rsid w:val="000070C8"/>
    <w:rsid w:val="0000799E"/>
    <w:rsid w:val="00010E14"/>
    <w:rsid w:val="0001105F"/>
    <w:rsid w:val="00011327"/>
    <w:rsid w:val="00011B25"/>
    <w:rsid w:val="00011E6C"/>
    <w:rsid w:val="000123B2"/>
    <w:rsid w:val="00013048"/>
    <w:rsid w:val="00013339"/>
    <w:rsid w:val="000133CD"/>
    <w:rsid w:val="00013862"/>
    <w:rsid w:val="00013A7C"/>
    <w:rsid w:val="00013F6D"/>
    <w:rsid w:val="000143E7"/>
    <w:rsid w:val="0001463F"/>
    <w:rsid w:val="00014AF0"/>
    <w:rsid w:val="000152C7"/>
    <w:rsid w:val="00015A2D"/>
    <w:rsid w:val="00015A72"/>
    <w:rsid w:val="00016012"/>
    <w:rsid w:val="00016114"/>
    <w:rsid w:val="0001640D"/>
    <w:rsid w:val="00016CA5"/>
    <w:rsid w:val="000171B3"/>
    <w:rsid w:val="00020189"/>
    <w:rsid w:val="000202F0"/>
    <w:rsid w:val="0002038E"/>
    <w:rsid w:val="00020D5D"/>
    <w:rsid w:val="00020EE4"/>
    <w:rsid w:val="000211D6"/>
    <w:rsid w:val="00021655"/>
    <w:rsid w:val="00021AB0"/>
    <w:rsid w:val="00021F70"/>
    <w:rsid w:val="00021F8D"/>
    <w:rsid w:val="00021FF7"/>
    <w:rsid w:val="0002212D"/>
    <w:rsid w:val="00022299"/>
    <w:rsid w:val="00022322"/>
    <w:rsid w:val="00022A4F"/>
    <w:rsid w:val="00023308"/>
    <w:rsid w:val="00023807"/>
    <w:rsid w:val="00023E9A"/>
    <w:rsid w:val="000240CF"/>
    <w:rsid w:val="0002573D"/>
    <w:rsid w:val="00025E8C"/>
    <w:rsid w:val="0002673B"/>
    <w:rsid w:val="000267B4"/>
    <w:rsid w:val="000269F1"/>
    <w:rsid w:val="00026B6E"/>
    <w:rsid w:val="00027104"/>
    <w:rsid w:val="0002794D"/>
    <w:rsid w:val="00027DF3"/>
    <w:rsid w:val="00030C3A"/>
    <w:rsid w:val="0003176B"/>
    <w:rsid w:val="00032740"/>
    <w:rsid w:val="0003279F"/>
    <w:rsid w:val="00032885"/>
    <w:rsid w:val="00032B02"/>
    <w:rsid w:val="000334E4"/>
    <w:rsid w:val="00033718"/>
    <w:rsid w:val="00033ABF"/>
    <w:rsid w:val="00033B62"/>
    <w:rsid w:val="00033CDD"/>
    <w:rsid w:val="00034A84"/>
    <w:rsid w:val="00035448"/>
    <w:rsid w:val="0003592F"/>
    <w:rsid w:val="00035E67"/>
    <w:rsid w:val="00036084"/>
    <w:rsid w:val="000366F3"/>
    <w:rsid w:val="00036EDD"/>
    <w:rsid w:val="00037495"/>
    <w:rsid w:val="00037C08"/>
    <w:rsid w:val="00040472"/>
    <w:rsid w:val="00040B68"/>
    <w:rsid w:val="000419AC"/>
    <w:rsid w:val="000428A5"/>
    <w:rsid w:val="0004341C"/>
    <w:rsid w:val="00043DB6"/>
    <w:rsid w:val="0004467D"/>
    <w:rsid w:val="000448E6"/>
    <w:rsid w:val="00044BFF"/>
    <w:rsid w:val="00044FB4"/>
    <w:rsid w:val="00045030"/>
    <w:rsid w:val="0004511A"/>
    <w:rsid w:val="0004723F"/>
    <w:rsid w:val="00047A9C"/>
    <w:rsid w:val="00050450"/>
    <w:rsid w:val="00050FDC"/>
    <w:rsid w:val="000510E3"/>
    <w:rsid w:val="00051144"/>
    <w:rsid w:val="000514CA"/>
    <w:rsid w:val="00051AEC"/>
    <w:rsid w:val="00052018"/>
    <w:rsid w:val="000523E4"/>
    <w:rsid w:val="00052E04"/>
    <w:rsid w:val="000538F7"/>
    <w:rsid w:val="00053CF0"/>
    <w:rsid w:val="0005400F"/>
    <w:rsid w:val="00054267"/>
    <w:rsid w:val="000547FF"/>
    <w:rsid w:val="00055AAD"/>
    <w:rsid w:val="00055F7D"/>
    <w:rsid w:val="00057416"/>
    <w:rsid w:val="0006024D"/>
    <w:rsid w:val="00061577"/>
    <w:rsid w:val="0006166D"/>
    <w:rsid w:val="00061696"/>
    <w:rsid w:val="000616ED"/>
    <w:rsid w:val="00061B26"/>
    <w:rsid w:val="000623D7"/>
    <w:rsid w:val="00062CFE"/>
    <w:rsid w:val="000639A7"/>
    <w:rsid w:val="00063E3E"/>
    <w:rsid w:val="00065015"/>
    <w:rsid w:val="000650DB"/>
    <w:rsid w:val="00065622"/>
    <w:rsid w:val="00065ABF"/>
    <w:rsid w:val="00065E6F"/>
    <w:rsid w:val="00067046"/>
    <w:rsid w:val="000704EB"/>
    <w:rsid w:val="00071B04"/>
    <w:rsid w:val="00071E02"/>
    <w:rsid w:val="00071F28"/>
    <w:rsid w:val="00072D5B"/>
    <w:rsid w:val="00073312"/>
    <w:rsid w:val="000735EC"/>
    <w:rsid w:val="00073A16"/>
    <w:rsid w:val="00074079"/>
    <w:rsid w:val="0007421E"/>
    <w:rsid w:val="00074EC2"/>
    <w:rsid w:val="0007581E"/>
    <w:rsid w:val="00075E6F"/>
    <w:rsid w:val="00075F1A"/>
    <w:rsid w:val="00076456"/>
    <w:rsid w:val="000767C6"/>
    <w:rsid w:val="00076DAF"/>
    <w:rsid w:val="00076F40"/>
    <w:rsid w:val="000777D9"/>
    <w:rsid w:val="00077B78"/>
    <w:rsid w:val="00080C99"/>
    <w:rsid w:val="00080D3E"/>
    <w:rsid w:val="00081452"/>
    <w:rsid w:val="000816E4"/>
    <w:rsid w:val="00081F5D"/>
    <w:rsid w:val="0008212D"/>
    <w:rsid w:val="00082935"/>
    <w:rsid w:val="0008322E"/>
    <w:rsid w:val="00083494"/>
    <w:rsid w:val="00084543"/>
    <w:rsid w:val="00084CB6"/>
    <w:rsid w:val="00084E43"/>
    <w:rsid w:val="00085B45"/>
    <w:rsid w:val="00085E1B"/>
    <w:rsid w:val="00086787"/>
    <w:rsid w:val="000869DD"/>
    <w:rsid w:val="000874B0"/>
    <w:rsid w:val="0008786B"/>
    <w:rsid w:val="00087989"/>
    <w:rsid w:val="00087EDF"/>
    <w:rsid w:val="0009014D"/>
    <w:rsid w:val="000904AE"/>
    <w:rsid w:val="000905D9"/>
    <w:rsid w:val="00091079"/>
    <w:rsid w:val="00091D71"/>
    <w:rsid w:val="00092032"/>
    <w:rsid w:val="000924B9"/>
    <w:rsid w:val="00092799"/>
    <w:rsid w:val="00092C5F"/>
    <w:rsid w:val="00092DC9"/>
    <w:rsid w:val="00092E7C"/>
    <w:rsid w:val="000933AE"/>
    <w:rsid w:val="000949E7"/>
    <w:rsid w:val="00095157"/>
    <w:rsid w:val="000958CF"/>
    <w:rsid w:val="000959FE"/>
    <w:rsid w:val="0009653A"/>
    <w:rsid w:val="00096680"/>
    <w:rsid w:val="00097363"/>
    <w:rsid w:val="000A0F36"/>
    <w:rsid w:val="000A174A"/>
    <w:rsid w:val="000A2250"/>
    <w:rsid w:val="000A31B8"/>
    <w:rsid w:val="000A38CB"/>
    <w:rsid w:val="000A3E0A"/>
    <w:rsid w:val="000A46C6"/>
    <w:rsid w:val="000A51BE"/>
    <w:rsid w:val="000A544F"/>
    <w:rsid w:val="000A578F"/>
    <w:rsid w:val="000A6228"/>
    <w:rsid w:val="000A65AC"/>
    <w:rsid w:val="000A69FB"/>
    <w:rsid w:val="000A6BEF"/>
    <w:rsid w:val="000A6DD6"/>
    <w:rsid w:val="000A7159"/>
    <w:rsid w:val="000B0874"/>
    <w:rsid w:val="000B18BF"/>
    <w:rsid w:val="000B2724"/>
    <w:rsid w:val="000B3EA7"/>
    <w:rsid w:val="000B4710"/>
    <w:rsid w:val="000B4753"/>
    <w:rsid w:val="000B4A7B"/>
    <w:rsid w:val="000B508A"/>
    <w:rsid w:val="000B5412"/>
    <w:rsid w:val="000B5CE9"/>
    <w:rsid w:val="000B5E35"/>
    <w:rsid w:val="000B65F2"/>
    <w:rsid w:val="000B680B"/>
    <w:rsid w:val="000B713E"/>
    <w:rsid w:val="000B7281"/>
    <w:rsid w:val="000B76B9"/>
    <w:rsid w:val="000B7FAB"/>
    <w:rsid w:val="000C0163"/>
    <w:rsid w:val="000C0F66"/>
    <w:rsid w:val="000C1399"/>
    <w:rsid w:val="000C15A1"/>
    <w:rsid w:val="000C1BA1"/>
    <w:rsid w:val="000C2063"/>
    <w:rsid w:val="000C34C7"/>
    <w:rsid w:val="000C3A3A"/>
    <w:rsid w:val="000C3EA9"/>
    <w:rsid w:val="000C49AA"/>
    <w:rsid w:val="000C4AB8"/>
    <w:rsid w:val="000C4D86"/>
    <w:rsid w:val="000C5201"/>
    <w:rsid w:val="000C607E"/>
    <w:rsid w:val="000C678E"/>
    <w:rsid w:val="000C7FED"/>
    <w:rsid w:val="000D0225"/>
    <w:rsid w:val="000D0675"/>
    <w:rsid w:val="000D0F35"/>
    <w:rsid w:val="000D1C86"/>
    <w:rsid w:val="000D1DBC"/>
    <w:rsid w:val="000D23A2"/>
    <w:rsid w:val="000D2451"/>
    <w:rsid w:val="000D253F"/>
    <w:rsid w:val="000D28A1"/>
    <w:rsid w:val="000D379A"/>
    <w:rsid w:val="000D3816"/>
    <w:rsid w:val="000D3BDC"/>
    <w:rsid w:val="000D3D3C"/>
    <w:rsid w:val="000D437F"/>
    <w:rsid w:val="000D43CD"/>
    <w:rsid w:val="000D50B9"/>
    <w:rsid w:val="000D5516"/>
    <w:rsid w:val="000D5906"/>
    <w:rsid w:val="000D5C81"/>
    <w:rsid w:val="000D6C26"/>
    <w:rsid w:val="000DF95A"/>
    <w:rsid w:val="000E016B"/>
    <w:rsid w:val="000E05A8"/>
    <w:rsid w:val="000E0BAE"/>
    <w:rsid w:val="000E16EC"/>
    <w:rsid w:val="000E1714"/>
    <w:rsid w:val="000E1DCA"/>
    <w:rsid w:val="000E1E39"/>
    <w:rsid w:val="000E1EA0"/>
    <w:rsid w:val="000E1F52"/>
    <w:rsid w:val="000E2418"/>
    <w:rsid w:val="000E2754"/>
    <w:rsid w:val="000E2E99"/>
    <w:rsid w:val="000E3794"/>
    <w:rsid w:val="000E40ED"/>
    <w:rsid w:val="000E4239"/>
    <w:rsid w:val="000E4AD0"/>
    <w:rsid w:val="000E5468"/>
    <w:rsid w:val="000E54EE"/>
    <w:rsid w:val="000E7895"/>
    <w:rsid w:val="000E7B0F"/>
    <w:rsid w:val="000F0315"/>
    <w:rsid w:val="000F048C"/>
    <w:rsid w:val="000F04C7"/>
    <w:rsid w:val="000F073E"/>
    <w:rsid w:val="000F1517"/>
    <w:rsid w:val="000F161D"/>
    <w:rsid w:val="000F19B2"/>
    <w:rsid w:val="000F1A5E"/>
    <w:rsid w:val="000F1D25"/>
    <w:rsid w:val="000F2026"/>
    <w:rsid w:val="000F2223"/>
    <w:rsid w:val="000F2DD5"/>
    <w:rsid w:val="000F3795"/>
    <w:rsid w:val="000F3CAA"/>
    <w:rsid w:val="000F3FFC"/>
    <w:rsid w:val="000F4819"/>
    <w:rsid w:val="000F4BDE"/>
    <w:rsid w:val="000F4C23"/>
    <w:rsid w:val="000F521B"/>
    <w:rsid w:val="000F524F"/>
    <w:rsid w:val="000F6858"/>
    <w:rsid w:val="000F72E5"/>
    <w:rsid w:val="000F76AD"/>
    <w:rsid w:val="000F7D37"/>
    <w:rsid w:val="00100A12"/>
    <w:rsid w:val="00100DBD"/>
    <w:rsid w:val="00101AA0"/>
    <w:rsid w:val="00102253"/>
    <w:rsid w:val="0010247B"/>
    <w:rsid w:val="00102ABB"/>
    <w:rsid w:val="001036AE"/>
    <w:rsid w:val="00103ADE"/>
    <w:rsid w:val="001043D3"/>
    <w:rsid w:val="00104630"/>
    <w:rsid w:val="00105524"/>
    <w:rsid w:val="00105783"/>
    <w:rsid w:val="00105DEA"/>
    <w:rsid w:val="0010606E"/>
    <w:rsid w:val="001061E8"/>
    <w:rsid w:val="001063E1"/>
    <w:rsid w:val="0010713F"/>
    <w:rsid w:val="00107641"/>
    <w:rsid w:val="00110215"/>
    <w:rsid w:val="00110EA8"/>
    <w:rsid w:val="00111311"/>
    <w:rsid w:val="00111F17"/>
    <w:rsid w:val="0011257B"/>
    <w:rsid w:val="001127DA"/>
    <w:rsid w:val="00112CE4"/>
    <w:rsid w:val="00113528"/>
    <w:rsid w:val="001140E3"/>
    <w:rsid w:val="00114341"/>
    <w:rsid w:val="001143A8"/>
    <w:rsid w:val="001147DA"/>
    <w:rsid w:val="001163D1"/>
    <w:rsid w:val="00116611"/>
    <w:rsid w:val="0011789A"/>
    <w:rsid w:val="0011792C"/>
    <w:rsid w:val="001203B8"/>
    <w:rsid w:val="001205A4"/>
    <w:rsid w:val="00120AEF"/>
    <w:rsid w:val="00120BEB"/>
    <w:rsid w:val="00121374"/>
    <w:rsid w:val="00121BF0"/>
    <w:rsid w:val="00122087"/>
    <w:rsid w:val="00122271"/>
    <w:rsid w:val="00123704"/>
    <w:rsid w:val="001239C5"/>
    <w:rsid w:val="00123F7D"/>
    <w:rsid w:val="001246C2"/>
    <w:rsid w:val="00124BBE"/>
    <w:rsid w:val="00124C71"/>
    <w:rsid w:val="001270C7"/>
    <w:rsid w:val="00127296"/>
    <w:rsid w:val="0012747A"/>
    <w:rsid w:val="00131919"/>
    <w:rsid w:val="00132540"/>
    <w:rsid w:val="001329FA"/>
    <w:rsid w:val="00132D49"/>
    <w:rsid w:val="0013346A"/>
    <w:rsid w:val="0013361D"/>
    <w:rsid w:val="00133A5C"/>
    <w:rsid w:val="00133ED0"/>
    <w:rsid w:val="00133F0F"/>
    <w:rsid w:val="0013481A"/>
    <w:rsid w:val="00134B5C"/>
    <w:rsid w:val="00135442"/>
    <w:rsid w:val="00136A75"/>
    <w:rsid w:val="00137331"/>
    <w:rsid w:val="00137581"/>
    <w:rsid w:val="0013789B"/>
    <w:rsid w:val="0014330E"/>
    <w:rsid w:val="0014462A"/>
    <w:rsid w:val="00144A05"/>
    <w:rsid w:val="00144BD0"/>
    <w:rsid w:val="001462B2"/>
    <w:rsid w:val="0014696F"/>
    <w:rsid w:val="00146D0B"/>
    <w:rsid w:val="001472EF"/>
    <w:rsid w:val="0014786A"/>
    <w:rsid w:val="00147A50"/>
    <w:rsid w:val="00147BD4"/>
    <w:rsid w:val="00147D05"/>
    <w:rsid w:val="001516A4"/>
    <w:rsid w:val="00151829"/>
    <w:rsid w:val="00151C9B"/>
    <w:rsid w:val="00151E5F"/>
    <w:rsid w:val="00152981"/>
    <w:rsid w:val="0015299C"/>
    <w:rsid w:val="00153D04"/>
    <w:rsid w:val="00153E28"/>
    <w:rsid w:val="001540A1"/>
    <w:rsid w:val="0015421E"/>
    <w:rsid w:val="00154657"/>
    <w:rsid w:val="00154C1C"/>
    <w:rsid w:val="00154E85"/>
    <w:rsid w:val="001552CE"/>
    <w:rsid w:val="00156660"/>
    <w:rsid w:val="00156969"/>
    <w:rsid w:val="001569AB"/>
    <w:rsid w:val="0015715C"/>
    <w:rsid w:val="00157161"/>
    <w:rsid w:val="00157315"/>
    <w:rsid w:val="00157D3E"/>
    <w:rsid w:val="00160791"/>
    <w:rsid w:val="00161578"/>
    <w:rsid w:val="001619ED"/>
    <w:rsid w:val="00161B27"/>
    <w:rsid w:val="00162434"/>
    <w:rsid w:val="00162AE1"/>
    <w:rsid w:val="00163290"/>
    <w:rsid w:val="0016339F"/>
    <w:rsid w:val="00163765"/>
    <w:rsid w:val="00163766"/>
    <w:rsid w:val="00163E49"/>
    <w:rsid w:val="001641D9"/>
    <w:rsid w:val="00164676"/>
    <w:rsid w:val="00164D63"/>
    <w:rsid w:val="00164F40"/>
    <w:rsid w:val="00165005"/>
    <w:rsid w:val="0016586E"/>
    <w:rsid w:val="00166D45"/>
    <w:rsid w:val="0016725C"/>
    <w:rsid w:val="0016762A"/>
    <w:rsid w:val="001715DE"/>
    <w:rsid w:val="00171CFB"/>
    <w:rsid w:val="00171E9C"/>
    <w:rsid w:val="00172044"/>
    <w:rsid w:val="00172503"/>
    <w:rsid w:val="001726F3"/>
    <w:rsid w:val="001729A4"/>
    <w:rsid w:val="0017375A"/>
    <w:rsid w:val="001737CF"/>
    <w:rsid w:val="00173B23"/>
    <w:rsid w:val="00173C51"/>
    <w:rsid w:val="0017422C"/>
    <w:rsid w:val="001748ED"/>
    <w:rsid w:val="00174982"/>
    <w:rsid w:val="00174CC2"/>
    <w:rsid w:val="00174E2D"/>
    <w:rsid w:val="00175E97"/>
    <w:rsid w:val="001760D4"/>
    <w:rsid w:val="00176320"/>
    <w:rsid w:val="00176CC6"/>
    <w:rsid w:val="0017764D"/>
    <w:rsid w:val="001805B9"/>
    <w:rsid w:val="00180E99"/>
    <w:rsid w:val="00181116"/>
    <w:rsid w:val="00181B28"/>
    <w:rsid w:val="00181BE4"/>
    <w:rsid w:val="001829B1"/>
    <w:rsid w:val="0018347C"/>
    <w:rsid w:val="00183F27"/>
    <w:rsid w:val="001843A4"/>
    <w:rsid w:val="0018489F"/>
    <w:rsid w:val="0018498B"/>
    <w:rsid w:val="00185576"/>
    <w:rsid w:val="001856E1"/>
    <w:rsid w:val="001858E6"/>
    <w:rsid w:val="00185951"/>
    <w:rsid w:val="001864DE"/>
    <w:rsid w:val="00186640"/>
    <w:rsid w:val="001867F1"/>
    <w:rsid w:val="00187E5F"/>
    <w:rsid w:val="0019003C"/>
    <w:rsid w:val="00190072"/>
    <w:rsid w:val="001900B5"/>
    <w:rsid w:val="00190394"/>
    <w:rsid w:val="001904DC"/>
    <w:rsid w:val="001917FF"/>
    <w:rsid w:val="00191851"/>
    <w:rsid w:val="00191A00"/>
    <w:rsid w:val="001924B6"/>
    <w:rsid w:val="00192DA5"/>
    <w:rsid w:val="0019392C"/>
    <w:rsid w:val="00193CB9"/>
    <w:rsid w:val="0019412F"/>
    <w:rsid w:val="00194407"/>
    <w:rsid w:val="0019451E"/>
    <w:rsid w:val="00194A5B"/>
    <w:rsid w:val="00194C17"/>
    <w:rsid w:val="00195091"/>
    <w:rsid w:val="001966DB"/>
    <w:rsid w:val="00196AAC"/>
    <w:rsid w:val="00196B8B"/>
    <w:rsid w:val="00196C92"/>
    <w:rsid w:val="00197247"/>
    <w:rsid w:val="00197BE7"/>
    <w:rsid w:val="00197D82"/>
    <w:rsid w:val="001A054F"/>
    <w:rsid w:val="001A05DA"/>
    <w:rsid w:val="001A17C6"/>
    <w:rsid w:val="001A2315"/>
    <w:rsid w:val="001A2BEA"/>
    <w:rsid w:val="001A2CB2"/>
    <w:rsid w:val="001A2D8E"/>
    <w:rsid w:val="001A311F"/>
    <w:rsid w:val="001A3269"/>
    <w:rsid w:val="001A3EC3"/>
    <w:rsid w:val="001A568E"/>
    <w:rsid w:val="001A5E08"/>
    <w:rsid w:val="001A68CA"/>
    <w:rsid w:val="001A6D93"/>
    <w:rsid w:val="001B02E3"/>
    <w:rsid w:val="001B0557"/>
    <w:rsid w:val="001B0679"/>
    <w:rsid w:val="001B0D89"/>
    <w:rsid w:val="001B1EA3"/>
    <w:rsid w:val="001B2130"/>
    <w:rsid w:val="001B22FB"/>
    <w:rsid w:val="001B2742"/>
    <w:rsid w:val="001B35D2"/>
    <w:rsid w:val="001B47FB"/>
    <w:rsid w:val="001B4EDA"/>
    <w:rsid w:val="001B587A"/>
    <w:rsid w:val="001B65CD"/>
    <w:rsid w:val="001B6BC0"/>
    <w:rsid w:val="001B7560"/>
    <w:rsid w:val="001B7848"/>
    <w:rsid w:val="001C0220"/>
    <w:rsid w:val="001C071E"/>
    <w:rsid w:val="001C0B56"/>
    <w:rsid w:val="001C204F"/>
    <w:rsid w:val="001C2898"/>
    <w:rsid w:val="001C32EC"/>
    <w:rsid w:val="001C36B7"/>
    <w:rsid w:val="001C38A0"/>
    <w:rsid w:val="001C38BD"/>
    <w:rsid w:val="001C3F4F"/>
    <w:rsid w:val="001C4327"/>
    <w:rsid w:val="001C4D5A"/>
    <w:rsid w:val="001C4FB4"/>
    <w:rsid w:val="001C5B3A"/>
    <w:rsid w:val="001C63AA"/>
    <w:rsid w:val="001C6E8B"/>
    <w:rsid w:val="001C7893"/>
    <w:rsid w:val="001C7BF9"/>
    <w:rsid w:val="001D078C"/>
    <w:rsid w:val="001D0877"/>
    <w:rsid w:val="001D0A45"/>
    <w:rsid w:val="001D0C96"/>
    <w:rsid w:val="001D1272"/>
    <w:rsid w:val="001D2E9E"/>
    <w:rsid w:val="001D3B0C"/>
    <w:rsid w:val="001D3E44"/>
    <w:rsid w:val="001D3E54"/>
    <w:rsid w:val="001D41D3"/>
    <w:rsid w:val="001D4B4B"/>
    <w:rsid w:val="001D4BFA"/>
    <w:rsid w:val="001D544B"/>
    <w:rsid w:val="001D5665"/>
    <w:rsid w:val="001D5FF0"/>
    <w:rsid w:val="001D6D34"/>
    <w:rsid w:val="001D6E5E"/>
    <w:rsid w:val="001D77DA"/>
    <w:rsid w:val="001D78A6"/>
    <w:rsid w:val="001E05E9"/>
    <w:rsid w:val="001E0DE1"/>
    <w:rsid w:val="001E1960"/>
    <w:rsid w:val="001E1AEF"/>
    <w:rsid w:val="001E1E27"/>
    <w:rsid w:val="001E34C6"/>
    <w:rsid w:val="001E3EC8"/>
    <w:rsid w:val="001E3ED7"/>
    <w:rsid w:val="001E45FD"/>
    <w:rsid w:val="001E4C83"/>
    <w:rsid w:val="001E4E99"/>
    <w:rsid w:val="001E5581"/>
    <w:rsid w:val="001E561A"/>
    <w:rsid w:val="001E5BFE"/>
    <w:rsid w:val="001E6D02"/>
    <w:rsid w:val="001E6D7E"/>
    <w:rsid w:val="001E749B"/>
    <w:rsid w:val="001F02B9"/>
    <w:rsid w:val="001F0662"/>
    <w:rsid w:val="001F10F0"/>
    <w:rsid w:val="001F1A86"/>
    <w:rsid w:val="001F1BC0"/>
    <w:rsid w:val="001F1BEF"/>
    <w:rsid w:val="001F1E0B"/>
    <w:rsid w:val="001F29C8"/>
    <w:rsid w:val="001F29DE"/>
    <w:rsid w:val="001F2E77"/>
    <w:rsid w:val="001F3696"/>
    <w:rsid w:val="001F36B7"/>
    <w:rsid w:val="001F3AB6"/>
    <w:rsid w:val="001F3C70"/>
    <w:rsid w:val="001F410C"/>
    <w:rsid w:val="001F455B"/>
    <w:rsid w:val="001F4602"/>
    <w:rsid w:val="001F47E7"/>
    <w:rsid w:val="001F4B71"/>
    <w:rsid w:val="001F4C08"/>
    <w:rsid w:val="001F5041"/>
    <w:rsid w:val="001F51CE"/>
    <w:rsid w:val="001F5A94"/>
    <w:rsid w:val="001F5B82"/>
    <w:rsid w:val="001F6471"/>
    <w:rsid w:val="001F66A8"/>
    <w:rsid w:val="001F68C3"/>
    <w:rsid w:val="001F765E"/>
    <w:rsid w:val="001F7D04"/>
    <w:rsid w:val="00200418"/>
    <w:rsid w:val="00200982"/>
    <w:rsid w:val="00200D88"/>
    <w:rsid w:val="00200F74"/>
    <w:rsid w:val="002013F8"/>
    <w:rsid w:val="00201EAC"/>
    <w:rsid w:val="00201F68"/>
    <w:rsid w:val="002023AF"/>
    <w:rsid w:val="00202E1F"/>
    <w:rsid w:val="00202F4A"/>
    <w:rsid w:val="002030D7"/>
    <w:rsid w:val="0020334F"/>
    <w:rsid w:val="00204B4A"/>
    <w:rsid w:val="0020528C"/>
    <w:rsid w:val="002054E7"/>
    <w:rsid w:val="00205B93"/>
    <w:rsid w:val="002060F5"/>
    <w:rsid w:val="0020619B"/>
    <w:rsid w:val="00206762"/>
    <w:rsid w:val="00206B2D"/>
    <w:rsid w:val="00206ECF"/>
    <w:rsid w:val="00207004"/>
    <w:rsid w:val="00207757"/>
    <w:rsid w:val="00207A50"/>
    <w:rsid w:val="00207AF0"/>
    <w:rsid w:val="00207DE8"/>
    <w:rsid w:val="002103A5"/>
    <w:rsid w:val="0021063E"/>
    <w:rsid w:val="00210643"/>
    <w:rsid w:val="0021109F"/>
    <w:rsid w:val="002110D9"/>
    <w:rsid w:val="002110E7"/>
    <w:rsid w:val="00211288"/>
    <w:rsid w:val="002118FD"/>
    <w:rsid w:val="002123F3"/>
    <w:rsid w:val="002126F7"/>
    <w:rsid w:val="00212F2A"/>
    <w:rsid w:val="002134A5"/>
    <w:rsid w:val="0021412A"/>
    <w:rsid w:val="00214568"/>
    <w:rsid w:val="00214F2B"/>
    <w:rsid w:val="00215ECA"/>
    <w:rsid w:val="0021635B"/>
    <w:rsid w:val="002166BD"/>
    <w:rsid w:val="0021690D"/>
    <w:rsid w:val="00217880"/>
    <w:rsid w:val="00217AF6"/>
    <w:rsid w:val="00217E5D"/>
    <w:rsid w:val="002201CC"/>
    <w:rsid w:val="00220DD6"/>
    <w:rsid w:val="002212C9"/>
    <w:rsid w:val="00221EA9"/>
    <w:rsid w:val="00222469"/>
    <w:rsid w:val="00222D66"/>
    <w:rsid w:val="00222DD5"/>
    <w:rsid w:val="00223FA1"/>
    <w:rsid w:val="00224A8A"/>
    <w:rsid w:val="00225A34"/>
    <w:rsid w:val="00225A67"/>
    <w:rsid w:val="002264D0"/>
    <w:rsid w:val="00227B20"/>
    <w:rsid w:val="002301D5"/>
    <w:rsid w:val="002303E5"/>
    <w:rsid w:val="002309A8"/>
    <w:rsid w:val="00231F82"/>
    <w:rsid w:val="0023293D"/>
    <w:rsid w:val="00233765"/>
    <w:rsid w:val="002343A3"/>
    <w:rsid w:val="002344D6"/>
    <w:rsid w:val="002344E8"/>
    <w:rsid w:val="00234894"/>
    <w:rsid w:val="0023492E"/>
    <w:rsid w:val="00234A17"/>
    <w:rsid w:val="002356E4"/>
    <w:rsid w:val="00235AA7"/>
    <w:rsid w:val="00236405"/>
    <w:rsid w:val="002364F8"/>
    <w:rsid w:val="0023678B"/>
    <w:rsid w:val="002369BF"/>
    <w:rsid w:val="00236B11"/>
    <w:rsid w:val="00236CFE"/>
    <w:rsid w:val="002370BE"/>
    <w:rsid w:val="00237CF6"/>
    <w:rsid w:val="00237EC7"/>
    <w:rsid w:val="002406AB"/>
    <w:rsid w:val="0024176C"/>
    <w:rsid w:val="00241D72"/>
    <w:rsid w:val="00241E62"/>
    <w:rsid w:val="002428E3"/>
    <w:rsid w:val="00242EF8"/>
    <w:rsid w:val="00243031"/>
    <w:rsid w:val="00243540"/>
    <w:rsid w:val="00243F31"/>
    <w:rsid w:val="00243FC5"/>
    <w:rsid w:val="0024427F"/>
    <w:rsid w:val="00244642"/>
    <w:rsid w:val="0024534A"/>
    <w:rsid w:val="00245996"/>
    <w:rsid w:val="00245D04"/>
    <w:rsid w:val="00245FFF"/>
    <w:rsid w:val="00247939"/>
    <w:rsid w:val="00247BD4"/>
    <w:rsid w:val="002504DF"/>
    <w:rsid w:val="00250C14"/>
    <w:rsid w:val="002515FA"/>
    <w:rsid w:val="00251663"/>
    <w:rsid w:val="00251C4F"/>
    <w:rsid w:val="00251E0F"/>
    <w:rsid w:val="00252576"/>
    <w:rsid w:val="00252F3C"/>
    <w:rsid w:val="00253704"/>
    <w:rsid w:val="00253755"/>
    <w:rsid w:val="00254041"/>
    <w:rsid w:val="00254D4B"/>
    <w:rsid w:val="002562ED"/>
    <w:rsid w:val="00256656"/>
    <w:rsid w:val="00256878"/>
    <w:rsid w:val="00256A20"/>
    <w:rsid w:val="002574B5"/>
    <w:rsid w:val="0026044B"/>
    <w:rsid w:val="0026047B"/>
    <w:rsid w:val="00260BAF"/>
    <w:rsid w:val="00260D43"/>
    <w:rsid w:val="0026111C"/>
    <w:rsid w:val="002626CD"/>
    <w:rsid w:val="00262765"/>
    <w:rsid w:val="00262FAE"/>
    <w:rsid w:val="00263E15"/>
    <w:rsid w:val="00263E8F"/>
    <w:rsid w:val="002650F7"/>
    <w:rsid w:val="00265285"/>
    <w:rsid w:val="00265642"/>
    <w:rsid w:val="00265916"/>
    <w:rsid w:val="00265F6E"/>
    <w:rsid w:val="002665BE"/>
    <w:rsid w:val="0026727C"/>
    <w:rsid w:val="002706EA"/>
    <w:rsid w:val="002712C7"/>
    <w:rsid w:val="0027285E"/>
    <w:rsid w:val="00272C23"/>
    <w:rsid w:val="00273163"/>
    <w:rsid w:val="00273F3B"/>
    <w:rsid w:val="0027439B"/>
    <w:rsid w:val="00274508"/>
    <w:rsid w:val="002746DE"/>
    <w:rsid w:val="00274AE9"/>
    <w:rsid w:val="00274DB7"/>
    <w:rsid w:val="00275083"/>
    <w:rsid w:val="00275506"/>
    <w:rsid w:val="002755B3"/>
    <w:rsid w:val="00275810"/>
    <w:rsid w:val="00275925"/>
    <w:rsid w:val="00275984"/>
    <w:rsid w:val="0027606C"/>
    <w:rsid w:val="002761FD"/>
    <w:rsid w:val="002763A9"/>
    <w:rsid w:val="00276C84"/>
    <w:rsid w:val="00276CC3"/>
    <w:rsid w:val="0027792E"/>
    <w:rsid w:val="00277ADA"/>
    <w:rsid w:val="00280C90"/>
    <w:rsid w:val="00280F74"/>
    <w:rsid w:val="002810E8"/>
    <w:rsid w:val="002811CB"/>
    <w:rsid w:val="00281B0E"/>
    <w:rsid w:val="00281DC8"/>
    <w:rsid w:val="00281F75"/>
    <w:rsid w:val="0028200E"/>
    <w:rsid w:val="002822CA"/>
    <w:rsid w:val="0028236B"/>
    <w:rsid w:val="00283E3A"/>
    <w:rsid w:val="002845C7"/>
    <w:rsid w:val="00284639"/>
    <w:rsid w:val="002856D1"/>
    <w:rsid w:val="00285860"/>
    <w:rsid w:val="00286430"/>
    <w:rsid w:val="00286998"/>
    <w:rsid w:val="00287013"/>
    <w:rsid w:val="00287E2B"/>
    <w:rsid w:val="00287FE3"/>
    <w:rsid w:val="00290913"/>
    <w:rsid w:val="00291AB7"/>
    <w:rsid w:val="00292EB2"/>
    <w:rsid w:val="00293127"/>
    <w:rsid w:val="0029357E"/>
    <w:rsid w:val="0029422B"/>
    <w:rsid w:val="002947E0"/>
    <w:rsid w:val="0029508C"/>
    <w:rsid w:val="0029538F"/>
    <w:rsid w:val="0029557A"/>
    <w:rsid w:val="00295C61"/>
    <w:rsid w:val="002961D6"/>
    <w:rsid w:val="00297B18"/>
    <w:rsid w:val="00297E7B"/>
    <w:rsid w:val="002A064C"/>
    <w:rsid w:val="002A0868"/>
    <w:rsid w:val="002A0938"/>
    <w:rsid w:val="002A14CD"/>
    <w:rsid w:val="002A14E4"/>
    <w:rsid w:val="002A1921"/>
    <w:rsid w:val="002A1948"/>
    <w:rsid w:val="002A1D04"/>
    <w:rsid w:val="002A2332"/>
    <w:rsid w:val="002A29FC"/>
    <w:rsid w:val="002A30C6"/>
    <w:rsid w:val="002A38E1"/>
    <w:rsid w:val="002A47C5"/>
    <w:rsid w:val="002A4977"/>
    <w:rsid w:val="002A4E45"/>
    <w:rsid w:val="002A5086"/>
    <w:rsid w:val="002A5E1B"/>
    <w:rsid w:val="002A6684"/>
    <w:rsid w:val="002A6B87"/>
    <w:rsid w:val="002B001A"/>
    <w:rsid w:val="002B04BF"/>
    <w:rsid w:val="002B05C0"/>
    <w:rsid w:val="002B0615"/>
    <w:rsid w:val="002B1501"/>
    <w:rsid w:val="002B153C"/>
    <w:rsid w:val="002B1B9F"/>
    <w:rsid w:val="002B2E38"/>
    <w:rsid w:val="002B2FD7"/>
    <w:rsid w:val="002B36D5"/>
    <w:rsid w:val="002B3F05"/>
    <w:rsid w:val="002B43A0"/>
    <w:rsid w:val="002B461A"/>
    <w:rsid w:val="002B4B82"/>
    <w:rsid w:val="002B4FCF"/>
    <w:rsid w:val="002B52FC"/>
    <w:rsid w:val="002B5796"/>
    <w:rsid w:val="002B5B84"/>
    <w:rsid w:val="002B5D94"/>
    <w:rsid w:val="002B6213"/>
    <w:rsid w:val="002B64BA"/>
    <w:rsid w:val="002B6DF7"/>
    <w:rsid w:val="002B7703"/>
    <w:rsid w:val="002B78E6"/>
    <w:rsid w:val="002B791F"/>
    <w:rsid w:val="002B7BFB"/>
    <w:rsid w:val="002C010D"/>
    <w:rsid w:val="002C04D6"/>
    <w:rsid w:val="002C0DDA"/>
    <w:rsid w:val="002C1131"/>
    <w:rsid w:val="002C21A3"/>
    <w:rsid w:val="002C2830"/>
    <w:rsid w:val="002C2A01"/>
    <w:rsid w:val="002C2DCC"/>
    <w:rsid w:val="002C400C"/>
    <w:rsid w:val="002C409F"/>
    <w:rsid w:val="002C46F9"/>
    <w:rsid w:val="002C4869"/>
    <w:rsid w:val="002C4B1C"/>
    <w:rsid w:val="002C4C95"/>
    <w:rsid w:val="002C5402"/>
    <w:rsid w:val="002C71A7"/>
    <w:rsid w:val="002C7653"/>
    <w:rsid w:val="002C7C82"/>
    <w:rsid w:val="002D001A"/>
    <w:rsid w:val="002D01AF"/>
    <w:rsid w:val="002D0C53"/>
    <w:rsid w:val="002D0E25"/>
    <w:rsid w:val="002D0E91"/>
    <w:rsid w:val="002D1866"/>
    <w:rsid w:val="002D18A7"/>
    <w:rsid w:val="002D1E85"/>
    <w:rsid w:val="002D260C"/>
    <w:rsid w:val="002D28E2"/>
    <w:rsid w:val="002D2ED2"/>
    <w:rsid w:val="002D2F7D"/>
    <w:rsid w:val="002D317B"/>
    <w:rsid w:val="002D3587"/>
    <w:rsid w:val="002D4660"/>
    <w:rsid w:val="002D4C33"/>
    <w:rsid w:val="002D4CF4"/>
    <w:rsid w:val="002D502D"/>
    <w:rsid w:val="002D58DE"/>
    <w:rsid w:val="002D73C2"/>
    <w:rsid w:val="002D7AF7"/>
    <w:rsid w:val="002D7B21"/>
    <w:rsid w:val="002D7B4D"/>
    <w:rsid w:val="002E0357"/>
    <w:rsid w:val="002E0AD4"/>
    <w:rsid w:val="002E0F69"/>
    <w:rsid w:val="002E1C2F"/>
    <w:rsid w:val="002E21B7"/>
    <w:rsid w:val="002E251E"/>
    <w:rsid w:val="002E2578"/>
    <w:rsid w:val="002E59CA"/>
    <w:rsid w:val="002E5DBC"/>
    <w:rsid w:val="002E6219"/>
    <w:rsid w:val="002E66F6"/>
    <w:rsid w:val="002E677F"/>
    <w:rsid w:val="002E6A72"/>
    <w:rsid w:val="002E7288"/>
    <w:rsid w:val="002E7734"/>
    <w:rsid w:val="002E792D"/>
    <w:rsid w:val="002F0018"/>
    <w:rsid w:val="002F086A"/>
    <w:rsid w:val="002F0FB6"/>
    <w:rsid w:val="002F142F"/>
    <w:rsid w:val="002F14F8"/>
    <w:rsid w:val="002F1B70"/>
    <w:rsid w:val="002F1C6D"/>
    <w:rsid w:val="002F1E24"/>
    <w:rsid w:val="002F2084"/>
    <w:rsid w:val="002F212E"/>
    <w:rsid w:val="002F2897"/>
    <w:rsid w:val="002F2DE4"/>
    <w:rsid w:val="002F3922"/>
    <w:rsid w:val="002F3A68"/>
    <w:rsid w:val="002F3AC2"/>
    <w:rsid w:val="002F3E05"/>
    <w:rsid w:val="002F3E8A"/>
    <w:rsid w:val="002F4122"/>
    <w:rsid w:val="002F4183"/>
    <w:rsid w:val="002F4508"/>
    <w:rsid w:val="002F4C50"/>
    <w:rsid w:val="002F5147"/>
    <w:rsid w:val="002F55D2"/>
    <w:rsid w:val="002F570E"/>
    <w:rsid w:val="002F65D3"/>
    <w:rsid w:val="002F681A"/>
    <w:rsid w:val="002F6E07"/>
    <w:rsid w:val="002F7262"/>
    <w:rsid w:val="002F7ABD"/>
    <w:rsid w:val="002F7E15"/>
    <w:rsid w:val="00300087"/>
    <w:rsid w:val="00300672"/>
    <w:rsid w:val="00302584"/>
    <w:rsid w:val="003027F7"/>
    <w:rsid w:val="003031AC"/>
    <w:rsid w:val="00303403"/>
    <w:rsid w:val="00303774"/>
    <w:rsid w:val="003037CE"/>
    <w:rsid w:val="00303C28"/>
    <w:rsid w:val="00304939"/>
    <w:rsid w:val="003049C2"/>
    <w:rsid w:val="003059EA"/>
    <w:rsid w:val="0030631B"/>
    <w:rsid w:val="0030702B"/>
    <w:rsid w:val="00307333"/>
    <w:rsid w:val="00307A04"/>
    <w:rsid w:val="00307AB6"/>
    <w:rsid w:val="00310447"/>
    <w:rsid w:val="00310A54"/>
    <w:rsid w:val="003111C3"/>
    <w:rsid w:val="00312118"/>
    <w:rsid w:val="00312597"/>
    <w:rsid w:val="003128F2"/>
    <w:rsid w:val="003133D3"/>
    <w:rsid w:val="00313A66"/>
    <w:rsid w:val="00314504"/>
    <w:rsid w:val="00314C0F"/>
    <w:rsid w:val="00314EC1"/>
    <w:rsid w:val="00315527"/>
    <w:rsid w:val="00315E4E"/>
    <w:rsid w:val="00315F6A"/>
    <w:rsid w:val="003162B4"/>
    <w:rsid w:val="00320530"/>
    <w:rsid w:val="0032068E"/>
    <w:rsid w:val="003210CB"/>
    <w:rsid w:val="00321991"/>
    <w:rsid w:val="00321A64"/>
    <w:rsid w:val="00321B01"/>
    <w:rsid w:val="003226F0"/>
    <w:rsid w:val="00323219"/>
    <w:rsid w:val="00323607"/>
    <w:rsid w:val="00324D9C"/>
    <w:rsid w:val="00325762"/>
    <w:rsid w:val="00325A05"/>
    <w:rsid w:val="00325A6A"/>
    <w:rsid w:val="00326A5C"/>
    <w:rsid w:val="003273E9"/>
    <w:rsid w:val="00327BA5"/>
    <w:rsid w:val="003306AE"/>
    <w:rsid w:val="003308BB"/>
    <w:rsid w:val="00330E4D"/>
    <w:rsid w:val="003319A2"/>
    <w:rsid w:val="00331E16"/>
    <w:rsid w:val="0033238B"/>
    <w:rsid w:val="00332A38"/>
    <w:rsid w:val="0033326F"/>
    <w:rsid w:val="003335DB"/>
    <w:rsid w:val="00334154"/>
    <w:rsid w:val="0033514F"/>
    <w:rsid w:val="003355F8"/>
    <w:rsid w:val="0033575C"/>
    <w:rsid w:val="003372C4"/>
    <w:rsid w:val="00337315"/>
    <w:rsid w:val="00337818"/>
    <w:rsid w:val="00337A8A"/>
    <w:rsid w:val="00337CDC"/>
    <w:rsid w:val="00340258"/>
    <w:rsid w:val="00340ECA"/>
    <w:rsid w:val="00341FA0"/>
    <w:rsid w:val="00342381"/>
    <w:rsid w:val="003431C1"/>
    <w:rsid w:val="00344130"/>
    <w:rsid w:val="00344F3D"/>
    <w:rsid w:val="00345299"/>
    <w:rsid w:val="00345540"/>
    <w:rsid w:val="00345749"/>
    <w:rsid w:val="003457D8"/>
    <w:rsid w:val="0034700A"/>
    <w:rsid w:val="003502DA"/>
    <w:rsid w:val="00350303"/>
    <w:rsid w:val="00351449"/>
    <w:rsid w:val="00351A8D"/>
    <w:rsid w:val="00351E63"/>
    <w:rsid w:val="003526BB"/>
    <w:rsid w:val="003529DB"/>
    <w:rsid w:val="00352BCF"/>
    <w:rsid w:val="00352DFB"/>
    <w:rsid w:val="00352E53"/>
    <w:rsid w:val="003534C2"/>
    <w:rsid w:val="00353932"/>
    <w:rsid w:val="00353B15"/>
    <w:rsid w:val="0035437F"/>
    <w:rsid w:val="0035464B"/>
    <w:rsid w:val="00355579"/>
    <w:rsid w:val="00355825"/>
    <w:rsid w:val="00355942"/>
    <w:rsid w:val="003564BF"/>
    <w:rsid w:val="00357233"/>
    <w:rsid w:val="00360382"/>
    <w:rsid w:val="003607F5"/>
    <w:rsid w:val="00360C1A"/>
    <w:rsid w:val="00361A56"/>
    <w:rsid w:val="0036252A"/>
    <w:rsid w:val="00362686"/>
    <w:rsid w:val="003627AE"/>
    <w:rsid w:val="00363260"/>
    <w:rsid w:val="00364D9D"/>
    <w:rsid w:val="00365A8F"/>
    <w:rsid w:val="00367AD2"/>
    <w:rsid w:val="0037020F"/>
    <w:rsid w:val="00371048"/>
    <w:rsid w:val="003722B8"/>
    <w:rsid w:val="003728C9"/>
    <w:rsid w:val="00372B78"/>
    <w:rsid w:val="003737DB"/>
    <w:rsid w:val="0037396C"/>
    <w:rsid w:val="003739F4"/>
    <w:rsid w:val="00373DA8"/>
    <w:rsid w:val="00373EF9"/>
    <w:rsid w:val="0037421D"/>
    <w:rsid w:val="003743C1"/>
    <w:rsid w:val="00374509"/>
    <w:rsid w:val="003756C0"/>
    <w:rsid w:val="00376093"/>
    <w:rsid w:val="00376743"/>
    <w:rsid w:val="00376B4C"/>
    <w:rsid w:val="00376E18"/>
    <w:rsid w:val="0037785C"/>
    <w:rsid w:val="003779BE"/>
    <w:rsid w:val="0038163C"/>
    <w:rsid w:val="0038241A"/>
    <w:rsid w:val="00382C3C"/>
    <w:rsid w:val="00383D7F"/>
    <w:rsid w:val="00383DA1"/>
    <w:rsid w:val="00384DE0"/>
    <w:rsid w:val="00385412"/>
    <w:rsid w:val="00385616"/>
    <w:rsid w:val="00385994"/>
    <w:rsid w:val="003859FF"/>
    <w:rsid w:val="00385F30"/>
    <w:rsid w:val="003869B6"/>
    <w:rsid w:val="003871E2"/>
    <w:rsid w:val="00387893"/>
    <w:rsid w:val="00387F0C"/>
    <w:rsid w:val="003903CC"/>
    <w:rsid w:val="00390CC5"/>
    <w:rsid w:val="00390F89"/>
    <w:rsid w:val="003913C3"/>
    <w:rsid w:val="00391CCC"/>
    <w:rsid w:val="0039213C"/>
    <w:rsid w:val="00392820"/>
    <w:rsid w:val="00392CA2"/>
    <w:rsid w:val="00393696"/>
    <w:rsid w:val="00393963"/>
    <w:rsid w:val="00394706"/>
    <w:rsid w:val="003951E9"/>
    <w:rsid w:val="00395575"/>
    <w:rsid w:val="00395672"/>
    <w:rsid w:val="00395A21"/>
    <w:rsid w:val="00395C4F"/>
    <w:rsid w:val="00395EAB"/>
    <w:rsid w:val="00395FB3"/>
    <w:rsid w:val="00396A8F"/>
    <w:rsid w:val="0039713F"/>
    <w:rsid w:val="003973C2"/>
    <w:rsid w:val="00397862"/>
    <w:rsid w:val="00397969"/>
    <w:rsid w:val="003A0585"/>
    <w:rsid w:val="003A06C8"/>
    <w:rsid w:val="003A0957"/>
    <w:rsid w:val="003A0B2D"/>
    <w:rsid w:val="003A0D7C"/>
    <w:rsid w:val="003A26BE"/>
    <w:rsid w:val="003A2C3A"/>
    <w:rsid w:val="003A4B4B"/>
    <w:rsid w:val="003A4DC7"/>
    <w:rsid w:val="003A520E"/>
    <w:rsid w:val="003A5290"/>
    <w:rsid w:val="003A533B"/>
    <w:rsid w:val="003A55B5"/>
    <w:rsid w:val="003A5E39"/>
    <w:rsid w:val="003A5FDF"/>
    <w:rsid w:val="003A61E5"/>
    <w:rsid w:val="003A6510"/>
    <w:rsid w:val="003A67E7"/>
    <w:rsid w:val="003A72A7"/>
    <w:rsid w:val="003A736B"/>
    <w:rsid w:val="003A7D9E"/>
    <w:rsid w:val="003B0155"/>
    <w:rsid w:val="003B06C3"/>
    <w:rsid w:val="003B08BF"/>
    <w:rsid w:val="003B0E83"/>
    <w:rsid w:val="003B1209"/>
    <w:rsid w:val="003B1AC1"/>
    <w:rsid w:val="003B3297"/>
    <w:rsid w:val="003B477B"/>
    <w:rsid w:val="003B4EEF"/>
    <w:rsid w:val="003B4FB3"/>
    <w:rsid w:val="003B55DE"/>
    <w:rsid w:val="003B572B"/>
    <w:rsid w:val="003B5EB4"/>
    <w:rsid w:val="003B74E7"/>
    <w:rsid w:val="003B7EE7"/>
    <w:rsid w:val="003C0AFB"/>
    <w:rsid w:val="003C1856"/>
    <w:rsid w:val="003C1FBC"/>
    <w:rsid w:val="003C2CCB"/>
    <w:rsid w:val="003C2CEF"/>
    <w:rsid w:val="003C38E7"/>
    <w:rsid w:val="003C4367"/>
    <w:rsid w:val="003C5541"/>
    <w:rsid w:val="003C5DD4"/>
    <w:rsid w:val="003C5E18"/>
    <w:rsid w:val="003C7378"/>
    <w:rsid w:val="003C7529"/>
    <w:rsid w:val="003C77B0"/>
    <w:rsid w:val="003C7EA0"/>
    <w:rsid w:val="003CD027"/>
    <w:rsid w:val="003D0453"/>
    <w:rsid w:val="003D0C19"/>
    <w:rsid w:val="003D0EC3"/>
    <w:rsid w:val="003D100F"/>
    <w:rsid w:val="003D1699"/>
    <w:rsid w:val="003D24E2"/>
    <w:rsid w:val="003D365D"/>
    <w:rsid w:val="003D39EC"/>
    <w:rsid w:val="003D3EA0"/>
    <w:rsid w:val="003D405F"/>
    <w:rsid w:val="003D4503"/>
    <w:rsid w:val="003D45C8"/>
    <w:rsid w:val="003D4C6A"/>
    <w:rsid w:val="003D4D90"/>
    <w:rsid w:val="003D53B8"/>
    <w:rsid w:val="003D5DED"/>
    <w:rsid w:val="003D5F1F"/>
    <w:rsid w:val="003D6C95"/>
    <w:rsid w:val="003D6E0B"/>
    <w:rsid w:val="003D6E72"/>
    <w:rsid w:val="003D71EB"/>
    <w:rsid w:val="003D74EA"/>
    <w:rsid w:val="003D798E"/>
    <w:rsid w:val="003D7C5C"/>
    <w:rsid w:val="003E021C"/>
    <w:rsid w:val="003E0318"/>
    <w:rsid w:val="003E0D60"/>
    <w:rsid w:val="003E106F"/>
    <w:rsid w:val="003E138E"/>
    <w:rsid w:val="003E1DEF"/>
    <w:rsid w:val="003E1F23"/>
    <w:rsid w:val="003E3C7F"/>
    <w:rsid w:val="003E3DD5"/>
    <w:rsid w:val="003E40A0"/>
    <w:rsid w:val="003E44A2"/>
    <w:rsid w:val="003E475E"/>
    <w:rsid w:val="003E489C"/>
    <w:rsid w:val="003E7712"/>
    <w:rsid w:val="003EAA44"/>
    <w:rsid w:val="003F07C6"/>
    <w:rsid w:val="003F145D"/>
    <w:rsid w:val="003F1F6B"/>
    <w:rsid w:val="003F21C9"/>
    <w:rsid w:val="003F325C"/>
    <w:rsid w:val="003F3728"/>
    <w:rsid w:val="003F3757"/>
    <w:rsid w:val="003F38BD"/>
    <w:rsid w:val="003F421C"/>
    <w:rsid w:val="003F44B7"/>
    <w:rsid w:val="003F482D"/>
    <w:rsid w:val="003F4D91"/>
    <w:rsid w:val="003F5520"/>
    <w:rsid w:val="003F59BC"/>
    <w:rsid w:val="003F5CE7"/>
    <w:rsid w:val="003F5DA0"/>
    <w:rsid w:val="003F5F67"/>
    <w:rsid w:val="003F61C4"/>
    <w:rsid w:val="004004D9"/>
    <w:rsid w:val="004008E9"/>
    <w:rsid w:val="00400D1C"/>
    <w:rsid w:val="00401320"/>
    <w:rsid w:val="00401920"/>
    <w:rsid w:val="00401FE7"/>
    <w:rsid w:val="00402198"/>
    <w:rsid w:val="0040324F"/>
    <w:rsid w:val="00403978"/>
    <w:rsid w:val="004039EB"/>
    <w:rsid w:val="00404916"/>
    <w:rsid w:val="00405FF8"/>
    <w:rsid w:val="00406F90"/>
    <w:rsid w:val="004070A4"/>
    <w:rsid w:val="00410CAA"/>
    <w:rsid w:val="0041120B"/>
    <w:rsid w:val="00411C76"/>
    <w:rsid w:val="00411CFD"/>
    <w:rsid w:val="00411F72"/>
    <w:rsid w:val="0041234D"/>
    <w:rsid w:val="004123E7"/>
    <w:rsid w:val="004130BF"/>
    <w:rsid w:val="00413D48"/>
    <w:rsid w:val="004144D8"/>
    <w:rsid w:val="00414681"/>
    <w:rsid w:val="00414961"/>
    <w:rsid w:val="00414D69"/>
    <w:rsid w:val="004158C3"/>
    <w:rsid w:val="00416E64"/>
    <w:rsid w:val="00416ED3"/>
    <w:rsid w:val="004175E0"/>
    <w:rsid w:val="00417D27"/>
    <w:rsid w:val="00420D0A"/>
    <w:rsid w:val="00421799"/>
    <w:rsid w:val="004219FF"/>
    <w:rsid w:val="00421AF8"/>
    <w:rsid w:val="00421D8B"/>
    <w:rsid w:val="00422E25"/>
    <w:rsid w:val="00422EAD"/>
    <w:rsid w:val="00422F2F"/>
    <w:rsid w:val="004238BE"/>
    <w:rsid w:val="00424280"/>
    <w:rsid w:val="00424301"/>
    <w:rsid w:val="004249E2"/>
    <w:rsid w:val="00425DD4"/>
    <w:rsid w:val="0042704F"/>
    <w:rsid w:val="00427B58"/>
    <w:rsid w:val="00427BC7"/>
    <w:rsid w:val="004304F8"/>
    <w:rsid w:val="00430D0D"/>
    <w:rsid w:val="004318D5"/>
    <w:rsid w:val="00432F99"/>
    <w:rsid w:val="0043420A"/>
    <w:rsid w:val="0043471D"/>
    <w:rsid w:val="00436559"/>
    <w:rsid w:val="00436B39"/>
    <w:rsid w:val="00437930"/>
    <w:rsid w:val="00437A62"/>
    <w:rsid w:val="004401C1"/>
    <w:rsid w:val="004404EC"/>
    <w:rsid w:val="00440C57"/>
    <w:rsid w:val="00441520"/>
    <w:rsid w:val="00441A36"/>
    <w:rsid w:val="00441AC2"/>
    <w:rsid w:val="00442211"/>
    <w:rsid w:val="0044249B"/>
    <w:rsid w:val="004424FB"/>
    <w:rsid w:val="004425CC"/>
    <w:rsid w:val="00442994"/>
    <w:rsid w:val="00442FB5"/>
    <w:rsid w:val="004430B5"/>
    <w:rsid w:val="00443194"/>
    <w:rsid w:val="00443B4F"/>
    <w:rsid w:val="00443C12"/>
    <w:rsid w:val="00445DA0"/>
    <w:rsid w:val="00447627"/>
    <w:rsid w:val="004479EB"/>
    <w:rsid w:val="00447B6A"/>
    <w:rsid w:val="00450043"/>
    <w:rsid w:val="0045023C"/>
    <w:rsid w:val="00451656"/>
    <w:rsid w:val="00451A5B"/>
    <w:rsid w:val="0045216F"/>
    <w:rsid w:val="00452BCD"/>
    <w:rsid w:val="00452CEA"/>
    <w:rsid w:val="00453DC0"/>
    <w:rsid w:val="00453EF9"/>
    <w:rsid w:val="00454497"/>
    <w:rsid w:val="00454900"/>
    <w:rsid w:val="00454B67"/>
    <w:rsid w:val="00454F2A"/>
    <w:rsid w:val="004557F9"/>
    <w:rsid w:val="00455B46"/>
    <w:rsid w:val="00455E2D"/>
    <w:rsid w:val="00456834"/>
    <w:rsid w:val="004574CA"/>
    <w:rsid w:val="00461C46"/>
    <w:rsid w:val="00461D10"/>
    <w:rsid w:val="0046240A"/>
    <w:rsid w:val="00462E77"/>
    <w:rsid w:val="00463BAD"/>
    <w:rsid w:val="0046416E"/>
    <w:rsid w:val="004657C6"/>
    <w:rsid w:val="00465B52"/>
    <w:rsid w:val="00465D1B"/>
    <w:rsid w:val="00465F1C"/>
    <w:rsid w:val="004666FA"/>
    <w:rsid w:val="00466A95"/>
    <w:rsid w:val="00466EDE"/>
    <w:rsid w:val="00466F7A"/>
    <w:rsid w:val="00467078"/>
    <w:rsid w:val="0046708E"/>
    <w:rsid w:val="00467EEE"/>
    <w:rsid w:val="0047043F"/>
    <w:rsid w:val="00470584"/>
    <w:rsid w:val="00470D69"/>
    <w:rsid w:val="00471750"/>
    <w:rsid w:val="00471941"/>
    <w:rsid w:val="0047225D"/>
    <w:rsid w:val="00472842"/>
    <w:rsid w:val="00472A65"/>
    <w:rsid w:val="00473BD6"/>
    <w:rsid w:val="00474463"/>
    <w:rsid w:val="004748BE"/>
    <w:rsid w:val="00474B75"/>
    <w:rsid w:val="00474FD2"/>
    <w:rsid w:val="0047586C"/>
    <w:rsid w:val="00475CC7"/>
    <w:rsid w:val="00476011"/>
    <w:rsid w:val="00476368"/>
    <w:rsid w:val="00476C57"/>
    <w:rsid w:val="004771FC"/>
    <w:rsid w:val="00477EBF"/>
    <w:rsid w:val="00478F9B"/>
    <w:rsid w:val="004809A6"/>
    <w:rsid w:val="00480CAB"/>
    <w:rsid w:val="00480CD5"/>
    <w:rsid w:val="00481106"/>
    <w:rsid w:val="00481858"/>
    <w:rsid w:val="0048195F"/>
    <w:rsid w:val="004838D2"/>
    <w:rsid w:val="00483953"/>
    <w:rsid w:val="00483F0B"/>
    <w:rsid w:val="00483F7B"/>
    <w:rsid w:val="004840B3"/>
    <w:rsid w:val="0048575E"/>
    <w:rsid w:val="00485E57"/>
    <w:rsid w:val="0048619A"/>
    <w:rsid w:val="00486249"/>
    <w:rsid w:val="004865D5"/>
    <w:rsid w:val="00486DA0"/>
    <w:rsid w:val="00486F4E"/>
    <w:rsid w:val="00487826"/>
    <w:rsid w:val="004900AB"/>
    <w:rsid w:val="004901DD"/>
    <w:rsid w:val="004915D0"/>
    <w:rsid w:val="0049182A"/>
    <w:rsid w:val="00491E77"/>
    <w:rsid w:val="00493B00"/>
    <w:rsid w:val="00493B8E"/>
    <w:rsid w:val="00493EF6"/>
    <w:rsid w:val="0049415D"/>
    <w:rsid w:val="00495725"/>
    <w:rsid w:val="004957FE"/>
    <w:rsid w:val="00495C10"/>
    <w:rsid w:val="00496319"/>
    <w:rsid w:val="00496343"/>
    <w:rsid w:val="00496646"/>
    <w:rsid w:val="0049698F"/>
    <w:rsid w:val="00496C98"/>
    <w:rsid w:val="00497279"/>
    <w:rsid w:val="00497C21"/>
    <w:rsid w:val="00497D42"/>
    <w:rsid w:val="004A04B9"/>
    <w:rsid w:val="004A08C9"/>
    <w:rsid w:val="004A0D71"/>
    <w:rsid w:val="004A0DE4"/>
    <w:rsid w:val="004A163B"/>
    <w:rsid w:val="004A1D3A"/>
    <w:rsid w:val="004A2588"/>
    <w:rsid w:val="004A279E"/>
    <w:rsid w:val="004A284B"/>
    <w:rsid w:val="004A35F2"/>
    <w:rsid w:val="004A36AD"/>
    <w:rsid w:val="004A4001"/>
    <w:rsid w:val="004A4A83"/>
    <w:rsid w:val="004A4F07"/>
    <w:rsid w:val="004A5634"/>
    <w:rsid w:val="004A58B9"/>
    <w:rsid w:val="004A5D16"/>
    <w:rsid w:val="004A6377"/>
    <w:rsid w:val="004A670A"/>
    <w:rsid w:val="004A7424"/>
    <w:rsid w:val="004B04A4"/>
    <w:rsid w:val="004B0C95"/>
    <w:rsid w:val="004B1B65"/>
    <w:rsid w:val="004B224C"/>
    <w:rsid w:val="004B235F"/>
    <w:rsid w:val="004B29FF"/>
    <w:rsid w:val="004B2CD3"/>
    <w:rsid w:val="004B40E3"/>
    <w:rsid w:val="004B4117"/>
    <w:rsid w:val="004B4197"/>
    <w:rsid w:val="004B455C"/>
    <w:rsid w:val="004B4B58"/>
    <w:rsid w:val="004B4D25"/>
    <w:rsid w:val="004B4F52"/>
    <w:rsid w:val="004B5465"/>
    <w:rsid w:val="004B56BE"/>
    <w:rsid w:val="004B5E28"/>
    <w:rsid w:val="004B632B"/>
    <w:rsid w:val="004B6867"/>
    <w:rsid w:val="004B6BED"/>
    <w:rsid w:val="004B6FD2"/>
    <w:rsid w:val="004B70F0"/>
    <w:rsid w:val="004B70F3"/>
    <w:rsid w:val="004B7F7A"/>
    <w:rsid w:val="004BDF33"/>
    <w:rsid w:val="004C1030"/>
    <w:rsid w:val="004C1F00"/>
    <w:rsid w:val="004C21A8"/>
    <w:rsid w:val="004C2A34"/>
    <w:rsid w:val="004C33BD"/>
    <w:rsid w:val="004C4357"/>
    <w:rsid w:val="004C4895"/>
    <w:rsid w:val="004C49BD"/>
    <w:rsid w:val="004C4BDC"/>
    <w:rsid w:val="004C4E3C"/>
    <w:rsid w:val="004C5E3A"/>
    <w:rsid w:val="004C6185"/>
    <w:rsid w:val="004C69B2"/>
    <w:rsid w:val="004C7954"/>
    <w:rsid w:val="004D03EA"/>
    <w:rsid w:val="004D1C63"/>
    <w:rsid w:val="004D279D"/>
    <w:rsid w:val="004D2D58"/>
    <w:rsid w:val="004D3619"/>
    <w:rsid w:val="004D3873"/>
    <w:rsid w:val="004D41C2"/>
    <w:rsid w:val="004D505E"/>
    <w:rsid w:val="004D506C"/>
    <w:rsid w:val="004D6C82"/>
    <w:rsid w:val="004D72CA"/>
    <w:rsid w:val="004D784F"/>
    <w:rsid w:val="004D78F3"/>
    <w:rsid w:val="004E00AF"/>
    <w:rsid w:val="004E036E"/>
    <w:rsid w:val="004E06EA"/>
    <w:rsid w:val="004E141B"/>
    <w:rsid w:val="004E1CA2"/>
    <w:rsid w:val="004E20D3"/>
    <w:rsid w:val="004E2242"/>
    <w:rsid w:val="004E2875"/>
    <w:rsid w:val="004E3200"/>
    <w:rsid w:val="004E3855"/>
    <w:rsid w:val="004E3C83"/>
    <w:rsid w:val="004E3DC6"/>
    <w:rsid w:val="004E3E8B"/>
    <w:rsid w:val="004E3F9D"/>
    <w:rsid w:val="004E489C"/>
    <w:rsid w:val="004E4B96"/>
    <w:rsid w:val="004E4DD1"/>
    <w:rsid w:val="004E5102"/>
    <w:rsid w:val="004E53E8"/>
    <w:rsid w:val="004E6094"/>
    <w:rsid w:val="004E629B"/>
    <w:rsid w:val="004E6717"/>
    <w:rsid w:val="004E6FB0"/>
    <w:rsid w:val="004E7234"/>
    <w:rsid w:val="004E7852"/>
    <w:rsid w:val="004E7A37"/>
    <w:rsid w:val="004F055E"/>
    <w:rsid w:val="004F0A57"/>
    <w:rsid w:val="004F125B"/>
    <w:rsid w:val="004F21F0"/>
    <w:rsid w:val="004F226E"/>
    <w:rsid w:val="004F29B0"/>
    <w:rsid w:val="004F375B"/>
    <w:rsid w:val="004F3935"/>
    <w:rsid w:val="004F42FF"/>
    <w:rsid w:val="004F44C2"/>
    <w:rsid w:val="004F48B6"/>
    <w:rsid w:val="004F50E7"/>
    <w:rsid w:val="004F5528"/>
    <w:rsid w:val="004F67E6"/>
    <w:rsid w:val="004F7202"/>
    <w:rsid w:val="004F777D"/>
    <w:rsid w:val="004F77AA"/>
    <w:rsid w:val="004F78E7"/>
    <w:rsid w:val="004F7F53"/>
    <w:rsid w:val="005001CC"/>
    <w:rsid w:val="0050030B"/>
    <w:rsid w:val="005017D9"/>
    <w:rsid w:val="00501D2F"/>
    <w:rsid w:val="00501EA1"/>
    <w:rsid w:val="00501F29"/>
    <w:rsid w:val="0050212D"/>
    <w:rsid w:val="00502512"/>
    <w:rsid w:val="005036D1"/>
    <w:rsid w:val="00503F5B"/>
    <w:rsid w:val="00503FD2"/>
    <w:rsid w:val="0050427C"/>
    <w:rsid w:val="0050490E"/>
    <w:rsid w:val="00504996"/>
    <w:rsid w:val="00505262"/>
    <w:rsid w:val="0050543A"/>
    <w:rsid w:val="00506BAE"/>
    <w:rsid w:val="0050760B"/>
    <w:rsid w:val="005079EA"/>
    <w:rsid w:val="00507BE3"/>
    <w:rsid w:val="00507C99"/>
    <w:rsid w:val="00510573"/>
    <w:rsid w:val="00511A25"/>
    <w:rsid w:val="00511C06"/>
    <w:rsid w:val="00512FD0"/>
    <w:rsid w:val="00513235"/>
    <w:rsid w:val="00513B63"/>
    <w:rsid w:val="00513B6D"/>
    <w:rsid w:val="00513E66"/>
    <w:rsid w:val="00514A11"/>
    <w:rsid w:val="00514A52"/>
    <w:rsid w:val="00516022"/>
    <w:rsid w:val="0051619F"/>
    <w:rsid w:val="00516749"/>
    <w:rsid w:val="00516AAE"/>
    <w:rsid w:val="00516D25"/>
    <w:rsid w:val="0052084D"/>
    <w:rsid w:val="00520D48"/>
    <w:rsid w:val="00521804"/>
    <w:rsid w:val="00521B95"/>
    <w:rsid w:val="00521CEE"/>
    <w:rsid w:val="00521D02"/>
    <w:rsid w:val="00521FC6"/>
    <w:rsid w:val="00522072"/>
    <w:rsid w:val="00522251"/>
    <w:rsid w:val="005228B6"/>
    <w:rsid w:val="00522D6C"/>
    <w:rsid w:val="005230A1"/>
    <w:rsid w:val="00523253"/>
    <w:rsid w:val="00523A89"/>
    <w:rsid w:val="005244AE"/>
    <w:rsid w:val="00524672"/>
    <w:rsid w:val="0052475F"/>
    <w:rsid w:val="00524C8C"/>
    <w:rsid w:val="00524F9D"/>
    <w:rsid w:val="00525526"/>
    <w:rsid w:val="005257EA"/>
    <w:rsid w:val="00525A81"/>
    <w:rsid w:val="00525C6D"/>
    <w:rsid w:val="00526A4C"/>
    <w:rsid w:val="0052701E"/>
    <w:rsid w:val="00527BD4"/>
    <w:rsid w:val="005307AE"/>
    <w:rsid w:val="00530905"/>
    <w:rsid w:val="00530C49"/>
    <w:rsid w:val="0053119E"/>
    <w:rsid w:val="00532FAB"/>
    <w:rsid w:val="005330E6"/>
    <w:rsid w:val="00534136"/>
    <w:rsid w:val="00534D2E"/>
    <w:rsid w:val="00534E39"/>
    <w:rsid w:val="0053530C"/>
    <w:rsid w:val="0053538A"/>
    <w:rsid w:val="00535921"/>
    <w:rsid w:val="00535998"/>
    <w:rsid w:val="00535D51"/>
    <w:rsid w:val="00536139"/>
    <w:rsid w:val="0053689D"/>
    <w:rsid w:val="00536A7F"/>
    <w:rsid w:val="00537095"/>
    <w:rsid w:val="0053739D"/>
    <w:rsid w:val="00537953"/>
    <w:rsid w:val="00540104"/>
    <w:rsid w:val="005403C8"/>
    <w:rsid w:val="00540A31"/>
    <w:rsid w:val="005417B0"/>
    <w:rsid w:val="00541BDF"/>
    <w:rsid w:val="00541F31"/>
    <w:rsid w:val="00541F61"/>
    <w:rsid w:val="00542256"/>
    <w:rsid w:val="005429DC"/>
    <w:rsid w:val="00542DB0"/>
    <w:rsid w:val="00543335"/>
    <w:rsid w:val="00543460"/>
    <w:rsid w:val="0054430F"/>
    <w:rsid w:val="00544A29"/>
    <w:rsid w:val="00544D59"/>
    <w:rsid w:val="005456D8"/>
    <w:rsid w:val="00545722"/>
    <w:rsid w:val="00545E6E"/>
    <w:rsid w:val="00546134"/>
    <w:rsid w:val="00546A92"/>
    <w:rsid w:val="005472AF"/>
    <w:rsid w:val="0054744A"/>
    <w:rsid w:val="00547952"/>
    <w:rsid w:val="0054B3F9"/>
    <w:rsid w:val="00551618"/>
    <w:rsid w:val="00551BE8"/>
    <w:rsid w:val="005526F2"/>
    <w:rsid w:val="00552BB3"/>
    <w:rsid w:val="00552BE3"/>
    <w:rsid w:val="00552DD2"/>
    <w:rsid w:val="0055369C"/>
    <w:rsid w:val="00553950"/>
    <w:rsid w:val="00553AF2"/>
    <w:rsid w:val="00553D32"/>
    <w:rsid w:val="00553E85"/>
    <w:rsid w:val="00553ECE"/>
    <w:rsid w:val="005544D4"/>
    <w:rsid w:val="00554841"/>
    <w:rsid w:val="005548F0"/>
    <w:rsid w:val="00555140"/>
    <w:rsid w:val="005565F9"/>
    <w:rsid w:val="005568EB"/>
    <w:rsid w:val="00556AB6"/>
    <w:rsid w:val="00557087"/>
    <w:rsid w:val="0055755F"/>
    <w:rsid w:val="00557D07"/>
    <w:rsid w:val="0055B394"/>
    <w:rsid w:val="005601A5"/>
    <w:rsid w:val="00560436"/>
    <w:rsid w:val="00560E0F"/>
    <w:rsid w:val="00560FA8"/>
    <w:rsid w:val="005613E3"/>
    <w:rsid w:val="00561C11"/>
    <w:rsid w:val="005626BD"/>
    <w:rsid w:val="00562D6E"/>
    <w:rsid w:val="00562D70"/>
    <w:rsid w:val="00562E1D"/>
    <w:rsid w:val="0056314E"/>
    <w:rsid w:val="00565BEF"/>
    <w:rsid w:val="0056675A"/>
    <w:rsid w:val="005675D0"/>
    <w:rsid w:val="0057067F"/>
    <w:rsid w:val="00570EE0"/>
    <w:rsid w:val="00571AA3"/>
    <w:rsid w:val="0057226D"/>
    <w:rsid w:val="00573041"/>
    <w:rsid w:val="005730D9"/>
    <w:rsid w:val="00573D31"/>
    <w:rsid w:val="00574178"/>
    <w:rsid w:val="0057491E"/>
    <w:rsid w:val="00574EE8"/>
    <w:rsid w:val="00575B80"/>
    <w:rsid w:val="0057620F"/>
    <w:rsid w:val="005768A1"/>
    <w:rsid w:val="00577444"/>
    <w:rsid w:val="00577DBA"/>
    <w:rsid w:val="0058053E"/>
    <w:rsid w:val="00580D4A"/>
    <w:rsid w:val="005815AD"/>
    <w:rsid w:val="005819CE"/>
    <w:rsid w:val="00581B69"/>
    <w:rsid w:val="00581D41"/>
    <w:rsid w:val="0058266D"/>
    <w:rsid w:val="005826BE"/>
    <w:rsid w:val="0058298D"/>
    <w:rsid w:val="00583E5B"/>
    <w:rsid w:val="00583FCE"/>
    <w:rsid w:val="00584064"/>
    <w:rsid w:val="00584C1A"/>
    <w:rsid w:val="00584D0F"/>
    <w:rsid w:val="005852D4"/>
    <w:rsid w:val="005857DB"/>
    <w:rsid w:val="00585BDA"/>
    <w:rsid w:val="00586957"/>
    <w:rsid w:val="00586A6A"/>
    <w:rsid w:val="00586B32"/>
    <w:rsid w:val="00586C9A"/>
    <w:rsid w:val="005875E2"/>
    <w:rsid w:val="00587687"/>
    <w:rsid w:val="00587AA0"/>
    <w:rsid w:val="00587AB6"/>
    <w:rsid w:val="00587F36"/>
    <w:rsid w:val="00591103"/>
    <w:rsid w:val="00591A64"/>
    <w:rsid w:val="0059297D"/>
    <w:rsid w:val="0059366A"/>
    <w:rsid w:val="005936AB"/>
    <w:rsid w:val="00593C2B"/>
    <w:rsid w:val="00594D86"/>
    <w:rsid w:val="005950FA"/>
    <w:rsid w:val="00595231"/>
    <w:rsid w:val="00595ADC"/>
    <w:rsid w:val="00596166"/>
    <w:rsid w:val="00596FD8"/>
    <w:rsid w:val="0059717F"/>
    <w:rsid w:val="00597356"/>
    <w:rsid w:val="00597BBD"/>
    <w:rsid w:val="00597C96"/>
    <w:rsid w:val="00597E51"/>
    <w:rsid w:val="00597F64"/>
    <w:rsid w:val="005A0CE6"/>
    <w:rsid w:val="005A1183"/>
    <w:rsid w:val="005A1631"/>
    <w:rsid w:val="005A1AE0"/>
    <w:rsid w:val="005A207F"/>
    <w:rsid w:val="005A2F35"/>
    <w:rsid w:val="005A45E7"/>
    <w:rsid w:val="005A48B1"/>
    <w:rsid w:val="005A55F6"/>
    <w:rsid w:val="005A61F3"/>
    <w:rsid w:val="005A694B"/>
    <w:rsid w:val="005A6F41"/>
    <w:rsid w:val="005A73BF"/>
    <w:rsid w:val="005B024F"/>
    <w:rsid w:val="005B083A"/>
    <w:rsid w:val="005B0B6E"/>
    <w:rsid w:val="005B0D4B"/>
    <w:rsid w:val="005B127A"/>
    <w:rsid w:val="005B1EBD"/>
    <w:rsid w:val="005B1F27"/>
    <w:rsid w:val="005B2662"/>
    <w:rsid w:val="005B2A3A"/>
    <w:rsid w:val="005B2D84"/>
    <w:rsid w:val="005B3814"/>
    <w:rsid w:val="005B463E"/>
    <w:rsid w:val="005B4C0F"/>
    <w:rsid w:val="005B4FFB"/>
    <w:rsid w:val="005B65C6"/>
    <w:rsid w:val="005B669F"/>
    <w:rsid w:val="005B6ACD"/>
    <w:rsid w:val="005B6BAE"/>
    <w:rsid w:val="005B76BD"/>
    <w:rsid w:val="005B7FF2"/>
    <w:rsid w:val="005C03BE"/>
    <w:rsid w:val="005C0427"/>
    <w:rsid w:val="005C0752"/>
    <w:rsid w:val="005C0A77"/>
    <w:rsid w:val="005C1760"/>
    <w:rsid w:val="005C1932"/>
    <w:rsid w:val="005C2430"/>
    <w:rsid w:val="005C25F9"/>
    <w:rsid w:val="005C2BB4"/>
    <w:rsid w:val="005C3338"/>
    <w:rsid w:val="005C34E1"/>
    <w:rsid w:val="005C3FE0"/>
    <w:rsid w:val="005C460F"/>
    <w:rsid w:val="005C4755"/>
    <w:rsid w:val="005C4AE9"/>
    <w:rsid w:val="005C553F"/>
    <w:rsid w:val="005C554C"/>
    <w:rsid w:val="005C55F0"/>
    <w:rsid w:val="005C5BD0"/>
    <w:rsid w:val="005C5BF9"/>
    <w:rsid w:val="005C62A4"/>
    <w:rsid w:val="005C740C"/>
    <w:rsid w:val="005C7817"/>
    <w:rsid w:val="005D026B"/>
    <w:rsid w:val="005D1081"/>
    <w:rsid w:val="005D1ADD"/>
    <w:rsid w:val="005D2269"/>
    <w:rsid w:val="005D301F"/>
    <w:rsid w:val="005D4193"/>
    <w:rsid w:val="005D4284"/>
    <w:rsid w:val="005D4D5A"/>
    <w:rsid w:val="005D5F36"/>
    <w:rsid w:val="005D625B"/>
    <w:rsid w:val="005D6FBD"/>
    <w:rsid w:val="005D76A9"/>
    <w:rsid w:val="005D7BF4"/>
    <w:rsid w:val="005E04D3"/>
    <w:rsid w:val="005E0770"/>
    <w:rsid w:val="005E0772"/>
    <w:rsid w:val="005E36C9"/>
    <w:rsid w:val="005E3855"/>
    <w:rsid w:val="005E399F"/>
    <w:rsid w:val="005E3A84"/>
    <w:rsid w:val="005E45A1"/>
    <w:rsid w:val="005E4FB7"/>
    <w:rsid w:val="005E656B"/>
    <w:rsid w:val="005E699F"/>
    <w:rsid w:val="005E6A1E"/>
    <w:rsid w:val="005E6FA4"/>
    <w:rsid w:val="005F129B"/>
    <w:rsid w:val="005F15BA"/>
    <w:rsid w:val="005F162F"/>
    <w:rsid w:val="005F18B9"/>
    <w:rsid w:val="005F1D06"/>
    <w:rsid w:val="005F1E6F"/>
    <w:rsid w:val="005F232E"/>
    <w:rsid w:val="005F3977"/>
    <w:rsid w:val="005F3B2E"/>
    <w:rsid w:val="005F3B76"/>
    <w:rsid w:val="005F4171"/>
    <w:rsid w:val="005F4494"/>
    <w:rsid w:val="005F4599"/>
    <w:rsid w:val="005F4FF3"/>
    <w:rsid w:val="005F5ECF"/>
    <w:rsid w:val="005F5FC2"/>
    <w:rsid w:val="005F60D9"/>
    <w:rsid w:val="005F622B"/>
    <w:rsid w:val="005F62D3"/>
    <w:rsid w:val="005F6508"/>
    <w:rsid w:val="005F6D11"/>
    <w:rsid w:val="005F7CD1"/>
    <w:rsid w:val="00600CF0"/>
    <w:rsid w:val="00601936"/>
    <w:rsid w:val="006025F4"/>
    <w:rsid w:val="006048F4"/>
    <w:rsid w:val="00605CB6"/>
    <w:rsid w:val="00605DE4"/>
    <w:rsid w:val="0060613D"/>
    <w:rsid w:val="0060660A"/>
    <w:rsid w:val="006066CF"/>
    <w:rsid w:val="00606E4F"/>
    <w:rsid w:val="00606FF8"/>
    <w:rsid w:val="0060717C"/>
    <w:rsid w:val="0061038E"/>
    <w:rsid w:val="00610694"/>
    <w:rsid w:val="0061146B"/>
    <w:rsid w:val="00611A2A"/>
    <w:rsid w:val="00611E96"/>
    <w:rsid w:val="00612552"/>
    <w:rsid w:val="00612A83"/>
    <w:rsid w:val="00612DB7"/>
    <w:rsid w:val="00613265"/>
    <w:rsid w:val="00613686"/>
    <w:rsid w:val="00613B1D"/>
    <w:rsid w:val="00614484"/>
    <w:rsid w:val="006152FD"/>
    <w:rsid w:val="00616A20"/>
    <w:rsid w:val="00616A66"/>
    <w:rsid w:val="00617857"/>
    <w:rsid w:val="00617A44"/>
    <w:rsid w:val="00617E77"/>
    <w:rsid w:val="006202B6"/>
    <w:rsid w:val="006208EE"/>
    <w:rsid w:val="00620CA2"/>
    <w:rsid w:val="00620FED"/>
    <w:rsid w:val="00621311"/>
    <w:rsid w:val="00622CC9"/>
    <w:rsid w:val="006246F2"/>
    <w:rsid w:val="00624980"/>
    <w:rsid w:val="006253F9"/>
    <w:rsid w:val="006256C4"/>
    <w:rsid w:val="00625CD0"/>
    <w:rsid w:val="00625CEC"/>
    <w:rsid w:val="0062627D"/>
    <w:rsid w:val="00626475"/>
    <w:rsid w:val="00626801"/>
    <w:rsid w:val="00626955"/>
    <w:rsid w:val="006272D0"/>
    <w:rsid w:val="00627432"/>
    <w:rsid w:val="006302D9"/>
    <w:rsid w:val="0063069F"/>
    <w:rsid w:val="006308B1"/>
    <w:rsid w:val="00630D00"/>
    <w:rsid w:val="0063113D"/>
    <w:rsid w:val="00631C75"/>
    <w:rsid w:val="00632DB8"/>
    <w:rsid w:val="006341CF"/>
    <w:rsid w:val="00634804"/>
    <w:rsid w:val="0063489C"/>
    <w:rsid w:val="006348E7"/>
    <w:rsid w:val="00634F52"/>
    <w:rsid w:val="00635484"/>
    <w:rsid w:val="00636737"/>
    <w:rsid w:val="00636C94"/>
    <w:rsid w:val="00637E5B"/>
    <w:rsid w:val="00637EAB"/>
    <w:rsid w:val="00640132"/>
    <w:rsid w:val="00640857"/>
    <w:rsid w:val="00640E06"/>
    <w:rsid w:val="00641B35"/>
    <w:rsid w:val="00641B94"/>
    <w:rsid w:val="0064261E"/>
    <w:rsid w:val="0064290F"/>
    <w:rsid w:val="00642AF0"/>
    <w:rsid w:val="00642F5B"/>
    <w:rsid w:val="0064390E"/>
    <w:rsid w:val="00643C42"/>
    <w:rsid w:val="00643D36"/>
    <w:rsid w:val="00643DC9"/>
    <w:rsid w:val="00643FAA"/>
    <w:rsid w:val="006448E4"/>
    <w:rsid w:val="00644B2E"/>
    <w:rsid w:val="00644CC4"/>
    <w:rsid w:val="00645114"/>
    <w:rsid w:val="00645414"/>
    <w:rsid w:val="006465D4"/>
    <w:rsid w:val="0064694A"/>
    <w:rsid w:val="0064702E"/>
    <w:rsid w:val="0064713A"/>
    <w:rsid w:val="00650286"/>
    <w:rsid w:val="00650315"/>
    <w:rsid w:val="00651834"/>
    <w:rsid w:val="00651BF5"/>
    <w:rsid w:val="00651CEE"/>
    <w:rsid w:val="00651E5F"/>
    <w:rsid w:val="00652816"/>
    <w:rsid w:val="00652A20"/>
    <w:rsid w:val="00652A3E"/>
    <w:rsid w:val="00653606"/>
    <w:rsid w:val="00653A12"/>
    <w:rsid w:val="00653B5C"/>
    <w:rsid w:val="006551B1"/>
    <w:rsid w:val="00657244"/>
    <w:rsid w:val="00657823"/>
    <w:rsid w:val="00660500"/>
    <w:rsid w:val="00661098"/>
    <w:rsid w:val="006610E9"/>
    <w:rsid w:val="00661591"/>
    <w:rsid w:val="0066230A"/>
    <w:rsid w:val="00663703"/>
    <w:rsid w:val="00663D70"/>
    <w:rsid w:val="006640E1"/>
    <w:rsid w:val="00664678"/>
    <w:rsid w:val="00664ABF"/>
    <w:rsid w:val="00664ECE"/>
    <w:rsid w:val="00664F4D"/>
    <w:rsid w:val="00665A88"/>
    <w:rsid w:val="006660E0"/>
    <w:rsid w:val="0066632F"/>
    <w:rsid w:val="006667A7"/>
    <w:rsid w:val="00666FDF"/>
    <w:rsid w:val="00670B81"/>
    <w:rsid w:val="00670BE5"/>
    <w:rsid w:val="006727B2"/>
    <w:rsid w:val="006729C6"/>
    <w:rsid w:val="00672F6B"/>
    <w:rsid w:val="006736D9"/>
    <w:rsid w:val="00673A7F"/>
    <w:rsid w:val="00673D47"/>
    <w:rsid w:val="00673D52"/>
    <w:rsid w:val="00674523"/>
    <w:rsid w:val="00674A89"/>
    <w:rsid w:val="00674F3D"/>
    <w:rsid w:val="006758E3"/>
    <w:rsid w:val="006763E6"/>
    <w:rsid w:val="006769C9"/>
    <w:rsid w:val="00676D9A"/>
    <w:rsid w:val="00677804"/>
    <w:rsid w:val="00680020"/>
    <w:rsid w:val="0068035D"/>
    <w:rsid w:val="006813E3"/>
    <w:rsid w:val="00681602"/>
    <w:rsid w:val="0068213C"/>
    <w:rsid w:val="006824D1"/>
    <w:rsid w:val="0068281F"/>
    <w:rsid w:val="0068290D"/>
    <w:rsid w:val="00682FF4"/>
    <w:rsid w:val="00683169"/>
    <w:rsid w:val="006832A3"/>
    <w:rsid w:val="00683EEF"/>
    <w:rsid w:val="00684A07"/>
    <w:rsid w:val="0068507A"/>
    <w:rsid w:val="006853F1"/>
    <w:rsid w:val="00685545"/>
    <w:rsid w:val="006855A7"/>
    <w:rsid w:val="006858E5"/>
    <w:rsid w:val="00685EE1"/>
    <w:rsid w:val="006864B3"/>
    <w:rsid w:val="0068731F"/>
    <w:rsid w:val="0068742B"/>
    <w:rsid w:val="0068767A"/>
    <w:rsid w:val="006914F1"/>
    <w:rsid w:val="00692D64"/>
    <w:rsid w:val="006934BE"/>
    <w:rsid w:val="00693D90"/>
    <w:rsid w:val="00694550"/>
    <w:rsid w:val="0069478D"/>
    <w:rsid w:val="00694C2C"/>
    <w:rsid w:val="00695055"/>
    <w:rsid w:val="00695305"/>
    <w:rsid w:val="006972DF"/>
    <w:rsid w:val="00697FBB"/>
    <w:rsid w:val="006A013B"/>
    <w:rsid w:val="006A01CB"/>
    <w:rsid w:val="006A10F8"/>
    <w:rsid w:val="006A19EB"/>
    <w:rsid w:val="006A1F08"/>
    <w:rsid w:val="006A2100"/>
    <w:rsid w:val="006A245E"/>
    <w:rsid w:val="006A3C47"/>
    <w:rsid w:val="006A40AA"/>
    <w:rsid w:val="006A4803"/>
    <w:rsid w:val="006A4EC3"/>
    <w:rsid w:val="006A51A7"/>
    <w:rsid w:val="006A54A9"/>
    <w:rsid w:val="006A58CC"/>
    <w:rsid w:val="006A5C3B"/>
    <w:rsid w:val="006A5CB2"/>
    <w:rsid w:val="006A5EC3"/>
    <w:rsid w:val="006A621F"/>
    <w:rsid w:val="006A6508"/>
    <w:rsid w:val="006A72E0"/>
    <w:rsid w:val="006A7567"/>
    <w:rsid w:val="006B0BF3"/>
    <w:rsid w:val="006B1060"/>
    <w:rsid w:val="006B1C16"/>
    <w:rsid w:val="006B2052"/>
    <w:rsid w:val="006B250F"/>
    <w:rsid w:val="006B2DCF"/>
    <w:rsid w:val="006B2E7C"/>
    <w:rsid w:val="006B30A9"/>
    <w:rsid w:val="006B3C17"/>
    <w:rsid w:val="006B44F7"/>
    <w:rsid w:val="006B4CA7"/>
    <w:rsid w:val="006B569A"/>
    <w:rsid w:val="006B588D"/>
    <w:rsid w:val="006B5FEC"/>
    <w:rsid w:val="006B6C04"/>
    <w:rsid w:val="006B775E"/>
    <w:rsid w:val="006B7B8A"/>
    <w:rsid w:val="006B7BC7"/>
    <w:rsid w:val="006B7E7A"/>
    <w:rsid w:val="006C00C9"/>
    <w:rsid w:val="006C0C31"/>
    <w:rsid w:val="006C16AF"/>
    <w:rsid w:val="006C1751"/>
    <w:rsid w:val="006C18F5"/>
    <w:rsid w:val="006C2535"/>
    <w:rsid w:val="006C2809"/>
    <w:rsid w:val="006C29B2"/>
    <w:rsid w:val="006C40BD"/>
    <w:rsid w:val="006C441E"/>
    <w:rsid w:val="006C45E0"/>
    <w:rsid w:val="006C4B57"/>
    <w:rsid w:val="006C4B90"/>
    <w:rsid w:val="006C53BB"/>
    <w:rsid w:val="006C5461"/>
    <w:rsid w:val="006C54C2"/>
    <w:rsid w:val="006C57F8"/>
    <w:rsid w:val="006C58C2"/>
    <w:rsid w:val="006C5BCB"/>
    <w:rsid w:val="006C702E"/>
    <w:rsid w:val="006C779B"/>
    <w:rsid w:val="006D0246"/>
    <w:rsid w:val="006D028F"/>
    <w:rsid w:val="006D1016"/>
    <w:rsid w:val="006D1660"/>
    <w:rsid w:val="006D17F2"/>
    <w:rsid w:val="006D1AC9"/>
    <w:rsid w:val="006D1E80"/>
    <w:rsid w:val="006D2D72"/>
    <w:rsid w:val="006D34B2"/>
    <w:rsid w:val="006D3948"/>
    <w:rsid w:val="006D39C9"/>
    <w:rsid w:val="006D3B76"/>
    <w:rsid w:val="006D3D1B"/>
    <w:rsid w:val="006D4849"/>
    <w:rsid w:val="006D48F9"/>
    <w:rsid w:val="006D4C02"/>
    <w:rsid w:val="006D55DF"/>
    <w:rsid w:val="006D59B3"/>
    <w:rsid w:val="006D660B"/>
    <w:rsid w:val="006D6A22"/>
    <w:rsid w:val="006D6CAE"/>
    <w:rsid w:val="006D7124"/>
    <w:rsid w:val="006D7D17"/>
    <w:rsid w:val="006D7FF0"/>
    <w:rsid w:val="006E06D0"/>
    <w:rsid w:val="006E0E5E"/>
    <w:rsid w:val="006E0ED9"/>
    <w:rsid w:val="006E184F"/>
    <w:rsid w:val="006E2742"/>
    <w:rsid w:val="006E30DE"/>
    <w:rsid w:val="006E3546"/>
    <w:rsid w:val="006E3FA9"/>
    <w:rsid w:val="006E4CA5"/>
    <w:rsid w:val="006E4E8A"/>
    <w:rsid w:val="006E51BA"/>
    <w:rsid w:val="006E5922"/>
    <w:rsid w:val="006E5DAA"/>
    <w:rsid w:val="006E5EBD"/>
    <w:rsid w:val="006E6D9A"/>
    <w:rsid w:val="006E6EAD"/>
    <w:rsid w:val="006E6F37"/>
    <w:rsid w:val="006E73C2"/>
    <w:rsid w:val="006E745A"/>
    <w:rsid w:val="006E7909"/>
    <w:rsid w:val="006E7D82"/>
    <w:rsid w:val="006E7E41"/>
    <w:rsid w:val="006F038F"/>
    <w:rsid w:val="006F0AA2"/>
    <w:rsid w:val="006F0F93"/>
    <w:rsid w:val="006F15F2"/>
    <w:rsid w:val="006F2A28"/>
    <w:rsid w:val="006F2AF5"/>
    <w:rsid w:val="006F31F2"/>
    <w:rsid w:val="006F3528"/>
    <w:rsid w:val="006F3CDA"/>
    <w:rsid w:val="006F3E41"/>
    <w:rsid w:val="006F3E8C"/>
    <w:rsid w:val="006F53F8"/>
    <w:rsid w:val="006F5A5F"/>
    <w:rsid w:val="006F5AEB"/>
    <w:rsid w:val="006F5D1D"/>
    <w:rsid w:val="006F63A4"/>
    <w:rsid w:val="006F6853"/>
    <w:rsid w:val="006F7214"/>
    <w:rsid w:val="006F733B"/>
    <w:rsid w:val="006F7494"/>
    <w:rsid w:val="006F751F"/>
    <w:rsid w:val="006F7666"/>
    <w:rsid w:val="00700EEC"/>
    <w:rsid w:val="00701289"/>
    <w:rsid w:val="00701604"/>
    <w:rsid w:val="007017AE"/>
    <w:rsid w:val="007022E8"/>
    <w:rsid w:val="00702360"/>
    <w:rsid w:val="00702FCA"/>
    <w:rsid w:val="007035DB"/>
    <w:rsid w:val="007035E2"/>
    <w:rsid w:val="007041D2"/>
    <w:rsid w:val="00705433"/>
    <w:rsid w:val="00705456"/>
    <w:rsid w:val="00705B63"/>
    <w:rsid w:val="0070629E"/>
    <w:rsid w:val="00706D43"/>
    <w:rsid w:val="00706E21"/>
    <w:rsid w:val="00706EDC"/>
    <w:rsid w:val="007073A0"/>
    <w:rsid w:val="0070764F"/>
    <w:rsid w:val="0070A94E"/>
    <w:rsid w:val="007101CC"/>
    <w:rsid w:val="00710A2C"/>
    <w:rsid w:val="00710A80"/>
    <w:rsid w:val="00713295"/>
    <w:rsid w:val="00713582"/>
    <w:rsid w:val="00713771"/>
    <w:rsid w:val="00713802"/>
    <w:rsid w:val="00714818"/>
    <w:rsid w:val="00714A40"/>
    <w:rsid w:val="00714DC5"/>
    <w:rsid w:val="00714DF7"/>
    <w:rsid w:val="00715237"/>
    <w:rsid w:val="007156F9"/>
    <w:rsid w:val="0071665A"/>
    <w:rsid w:val="00716ED1"/>
    <w:rsid w:val="00717F00"/>
    <w:rsid w:val="00720088"/>
    <w:rsid w:val="00720290"/>
    <w:rsid w:val="0072048B"/>
    <w:rsid w:val="0072088A"/>
    <w:rsid w:val="00720D4A"/>
    <w:rsid w:val="00721A24"/>
    <w:rsid w:val="00721A5B"/>
    <w:rsid w:val="00721AE1"/>
    <w:rsid w:val="00721E37"/>
    <w:rsid w:val="007220F3"/>
    <w:rsid w:val="0072265A"/>
    <w:rsid w:val="007231E0"/>
    <w:rsid w:val="00723635"/>
    <w:rsid w:val="007237E8"/>
    <w:rsid w:val="00723935"/>
    <w:rsid w:val="00724318"/>
    <w:rsid w:val="00724394"/>
    <w:rsid w:val="00724D58"/>
    <w:rsid w:val="00725371"/>
    <w:rsid w:val="007254A5"/>
    <w:rsid w:val="00725748"/>
    <w:rsid w:val="00725911"/>
    <w:rsid w:val="007269E3"/>
    <w:rsid w:val="00727248"/>
    <w:rsid w:val="007273B0"/>
    <w:rsid w:val="00728A03"/>
    <w:rsid w:val="0072A9AF"/>
    <w:rsid w:val="00730440"/>
    <w:rsid w:val="007305F7"/>
    <w:rsid w:val="00730643"/>
    <w:rsid w:val="0073069A"/>
    <w:rsid w:val="00730845"/>
    <w:rsid w:val="00730D19"/>
    <w:rsid w:val="00730D1F"/>
    <w:rsid w:val="007313C2"/>
    <w:rsid w:val="00731AF8"/>
    <w:rsid w:val="00731C14"/>
    <w:rsid w:val="00732F79"/>
    <w:rsid w:val="007336DF"/>
    <w:rsid w:val="0073398F"/>
    <w:rsid w:val="00734B9A"/>
    <w:rsid w:val="0073509C"/>
    <w:rsid w:val="00735D88"/>
    <w:rsid w:val="007366E7"/>
    <w:rsid w:val="0073720D"/>
    <w:rsid w:val="007372AA"/>
    <w:rsid w:val="00737507"/>
    <w:rsid w:val="00740712"/>
    <w:rsid w:val="00740A06"/>
    <w:rsid w:val="00741542"/>
    <w:rsid w:val="0074191A"/>
    <w:rsid w:val="00741CDF"/>
    <w:rsid w:val="00742AB9"/>
    <w:rsid w:val="00743796"/>
    <w:rsid w:val="007444F4"/>
    <w:rsid w:val="007446B4"/>
    <w:rsid w:val="007448FB"/>
    <w:rsid w:val="007451C9"/>
    <w:rsid w:val="007457EB"/>
    <w:rsid w:val="00745EBA"/>
    <w:rsid w:val="0074631A"/>
    <w:rsid w:val="00746C31"/>
    <w:rsid w:val="00746CF5"/>
    <w:rsid w:val="00746EBF"/>
    <w:rsid w:val="00747728"/>
    <w:rsid w:val="0075037B"/>
    <w:rsid w:val="00750565"/>
    <w:rsid w:val="0075072B"/>
    <w:rsid w:val="00750A26"/>
    <w:rsid w:val="00751A6A"/>
    <w:rsid w:val="00752439"/>
    <w:rsid w:val="00752744"/>
    <w:rsid w:val="0075293F"/>
    <w:rsid w:val="00752C79"/>
    <w:rsid w:val="007532F9"/>
    <w:rsid w:val="00753437"/>
    <w:rsid w:val="007535F1"/>
    <w:rsid w:val="007537CB"/>
    <w:rsid w:val="0075389E"/>
    <w:rsid w:val="00753A1F"/>
    <w:rsid w:val="00753EB3"/>
    <w:rsid w:val="0075463E"/>
    <w:rsid w:val="00754896"/>
    <w:rsid w:val="00754CA4"/>
    <w:rsid w:val="00754FBF"/>
    <w:rsid w:val="007550D9"/>
    <w:rsid w:val="00755155"/>
    <w:rsid w:val="007552B8"/>
    <w:rsid w:val="00756171"/>
    <w:rsid w:val="00757313"/>
    <w:rsid w:val="007573EE"/>
    <w:rsid w:val="007578FE"/>
    <w:rsid w:val="00757DDD"/>
    <w:rsid w:val="00757FFB"/>
    <w:rsid w:val="007601C0"/>
    <w:rsid w:val="0076043E"/>
    <w:rsid w:val="00760CAA"/>
    <w:rsid w:val="007610AA"/>
    <w:rsid w:val="0076176B"/>
    <w:rsid w:val="00761959"/>
    <w:rsid w:val="00761B83"/>
    <w:rsid w:val="00761CFB"/>
    <w:rsid w:val="00763B85"/>
    <w:rsid w:val="00764017"/>
    <w:rsid w:val="00764704"/>
    <w:rsid w:val="00764FA8"/>
    <w:rsid w:val="007656D1"/>
    <w:rsid w:val="00765B70"/>
    <w:rsid w:val="0076676E"/>
    <w:rsid w:val="00766AAD"/>
    <w:rsid w:val="00767542"/>
    <w:rsid w:val="00767961"/>
    <w:rsid w:val="00770018"/>
    <w:rsid w:val="0077008A"/>
    <w:rsid w:val="00770478"/>
    <w:rsid w:val="007704F9"/>
    <w:rsid w:val="007709EF"/>
    <w:rsid w:val="00770A13"/>
    <w:rsid w:val="00770D30"/>
    <w:rsid w:val="00771C14"/>
    <w:rsid w:val="00771D32"/>
    <w:rsid w:val="00771E5C"/>
    <w:rsid w:val="007728B8"/>
    <w:rsid w:val="00772967"/>
    <w:rsid w:val="00772A7F"/>
    <w:rsid w:val="00772B30"/>
    <w:rsid w:val="007732D3"/>
    <w:rsid w:val="0077350A"/>
    <w:rsid w:val="00773D21"/>
    <w:rsid w:val="00774912"/>
    <w:rsid w:val="00774FAE"/>
    <w:rsid w:val="00776C7C"/>
    <w:rsid w:val="007773CA"/>
    <w:rsid w:val="00777D5F"/>
    <w:rsid w:val="0078158C"/>
    <w:rsid w:val="007816A7"/>
    <w:rsid w:val="00781D9D"/>
    <w:rsid w:val="00782038"/>
    <w:rsid w:val="00782701"/>
    <w:rsid w:val="007828B1"/>
    <w:rsid w:val="00783514"/>
    <w:rsid w:val="00783559"/>
    <w:rsid w:val="00783FDF"/>
    <w:rsid w:val="007848EA"/>
    <w:rsid w:val="00784F65"/>
    <w:rsid w:val="00785BDF"/>
    <w:rsid w:val="0078703C"/>
    <w:rsid w:val="007901F6"/>
    <w:rsid w:val="00790429"/>
    <w:rsid w:val="00790B8B"/>
    <w:rsid w:val="00790D6F"/>
    <w:rsid w:val="00790DE6"/>
    <w:rsid w:val="00791B1E"/>
    <w:rsid w:val="00791D3D"/>
    <w:rsid w:val="00792553"/>
    <w:rsid w:val="007927CF"/>
    <w:rsid w:val="00792B10"/>
    <w:rsid w:val="007931BF"/>
    <w:rsid w:val="007932DA"/>
    <w:rsid w:val="00793324"/>
    <w:rsid w:val="00793526"/>
    <w:rsid w:val="0079365F"/>
    <w:rsid w:val="00793B7F"/>
    <w:rsid w:val="007945D5"/>
    <w:rsid w:val="00794A6B"/>
    <w:rsid w:val="00794DDB"/>
    <w:rsid w:val="00794ED6"/>
    <w:rsid w:val="0079551B"/>
    <w:rsid w:val="00795626"/>
    <w:rsid w:val="00795EA9"/>
    <w:rsid w:val="007971E4"/>
    <w:rsid w:val="00797981"/>
    <w:rsid w:val="00797AA5"/>
    <w:rsid w:val="007A0157"/>
    <w:rsid w:val="007A0DF6"/>
    <w:rsid w:val="007A0E3E"/>
    <w:rsid w:val="007A2140"/>
    <w:rsid w:val="007A22CC"/>
    <w:rsid w:val="007A26BD"/>
    <w:rsid w:val="007A2843"/>
    <w:rsid w:val="007A28FF"/>
    <w:rsid w:val="007A2F31"/>
    <w:rsid w:val="007A2F5A"/>
    <w:rsid w:val="007A36BE"/>
    <w:rsid w:val="007A38EC"/>
    <w:rsid w:val="007A3DCB"/>
    <w:rsid w:val="007A4105"/>
    <w:rsid w:val="007A4B20"/>
    <w:rsid w:val="007A4D9F"/>
    <w:rsid w:val="007A6AD4"/>
    <w:rsid w:val="007A7E77"/>
    <w:rsid w:val="007B085A"/>
    <w:rsid w:val="007B13D0"/>
    <w:rsid w:val="007B2D42"/>
    <w:rsid w:val="007B343E"/>
    <w:rsid w:val="007B3CDF"/>
    <w:rsid w:val="007B3F6B"/>
    <w:rsid w:val="007B4262"/>
    <w:rsid w:val="007B43F6"/>
    <w:rsid w:val="007B4503"/>
    <w:rsid w:val="007B4630"/>
    <w:rsid w:val="007B4D74"/>
    <w:rsid w:val="007B558F"/>
    <w:rsid w:val="007B58C9"/>
    <w:rsid w:val="007B6C22"/>
    <w:rsid w:val="007B707B"/>
    <w:rsid w:val="007B71A8"/>
    <w:rsid w:val="007C0488"/>
    <w:rsid w:val="007C0CC8"/>
    <w:rsid w:val="007C14C1"/>
    <w:rsid w:val="007C17E1"/>
    <w:rsid w:val="007C2D7B"/>
    <w:rsid w:val="007C2DE3"/>
    <w:rsid w:val="007C3302"/>
    <w:rsid w:val="007C343B"/>
    <w:rsid w:val="007C406E"/>
    <w:rsid w:val="007C45DC"/>
    <w:rsid w:val="007C5183"/>
    <w:rsid w:val="007C51DF"/>
    <w:rsid w:val="007C5482"/>
    <w:rsid w:val="007C6A97"/>
    <w:rsid w:val="007C7573"/>
    <w:rsid w:val="007D0F03"/>
    <w:rsid w:val="007D1218"/>
    <w:rsid w:val="007D1AD6"/>
    <w:rsid w:val="007D1D75"/>
    <w:rsid w:val="007D24E2"/>
    <w:rsid w:val="007D299D"/>
    <w:rsid w:val="007D2C29"/>
    <w:rsid w:val="007D309E"/>
    <w:rsid w:val="007D3418"/>
    <w:rsid w:val="007D369D"/>
    <w:rsid w:val="007D4853"/>
    <w:rsid w:val="007D492F"/>
    <w:rsid w:val="007D63C3"/>
    <w:rsid w:val="007D6651"/>
    <w:rsid w:val="007D70F8"/>
    <w:rsid w:val="007D71B8"/>
    <w:rsid w:val="007D72EB"/>
    <w:rsid w:val="007D759B"/>
    <w:rsid w:val="007D7D64"/>
    <w:rsid w:val="007E008C"/>
    <w:rsid w:val="007E0643"/>
    <w:rsid w:val="007E069F"/>
    <w:rsid w:val="007E0736"/>
    <w:rsid w:val="007E082D"/>
    <w:rsid w:val="007E0DAF"/>
    <w:rsid w:val="007E11F5"/>
    <w:rsid w:val="007E148B"/>
    <w:rsid w:val="007E18A0"/>
    <w:rsid w:val="007E2551"/>
    <w:rsid w:val="007E2B20"/>
    <w:rsid w:val="007E3B6E"/>
    <w:rsid w:val="007E58C8"/>
    <w:rsid w:val="007E5BD6"/>
    <w:rsid w:val="007E5CE8"/>
    <w:rsid w:val="007E5E2F"/>
    <w:rsid w:val="007E62D5"/>
    <w:rsid w:val="007E63E0"/>
    <w:rsid w:val="007E64DA"/>
    <w:rsid w:val="007E67A0"/>
    <w:rsid w:val="007E72A5"/>
    <w:rsid w:val="007E7986"/>
    <w:rsid w:val="007E79DF"/>
    <w:rsid w:val="007E7C99"/>
    <w:rsid w:val="007F0932"/>
    <w:rsid w:val="007F0ACD"/>
    <w:rsid w:val="007F1809"/>
    <w:rsid w:val="007F1FE4"/>
    <w:rsid w:val="007F2518"/>
    <w:rsid w:val="007F2C7D"/>
    <w:rsid w:val="007F3D5E"/>
    <w:rsid w:val="007F3F6C"/>
    <w:rsid w:val="007F4246"/>
    <w:rsid w:val="007F439C"/>
    <w:rsid w:val="007F48EF"/>
    <w:rsid w:val="007F4F34"/>
    <w:rsid w:val="007F5331"/>
    <w:rsid w:val="007F53BE"/>
    <w:rsid w:val="007F5451"/>
    <w:rsid w:val="007F5E22"/>
    <w:rsid w:val="007F71DD"/>
    <w:rsid w:val="007F75EC"/>
    <w:rsid w:val="007F7A91"/>
    <w:rsid w:val="007F7B60"/>
    <w:rsid w:val="007F7B62"/>
    <w:rsid w:val="007F7F1F"/>
    <w:rsid w:val="00800045"/>
    <w:rsid w:val="008002D5"/>
    <w:rsid w:val="00800338"/>
    <w:rsid w:val="008005F5"/>
    <w:rsid w:val="00800BC8"/>
    <w:rsid w:val="00800CCA"/>
    <w:rsid w:val="0080198F"/>
    <w:rsid w:val="00802395"/>
    <w:rsid w:val="0080261D"/>
    <w:rsid w:val="00802EB1"/>
    <w:rsid w:val="00803800"/>
    <w:rsid w:val="00803B8A"/>
    <w:rsid w:val="008044EA"/>
    <w:rsid w:val="00804768"/>
    <w:rsid w:val="00804E0D"/>
    <w:rsid w:val="00805F4B"/>
    <w:rsid w:val="00806120"/>
    <w:rsid w:val="00806C1A"/>
    <w:rsid w:val="00806D06"/>
    <w:rsid w:val="00806F63"/>
    <w:rsid w:val="00807BB5"/>
    <w:rsid w:val="00807E1D"/>
    <w:rsid w:val="00810C93"/>
    <w:rsid w:val="00810D80"/>
    <w:rsid w:val="00811655"/>
    <w:rsid w:val="00811CAA"/>
    <w:rsid w:val="0081201E"/>
    <w:rsid w:val="00812028"/>
    <w:rsid w:val="00812DD8"/>
    <w:rsid w:val="00813082"/>
    <w:rsid w:val="00813C69"/>
    <w:rsid w:val="00814D03"/>
    <w:rsid w:val="008156B0"/>
    <w:rsid w:val="00815A13"/>
    <w:rsid w:val="00815FC0"/>
    <w:rsid w:val="0081697E"/>
    <w:rsid w:val="00816AA8"/>
    <w:rsid w:val="00816B74"/>
    <w:rsid w:val="00816D43"/>
    <w:rsid w:val="00817009"/>
    <w:rsid w:val="008174FC"/>
    <w:rsid w:val="008175B4"/>
    <w:rsid w:val="00817E3F"/>
    <w:rsid w:val="008201CE"/>
    <w:rsid w:val="00820371"/>
    <w:rsid w:val="00820F93"/>
    <w:rsid w:val="008211D5"/>
    <w:rsid w:val="00821699"/>
    <w:rsid w:val="0082188C"/>
    <w:rsid w:val="008219DC"/>
    <w:rsid w:val="00821CEA"/>
    <w:rsid w:val="00821FC1"/>
    <w:rsid w:val="00823ACA"/>
    <w:rsid w:val="00823AE2"/>
    <w:rsid w:val="00823C4F"/>
    <w:rsid w:val="0082451A"/>
    <w:rsid w:val="00825200"/>
    <w:rsid w:val="00825AEC"/>
    <w:rsid w:val="00827361"/>
    <w:rsid w:val="00830BB4"/>
    <w:rsid w:val="0083141C"/>
    <w:rsid w:val="0083178B"/>
    <w:rsid w:val="00831EE4"/>
    <w:rsid w:val="00831F5F"/>
    <w:rsid w:val="00832038"/>
    <w:rsid w:val="00832EC4"/>
    <w:rsid w:val="00832F35"/>
    <w:rsid w:val="00833695"/>
    <w:rsid w:val="008336B7"/>
    <w:rsid w:val="00833A8E"/>
    <w:rsid w:val="00833BCE"/>
    <w:rsid w:val="00835271"/>
    <w:rsid w:val="008357EC"/>
    <w:rsid w:val="00836A86"/>
    <w:rsid w:val="00836ACA"/>
    <w:rsid w:val="00836BA7"/>
    <w:rsid w:val="0083718D"/>
    <w:rsid w:val="00837309"/>
    <w:rsid w:val="008373B5"/>
    <w:rsid w:val="0083772C"/>
    <w:rsid w:val="00837CE9"/>
    <w:rsid w:val="0084006F"/>
    <w:rsid w:val="00840E0D"/>
    <w:rsid w:val="00840E72"/>
    <w:rsid w:val="00841DB2"/>
    <w:rsid w:val="00842CD8"/>
    <w:rsid w:val="0084316B"/>
    <w:rsid w:val="0084318B"/>
    <w:rsid w:val="008431FA"/>
    <w:rsid w:val="0084328B"/>
    <w:rsid w:val="00843C97"/>
    <w:rsid w:val="00844C9D"/>
    <w:rsid w:val="00846018"/>
    <w:rsid w:val="00846027"/>
    <w:rsid w:val="0084651A"/>
    <w:rsid w:val="00846898"/>
    <w:rsid w:val="008470E4"/>
    <w:rsid w:val="00847444"/>
    <w:rsid w:val="00847D2C"/>
    <w:rsid w:val="00850484"/>
    <w:rsid w:val="0085074E"/>
    <w:rsid w:val="00850B5F"/>
    <w:rsid w:val="00850EC9"/>
    <w:rsid w:val="00850ED6"/>
    <w:rsid w:val="008510E1"/>
    <w:rsid w:val="008513BB"/>
    <w:rsid w:val="008517C6"/>
    <w:rsid w:val="00851ECA"/>
    <w:rsid w:val="00852F99"/>
    <w:rsid w:val="00852FED"/>
    <w:rsid w:val="008547BA"/>
    <w:rsid w:val="0085496A"/>
    <w:rsid w:val="008553C7"/>
    <w:rsid w:val="00855B84"/>
    <w:rsid w:val="00855C6B"/>
    <w:rsid w:val="008566B0"/>
    <w:rsid w:val="00856ED0"/>
    <w:rsid w:val="00857C2C"/>
    <w:rsid w:val="00857EA2"/>
    <w:rsid w:val="00857F27"/>
    <w:rsid w:val="00857FEB"/>
    <w:rsid w:val="008601AF"/>
    <w:rsid w:val="00860399"/>
    <w:rsid w:val="00860A11"/>
    <w:rsid w:val="008619D0"/>
    <w:rsid w:val="008624E1"/>
    <w:rsid w:val="0086326E"/>
    <w:rsid w:val="00863A9F"/>
    <w:rsid w:val="00863B62"/>
    <w:rsid w:val="0086421B"/>
    <w:rsid w:val="0086423C"/>
    <w:rsid w:val="00864D7C"/>
    <w:rsid w:val="00865599"/>
    <w:rsid w:val="00865A04"/>
    <w:rsid w:val="00866D9D"/>
    <w:rsid w:val="00866F42"/>
    <w:rsid w:val="00867451"/>
    <w:rsid w:val="00867EA8"/>
    <w:rsid w:val="00870062"/>
    <w:rsid w:val="0087044E"/>
    <w:rsid w:val="0087079F"/>
    <w:rsid w:val="008710D5"/>
    <w:rsid w:val="00871221"/>
    <w:rsid w:val="00872271"/>
    <w:rsid w:val="008726B1"/>
    <w:rsid w:val="0087374F"/>
    <w:rsid w:val="008738B5"/>
    <w:rsid w:val="00873A23"/>
    <w:rsid w:val="00873F37"/>
    <w:rsid w:val="00873FFD"/>
    <w:rsid w:val="00874105"/>
    <w:rsid w:val="008745B2"/>
    <w:rsid w:val="00874D69"/>
    <w:rsid w:val="00875EAD"/>
    <w:rsid w:val="008760BE"/>
    <w:rsid w:val="008809FC"/>
    <w:rsid w:val="00881C12"/>
    <w:rsid w:val="00882D12"/>
    <w:rsid w:val="00883137"/>
    <w:rsid w:val="00884899"/>
    <w:rsid w:val="00885952"/>
    <w:rsid w:val="00886664"/>
    <w:rsid w:val="00886964"/>
    <w:rsid w:val="00887A3E"/>
    <w:rsid w:val="00887DD0"/>
    <w:rsid w:val="00887F4B"/>
    <w:rsid w:val="008902F4"/>
    <w:rsid w:val="0089117B"/>
    <w:rsid w:val="0089189B"/>
    <w:rsid w:val="00891E6E"/>
    <w:rsid w:val="0089217D"/>
    <w:rsid w:val="008925B3"/>
    <w:rsid w:val="008925DD"/>
    <w:rsid w:val="00892CB5"/>
    <w:rsid w:val="00893AD8"/>
    <w:rsid w:val="00893F32"/>
    <w:rsid w:val="0089421C"/>
    <w:rsid w:val="0089439C"/>
    <w:rsid w:val="00894458"/>
    <w:rsid w:val="008945B9"/>
    <w:rsid w:val="00894A3B"/>
    <w:rsid w:val="00895CF0"/>
    <w:rsid w:val="00896D79"/>
    <w:rsid w:val="0089704A"/>
    <w:rsid w:val="008A0240"/>
    <w:rsid w:val="008A0AB4"/>
    <w:rsid w:val="008A0EB6"/>
    <w:rsid w:val="008A0EE6"/>
    <w:rsid w:val="008A1996"/>
    <w:rsid w:val="008A1A5A"/>
    <w:rsid w:val="008A1DFF"/>
    <w:rsid w:val="008A1F5D"/>
    <w:rsid w:val="008A1F79"/>
    <w:rsid w:val="008A2626"/>
    <w:rsid w:val="008A28F5"/>
    <w:rsid w:val="008A35EF"/>
    <w:rsid w:val="008A4A02"/>
    <w:rsid w:val="008A4D4A"/>
    <w:rsid w:val="008A6B11"/>
    <w:rsid w:val="008A73B4"/>
    <w:rsid w:val="008A75C7"/>
    <w:rsid w:val="008A75DA"/>
    <w:rsid w:val="008A78C7"/>
    <w:rsid w:val="008A7EF3"/>
    <w:rsid w:val="008B0450"/>
    <w:rsid w:val="008B0E6B"/>
    <w:rsid w:val="008B1198"/>
    <w:rsid w:val="008B14C7"/>
    <w:rsid w:val="008B1B0F"/>
    <w:rsid w:val="008B1E43"/>
    <w:rsid w:val="008B2013"/>
    <w:rsid w:val="008B31BF"/>
    <w:rsid w:val="008B3471"/>
    <w:rsid w:val="008B3614"/>
    <w:rsid w:val="008B3929"/>
    <w:rsid w:val="008B4125"/>
    <w:rsid w:val="008B4460"/>
    <w:rsid w:val="008B4C21"/>
    <w:rsid w:val="008B4CB3"/>
    <w:rsid w:val="008B567B"/>
    <w:rsid w:val="008B6C4E"/>
    <w:rsid w:val="008B6C84"/>
    <w:rsid w:val="008B7618"/>
    <w:rsid w:val="008B79C4"/>
    <w:rsid w:val="008B7B24"/>
    <w:rsid w:val="008B7BA6"/>
    <w:rsid w:val="008C09A3"/>
    <w:rsid w:val="008C0A5B"/>
    <w:rsid w:val="008C218D"/>
    <w:rsid w:val="008C2922"/>
    <w:rsid w:val="008C294F"/>
    <w:rsid w:val="008C2A0C"/>
    <w:rsid w:val="008C2B7F"/>
    <w:rsid w:val="008C34BF"/>
    <w:rsid w:val="008C356D"/>
    <w:rsid w:val="008C373D"/>
    <w:rsid w:val="008C3B50"/>
    <w:rsid w:val="008C3FA4"/>
    <w:rsid w:val="008C401B"/>
    <w:rsid w:val="008C4048"/>
    <w:rsid w:val="008C5985"/>
    <w:rsid w:val="008C63BA"/>
    <w:rsid w:val="008C6D05"/>
    <w:rsid w:val="008C76A2"/>
    <w:rsid w:val="008D0471"/>
    <w:rsid w:val="008D0D4F"/>
    <w:rsid w:val="008D0FE5"/>
    <w:rsid w:val="008D1067"/>
    <w:rsid w:val="008D13C1"/>
    <w:rsid w:val="008D14E3"/>
    <w:rsid w:val="008D19C2"/>
    <w:rsid w:val="008D1CF3"/>
    <w:rsid w:val="008D1EAB"/>
    <w:rsid w:val="008D1F2B"/>
    <w:rsid w:val="008D2505"/>
    <w:rsid w:val="008D28A5"/>
    <w:rsid w:val="008D2EF4"/>
    <w:rsid w:val="008D3437"/>
    <w:rsid w:val="008D3A17"/>
    <w:rsid w:val="008D43B5"/>
    <w:rsid w:val="008D4BAF"/>
    <w:rsid w:val="008D4CEC"/>
    <w:rsid w:val="008D50DE"/>
    <w:rsid w:val="008D651D"/>
    <w:rsid w:val="008D682C"/>
    <w:rsid w:val="008D6EF1"/>
    <w:rsid w:val="008D71B8"/>
    <w:rsid w:val="008D796A"/>
    <w:rsid w:val="008E0B3F"/>
    <w:rsid w:val="008E140F"/>
    <w:rsid w:val="008E175D"/>
    <w:rsid w:val="008E1C69"/>
    <w:rsid w:val="008E1EF5"/>
    <w:rsid w:val="008E30F2"/>
    <w:rsid w:val="008E3571"/>
    <w:rsid w:val="008E3A6E"/>
    <w:rsid w:val="008E42C3"/>
    <w:rsid w:val="008E46E1"/>
    <w:rsid w:val="008E474B"/>
    <w:rsid w:val="008E49AD"/>
    <w:rsid w:val="008E4F80"/>
    <w:rsid w:val="008E66FF"/>
    <w:rsid w:val="008E698E"/>
    <w:rsid w:val="008E6E2A"/>
    <w:rsid w:val="008E701B"/>
    <w:rsid w:val="008E7361"/>
    <w:rsid w:val="008E7E99"/>
    <w:rsid w:val="008F0582"/>
    <w:rsid w:val="008F0D03"/>
    <w:rsid w:val="008F1309"/>
    <w:rsid w:val="008F2546"/>
    <w:rsid w:val="008F2584"/>
    <w:rsid w:val="008F286E"/>
    <w:rsid w:val="008F2C60"/>
    <w:rsid w:val="008F31F1"/>
    <w:rsid w:val="008F3246"/>
    <w:rsid w:val="008F3736"/>
    <w:rsid w:val="008F3C1B"/>
    <w:rsid w:val="008F4576"/>
    <w:rsid w:val="008F4577"/>
    <w:rsid w:val="008F4DB5"/>
    <w:rsid w:val="008F4EF3"/>
    <w:rsid w:val="008F508C"/>
    <w:rsid w:val="008F5127"/>
    <w:rsid w:val="008F5952"/>
    <w:rsid w:val="008F6013"/>
    <w:rsid w:val="008F7D95"/>
    <w:rsid w:val="00900863"/>
    <w:rsid w:val="00900AA5"/>
    <w:rsid w:val="00901117"/>
    <w:rsid w:val="00901664"/>
    <w:rsid w:val="00901BC0"/>
    <w:rsid w:val="00901BE9"/>
    <w:rsid w:val="009023AD"/>
    <w:rsid w:val="0090271B"/>
    <w:rsid w:val="00902CC2"/>
    <w:rsid w:val="00902F4E"/>
    <w:rsid w:val="00903A46"/>
    <w:rsid w:val="00903B07"/>
    <w:rsid w:val="00903B0B"/>
    <w:rsid w:val="0090536C"/>
    <w:rsid w:val="009053C2"/>
    <w:rsid w:val="00905462"/>
    <w:rsid w:val="009056E6"/>
    <w:rsid w:val="0090580C"/>
    <w:rsid w:val="00905DDF"/>
    <w:rsid w:val="009060CD"/>
    <w:rsid w:val="009061F5"/>
    <w:rsid w:val="00906C2E"/>
    <w:rsid w:val="00907B6A"/>
    <w:rsid w:val="00907B7B"/>
    <w:rsid w:val="00907E0D"/>
    <w:rsid w:val="00910559"/>
    <w:rsid w:val="00910642"/>
    <w:rsid w:val="00910680"/>
    <w:rsid w:val="00910DDF"/>
    <w:rsid w:val="009114BE"/>
    <w:rsid w:val="0091168D"/>
    <w:rsid w:val="009119B8"/>
    <w:rsid w:val="00911C51"/>
    <w:rsid w:val="00911FE8"/>
    <w:rsid w:val="0091232B"/>
    <w:rsid w:val="009125D9"/>
    <w:rsid w:val="00913550"/>
    <w:rsid w:val="009135B2"/>
    <w:rsid w:val="00913B51"/>
    <w:rsid w:val="00915116"/>
    <w:rsid w:val="00915DFC"/>
    <w:rsid w:val="00916A2C"/>
    <w:rsid w:val="00916AF7"/>
    <w:rsid w:val="00916D91"/>
    <w:rsid w:val="00916F0D"/>
    <w:rsid w:val="00916F2F"/>
    <w:rsid w:val="00917563"/>
    <w:rsid w:val="00917913"/>
    <w:rsid w:val="00917FC3"/>
    <w:rsid w:val="00917FDD"/>
    <w:rsid w:val="0091C1B9"/>
    <w:rsid w:val="00920242"/>
    <w:rsid w:val="009204A9"/>
    <w:rsid w:val="00920753"/>
    <w:rsid w:val="00920DF7"/>
    <w:rsid w:val="00921DEB"/>
    <w:rsid w:val="00922290"/>
    <w:rsid w:val="009224D9"/>
    <w:rsid w:val="009225D1"/>
    <w:rsid w:val="009226E4"/>
    <w:rsid w:val="0092280E"/>
    <w:rsid w:val="00922B97"/>
    <w:rsid w:val="00922FDC"/>
    <w:rsid w:val="00923410"/>
    <w:rsid w:val="009238AD"/>
    <w:rsid w:val="0092392C"/>
    <w:rsid w:val="00924D94"/>
    <w:rsid w:val="00925A13"/>
    <w:rsid w:val="009264FB"/>
    <w:rsid w:val="00926843"/>
    <w:rsid w:val="00926AE2"/>
    <w:rsid w:val="00926B94"/>
    <w:rsid w:val="009307F2"/>
    <w:rsid w:val="009309BF"/>
    <w:rsid w:val="00930B13"/>
    <w:rsid w:val="009311C8"/>
    <w:rsid w:val="00931226"/>
    <w:rsid w:val="009317D9"/>
    <w:rsid w:val="009330A8"/>
    <w:rsid w:val="00933376"/>
    <w:rsid w:val="00933A2F"/>
    <w:rsid w:val="00933B35"/>
    <w:rsid w:val="00934101"/>
    <w:rsid w:val="00934EDA"/>
    <w:rsid w:val="00935076"/>
    <w:rsid w:val="0093588D"/>
    <w:rsid w:val="00935C2A"/>
    <w:rsid w:val="0093744A"/>
    <w:rsid w:val="00937DD3"/>
    <w:rsid w:val="009406A8"/>
    <w:rsid w:val="009411AF"/>
    <w:rsid w:val="00941DB4"/>
    <w:rsid w:val="00941F67"/>
    <w:rsid w:val="009425BA"/>
    <w:rsid w:val="00942A37"/>
    <w:rsid w:val="009431FE"/>
    <w:rsid w:val="009432E1"/>
    <w:rsid w:val="00944148"/>
    <w:rsid w:val="00944656"/>
    <w:rsid w:val="00945D9A"/>
    <w:rsid w:val="0094654C"/>
    <w:rsid w:val="0094679F"/>
    <w:rsid w:val="009467E3"/>
    <w:rsid w:val="00946B6E"/>
    <w:rsid w:val="00947ABA"/>
    <w:rsid w:val="009507D9"/>
    <w:rsid w:val="00950C62"/>
    <w:rsid w:val="00950D99"/>
    <w:rsid w:val="00951819"/>
    <w:rsid w:val="00951AAE"/>
    <w:rsid w:val="00951CCD"/>
    <w:rsid w:val="009528B9"/>
    <w:rsid w:val="00952995"/>
    <w:rsid w:val="00953A9D"/>
    <w:rsid w:val="0095525E"/>
    <w:rsid w:val="0095593E"/>
    <w:rsid w:val="00955E6C"/>
    <w:rsid w:val="00956502"/>
    <w:rsid w:val="00956F2C"/>
    <w:rsid w:val="00957429"/>
    <w:rsid w:val="009578A9"/>
    <w:rsid w:val="00957D77"/>
    <w:rsid w:val="00960C2D"/>
    <w:rsid w:val="0096151B"/>
    <w:rsid w:val="00961A3B"/>
    <w:rsid w:val="00962575"/>
    <w:rsid w:val="009626DC"/>
    <w:rsid w:val="00963968"/>
    <w:rsid w:val="0096397B"/>
    <w:rsid w:val="00963ABE"/>
    <w:rsid w:val="0096439C"/>
    <w:rsid w:val="009647F6"/>
    <w:rsid w:val="009650C8"/>
    <w:rsid w:val="00965183"/>
    <w:rsid w:val="00965F33"/>
    <w:rsid w:val="00966710"/>
    <w:rsid w:val="00966D56"/>
    <w:rsid w:val="00966E82"/>
    <w:rsid w:val="00966FDB"/>
    <w:rsid w:val="0096781C"/>
    <w:rsid w:val="009679C2"/>
    <w:rsid w:val="009701AA"/>
    <w:rsid w:val="00970B66"/>
    <w:rsid w:val="00970EDA"/>
    <w:rsid w:val="0097155A"/>
    <w:rsid w:val="00971615"/>
    <w:rsid w:val="009716D8"/>
    <w:rsid w:val="00971805"/>
    <w:rsid w:val="009718F9"/>
    <w:rsid w:val="00971E48"/>
    <w:rsid w:val="00971F42"/>
    <w:rsid w:val="00972A62"/>
    <w:rsid w:val="00972EEC"/>
    <w:rsid w:val="00972FB9"/>
    <w:rsid w:val="0097396B"/>
    <w:rsid w:val="00973A5F"/>
    <w:rsid w:val="00973D92"/>
    <w:rsid w:val="00974B19"/>
    <w:rsid w:val="00975112"/>
    <w:rsid w:val="009753B6"/>
    <w:rsid w:val="00976030"/>
    <w:rsid w:val="0097631E"/>
    <w:rsid w:val="00976E61"/>
    <w:rsid w:val="009774DA"/>
    <w:rsid w:val="0097751A"/>
    <w:rsid w:val="00977831"/>
    <w:rsid w:val="00977D34"/>
    <w:rsid w:val="009803EF"/>
    <w:rsid w:val="009811CE"/>
    <w:rsid w:val="009812FF"/>
    <w:rsid w:val="009816A8"/>
    <w:rsid w:val="00981768"/>
    <w:rsid w:val="00982114"/>
    <w:rsid w:val="009821A3"/>
    <w:rsid w:val="00982DAA"/>
    <w:rsid w:val="0098356D"/>
    <w:rsid w:val="00983893"/>
    <w:rsid w:val="00983E8F"/>
    <w:rsid w:val="009841EE"/>
    <w:rsid w:val="00984B0D"/>
    <w:rsid w:val="00984BDE"/>
    <w:rsid w:val="00984F01"/>
    <w:rsid w:val="009850DF"/>
    <w:rsid w:val="00985284"/>
    <w:rsid w:val="00986372"/>
    <w:rsid w:val="00986549"/>
    <w:rsid w:val="00987113"/>
    <w:rsid w:val="00987118"/>
    <w:rsid w:val="0098761C"/>
    <w:rsid w:val="0098788A"/>
    <w:rsid w:val="00987C45"/>
    <w:rsid w:val="00990B0C"/>
    <w:rsid w:val="0099194D"/>
    <w:rsid w:val="00991D5E"/>
    <w:rsid w:val="009922F4"/>
    <w:rsid w:val="00992DFA"/>
    <w:rsid w:val="00992EFA"/>
    <w:rsid w:val="00993510"/>
    <w:rsid w:val="00993D29"/>
    <w:rsid w:val="00994121"/>
    <w:rsid w:val="0099414B"/>
    <w:rsid w:val="00994FDA"/>
    <w:rsid w:val="00996056"/>
    <w:rsid w:val="00996761"/>
    <w:rsid w:val="0099685C"/>
    <w:rsid w:val="00996F54"/>
    <w:rsid w:val="009973B6"/>
    <w:rsid w:val="009979D6"/>
    <w:rsid w:val="00997E42"/>
    <w:rsid w:val="0099CEAF"/>
    <w:rsid w:val="009A0675"/>
    <w:rsid w:val="009A24D1"/>
    <w:rsid w:val="009A2A0D"/>
    <w:rsid w:val="009A31AA"/>
    <w:rsid w:val="009A31BF"/>
    <w:rsid w:val="009A377F"/>
    <w:rsid w:val="009A38D4"/>
    <w:rsid w:val="009A3B60"/>
    <w:rsid w:val="009A3B71"/>
    <w:rsid w:val="009A45FB"/>
    <w:rsid w:val="009A55A0"/>
    <w:rsid w:val="009A61BC"/>
    <w:rsid w:val="009A6272"/>
    <w:rsid w:val="009A6509"/>
    <w:rsid w:val="009A65D7"/>
    <w:rsid w:val="009A708B"/>
    <w:rsid w:val="009A72B4"/>
    <w:rsid w:val="009A7B94"/>
    <w:rsid w:val="009A7F0C"/>
    <w:rsid w:val="009B0138"/>
    <w:rsid w:val="009B0523"/>
    <w:rsid w:val="009B06AE"/>
    <w:rsid w:val="009B0FE9"/>
    <w:rsid w:val="009B173A"/>
    <w:rsid w:val="009B1A43"/>
    <w:rsid w:val="009B1FA6"/>
    <w:rsid w:val="009B2D8C"/>
    <w:rsid w:val="009B2E8D"/>
    <w:rsid w:val="009B2E92"/>
    <w:rsid w:val="009B3199"/>
    <w:rsid w:val="009B3904"/>
    <w:rsid w:val="009B3B9C"/>
    <w:rsid w:val="009B4E1F"/>
    <w:rsid w:val="009B5B9A"/>
    <w:rsid w:val="009B61EF"/>
    <w:rsid w:val="009B7A58"/>
    <w:rsid w:val="009C00FE"/>
    <w:rsid w:val="009C06A3"/>
    <w:rsid w:val="009C0782"/>
    <w:rsid w:val="009C0B58"/>
    <w:rsid w:val="009C0C70"/>
    <w:rsid w:val="009C18EA"/>
    <w:rsid w:val="009C1974"/>
    <w:rsid w:val="009C23F2"/>
    <w:rsid w:val="009C2E5B"/>
    <w:rsid w:val="009C30EE"/>
    <w:rsid w:val="009C3F20"/>
    <w:rsid w:val="009C4652"/>
    <w:rsid w:val="009C4BF8"/>
    <w:rsid w:val="009C50E8"/>
    <w:rsid w:val="009C5676"/>
    <w:rsid w:val="009C5E0F"/>
    <w:rsid w:val="009C6C96"/>
    <w:rsid w:val="009C7721"/>
    <w:rsid w:val="009C7CA1"/>
    <w:rsid w:val="009D043D"/>
    <w:rsid w:val="009D0700"/>
    <w:rsid w:val="009D102B"/>
    <w:rsid w:val="009D107E"/>
    <w:rsid w:val="009D139A"/>
    <w:rsid w:val="009D1B01"/>
    <w:rsid w:val="009D5216"/>
    <w:rsid w:val="009D52EF"/>
    <w:rsid w:val="009D5713"/>
    <w:rsid w:val="009D62DA"/>
    <w:rsid w:val="009D7553"/>
    <w:rsid w:val="009D7727"/>
    <w:rsid w:val="009D7977"/>
    <w:rsid w:val="009D7B12"/>
    <w:rsid w:val="009E0736"/>
    <w:rsid w:val="009E0FC7"/>
    <w:rsid w:val="009E1338"/>
    <w:rsid w:val="009E155E"/>
    <w:rsid w:val="009E191F"/>
    <w:rsid w:val="009E1A6F"/>
    <w:rsid w:val="009E1B08"/>
    <w:rsid w:val="009E1DE7"/>
    <w:rsid w:val="009E1E52"/>
    <w:rsid w:val="009E2154"/>
    <w:rsid w:val="009E2846"/>
    <w:rsid w:val="009E3B88"/>
    <w:rsid w:val="009E3C59"/>
    <w:rsid w:val="009E44FC"/>
    <w:rsid w:val="009E4536"/>
    <w:rsid w:val="009E52C6"/>
    <w:rsid w:val="009E5765"/>
    <w:rsid w:val="009E5870"/>
    <w:rsid w:val="009E5A11"/>
    <w:rsid w:val="009E61D7"/>
    <w:rsid w:val="009E623D"/>
    <w:rsid w:val="009E6286"/>
    <w:rsid w:val="009E6992"/>
    <w:rsid w:val="009E6E64"/>
    <w:rsid w:val="009E6ECA"/>
    <w:rsid w:val="009F1862"/>
    <w:rsid w:val="009F1DEB"/>
    <w:rsid w:val="009F26FD"/>
    <w:rsid w:val="009F2FEF"/>
    <w:rsid w:val="009F313E"/>
    <w:rsid w:val="009F3259"/>
    <w:rsid w:val="009F4188"/>
    <w:rsid w:val="009F4580"/>
    <w:rsid w:val="009F460F"/>
    <w:rsid w:val="009F4A9E"/>
    <w:rsid w:val="009F4C8F"/>
    <w:rsid w:val="009F64D6"/>
    <w:rsid w:val="009F64DD"/>
    <w:rsid w:val="009F7614"/>
    <w:rsid w:val="009F7ABE"/>
    <w:rsid w:val="009F7EC1"/>
    <w:rsid w:val="00A00284"/>
    <w:rsid w:val="00A0098E"/>
    <w:rsid w:val="00A01412"/>
    <w:rsid w:val="00A01F7C"/>
    <w:rsid w:val="00A02364"/>
    <w:rsid w:val="00A0244D"/>
    <w:rsid w:val="00A0311C"/>
    <w:rsid w:val="00A037D5"/>
    <w:rsid w:val="00A049B2"/>
    <w:rsid w:val="00A053C6"/>
    <w:rsid w:val="00A05456"/>
    <w:rsid w:val="00A056DE"/>
    <w:rsid w:val="00A05960"/>
    <w:rsid w:val="00A05D26"/>
    <w:rsid w:val="00A06065"/>
    <w:rsid w:val="00A067AF"/>
    <w:rsid w:val="00A06B5A"/>
    <w:rsid w:val="00A074FC"/>
    <w:rsid w:val="00A10037"/>
    <w:rsid w:val="00A10DD0"/>
    <w:rsid w:val="00A12156"/>
    <w:rsid w:val="00A128AD"/>
    <w:rsid w:val="00A1373B"/>
    <w:rsid w:val="00A138F6"/>
    <w:rsid w:val="00A13FBD"/>
    <w:rsid w:val="00A141C5"/>
    <w:rsid w:val="00A14704"/>
    <w:rsid w:val="00A150F4"/>
    <w:rsid w:val="00A15165"/>
    <w:rsid w:val="00A15232"/>
    <w:rsid w:val="00A15972"/>
    <w:rsid w:val="00A16188"/>
    <w:rsid w:val="00A16285"/>
    <w:rsid w:val="00A168CD"/>
    <w:rsid w:val="00A16A7B"/>
    <w:rsid w:val="00A16D7E"/>
    <w:rsid w:val="00A179BF"/>
    <w:rsid w:val="00A20DED"/>
    <w:rsid w:val="00A21263"/>
    <w:rsid w:val="00A217E1"/>
    <w:rsid w:val="00A219A7"/>
    <w:rsid w:val="00A21E76"/>
    <w:rsid w:val="00A21F2C"/>
    <w:rsid w:val="00A2264A"/>
    <w:rsid w:val="00A231B0"/>
    <w:rsid w:val="00A23BC8"/>
    <w:rsid w:val="00A2449B"/>
    <w:rsid w:val="00A245F8"/>
    <w:rsid w:val="00A25675"/>
    <w:rsid w:val="00A259C8"/>
    <w:rsid w:val="00A2644A"/>
    <w:rsid w:val="00A265F2"/>
    <w:rsid w:val="00A2734D"/>
    <w:rsid w:val="00A27B61"/>
    <w:rsid w:val="00A308CE"/>
    <w:rsid w:val="00A30E68"/>
    <w:rsid w:val="00A31933"/>
    <w:rsid w:val="00A31A16"/>
    <w:rsid w:val="00A32482"/>
    <w:rsid w:val="00A329D2"/>
    <w:rsid w:val="00A32B91"/>
    <w:rsid w:val="00A336E6"/>
    <w:rsid w:val="00A34048"/>
    <w:rsid w:val="00A34AA0"/>
    <w:rsid w:val="00A35A11"/>
    <w:rsid w:val="00A35D12"/>
    <w:rsid w:val="00A35DF4"/>
    <w:rsid w:val="00A361AC"/>
    <w:rsid w:val="00A3662D"/>
    <w:rsid w:val="00A3693E"/>
    <w:rsid w:val="00A36B0E"/>
    <w:rsid w:val="00A36DF4"/>
    <w:rsid w:val="00A3715C"/>
    <w:rsid w:val="00A37BD8"/>
    <w:rsid w:val="00A37BE5"/>
    <w:rsid w:val="00A37E62"/>
    <w:rsid w:val="00A40DA9"/>
    <w:rsid w:val="00A413B4"/>
    <w:rsid w:val="00A418CB"/>
    <w:rsid w:val="00A41FE2"/>
    <w:rsid w:val="00A42C54"/>
    <w:rsid w:val="00A438D5"/>
    <w:rsid w:val="00A441BE"/>
    <w:rsid w:val="00A44768"/>
    <w:rsid w:val="00A45700"/>
    <w:rsid w:val="00A457B2"/>
    <w:rsid w:val="00A46807"/>
    <w:rsid w:val="00A46E8B"/>
    <w:rsid w:val="00A46FEF"/>
    <w:rsid w:val="00A47252"/>
    <w:rsid w:val="00A47948"/>
    <w:rsid w:val="00A479C0"/>
    <w:rsid w:val="00A50C1A"/>
    <w:rsid w:val="00A50CF6"/>
    <w:rsid w:val="00A50E34"/>
    <w:rsid w:val="00A50F78"/>
    <w:rsid w:val="00A5100D"/>
    <w:rsid w:val="00A518D2"/>
    <w:rsid w:val="00A51FB7"/>
    <w:rsid w:val="00A52054"/>
    <w:rsid w:val="00A522DF"/>
    <w:rsid w:val="00A53051"/>
    <w:rsid w:val="00A53303"/>
    <w:rsid w:val="00A53535"/>
    <w:rsid w:val="00A542ED"/>
    <w:rsid w:val="00A54A01"/>
    <w:rsid w:val="00A54E6B"/>
    <w:rsid w:val="00A56169"/>
    <w:rsid w:val="00A56946"/>
    <w:rsid w:val="00A56DE5"/>
    <w:rsid w:val="00A57B66"/>
    <w:rsid w:val="00A605D7"/>
    <w:rsid w:val="00A6069A"/>
    <w:rsid w:val="00A6087B"/>
    <w:rsid w:val="00A61127"/>
    <w:rsid w:val="00A61267"/>
    <w:rsid w:val="00A6170E"/>
    <w:rsid w:val="00A61911"/>
    <w:rsid w:val="00A61CA8"/>
    <w:rsid w:val="00A62A63"/>
    <w:rsid w:val="00A62AFE"/>
    <w:rsid w:val="00A635D2"/>
    <w:rsid w:val="00A637D9"/>
    <w:rsid w:val="00A63B8C"/>
    <w:rsid w:val="00A64D59"/>
    <w:rsid w:val="00A64E15"/>
    <w:rsid w:val="00A65F31"/>
    <w:rsid w:val="00A66458"/>
    <w:rsid w:val="00A66563"/>
    <w:rsid w:val="00A667F3"/>
    <w:rsid w:val="00A66811"/>
    <w:rsid w:val="00A674E7"/>
    <w:rsid w:val="00A7095C"/>
    <w:rsid w:val="00A70A37"/>
    <w:rsid w:val="00A70DAE"/>
    <w:rsid w:val="00A715F8"/>
    <w:rsid w:val="00A71CDC"/>
    <w:rsid w:val="00A71EA0"/>
    <w:rsid w:val="00A72CCA"/>
    <w:rsid w:val="00A72F01"/>
    <w:rsid w:val="00A73D98"/>
    <w:rsid w:val="00A75724"/>
    <w:rsid w:val="00A75E58"/>
    <w:rsid w:val="00A76205"/>
    <w:rsid w:val="00A762D1"/>
    <w:rsid w:val="00A768DD"/>
    <w:rsid w:val="00A76969"/>
    <w:rsid w:val="00A77551"/>
    <w:rsid w:val="00A7756D"/>
    <w:rsid w:val="00A7782E"/>
    <w:rsid w:val="00A77BEA"/>
    <w:rsid w:val="00A77F6F"/>
    <w:rsid w:val="00A80662"/>
    <w:rsid w:val="00A831FD"/>
    <w:rsid w:val="00A83352"/>
    <w:rsid w:val="00A833CF"/>
    <w:rsid w:val="00A84211"/>
    <w:rsid w:val="00A84411"/>
    <w:rsid w:val="00A84692"/>
    <w:rsid w:val="00A8481E"/>
    <w:rsid w:val="00A84ABC"/>
    <w:rsid w:val="00A84BFD"/>
    <w:rsid w:val="00A84CF9"/>
    <w:rsid w:val="00A84E9B"/>
    <w:rsid w:val="00A850A2"/>
    <w:rsid w:val="00A851DB"/>
    <w:rsid w:val="00A87E75"/>
    <w:rsid w:val="00A9044B"/>
    <w:rsid w:val="00A90893"/>
    <w:rsid w:val="00A90BDC"/>
    <w:rsid w:val="00A90E45"/>
    <w:rsid w:val="00A91432"/>
    <w:rsid w:val="00A91FA3"/>
    <w:rsid w:val="00A927D3"/>
    <w:rsid w:val="00A92945"/>
    <w:rsid w:val="00A92B4B"/>
    <w:rsid w:val="00A941E1"/>
    <w:rsid w:val="00A94CED"/>
    <w:rsid w:val="00A9549D"/>
    <w:rsid w:val="00A957C8"/>
    <w:rsid w:val="00A95823"/>
    <w:rsid w:val="00A96CAD"/>
    <w:rsid w:val="00A96DBA"/>
    <w:rsid w:val="00A96F08"/>
    <w:rsid w:val="00A96FCD"/>
    <w:rsid w:val="00A97017"/>
    <w:rsid w:val="00A9756F"/>
    <w:rsid w:val="00A97988"/>
    <w:rsid w:val="00A97D77"/>
    <w:rsid w:val="00A97F9C"/>
    <w:rsid w:val="00AA0417"/>
    <w:rsid w:val="00AA09C4"/>
    <w:rsid w:val="00AA1435"/>
    <w:rsid w:val="00AA189C"/>
    <w:rsid w:val="00AA2E13"/>
    <w:rsid w:val="00AA3772"/>
    <w:rsid w:val="00AA3909"/>
    <w:rsid w:val="00AA4559"/>
    <w:rsid w:val="00AA4B5F"/>
    <w:rsid w:val="00AA51B8"/>
    <w:rsid w:val="00AA5E50"/>
    <w:rsid w:val="00AA616B"/>
    <w:rsid w:val="00AA70F1"/>
    <w:rsid w:val="00AA7FC9"/>
    <w:rsid w:val="00AB1DA4"/>
    <w:rsid w:val="00AB2268"/>
    <w:rsid w:val="00AB237D"/>
    <w:rsid w:val="00AB2D4D"/>
    <w:rsid w:val="00AB4081"/>
    <w:rsid w:val="00AB50F9"/>
    <w:rsid w:val="00AB5933"/>
    <w:rsid w:val="00AB5BF0"/>
    <w:rsid w:val="00AB5D0F"/>
    <w:rsid w:val="00AB67D4"/>
    <w:rsid w:val="00AB7646"/>
    <w:rsid w:val="00AB77E9"/>
    <w:rsid w:val="00AB795D"/>
    <w:rsid w:val="00AB7A6B"/>
    <w:rsid w:val="00ABE196"/>
    <w:rsid w:val="00AC0360"/>
    <w:rsid w:val="00AC0FFB"/>
    <w:rsid w:val="00AC1075"/>
    <w:rsid w:val="00AC224A"/>
    <w:rsid w:val="00AC22CC"/>
    <w:rsid w:val="00AC2EE5"/>
    <w:rsid w:val="00AC3535"/>
    <w:rsid w:val="00AC3C20"/>
    <w:rsid w:val="00AC51BC"/>
    <w:rsid w:val="00AC53D2"/>
    <w:rsid w:val="00AC65A8"/>
    <w:rsid w:val="00AC6606"/>
    <w:rsid w:val="00AC7E7A"/>
    <w:rsid w:val="00AD012B"/>
    <w:rsid w:val="00AD01B0"/>
    <w:rsid w:val="00AD0305"/>
    <w:rsid w:val="00AD0476"/>
    <w:rsid w:val="00AD0825"/>
    <w:rsid w:val="00AD1080"/>
    <w:rsid w:val="00AD18BE"/>
    <w:rsid w:val="00AD23B0"/>
    <w:rsid w:val="00AD5075"/>
    <w:rsid w:val="00AD6A98"/>
    <w:rsid w:val="00AD6F2D"/>
    <w:rsid w:val="00AE013D"/>
    <w:rsid w:val="00AE044F"/>
    <w:rsid w:val="00AE09F4"/>
    <w:rsid w:val="00AE11B7"/>
    <w:rsid w:val="00AE1300"/>
    <w:rsid w:val="00AE28FA"/>
    <w:rsid w:val="00AE294D"/>
    <w:rsid w:val="00AE2AE4"/>
    <w:rsid w:val="00AE30E0"/>
    <w:rsid w:val="00AE4237"/>
    <w:rsid w:val="00AE46B3"/>
    <w:rsid w:val="00AE5551"/>
    <w:rsid w:val="00AE5671"/>
    <w:rsid w:val="00AE59FC"/>
    <w:rsid w:val="00AE67CA"/>
    <w:rsid w:val="00AE71D5"/>
    <w:rsid w:val="00AE7D4D"/>
    <w:rsid w:val="00AE7F68"/>
    <w:rsid w:val="00AF0B55"/>
    <w:rsid w:val="00AF0BB8"/>
    <w:rsid w:val="00AF0CED"/>
    <w:rsid w:val="00AF109C"/>
    <w:rsid w:val="00AF2321"/>
    <w:rsid w:val="00AF2FB1"/>
    <w:rsid w:val="00AF371A"/>
    <w:rsid w:val="00AF3D8D"/>
    <w:rsid w:val="00AF4D3B"/>
    <w:rsid w:val="00AF4E10"/>
    <w:rsid w:val="00AF52F6"/>
    <w:rsid w:val="00AF52FD"/>
    <w:rsid w:val="00AF54A8"/>
    <w:rsid w:val="00AF5746"/>
    <w:rsid w:val="00AF5BC0"/>
    <w:rsid w:val="00AF67BD"/>
    <w:rsid w:val="00AF67D1"/>
    <w:rsid w:val="00AF6CE8"/>
    <w:rsid w:val="00AF6F0E"/>
    <w:rsid w:val="00AF6FD7"/>
    <w:rsid w:val="00AF7237"/>
    <w:rsid w:val="00AF79C6"/>
    <w:rsid w:val="00B00089"/>
    <w:rsid w:val="00B0043A"/>
    <w:rsid w:val="00B00D75"/>
    <w:rsid w:val="00B018D0"/>
    <w:rsid w:val="00B01F2E"/>
    <w:rsid w:val="00B02434"/>
    <w:rsid w:val="00B02AB2"/>
    <w:rsid w:val="00B03787"/>
    <w:rsid w:val="00B03C6C"/>
    <w:rsid w:val="00B04332"/>
    <w:rsid w:val="00B04334"/>
    <w:rsid w:val="00B06085"/>
    <w:rsid w:val="00B0683D"/>
    <w:rsid w:val="00B06B35"/>
    <w:rsid w:val="00B06C13"/>
    <w:rsid w:val="00B070CB"/>
    <w:rsid w:val="00B072E5"/>
    <w:rsid w:val="00B077AA"/>
    <w:rsid w:val="00B101D8"/>
    <w:rsid w:val="00B101E3"/>
    <w:rsid w:val="00B10778"/>
    <w:rsid w:val="00B109A1"/>
    <w:rsid w:val="00B10BED"/>
    <w:rsid w:val="00B1113B"/>
    <w:rsid w:val="00B11393"/>
    <w:rsid w:val="00B12063"/>
    <w:rsid w:val="00B12456"/>
    <w:rsid w:val="00B12F6F"/>
    <w:rsid w:val="00B12FFE"/>
    <w:rsid w:val="00B13679"/>
    <w:rsid w:val="00B141F2"/>
    <w:rsid w:val="00B14255"/>
    <w:rsid w:val="00B145F0"/>
    <w:rsid w:val="00B14997"/>
    <w:rsid w:val="00B1525A"/>
    <w:rsid w:val="00B15750"/>
    <w:rsid w:val="00B15C3C"/>
    <w:rsid w:val="00B169F9"/>
    <w:rsid w:val="00B17B08"/>
    <w:rsid w:val="00B17C99"/>
    <w:rsid w:val="00B20A5C"/>
    <w:rsid w:val="00B20E85"/>
    <w:rsid w:val="00B20FA6"/>
    <w:rsid w:val="00B22FC8"/>
    <w:rsid w:val="00B2382D"/>
    <w:rsid w:val="00B23CB4"/>
    <w:rsid w:val="00B24419"/>
    <w:rsid w:val="00B25901"/>
    <w:rsid w:val="00B259C8"/>
    <w:rsid w:val="00B25D6C"/>
    <w:rsid w:val="00B26B16"/>
    <w:rsid w:val="00B26B35"/>
    <w:rsid w:val="00B26CCF"/>
    <w:rsid w:val="00B27490"/>
    <w:rsid w:val="00B27BC9"/>
    <w:rsid w:val="00B30FC2"/>
    <w:rsid w:val="00B31EF3"/>
    <w:rsid w:val="00B32152"/>
    <w:rsid w:val="00B32523"/>
    <w:rsid w:val="00B32756"/>
    <w:rsid w:val="00B32998"/>
    <w:rsid w:val="00B32FC2"/>
    <w:rsid w:val="00B331A2"/>
    <w:rsid w:val="00B3374A"/>
    <w:rsid w:val="00B338D6"/>
    <w:rsid w:val="00B33C25"/>
    <w:rsid w:val="00B33F91"/>
    <w:rsid w:val="00B3402B"/>
    <w:rsid w:val="00B3412D"/>
    <w:rsid w:val="00B34600"/>
    <w:rsid w:val="00B3486D"/>
    <w:rsid w:val="00B3507D"/>
    <w:rsid w:val="00B352E2"/>
    <w:rsid w:val="00B3746C"/>
    <w:rsid w:val="00B374B7"/>
    <w:rsid w:val="00B37B92"/>
    <w:rsid w:val="00B37F7E"/>
    <w:rsid w:val="00B40234"/>
    <w:rsid w:val="00B402E3"/>
    <w:rsid w:val="00B40491"/>
    <w:rsid w:val="00B40C5A"/>
    <w:rsid w:val="00B410B9"/>
    <w:rsid w:val="00B41B8F"/>
    <w:rsid w:val="00B425F0"/>
    <w:rsid w:val="00B429E0"/>
    <w:rsid w:val="00B42A45"/>
    <w:rsid w:val="00B42DFA"/>
    <w:rsid w:val="00B4338E"/>
    <w:rsid w:val="00B4353D"/>
    <w:rsid w:val="00B45602"/>
    <w:rsid w:val="00B461AF"/>
    <w:rsid w:val="00B47221"/>
    <w:rsid w:val="00B474E0"/>
    <w:rsid w:val="00B50AC2"/>
    <w:rsid w:val="00B510C2"/>
    <w:rsid w:val="00B5118A"/>
    <w:rsid w:val="00B514B7"/>
    <w:rsid w:val="00B51624"/>
    <w:rsid w:val="00B51E4C"/>
    <w:rsid w:val="00B526FC"/>
    <w:rsid w:val="00B531DD"/>
    <w:rsid w:val="00B534CC"/>
    <w:rsid w:val="00B539AD"/>
    <w:rsid w:val="00B541B9"/>
    <w:rsid w:val="00B544BA"/>
    <w:rsid w:val="00B54520"/>
    <w:rsid w:val="00B5475C"/>
    <w:rsid w:val="00B55014"/>
    <w:rsid w:val="00B555E7"/>
    <w:rsid w:val="00B567AD"/>
    <w:rsid w:val="00B56C8B"/>
    <w:rsid w:val="00B573DA"/>
    <w:rsid w:val="00B57665"/>
    <w:rsid w:val="00B60F9B"/>
    <w:rsid w:val="00B621AA"/>
    <w:rsid w:val="00B62232"/>
    <w:rsid w:val="00B63D19"/>
    <w:rsid w:val="00B63FF1"/>
    <w:rsid w:val="00B643C1"/>
    <w:rsid w:val="00B64AE3"/>
    <w:rsid w:val="00B6530B"/>
    <w:rsid w:val="00B65A25"/>
    <w:rsid w:val="00B65F70"/>
    <w:rsid w:val="00B66BAD"/>
    <w:rsid w:val="00B675B1"/>
    <w:rsid w:val="00B675CC"/>
    <w:rsid w:val="00B678EB"/>
    <w:rsid w:val="00B70011"/>
    <w:rsid w:val="00B705CC"/>
    <w:rsid w:val="00B708BE"/>
    <w:rsid w:val="00B70BF3"/>
    <w:rsid w:val="00B70F9B"/>
    <w:rsid w:val="00B71DC2"/>
    <w:rsid w:val="00B72063"/>
    <w:rsid w:val="00B73F0B"/>
    <w:rsid w:val="00B757A1"/>
    <w:rsid w:val="00B7664C"/>
    <w:rsid w:val="00B76ECA"/>
    <w:rsid w:val="00B771FB"/>
    <w:rsid w:val="00B77AF7"/>
    <w:rsid w:val="00B80EA2"/>
    <w:rsid w:val="00B81457"/>
    <w:rsid w:val="00B81D98"/>
    <w:rsid w:val="00B81DCC"/>
    <w:rsid w:val="00B81FDB"/>
    <w:rsid w:val="00B820BD"/>
    <w:rsid w:val="00B824B6"/>
    <w:rsid w:val="00B83452"/>
    <w:rsid w:val="00B8359F"/>
    <w:rsid w:val="00B84009"/>
    <w:rsid w:val="00B840A4"/>
    <w:rsid w:val="00B843DA"/>
    <w:rsid w:val="00B84746"/>
    <w:rsid w:val="00B84749"/>
    <w:rsid w:val="00B849F5"/>
    <w:rsid w:val="00B84B6D"/>
    <w:rsid w:val="00B85119"/>
    <w:rsid w:val="00B85324"/>
    <w:rsid w:val="00B85629"/>
    <w:rsid w:val="00B85A9A"/>
    <w:rsid w:val="00B869D5"/>
    <w:rsid w:val="00B907C8"/>
    <w:rsid w:val="00B90B18"/>
    <w:rsid w:val="00B91CFC"/>
    <w:rsid w:val="00B9243F"/>
    <w:rsid w:val="00B93893"/>
    <w:rsid w:val="00B93F14"/>
    <w:rsid w:val="00B95656"/>
    <w:rsid w:val="00B959DE"/>
    <w:rsid w:val="00B95E68"/>
    <w:rsid w:val="00B95F27"/>
    <w:rsid w:val="00B96C57"/>
    <w:rsid w:val="00B96E57"/>
    <w:rsid w:val="00B97043"/>
    <w:rsid w:val="00B9707E"/>
    <w:rsid w:val="00B974A8"/>
    <w:rsid w:val="00B97737"/>
    <w:rsid w:val="00B977F1"/>
    <w:rsid w:val="00B97B6B"/>
    <w:rsid w:val="00BA07B2"/>
    <w:rsid w:val="00BA08A4"/>
    <w:rsid w:val="00BA11A1"/>
    <w:rsid w:val="00BA1397"/>
    <w:rsid w:val="00BA1E13"/>
    <w:rsid w:val="00BA2071"/>
    <w:rsid w:val="00BA20E2"/>
    <w:rsid w:val="00BA299E"/>
    <w:rsid w:val="00BA45D0"/>
    <w:rsid w:val="00BA50F8"/>
    <w:rsid w:val="00BA622A"/>
    <w:rsid w:val="00BA62EF"/>
    <w:rsid w:val="00BA6440"/>
    <w:rsid w:val="00BA70B4"/>
    <w:rsid w:val="00BA7E0A"/>
    <w:rsid w:val="00BA7FF9"/>
    <w:rsid w:val="00BB0387"/>
    <w:rsid w:val="00BB03CD"/>
    <w:rsid w:val="00BB05E7"/>
    <w:rsid w:val="00BB0BA5"/>
    <w:rsid w:val="00BB104B"/>
    <w:rsid w:val="00BB13F8"/>
    <w:rsid w:val="00BB16D6"/>
    <w:rsid w:val="00BB20BA"/>
    <w:rsid w:val="00BB268A"/>
    <w:rsid w:val="00BB26C4"/>
    <w:rsid w:val="00BB2E01"/>
    <w:rsid w:val="00BB478E"/>
    <w:rsid w:val="00BB47EE"/>
    <w:rsid w:val="00BB51C3"/>
    <w:rsid w:val="00BB51C6"/>
    <w:rsid w:val="00BB5491"/>
    <w:rsid w:val="00BB668E"/>
    <w:rsid w:val="00BB69AE"/>
    <w:rsid w:val="00BB74BE"/>
    <w:rsid w:val="00BB7D72"/>
    <w:rsid w:val="00BC00FB"/>
    <w:rsid w:val="00BC078C"/>
    <w:rsid w:val="00BC17C5"/>
    <w:rsid w:val="00BC2062"/>
    <w:rsid w:val="00BC2C00"/>
    <w:rsid w:val="00BC2F1A"/>
    <w:rsid w:val="00BC32EE"/>
    <w:rsid w:val="00BC3B53"/>
    <w:rsid w:val="00BC3B96"/>
    <w:rsid w:val="00BC3E7A"/>
    <w:rsid w:val="00BC40B2"/>
    <w:rsid w:val="00BC451A"/>
    <w:rsid w:val="00BC4AE3"/>
    <w:rsid w:val="00BC4D7F"/>
    <w:rsid w:val="00BC542A"/>
    <w:rsid w:val="00BC5B28"/>
    <w:rsid w:val="00BC6B5E"/>
    <w:rsid w:val="00BC6EF5"/>
    <w:rsid w:val="00BC7511"/>
    <w:rsid w:val="00BC7723"/>
    <w:rsid w:val="00BC789B"/>
    <w:rsid w:val="00BD095A"/>
    <w:rsid w:val="00BD0B2F"/>
    <w:rsid w:val="00BD1965"/>
    <w:rsid w:val="00BD1B9C"/>
    <w:rsid w:val="00BD1C16"/>
    <w:rsid w:val="00BD2370"/>
    <w:rsid w:val="00BD2606"/>
    <w:rsid w:val="00BD2A4D"/>
    <w:rsid w:val="00BD2A54"/>
    <w:rsid w:val="00BD2CE7"/>
    <w:rsid w:val="00BD2D73"/>
    <w:rsid w:val="00BD31E9"/>
    <w:rsid w:val="00BD3460"/>
    <w:rsid w:val="00BD3D43"/>
    <w:rsid w:val="00BD4C75"/>
    <w:rsid w:val="00BD4F34"/>
    <w:rsid w:val="00BD5682"/>
    <w:rsid w:val="00BD5A77"/>
    <w:rsid w:val="00BD7E9F"/>
    <w:rsid w:val="00BE0FB5"/>
    <w:rsid w:val="00BE11A4"/>
    <w:rsid w:val="00BE1C07"/>
    <w:rsid w:val="00BE29BE"/>
    <w:rsid w:val="00BE3A0E"/>
    <w:rsid w:val="00BE3F88"/>
    <w:rsid w:val="00BE4756"/>
    <w:rsid w:val="00BE509B"/>
    <w:rsid w:val="00BE5316"/>
    <w:rsid w:val="00BE5430"/>
    <w:rsid w:val="00BE587B"/>
    <w:rsid w:val="00BE5ED9"/>
    <w:rsid w:val="00BE610E"/>
    <w:rsid w:val="00BE612B"/>
    <w:rsid w:val="00BE78C8"/>
    <w:rsid w:val="00BE7B41"/>
    <w:rsid w:val="00BF0189"/>
    <w:rsid w:val="00BF07B4"/>
    <w:rsid w:val="00BF0933"/>
    <w:rsid w:val="00BF09BE"/>
    <w:rsid w:val="00BF104B"/>
    <w:rsid w:val="00BF1425"/>
    <w:rsid w:val="00BF1662"/>
    <w:rsid w:val="00BF207F"/>
    <w:rsid w:val="00BF2370"/>
    <w:rsid w:val="00BF256E"/>
    <w:rsid w:val="00BF2967"/>
    <w:rsid w:val="00BF3EB4"/>
    <w:rsid w:val="00BF4E27"/>
    <w:rsid w:val="00BF4FD4"/>
    <w:rsid w:val="00BF5C3B"/>
    <w:rsid w:val="00BF62F3"/>
    <w:rsid w:val="00BF7BEC"/>
    <w:rsid w:val="00C008B4"/>
    <w:rsid w:val="00C00F19"/>
    <w:rsid w:val="00C011E5"/>
    <w:rsid w:val="00C01C2F"/>
    <w:rsid w:val="00C03649"/>
    <w:rsid w:val="00C046DB"/>
    <w:rsid w:val="00C068B9"/>
    <w:rsid w:val="00C06FC0"/>
    <w:rsid w:val="00C07A40"/>
    <w:rsid w:val="00C10171"/>
    <w:rsid w:val="00C105DD"/>
    <w:rsid w:val="00C112B2"/>
    <w:rsid w:val="00C11592"/>
    <w:rsid w:val="00C11599"/>
    <w:rsid w:val="00C11D9E"/>
    <w:rsid w:val="00C11DC7"/>
    <w:rsid w:val="00C121C8"/>
    <w:rsid w:val="00C122B3"/>
    <w:rsid w:val="00C13AE1"/>
    <w:rsid w:val="00C144A5"/>
    <w:rsid w:val="00C154CE"/>
    <w:rsid w:val="00C1581F"/>
    <w:rsid w:val="00C15A91"/>
    <w:rsid w:val="00C166E5"/>
    <w:rsid w:val="00C168D9"/>
    <w:rsid w:val="00C16950"/>
    <w:rsid w:val="00C16B73"/>
    <w:rsid w:val="00C16D6E"/>
    <w:rsid w:val="00C16DC6"/>
    <w:rsid w:val="00C17608"/>
    <w:rsid w:val="00C17EB9"/>
    <w:rsid w:val="00C206F1"/>
    <w:rsid w:val="00C209EB"/>
    <w:rsid w:val="00C2149B"/>
    <w:rsid w:val="00C217E1"/>
    <w:rsid w:val="00C219B1"/>
    <w:rsid w:val="00C21C81"/>
    <w:rsid w:val="00C23193"/>
    <w:rsid w:val="00C23BEC"/>
    <w:rsid w:val="00C23E9C"/>
    <w:rsid w:val="00C24C4D"/>
    <w:rsid w:val="00C24E2E"/>
    <w:rsid w:val="00C24F7F"/>
    <w:rsid w:val="00C25338"/>
    <w:rsid w:val="00C26E26"/>
    <w:rsid w:val="00C270AC"/>
    <w:rsid w:val="00C272E3"/>
    <w:rsid w:val="00C278AB"/>
    <w:rsid w:val="00C27BFD"/>
    <w:rsid w:val="00C27C07"/>
    <w:rsid w:val="00C30295"/>
    <w:rsid w:val="00C30A49"/>
    <w:rsid w:val="00C30C1B"/>
    <w:rsid w:val="00C310D8"/>
    <w:rsid w:val="00C31283"/>
    <w:rsid w:val="00C31AEE"/>
    <w:rsid w:val="00C32EB8"/>
    <w:rsid w:val="00C33FFC"/>
    <w:rsid w:val="00C3460B"/>
    <w:rsid w:val="00C34981"/>
    <w:rsid w:val="00C3513C"/>
    <w:rsid w:val="00C35D30"/>
    <w:rsid w:val="00C37FEC"/>
    <w:rsid w:val="00C4015B"/>
    <w:rsid w:val="00C40B85"/>
    <w:rsid w:val="00C40C60"/>
    <w:rsid w:val="00C41E10"/>
    <w:rsid w:val="00C42247"/>
    <w:rsid w:val="00C4278E"/>
    <w:rsid w:val="00C4377E"/>
    <w:rsid w:val="00C4380C"/>
    <w:rsid w:val="00C43F5A"/>
    <w:rsid w:val="00C43FE6"/>
    <w:rsid w:val="00C44621"/>
    <w:rsid w:val="00C4487D"/>
    <w:rsid w:val="00C44C89"/>
    <w:rsid w:val="00C45910"/>
    <w:rsid w:val="00C459A2"/>
    <w:rsid w:val="00C45D37"/>
    <w:rsid w:val="00C465A3"/>
    <w:rsid w:val="00C466DE"/>
    <w:rsid w:val="00C46798"/>
    <w:rsid w:val="00C46A0D"/>
    <w:rsid w:val="00C46BCB"/>
    <w:rsid w:val="00C46D47"/>
    <w:rsid w:val="00C47FBA"/>
    <w:rsid w:val="00C47FDF"/>
    <w:rsid w:val="00C4EF7A"/>
    <w:rsid w:val="00C50269"/>
    <w:rsid w:val="00C502A4"/>
    <w:rsid w:val="00C50476"/>
    <w:rsid w:val="00C50DE4"/>
    <w:rsid w:val="00C51056"/>
    <w:rsid w:val="00C51D1B"/>
    <w:rsid w:val="00C5220A"/>
    <w:rsid w:val="00C5258E"/>
    <w:rsid w:val="00C52855"/>
    <w:rsid w:val="00C52BEC"/>
    <w:rsid w:val="00C530C9"/>
    <w:rsid w:val="00C53E3B"/>
    <w:rsid w:val="00C543EB"/>
    <w:rsid w:val="00C56070"/>
    <w:rsid w:val="00C56597"/>
    <w:rsid w:val="00C56AC4"/>
    <w:rsid w:val="00C573D9"/>
    <w:rsid w:val="00C60D2E"/>
    <w:rsid w:val="00C619A7"/>
    <w:rsid w:val="00C62813"/>
    <w:rsid w:val="00C628CC"/>
    <w:rsid w:val="00C62AF9"/>
    <w:rsid w:val="00C63FA0"/>
    <w:rsid w:val="00C6478A"/>
    <w:rsid w:val="00C64B73"/>
    <w:rsid w:val="00C6514D"/>
    <w:rsid w:val="00C658A5"/>
    <w:rsid w:val="00C66313"/>
    <w:rsid w:val="00C67A24"/>
    <w:rsid w:val="00C6CF73"/>
    <w:rsid w:val="00C703CE"/>
    <w:rsid w:val="00C7048B"/>
    <w:rsid w:val="00C71F50"/>
    <w:rsid w:val="00C71F74"/>
    <w:rsid w:val="00C72474"/>
    <w:rsid w:val="00C72A4F"/>
    <w:rsid w:val="00C72B21"/>
    <w:rsid w:val="00C73251"/>
    <w:rsid w:val="00C73C38"/>
    <w:rsid w:val="00C73D5F"/>
    <w:rsid w:val="00C74C22"/>
    <w:rsid w:val="00C758F7"/>
    <w:rsid w:val="00C75995"/>
    <w:rsid w:val="00C75E73"/>
    <w:rsid w:val="00C7613D"/>
    <w:rsid w:val="00C761F4"/>
    <w:rsid w:val="00C765A7"/>
    <w:rsid w:val="00C76CBF"/>
    <w:rsid w:val="00C76CF2"/>
    <w:rsid w:val="00C77637"/>
    <w:rsid w:val="00C777AA"/>
    <w:rsid w:val="00C81036"/>
    <w:rsid w:val="00C81151"/>
    <w:rsid w:val="00C82198"/>
    <w:rsid w:val="00C82AFE"/>
    <w:rsid w:val="00C82DF6"/>
    <w:rsid w:val="00C83DBC"/>
    <w:rsid w:val="00C83E05"/>
    <w:rsid w:val="00C84557"/>
    <w:rsid w:val="00C84D2B"/>
    <w:rsid w:val="00C85083"/>
    <w:rsid w:val="00C85E8A"/>
    <w:rsid w:val="00C8657C"/>
    <w:rsid w:val="00C86615"/>
    <w:rsid w:val="00C86797"/>
    <w:rsid w:val="00C867C2"/>
    <w:rsid w:val="00C928A3"/>
    <w:rsid w:val="00C93ACF"/>
    <w:rsid w:val="00C94029"/>
    <w:rsid w:val="00C94E84"/>
    <w:rsid w:val="00C9511E"/>
    <w:rsid w:val="00C96317"/>
    <w:rsid w:val="00C96F31"/>
    <w:rsid w:val="00C97C80"/>
    <w:rsid w:val="00C97CB5"/>
    <w:rsid w:val="00CA03CF"/>
    <w:rsid w:val="00CA05B4"/>
    <w:rsid w:val="00CA0CFB"/>
    <w:rsid w:val="00CA14A5"/>
    <w:rsid w:val="00CA1D6D"/>
    <w:rsid w:val="00CA2057"/>
    <w:rsid w:val="00CA2298"/>
    <w:rsid w:val="00CA2A63"/>
    <w:rsid w:val="00CA2BC9"/>
    <w:rsid w:val="00CA3084"/>
    <w:rsid w:val="00CA3364"/>
    <w:rsid w:val="00CA36FE"/>
    <w:rsid w:val="00CA39B9"/>
    <w:rsid w:val="00CA47D3"/>
    <w:rsid w:val="00CA48DC"/>
    <w:rsid w:val="00CA4994"/>
    <w:rsid w:val="00CA4F2A"/>
    <w:rsid w:val="00CA50EC"/>
    <w:rsid w:val="00CA530E"/>
    <w:rsid w:val="00CA58B7"/>
    <w:rsid w:val="00CA64B6"/>
    <w:rsid w:val="00CA6533"/>
    <w:rsid w:val="00CA6A13"/>
    <w:rsid w:val="00CA6A25"/>
    <w:rsid w:val="00CA6A3F"/>
    <w:rsid w:val="00CA6DB4"/>
    <w:rsid w:val="00CA7C99"/>
    <w:rsid w:val="00CB002A"/>
    <w:rsid w:val="00CB0A71"/>
    <w:rsid w:val="00CB19CB"/>
    <w:rsid w:val="00CB273F"/>
    <w:rsid w:val="00CB2CFB"/>
    <w:rsid w:val="00CB2D7A"/>
    <w:rsid w:val="00CB329E"/>
    <w:rsid w:val="00CB3721"/>
    <w:rsid w:val="00CB3737"/>
    <w:rsid w:val="00CB465A"/>
    <w:rsid w:val="00CB4740"/>
    <w:rsid w:val="00CB47FA"/>
    <w:rsid w:val="00CB543B"/>
    <w:rsid w:val="00CB5771"/>
    <w:rsid w:val="00CB5D13"/>
    <w:rsid w:val="00CB5EC3"/>
    <w:rsid w:val="00CB5F16"/>
    <w:rsid w:val="00CB6CBF"/>
    <w:rsid w:val="00CB749C"/>
    <w:rsid w:val="00CC17A6"/>
    <w:rsid w:val="00CC2729"/>
    <w:rsid w:val="00CC35B3"/>
    <w:rsid w:val="00CC494E"/>
    <w:rsid w:val="00CC4EB8"/>
    <w:rsid w:val="00CC51A7"/>
    <w:rsid w:val="00CC5484"/>
    <w:rsid w:val="00CC59A5"/>
    <w:rsid w:val="00CC6290"/>
    <w:rsid w:val="00CC62F4"/>
    <w:rsid w:val="00CC63F0"/>
    <w:rsid w:val="00CC6947"/>
    <w:rsid w:val="00CC7635"/>
    <w:rsid w:val="00CC7B87"/>
    <w:rsid w:val="00CC7C5F"/>
    <w:rsid w:val="00CCB344"/>
    <w:rsid w:val="00CD0581"/>
    <w:rsid w:val="00CD0BDC"/>
    <w:rsid w:val="00CD0D50"/>
    <w:rsid w:val="00CD2255"/>
    <w:rsid w:val="00CD233D"/>
    <w:rsid w:val="00CD292B"/>
    <w:rsid w:val="00CD2CE0"/>
    <w:rsid w:val="00CD3499"/>
    <w:rsid w:val="00CD362D"/>
    <w:rsid w:val="00CD367D"/>
    <w:rsid w:val="00CD4427"/>
    <w:rsid w:val="00CD443B"/>
    <w:rsid w:val="00CD49F8"/>
    <w:rsid w:val="00CD4A96"/>
    <w:rsid w:val="00CD4E4F"/>
    <w:rsid w:val="00CD4F1D"/>
    <w:rsid w:val="00CD5D0F"/>
    <w:rsid w:val="00CD6769"/>
    <w:rsid w:val="00CD6FC9"/>
    <w:rsid w:val="00CE101D"/>
    <w:rsid w:val="00CE1418"/>
    <w:rsid w:val="00CE17D4"/>
    <w:rsid w:val="00CE1814"/>
    <w:rsid w:val="00CE1A95"/>
    <w:rsid w:val="00CE1C84"/>
    <w:rsid w:val="00CE2123"/>
    <w:rsid w:val="00CE2307"/>
    <w:rsid w:val="00CE2C7A"/>
    <w:rsid w:val="00CE31EE"/>
    <w:rsid w:val="00CE44C4"/>
    <w:rsid w:val="00CE475E"/>
    <w:rsid w:val="00CE5055"/>
    <w:rsid w:val="00CE528A"/>
    <w:rsid w:val="00CE5A51"/>
    <w:rsid w:val="00CE5F04"/>
    <w:rsid w:val="00CE72B2"/>
    <w:rsid w:val="00CE73B7"/>
    <w:rsid w:val="00CE75DE"/>
    <w:rsid w:val="00CE7660"/>
    <w:rsid w:val="00CE7862"/>
    <w:rsid w:val="00CF01EC"/>
    <w:rsid w:val="00CF053F"/>
    <w:rsid w:val="00CF09E8"/>
    <w:rsid w:val="00CF0CD1"/>
    <w:rsid w:val="00CF190C"/>
    <w:rsid w:val="00CF1A17"/>
    <w:rsid w:val="00CF218A"/>
    <w:rsid w:val="00CF2684"/>
    <w:rsid w:val="00CF2878"/>
    <w:rsid w:val="00CF2C99"/>
    <w:rsid w:val="00CF313A"/>
    <w:rsid w:val="00CF34C2"/>
    <w:rsid w:val="00CF3776"/>
    <w:rsid w:val="00CF522E"/>
    <w:rsid w:val="00CF5268"/>
    <w:rsid w:val="00CF5547"/>
    <w:rsid w:val="00CF63C8"/>
    <w:rsid w:val="00CF65AC"/>
    <w:rsid w:val="00CF6A01"/>
    <w:rsid w:val="00CF7383"/>
    <w:rsid w:val="00CF78E9"/>
    <w:rsid w:val="00CF7C99"/>
    <w:rsid w:val="00D00584"/>
    <w:rsid w:val="00D01422"/>
    <w:rsid w:val="00D014AA"/>
    <w:rsid w:val="00D01719"/>
    <w:rsid w:val="00D01E5F"/>
    <w:rsid w:val="00D01EEF"/>
    <w:rsid w:val="00D024FC"/>
    <w:rsid w:val="00D03509"/>
    <w:rsid w:val="00D0375A"/>
    <w:rsid w:val="00D04304"/>
    <w:rsid w:val="00D04446"/>
    <w:rsid w:val="00D04C12"/>
    <w:rsid w:val="00D05076"/>
    <w:rsid w:val="00D05117"/>
    <w:rsid w:val="00D0564F"/>
    <w:rsid w:val="00D05843"/>
    <w:rsid w:val="00D05A9A"/>
    <w:rsid w:val="00D05C0C"/>
    <w:rsid w:val="00D0609E"/>
    <w:rsid w:val="00D06681"/>
    <w:rsid w:val="00D066DA"/>
    <w:rsid w:val="00D07212"/>
    <w:rsid w:val="00D078E1"/>
    <w:rsid w:val="00D100E9"/>
    <w:rsid w:val="00D10456"/>
    <w:rsid w:val="00D118F6"/>
    <w:rsid w:val="00D11AB7"/>
    <w:rsid w:val="00D11C0B"/>
    <w:rsid w:val="00D126FE"/>
    <w:rsid w:val="00D13001"/>
    <w:rsid w:val="00D13179"/>
    <w:rsid w:val="00D14235"/>
    <w:rsid w:val="00D14A30"/>
    <w:rsid w:val="00D14F21"/>
    <w:rsid w:val="00D15766"/>
    <w:rsid w:val="00D158D4"/>
    <w:rsid w:val="00D16372"/>
    <w:rsid w:val="00D16F30"/>
    <w:rsid w:val="00D17942"/>
    <w:rsid w:val="00D17D99"/>
    <w:rsid w:val="00D20F36"/>
    <w:rsid w:val="00D21434"/>
    <w:rsid w:val="00D21C89"/>
    <w:rsid w:val="00D21E4B"/>
    <w:rsid w:val="00D22441"/>
    <w:rsid w:val="00D227BE"/>
    <w:rsid w:val="00D23522"/>
    <w:rsid w:val="00D236B5"/>
    <w:rsid w:val="00D2380A"/>
    <w:rsid w:val="00D239CF"/>
    <w:rsid w:val="00D23D6A"/>
    <w:rsid w:val="00D2421F"/>
    <w:rsid w:val="00D25238"/>
    <w:rsid w:val="00D25668"/>
    <w:rsid w:val="00D256A5"/>
    <w:rsid w:val="00D25963"/>
    <w:rsid w:val="00D26176"/>
    <w:rsid w:val="00D26222"/>
    <w:rsid w:val="00D264D6"/>
    <w:rsid w:val="00D2679F"/>
    <w:rsid w:val="00D26CAA"/>
    <w:rsid w:val="00D271A9"/>
    <w:rsid w:val="00D27470"/>
    <w:rsid w:val="00D27B9B"/>
    <w:rsid w:val="00D30149"/>
    <w:rsid w:val="00D309BC"/>
    <w:rsid w:val="00D30DDE"/>
    <w:rsid w:val="00D30FE3"/>
    <w:rsid w:val="00D316E0"/>
    <w:rsid w:val="00D31C5D"/>
    <w:rsid w:val="00D3231C"/>
    <w:rsid w:val="00D324CB"/>
    <w:rsid w:val="00D32B9A"/>
    <w:rsid w:val="00D32E17"/>
    <w:rsid w:val="00D32F78"/>
    <w:rsid w:val="00D334AC"/>
    <w:rsid w:val="00D33BF0"/>
    <w:rsid w:val="00D33DE0"/>
    <w:rsid w:val="00D34568"/>
    <w:rsid w:val="00D34667"/>
    <w:rsid w:val="00D3483B"/>
    <w:rsid w:val="00D34A47"/>
    <w:rsid w:val="00D34C27"/>
    <w:rsid w:val="00D35487"/>
    <w:rsid w:val="00D35530"/>
    <w:rsid w:val="00D3629A"/>
    <w:rsid w:val="00D36447"/>
    <w:rsid w:val="00D37593"/>
    <w:rsid w:val="00D37DEA"/>
    <w:rsid w:val="00D40140"/>
    <w:rsid w:val="00D433EE"/>
    <w:rsid w:val="00D45C6F"/>
    <w:rsid w:val="00D467B8"/>
    <w:rsid w:val="00D46ACB"/>
    <w:rsid w:val="00D47988"/>
    <w:rsid w:val="00D47B8C"/>
    <w:rsid w:val="00D4C8F4"/>
    <w:rsid w:val="00D50470"/>
    <w:rsid w:val="00D50980"/>
    <w:rsid w:val="00D50F55"/>
    <w:rsid w:val="00D516BE"/>
    <w:rsid w:val="00D51A6F"/>
    <w:rsid w:val="00D51BA5"/>
    <w:rsid w:val="00D53F31"/>
    <w:rsid w:val="00D53FA4"/>
    <w:rsid w:val="00D5423B"/>
    <w:rsid w:val="00D54E6A"/>
    <w:rsid w:val="00D54F4E"/>
    <w:rsid w:val="00D551FD"/>
    <w:rsid w:val="00D555E1"/>
    <w:rsid w:val="00D55612"/>
    <w:rsid w:val="00D5627B"/>
    <w:rsid w:val="00D56411"/>
    <w:rsid w:val="00D56457"/>
    <w:rsid w:val="00D56685"/>
    <w:rsid w:val="00D56E01"/>
    <w:rsid w:val="00D57093"/>
    <w:rsid w:val="00D57112"/>
    <w:rsid w:val="00D5789C"/>
    <w:rsid w:val="00D57A56"/>
    <w:rsid w:val="00D604B3"/>
    <w:rsid w:val="00D60BA4"/>
    <w:rsid w:val="00D60C8C"/>
    <w:rsid w:val="00D60DB5"/>
    <w:rsid w:val="00D613E5"/>
    <w:rsid w:val="00D6149A"/>
    <w:rsid w:val="00D62419"/>
    <w:rsid w:val="00D625A7"/>
    <w:rsid w:val="00D62C57"/>
    <w:rsid w:val="00D62E25"/>
    <w:rsid w:val="00D63209"/>
    <w:rsid w:val="00D63296"/>
    <w:rsid w:val="00D6333F"/>
    <w:rsid w:val="00D63375"/>
    <w:rsid w:val="00D63CD9"/>
    <w:rsid w:val="00D64596"/>
    <w:rsid w:val="00D657B8"/>
    <w:rsid w:val="00D657D3"/>
    <w:rsid w:val="00D65922"/>
    <w:rsid w:val="00D660FA"/>
    <w:rsid w:val="00D667EA"/>
    <w:rsid w:val="00D66DD3"/>
    <w:rsid w:val="00D671F6"/>
    <w:rsid w:val="00D71169"/>
    <w:rsid w:val="00D711BC"/>
    <w:rsid w:val="00D71377"/>
    <w:rsid w:val="00D71B76"/>
    <w:rsid w:val="00D71D02"/>
    <w:rsid w:val="00D722DA"/>
    <w:rsid w:val="00D72AE0"/>
    <w:rsid w:val="00D72AF5"/>
    <w:rsid w:val="00D73073"/>
    <w:rsid w:val="00D7393A"/>
    <w:rsid w:val="00D73D3E"/>
    <w:rsid w:val="00D73E74"/>
    <w:rsid w:val="00D754B9"/>
    <w:rsid w:val="00D7583A"/>
    <w:rsid w:val="00D75C47"/>
    <w:rsid w:val="00D75D03"/>
    <w:rsid w:val="00D75FE2"/>
    <w:rsid w:val="00D77397"/>
    <w:rsid w:val="00D77870"/>
    <w:rsid w:val="00D77E72"/>
    <w:rsid w:val="00D77F4E"/>
    <w:rsid w:val="00D8032C"/>
    <w:rsid w:val="00D80977"/>
    <w:rsid w:val="00D80CCE"/>
    <w:rsid w:val="00D81350"/>
    <w:rsid w:val="00D81473"/>
    <w:rsid w:val="00D817FC"/>
    <w:rsid w:val="00D81D90"/>
    <w:rsid w:val="00D820E3"/>
    <w:rsid w:val="00D823A4"/>
    <w:rsid w:val="00D82A22"/>
    <w:rsid w:val="00D831DD"/>
    <w:rsid w:val="00D833FE"/>
    <w:rsid w:val="00D83AE6"/>
    <w:rsid w:val="00D83EE6"/>
    <w:rsid w:val="00D84229"/>
    <w:rsid w:val="00D8476F"/>
    <w:rsid w:val="00D849A7"/>
    <w:rsid w:val="00D84DC3"/>
    <w:rsid w:val="00D85937"/>
    <w:rsid w:val="00D86EEA"/>
    <w:rsid w:val="00D87CA2"/>
    <w:rsid w:val="00D87D03"/>
    <w:rsid w:val="00D87F4E"/>
    <w:rsid w:val="00D911B3"/>
    <w:rsid w:val="00D9152C"/>
    <w:rsid w:val="00D91AEB"/>
    <w:rsid w:val="00D92765"/>
    <w:rsid w:val="00D92770"/>
    <w:rsid w:val="00D92B38"/>
    <w:rsid w:val="00D92E89"/>
    <w:rsid w:val="00D9360B"/>
    <w:rsid w:val="00D93788"/>
    <w:rsid w:val="00D95C88"/>
    <w:rsid w:val="00D960DB"/>
    <w:rsid w:val="00D9632D"/>
    <w:rsid w:val="00D97B2E"/>
    <w:rsid w:val="00D97F1E"/>
    <w:rsid w:val="00DA06E9"/>
    <w:rsid w:val="00DA16A3"/>
    <w:rsid w:val="00DA1916"/>
    <w:rsid w:val="00DA1A07"/>
    <w:rsid w:val="00DA210F"/>
    <w:rsid w:val="00DA2225"/>
    <w:rsid w:val="00DA2274"/>
    <w:rsid w:val="00DA241E"/>
    <w:rsid w:val="00DA2A5A"/>
    <w:rsid w:val="00DA3F9D"/>
    <w:rsid w:val="00DA47E0"/>
    <w:rsid w:val="00DA548C"/>
    <w:rsid w:val="00DA62CD"/>
    <w:rsid w:val="00DA6765"/>
    <w:rsid w:val="00DA6D03"/>
    <w:rsid w:val="00DA780F"/>
    <w:rsid w:val="00DA7BDD"/>
    <w:rsid w:val="00DA7D41"/>
    <w:rsid w:val="00DA7F58"/>
    <w:rsid w:val="00DB0219"/>
    <w:rsid w:val="00DB02DA"/>
    <w:rsid w:val="00DB0504"/>
    <w:rsid w:val="00DB0C23"/>
    <w:rsid w:val="00DB1510"/>
    <w:rsid w:val="00DB15EB"/>
    <w:rsid w:val="00DB22C7"/>
    <w:rsid w:val="00DB2FF6"/>
    <w:rsid w:val="00DB36FE"/>
    <w:rsid w:val="00DB3790"/>
    <w:rsid w:val="00DB4E9A"/>
    <w:rsid w:val="00DB4ED6"/>
    <w:rsid w:val="00DB533A"/>
    <w:rsid w:val="00DB535A"/>
    <w:rsid w:val="00DB597C"/>
    <w:rsid w:val="00DB5BED"/>
    <w:rsid w:val="00DB5DF0"/>
    <w:rsid w:val="00DB60AE"/>
    <w:rsid w:val="00DB6307"/>
    <w:rsid w:val="00DB6326"/>
    <w:rsid w:val="00DB63D6"/>
    <w:rsid w:val="00DB6580"/>
    <w:rsid w:val="00DB6A23"/>
    <w:rsid w:val="00DB70DF"/>
    <w:rsid w:val="00DC1094"/>
    <w:rsid w:val="00DC1501"/>
    <w:rsid w:val="00DC1CD3"/>
    <w:rsid w:val="00DC233F"/>
    <w:rsid w:val="00DC2420"/>
    <w:rsid w:val="00DC26DE"/>
    <w:rsid w:val="00DC2C7D"/>
    <w:rsid w:val="00DC2E04"/>
    <w:rsid w:val="00DC2F64"/>
    <w:rsid w:val="00DC317C"/>
    <w:rsid w:val="00DC3D45"/>
    <w:rsid w:val="00DC45BF"/>
    <w:rsid w:val="00DC5A99"/>
    <w:rsid w:val="00DC5B04"/>
    <w:rsid w:val="00DC5B88"/>
    <w:rsid w:val="00DC5C50"/>
    <w:rsid w:val="00DC63AF"/>
    <w:rsid w:val="00DC7135"/>
    <w:rsid w:val="00DC74D5"/>
    <w:rsid w:val="00DC7C87"/>
    <w:rsid w:val="00DD03EA"/>
    <w:rsid w:val="00DD0CB4"/>
    <w:rsid w:val="00DD0EC8"/>
    <w:rsid w:val="00DD16D7"/>
    <w:rsid w:val="00DD1849"/>
    <w:rsid w:val="00DD1CCE"/>
    <w:rsid w:val="00DD1DCD"/>
    <w:rsid w:val="00DD1F17"/>
    <w:rsid w:val="00DD1F66"/>
    <w:rsid w:val="00DD21AC"/>
    <w:rsid w:val="00DD27EB"/>
    <w:rsid w:val="00DD30BE"/>
    <w:rsid w:val="00DD338F"/>
    <w:rsid w:val="00DD4364"/>
    <w:rsid w:val="00DD473B"/>
    <w:rsid w:val="00DD555E"/>
    <w:rsid w:val="00DD5C17"/>
    <w:rsid w:val="00DD6649"/>
    <w:rsid w:val="00DD66F2"/>
    <w:rsid w:val="00DD6975"/>
    <w:rsid w:val="00DE0E7C"/>
    <w:rsid w:val="00DE1EC6"/>
    <w:rsid w:val="00DE22C6"/>
    <w:rsid w:val="00DE22F0"/>
    <w:rsid w:val="00DE2C69"/>
    <w:rsid w:val="00DE324B"/>
    <w:rsid w:val="00DE354E"/>
    <w:rsid w:val="00DE35D4"/>
    <w:rsid w:val="00DE38E4"/>
    <w:rsid w:val="00DE3A66"/>
    <w:rsid w:val="00DE3FE0"/>
    <w:rsid w:val="00DE44F1"/>
    <w:rsid w:val="00DE578A"/>
    <w:rsid w:val="00DE5E26"/>
    <w:rsid w:val="00DE6CD2"/>
    <w:rsid w:val="00DE7559"/>
    <w:rsid w:val="00DE75DA"/>
    <w:rsid w:val="00DE7EEA"/>
    <w:rsid w:val="00DF0D99"/>
    <w:rsid w:val="00DF1E86"/>
    <w:rsid w:val="00DF245E"/>
    <w:rsid w:val="00DF2583"/>
    <w:rsid w:val="00DF281F"/>
    <w:rsid w:val="00DF284E"/>
    <w:rsid w:val="00DF2E6B"/>
    <w:rsid w:val="00DF37FB"/>
    <w:rsid w:val="00DF3AE2"/>
    <w:rsid w:val="00DF44A4"/>
    <w:rsid w:val="00DF4DD1"/>
    <w:rsid w:val="00DF524D"/>
    <w:rsid w:val="00DF52A8"/>
    <w:rsid w:val="00DF54D9"/>
    <w:rsid w:val="00DF5ABE"/>
    <w:rsid w:val="00DF5C5F"/>
    <w:rsid w:val="00DF5E80"/>
    <w:rsid w:val="00DF6147"/>
    <w:rsid w:val="00DF6246"/>
    <w:rsid w:val="00DF6C81"/>
    <w:rsid w:val="00DF6CFC"/>
    <w:rsid w:val="00DF7283"/>
    <w:rsid w:val="00DF7773"/>
    <w:rsid w:val="00DF7B0A"/>
    <w:rsid w:val="00DF7EBB"/>
    <w:rsid w:val="00E00228"/>
    <w:rsid w:val="00E00460"/>
    <w:rsid w:val="00E0114C"/>
    <w:rsid w:val="00E015EB"/>
    <w:rsid w:val="00E017F6"/>
    <w:rsid w:val="00E01A59"/>
    <w:rsid w:val="00E02037"/>
    <w:rsid w:val="00E0346B"/>
    <w:rsid w:val="00E03CCD"/>
    <w:rsid w:val="00E04451"/>
    <w:rsid w:val="00E04DFE"/>
    <w:rsid w:val="00E04E1F"/>
    <w:rsid w:val="00E053F2"/>
    <w:rsid w:val="00E0588A"/>
    <w:rsid w:val="00E058A9"/>
    <w:rsid w:val="00E06AA2"/>
    <w:rsid w:val="00E06E77"/>
    <w:rsid w:val="00E07A18"/>
    <w:rsid w:val="00E07B36"/>
    <w:rsid w:val="00E107E7"/>
    <w:rsid w:val="00E10DC6"/>
    <w:rsid w:val="00E11A39"/>
    <w:rsid w:val="00E11F8E"/>
    <w:rsid w:val="00E12551"/>
    <w:rsid w:val="00E13040"/>
    <w:rsid w:val="00E142CE"/>
    <w:rsid w:val="00E14476"/>
    <w:rsid w:val="00E152CA"/>
    <w:rsid w:val="00E15881"/>
    <w:rsid w:val="00E15AE4"/>
    <w:rsid w:val="00E15C20"/>
    <w:rsid w:val="00E16604"/>
    <w:rsid w:val="00E168D4"/>
    <w:rsid w:val="00E16A8F"/>
    <w:rsid w:val="00E17636"/>
    <w:rsid w:val="00E17674"/>
    <w:rsid w:val="00E20B9B"/>
    <w:rsid w:val="00E20CC4"/>
    <w:rsid w:val="00E2116E"/>
    <w:rsid w:val="00E215F9"/>
    <w:rsid w:val="00E2188B"/>
    <w:rsid w:val="00E21CC4"/>
    <w:rsid w:val="00E21DE3"/>
    <w:rsid w:val="00E21FA1"/>
    <w:rsid w:val="00E22DCC"/>
    <w:rsid w:val="00E234E4"/>
    <w:rsid w:val="00E23662"/>
    <w:rsid w:val="00E2553B"/>
    <w:rsid w:val="00E257D0"/>
    <w:rsid w:val="00E258D1"/>
    <w:rsid w:val="00E25E7D"/>
    <w:rsid w:val="00E26E1D"/>
    <w:rsid w:val="00E271CD"/>
    <w:rsid w:val="00E273C5"/>
    <w:rsid w:val="00E2750A"/>
    <w:rsid w:val="00E27815"/>
    <w:rsid w:val="00E300F5"/>
    <w:rsid w:val="00E307D1"/>
    <w:rsid w:val="00E315B9"/>
    <w:rsid w:val="00E316D4"/>
    <w:rsid w:val="00E3306C"/>
    <w:rsid w:val="00E33455"/>
    <w:rsid w:val="00E34889"/>
    <w:rsid w:val="00E3508E"/>
    <w:rsid w:val="00E37216"/>
    <w:rsid w:val="00E3725B"/>
    <w:rsid w:val="00E3731D"/>
    <w:rsid w:val="00E37C34"/>
    <w:rsid w:val="00E400F9"/>
    <w:rsid w:val="00E40620"/>
    <w:rsid w:val="00E41128"/>
    <w:rsid w:val="00E41509"/>
    <w:rsid w:val="00E41523"/>
    <w:rsid w:val="00E41A2D"/>
    <w:rsid w:val="00E41A46"/>
    <w:rsid w:val="00E423FB"/>
    <w:rsid w:val="00E4247A"/>
    <w:rsid w:val="00E42F03"/>
    <w:rsid w:val="00E433D9"/>
    <w:rsid w:val="00E43724"/>
    <w:rsid w:val="00E43F42"/>
    <w:rsid w:val="00E452F3"/>
    <w:rsid w:val="00E45499"/>
    <w:rsid w:val="00E45FB3"/>
    <w:rsid w:val="00E46DF8"/>
    <w:rsid w:val="00E470D0"/>
    <w:rsid w:val="00E47388"/>
    <w:rsid w:val="00E50474"/>
    <w:rsid w:val="00E50501"/>
    <w:rsid w:val="00E50AA0"/>
    <w:rsid w:val="00E50C79"/>
    <w:rsid w:val="00E5104B"/>
    <w:rsid w:val="00E51469"/>
    <w:rsid w:val="00E5148F"/>
    <w:rsid w:val="00E51B84"/>
    <w:rsid w:val="00E51E6D"/>
    <w:rsid w:val="00E522CC"/>
    <w:rsid w:val="00E52609"/>
    <w:rsid w:val="00E53B10"/>
    <w:rsid w:val="00E53D1C"/>
    <w:rsid w:val="00E540B0"/>
    <w:rsid w:val="00E54743"/>
    <w:rsid w:val="00E5491D"/>
    <w:rsid w:val="00E54A64"/>
    <w:rsid w:val="00E54F00"/>
    <w:rsid w:val="00E55179"/>
    <w:rsid w:val="00E551FD"/>
    <w:rsid w:val="00E55C5F"/>
    <w:rsid w:val="00E56304"/>
    <w:rsid w:val="00E56406"/>
    <w:rsid w:val="00E5755B"/>
    <w:rsid w:val="00E575B1"/>
    <w:rsid w:val="00E609E4"/>
    <w:rsid w:val="00E60A81"/>
    <w:rsid w:val="00E618ED"/>
    <w:rsid w:val="00E6227C"/>
    <w:rsid w:val="00E62733"/>
    <w:rsid w:val="00E62AD2"/>
    <w:rsid w:val="00E634E3"/>
    <w:rsid w:val="00E6389B"/>
    <w:rsid w:val="00E638E9"/>
    <w:rsid w:val="00E6458F"/>
    <w:rsid w:val="00E64EC4"/>
    <w:rsid w:val="00E64F30"/>
    <w:rsid w:val="00E65ADA"/>
    <w:rsid w:val="00E65C21"/>
    <w:rsid w:val="00E66066"/>
    <w:rsid w:val="00E66277"/>
    <w:rsid w:val="00E663DF"/>
    <w:rsid w:val="00E66916"/>
    <w:rsid w:val="00E6713A"/>
    <w:rsid w:val="00E67209"/>
    <w:rsid w:val="00E67A57"/>
    <w:rsid w:val="00E70732"/>
    <w:rsid w:val="00E716E6"/>
    <w:rsid w:val="00E717C4"/>
    <w:rsid w:val="00E71E04"/>
    <w:rsid w:val="00E725CA"/>
    <w:rsid w:val="00E73590"/>
    <w:rsid w:val="00E73C12"/>
    <w:rsid w:val="00E74AA7"/>
    <w:rsid w:val="00E74E3B"/>
    <w:rsid w:val="00E753F3"/>
    <w:rsid w:val="00E75448"/>
    <w:rsid w:val="00E758FD"/>
    <w:rsid w:val="00E75AB5"/>
    <w:rsid w:val="00E75FDC"/>
    <w:rsid w:val="00E760DD"/>
    <w:rsid w:val="00E76140"/>
    <w:rsid w:val="00E7655D"/>
    <w:rsid w:val="00E773F5"/>
    <w:rsid w:val="00E77539"/>
    <w:rsid w:val="00E77E0A"/>
    <w:rsid w:val="00E77E18"/>
    <w:rsid w:val="00E77F89"/>
    <w:rsid w:val="00E80086"/>
    <w:rsid w:val="00E80330"/>
    <w:rsid w:val="00E806C5"/>
    <w:rsid w:val="00E80E71"/>
    <w:rsid w:val="00E81042"/>
    <w:rsid w:val="00E81EB0"/>
    <w:rsid w:val="00E82FDF"/>
    <w:rsid w:val="00E842A2"/>
    <w:rsid w:val="00E8451C"/>
    <w:rsid w:val="00E849A7"/>
    <w:rsid w:val="00E850D3"/>
    <w:rsid w:val="00E853D6"/>
    <w:rsid w:val="00E85C9B"/>
    <w:rsid w:val="00E867D4"/>
    <w:rsid w:val="00E871FB"/>
    <w:rsid w:val="00E876AB"/>
    <w:rsid w:val="00E876B9"/>
    <w:rsid w:val="00E87A39"/>
    <w:rsid w:val="00E87B41"/>
    <w:rsid w:val="00E901C7"/>
    <w:rsid w:val="00E906E7"/>
    <w:rsid w:val="00E92BEC"/>
    <w:rsid w:val="00E93811"/>
    <w:rsid w:val="00E93A41"/>
    <w:rsid w:val="00E94B48"/>
    <w:rsid w:val="00E94E06"/>
    <w:rsid w:val="00E95196"/>
    <w:rsid w:val="00E95970"/>
    <w:rsid w:val="00E960DC"/>
    <w:rsid w:val="00E962D9"/>
    <w:rsid w:val="00E96D9D"/>
    <w:rsid w:val="00E97292"/>
    <w:rsid w:val="00E97313"/>
    <w:rsid w:val="00E97BFF"/>
    <w:rsid w:val="00EA23BA"/>
    <w:rsid w:val="00EA25F2"/>
    <w:rsid w:val="00EA27C3"/>
    <w:rsid w:val="00EA28F5"/>
    <w:rsid w:val="00EA2C45"/>
    <w:rsid w:val="00EA3497"/>
    <w:rsid w:val="00EA381E"/>
    <w:rsid w:val="00EA3F52"/>
    <w:rsid w:val="00EA3F57"/>
    <w:rsid w:val="00EA408E"/>
    <w:rsid w:val="00EA5134"/>
    <w:rsid w:val="00EA5B97"/>
    <w:rsid w:val="00EA66FF"/>
    <w:rsid w:val="00EA670D"/>
    <w:rsid w:val="00EA736A"/>
    <w:rsid w:val="00EA7A82"/>
    <w:rsid w:val="00EA7D02"/>
    <w:rsid w:val="00EB09D4"/>
    <w:rsid w:val="00EB0EB0"/>
    <w:rsid w:val="00EB1FFD"/>
    <w:rsid w:val="00EB2793"/>
    <w:rsid w:val="00EB29E6"/>
    <w:rsid w:val="00EB2EE6"/>
    <w:rsid w:val="00EB33A7"/>
    <w:rsid w:val="00EB39DB"/>
    <w:rsid w:val="00EB483A"/>
    <w:rsid w:val="00EB4921"/>
    <w:rsid w:val="00EB5145"/>
    <w:rsid w:val="00EB6998"/>
    <w:rsid w:val="00EB6F8A"/>
    <w:rsid w:val="00EB72A6"/>
    <w:rsid w:val="00EC0275"/>
    <w:rsid w:val="00EC06BE"/>
    <w:rsid w:val="00EC0A6C"/>
    <w:rsid w:val="00EC0DFF"/>
    <w:rsid w:val="00EC1391"/>
    <w:rsid w:val="00EC1500"/>
    <w:rsid w:val="00EC237D"/>
    <w:rsid w:val="00EC27F0"/>
    <w:rsid w:val="00EC2918"/>
    <w:rsid w:val="00EC3513"/>
    <w:rsid w:val="00EC378D"/>
    <w:rsid w:val="00EC38A3"/>
    <w:rsid w:val="00EC3AC2"/>
    <w:rsid w:val="00EC3F6B"/>
    <w:rsid w:val="00EC40DE"/>
    <w:rsid w:val="00EC4C74"/>
    <w:rsid w:val="00EC4D0E"/>
    <w:rsid w:val="00EC4E2B"/>
    <w:rsid w:val="00EC68E9"/>
    <w:rsid w:val="00EC71B0"/>
    <w:rsid w:val="00EC722D"/>
    <w:rsid w:val="00EC7BE2"/>
    <w:rsid w:val="00ED0057"/>
    <w:rsid w:val="00ED072A"/>
    <w:rsid w:val="00ED1C25"/>
    <w:rsid w:val="00ED1D39"/>
    <w:rsid w:val="00ED202E"/>
    <w:rsid w:val="00ED276D"/>
    <w:rsid w:val="00ED2FEE"/>
    <w:rsid w:val="00ED314D"/>
    <w:rsid w:val="00ED46DC"/>
    <w:rsid w:val="00ED539E"/>
    <w:rsid w:val="00ED53E5"/>
    <w:rsid w:val="00ED5563"/>
    <w:rsid w:val="00ED6142"/>
    <w:rsid w:val="00ED6321"/>
    <w:rsid w:val="00ED64CD"/>
    <w:rsid w:val="00ED710B"/>
    <w:rsid w:val="00ED7F3C"/>
    <w:rsid w:val="00EE054E"/>
    <w:rsid w:val="00EE1234"/>
    <w:rsid w:val="00EE1E5C"/>
    <w:rsid w:val="00EE33B3"/>
    <w:rsid w:val="00EE3588"/>
    <w:rsid w:val="00EE39F2"/>
    <w:rsid w:val="00EE401C"/>
    <w:rsid w:val="00EE47F8"/>
    <w:rsid w:val="00EE4A1F"/>
    <w:rsid w:val="00EE4C2D"/>
    <w:rsid w:val="00EE5075"/>
    <w:rsid w:val="00EE5EA5"/>
    <w:rsid w:val="00EE6649"/>
    <w:rsid w:val="00EE68DE"/>
    <w:rsid w:val="00EE6B21"/>
    <w:rsid w:val="00EE6BC3"/>
    <w:rsid w:val="00EE7F81"/>
    <w:rsid w:val="00EF11DC"/>
    <w:rsid w:val="00EF1568"/>
    <w:rsid w:val="00EF1939"/>
    <w:rsid w:val="00EF1B5A"/>
    <w:rsid w:val="00EF24FB"/>
    <w:rsid w:val="00EF2BF4"/>
    <w:rsid w:val="00EF2CCA"/>
    <w:rsid w:val="00EF2D29"/>
    <w:rsid w:val="00EF2F1B"/>
    <w:rsid w:val="00EF2FFA"/>
    <w:rsid w:val="00EF40C7"/>
    <w:rsid w:val="00EF48B5"/>
    <w:rsid w:val="00EF495B"/>
    <w:rsid w:val="00EF4B43"/>
    <w:rsid w:val="00EF5313"/>
    <w:rsid w:val="00EF60DC"/>
    <w:rsid w:val="00EF6386"/>
    <w:rsid w:val="00EF6899"/>
    <w:rsid w:val="00EF6A2D"/>
    <w:rsid w:val="00F00326"/>
    <w:rsid w:val="00F005FC"/>
    <w:rsid w:val="00F0060E"/>
    <w:rsid w:val="00F009C1"/>
    <w:rsid w:val="00F00D2F"/>
    <w:rsid w:val="00F00F54"/>
    <w:rsid w:val="00F0110F"/>
    <w:rsid w:val="00F016F4"/>
    <w:rsid w:val="00F01756"/>
    <w:rsid w:val="00F01887"/>
    <w:rsid w:val="00F024EC"/>
    <w:rsid w:val="00F02FCC"/>
    <w:rsid w:val="00F037C9"/>
    <w:rsid w:val="00F03963"/>
    <w:rsid w:val="00F03A28"/>
    <w:rsid w:val="00F04113"/>
    <w:rsid w:val="00F044AB"/>
    <w:rsid w:val="00F0482C"/>
    <w:rsid w:val="00F05A5C"/>
    <w:rsid w:val="00F05DAA"/>
    <w:rsid w:val="00F063A1"/>
    <w:rsid w:val="00F066DE"/>
    <w:rsid w:val="00F0793E"/>
    <w:rsid w:val="00F10953"/>
    <w:rsid w:val="00F11068"/>
    <w:rsid w:val="00F11890"/>
    <w:rsid w:val="00F11C57"/>
    <w:rsid w:val="00F11EF6"/>
    <w:rsid w:val="00F1256D"/>
    <w:rsid w:val="00F13375"/>
    <w:rsid w:val="00F13A4E"/>
    <w:rsid w:val="00F13D9B"/>
    <w:rsid w:val="00F1419E"/>
    <w:rsid w:val="00F14374"/>
    <w:rsid w:val="00F15CA9"/>
    <w:rsid w:val="00F16C99"/>
    <w:rsid w:val="00F16CDD"/>
    <w:rsid w:val="00F172BB"/>
    <w:rsid w:val="00F173D3"/>
    <w:rsid w:val="00F17B10"/>
    <w:rsid w:val="00F17B8B"/>
    <w:rsid w:val="00F17E53"/>
    <w:rsid w:val="00F17EFA"/>
    <w:rsid w:val="00F205C1"/>
    <w:rsid w:val="00F20D05"/>
    <w:rsid w:val="00F21ADE"/>
    <w:rsid w:val="00F21BEF"/>
    <w:rsid w:val="00F22199"/>
    <w:rsid w:val="00F22FF1"/>
    <w:rsid w:val="00F2315B"/>
    <w:rsid w:val="00F2349C"/>
    <w:rsid w:val="00F237A0"/>
    <w:rsid w:val="00F23B78"/>
    <w:rsid w:val="00F23F59"/>
    <w:rsid w:val="00F24051"/>
    <w:rsid w:val="00F245DE"/>
    <w:rsid w:val="00F24A27"/>
    <w:rsid w:val="00F2522E"/>
    <w:rsid w:val="00F26802"/>
    <w:rsid w:val="00F26973"/>
    <w:rsid w:val="00F26C11"/>
    <w:rsid w:val="00F26CF2"/>
    <w:rsid w:val="00F31519"/>
    <w:rsid w:val="00F31520"/>
    <w:rsid w:val="00F31DD4"/>
    <w:rsid w:val="00F3206D"/>
    <w:rsid w:val="00F3379B"/>
    <w:rsid w:val="00F34805"/>
    <w:rsid w:val="00F3497C"/>
    <w:rsid w:val="00F34EAC"/>
    <w:rsid w:val="00F35905"/>
    <w:rsid w:val="00F35BD0"/>
    <w:rsid w:val="00F35E1D"/>
    <w:rsid w:val="00F36CB6"/>
    <w:rsid w:val="00F37D98"/>
    <w:rsid w:val="00F4057B"/>
    <w:rsid w:val="00F407F8"/>
    <w:rsid w:val="00F41053"/>
    <w:rsid w:val="00F41536"/>
    <w:rsid w:val="00F41A6F"/>
    <w:rsid w:val="00F41C87"/>
    <w:rsid w:val="00F42E13"/>
    <w:rsid w:val="00F43E7F"/>
    <w:rsid w:val="00F44DBD"/>
    <w:rsid w:val="00F45249"/>
    <w:rsid w:val="00F453C9"/>
    <w:rsid w:val="00F458E6"/>
    <w:rsid w:val="00F45A25"/>
    <w:rsid w:val="00F461C6"/>
    <w:rsid w:val="00F467DE"/>
    <w:rsid w:val="00F46BE0"/>
    <w:rsid w:val="00F478F8"/>
    <w:rsid w:val="00F50F86"/>
    <w:rsid w:val="00F50FBF"/>
    <w:rsid w:val="00F514BA"/>
    <w:rsid w:val="00F51D75"/>
    <w:rsid w:val="00F5231B"/>
    <w:rsid w:val="00F52593"/>
    <w:rsid w:val="00F525EF"/>
    <w:rsid w:val="00F5264E"/>
    <w:rsid w:val="00F52BF3"/>
    <w:rsid w:val="00F535E6"/>
    <w:rsid w:val="00F53F91"/>
    <w:rsid w:val="00F54A8F"/>
    <w:rsid w:val="00F54B8E"/>
    <w:rsid w:val="00F54BD2"/>
    <w:rsid w:val="00F55B24"/>
    <w:rsid w:val="00F55CCF"/>
    <w:rsid w:val="00F56055"/>
    <w:rsid w:val="00F5636E"/>
    <w:rsid w:val="00F57717"/>
    <w:rsid w:val="00F57AC3"/>
    <w:rsid w:val="00F57B25"/>
    <w:rsid w:val="00F60608"/>
    <w:rsid w:val="00F60A70"/>
    <w:rsid w:val="00F61569"/>
    <w:rsid w:val="00F61888"/>
    <w:rsid w:val="00F61A72"/>
    <w:rsid w:val="00F62136"/>
    <w:rsid w:val="00F62B67"/>
    <w:rsid w:val="00F647F6"/>
    <w:rsid w:val="00F64B61"/>
    <w:rsid w:val="00F64D0C"/>
    <w:rsid w:val="00F65370"/>
    <w:rsid w:val="00F66244"/>
    <w:rsid w:val="00F66668"/>
    <w:rsid w:val="00F66BD2"/>
    <w:rsid w:val="00F66F13"/>
    <w:rsid w:val="00F67450"/>
    <w:rsid w:val="00F67C0B"/>
    <w:rsid w:val="00F67C82"/>
    <w:rsid w:val="00F67D94"/>
    <w:rsid w:val="00F67E37"/>
    <w:rsid w:val="00F706DA"/>
    <w:rsid w:val="00F70DE7"/>
    <w:rsid w:val="00F718EF"/>
    <w:rsid w:val="00F71D99"/>
    <w:rsid w:val="00F72160"/>
    <w:rsid w:val="00F723AB"/>
    <w:rsid w:val="00F73507"/>
    <w:rsid w:val="00F73709"/>
    <w:rsid w:val="00F7385F"/>
    <w:rsid w:val="00F73DAE"/>
    <w:rsid w:val="00F74073"/>
    <w:rsid w:val="00F75290"/>
    <w:rsid w:val="00F75603"/>
    <w:rsid w:val="00F76B24"/>
    <w:rsid w:val="00F76C0D"/>
    <w:rsid w:val="00F77223"/>
    <w:rsid w:val="00F777ED"/>
    <w:rsid w:val="00F80771"/>
    <w:rsid w:val="00F811F8"/>
    <w:rsid w:val="00F813D1"/>
    <w:rsid w:val="00F81C14"/>
    <w:rsid w:val="00F81F13"/>
    <w:rsid w:val="00F820E4"/>
    <w:rsid w:val="00F82599"/>
    <w:rsid w:val="00F83AB1"/>
    <w:rsid w:val="00F83C65"/>
    <w:rsid w:val="00F83ECA"/>
    <w:rsid w:val="00F8431C"/>
    <w:rsid w:val="00F843C6"/>
    <w:rsid w:val="00F845B4"/>
    <w:rsid w:val="00F84F40"/>
    <w:rsid w:val="00F8697F"/>
    <w:rsid w:val="00F86AD1"/>
    <w:rsid w:val="00F8713B"/>
    <w:rsid w:val="00F902BB"/>
    <w:rsid w:val="00F907D9"/>
    <w:rsid w:val="00F90E66"/>
    <w:rsid w:val="00F9222B"/>
    <w:rsid w:val="00F922A2"/>
    <w:rsid w:val="00F9299D"/>
    <w:rsid w:val="00F92B6B"/>
    <w:rsid w:val="00F933FB"/>
    <w:rsid w:val="00F93AF9"/>
    <w:rsid w:val="00F93D6E"/>
    <w:rsid w:val="00F93F9E"/>
    <w:rsid w:val="00F94E99"/>
    <w:rsid w:val="00F95495"/>
    <w:rsid w:val="00F95BC5"/>
    <w:rsid w:val="00F95CEE"/>
    <w:rsid w:val="00F968A9"/>
    <w:rsid w:val="00F974AB"/>
    <w:rsid w:val="00F9768B"/>
    <w:rsid w:val="00FA01DF"/>
    <w:rsid w:val="00FA0369"/>
    <w:rsid w:val="00FA1A43"/>
    <w:rsid w:val="00FA26D9"/>
    <w:rsid w:val="00FA2CD7"/>
    <w:rsid w:val="00FA32DD"/>
    <w:rsid w:val="00FA3A8A"/>
    <w:rsid w:val="00FA441C"/>
    <w:rsid w:val="00FA4E9D"/>
    <w:rsid w:val="00FA5AC6"/>
    <w:rsid w:val="00FA5C7E"/>
    <w:rsid w:val="00FA6077"/>
    <w:rsid w:val="00FA6817"/>
    <w:rsid w:val="00FA6F3D"/>
    <w:rsid w:val="00FA725A"/>
    <w:rsid w:val="00FB02F6"/>
    <w:rsid w:val="00FB0653"/>
    <w:rsid w:val="00FB0684"/>
    <w:rsid w:val="00FB06ED"/>
    <w:rsid w:val="00FB0CE7"/>
    <w:rsid w:val="00FB1813"/>
    <w:rsid w:val="00FB2EDC"/>
    <w:rsid w:val="00FB357C"/>
    <w:rsid w:val="00FB3E45"/>
    <w:rsid w:val="00FB3F74"/>
    <w:rsid w:val="00FB5084"/>
    <w:rsid w:val="00FB5900"/>
    <w:rsid w:val="00FB5DEB"/>
    <w:rsid w:val="00FB5F16"/>
    <w:rsid w:val="00FB711E"/>
    <w:rsid w:val="00FC0447"/>
    <w:rsid w:val="00FC0B03"/>
    <w:rsid w:val="00FC22DF"/>
    <w:rsid w:val="00FC2311"/>
    <w:rsid w:val="00FC2DF2"/>
    <w:rsid w:val="00FC3165"/>
    <w:rsid w:val="00FC36AB"/>
    <w:rsid w:val="00FC4300"/>
    <w:rsid w:val="00FC43E1"/>
    <w:rsid w:val="00FC4BDC"/>
    <w:rsid w:val="00FC4D3F"/>
    <w:rsid w:val="00FC50D8"/>
    <w:rsid w:val="00FC5D0A"/>
    <w:rsid w:val="00FC5DA6"/>
    <w:rsid w:val="00FC6286"/>
    <w:rsid w:val="00FC66B1"/>
    <w:rsid w:val="00FC72EF"/>
    <w:rsid w:val="00FC7D4E"/>
    <w:rsid w:val="00FC7E74"/>
    <w:rsid w:val="00FC7F66"/>
    <w:rsid w:val="00FD0A79"/>
    <w:rsid w:val="00FD0C84"/>
    <w:rsid w:val="00FD0DE4"/>
    <w:rsid w:val="00FD0F03"/>
    <w:rsid w:val="00FD135D"/>
    <w:rsid w:val="00FD20A3"/>
    <w:rsid w:val="00FD2301"/>
    <w:rsid w:val="00FD2B33"/>
    <w:rsid w:val="00FD30E3"/>
    <w:rsid w:val="00FD3526"/>
    <w:rsid w:val="00FD42C5"/>
    <w:rsid w:val="00FD4484"/>
    <w:rsid w:val="00FD4632"/>
    <w:rsid w:val="00FD4733"/>
    <w:rsid w:val="00FD52A0"/>
    <w:rsid w:val="00FD55DF"/>
    <w:rsid w:val="00FD5773"/>
    <w:rsid w:val="00FD5776"/>
    <w:rsid w:val="00FD5D63"/>
    <w:rsid w:val="00FD6379"/>
    <w:rsid w:val="00FD697A"/>
    <w:rsid w:val="00FE00D8"/>
    <w:rsid w:val="00FE033F"/>
    <w:rsid w:val="00FE0386"/>
    <w:rsid w:val="00FE165E"/>
    <w:rsid w:val="00FE1CB6"/>
    <w:rsid w:val="00FE3D0B"/>
    <w:rsid w:val="00FE43CF"/>
    <w:rsid w:val="00FE46B0"/>
    <w:rsid w:val="00FE486B"/>
    <w:rsid w:val="00FE4AFA"/>
    <w:rsid w:val="00FE4BA9"/>
    <w:rsid w:val="00FE4F08"/>
    <w:rsid w:val="00FE5859"/>
    <w:rsid w:val="00FE5D4A"/>
    <w:rsid w:val="00FE62D2"/>
    <w:rsid w:val="00FE6411"/>
    <w:rsid w:val="00FF01A1"/>
    <w:rsid w:val="00FF16E7"/>
    <w:rsid w:val="00FF1704"/>
    <w:rsid w:val="00FF17D7"/>
    <w:rsid w:val="00FF192E"/>
    <w:rsid w:val="00FF28B1"/>
    <w:rsid w:val="00FF34E6"/>
    <w:rsid w:val="00FF365A"/>
    <w:rsid w:val="00FF4109"/>
    <w:rsid w:val="00FF4FF6"/>
    <w:rsid w:val="00FF520D"/>
    <w:rsid w:val="00FF535E"/>
    <w:rsid w:val="00FF6208"/>
    <w:rsid w:val="00FF6850"/>
    <w:rsid w:val="00FF710D"/>
    <w:rsid w:val="00FF7695"/>
    <w:rsid w:val="00FF76E9"/>
    <w:rsid w:val="00FF7744"/>
    <w:rsid w:val="00FF778E"/>
    <w:rsid w:val="010F5E95"/>
    <w:rsid w:val="01197295"/>
    <w:rsid w:val="011AE910"/>
    <w:rsid w:val="011D5C6E"/>
    <w:rsid w:val="0125567A"/>
    <w:rsid w:val="0129791A"/>
    <w:rsid w:val="012E359E"/>
    <w:rsid w:val="01376FA2"/>
    <w:rsid w:val="013EB908"/>
    <w:rsid w:val="014368E1"/>
    <w:rsid w:val="0149CF50"/>
    <w:rsid w:val="016DDA03"/>
    <w:rsid w:val="016F9F55"/>
    <w:rsid w:val="017A0EC5"/>
    <w:rsid w:val="017F3C8E"/>
    <w:rsid w:val="0189C8E5"/>
    <w:rsid w:val="018AEB6D"/>
    <w:rsid w:val="019B4926"/>
    <w:rsid w:val="019E4306"/>
    <w:rsid w:val="01AFE463"/>
    <w:rsid w:val="01B8FC00"/>
    <w:rsid w:val="01C5E8F3"/>
    <w:rsid w:val="01CEB5C1"/>
    <w:rsid w:val="01D00504"/>
    <w:rsid w:val="01D246D5"/>
    <w:rsid w:val="01DE81DC"/>
    <w:rsid w:val="01EA2737"/>
    <w:rsid w:val="01F05D74"/>
    <w:rsid w:val="01F1198C"/>
    <w:rsid w:val="01FB303D"/>
    <w:rsid w:val="01FC05C0"/>
    <w:rsid w:val="01FC0E14"/>
    <w:rsid w:val="01FC6B88"/>
    <w:rsid w:val="01FD0BF8"/>
    <w:rsid w:val="0200EE48"/>
    <w:rsid w:val="0210F3ED"/>
    <w:rsid w:val="02122B5F"/>
    <w:rsid w:val="02218115"/>
    <w:rsid w:val="0223DAEC"/>
    <w:rsid w:val="0224DFEF"/>
    <w:rsid w:val="022A6556"/>
    <w:rsid w:val="022B2B07"/>
    <w:rsid w:val="0231E259"/>
    <w:rsid w:val="02584326"/>
    <w:rsid w:val="025BC225"/>
    <w:rsid w:val="02664417"/>
    <w:rsid w:val="026E7C41"/>
    <w:rsid w:val="02744BF4"/>
    <w:rsid w:val="02774713"/>
    <w:rsid w:val="02793CBE"/>
    <w:rsid w:val="02848BC6"/>
    <w:rsid w:val="028514B8"/>
    <w:rsid w:val="0285C2ED"/>
    <w:rsid w:val="0292DD82"/>
    <w:rsid w:val="029CF87B"/>
    <w:rsid w:val="02A7B5D2"/>
    <w:rsid w:val="02A818D0"/>
    <w:rsid w:val="02B890AA"/>
    <w:rsid w:val="02BEFFEA"/>
    <w:rsid w:val="02C7AEC2"/>
    <w:rsid w:val="02D4FE8E"/>
    <w:rsid w:val="02DE989F"/>
    <w:rsid w:val="02DF8EC5"/>
    <w:rsid w:val="02E5A30D"/>
    <w:rsid w:val="02E68BA0"/>
    <w:rsid w:val="02F12798"/>
    <w:rsid w:val="03024D87"/>
    <w:rsid w:val="03139E4B"/>
    <w:rsid w:val="03152E09"/>
    <w:rsid w:val="0318A9EE"/>
    <w:rsid w:val="032D0BC2"/>
    <w:rsid w:val="033669E6"/>
    <w:rsid w:val="03392AAC"/>
    <w:rsid w:val="033AEF79"/>
    <w:rsid w:val="033EE706"/>
    <w:rsid w:val="03413437"/>
    <w:rsid w:val="034E468B"/>
    <w:rsid w:val="035859A1"/>
    <w:rsid w:val="0360F6E4"/>
    <w:rsid w:val="036ABBEA"/>
    <w:rsid w:val="036B34E5"/>
    <w:rsid w:val="036EAB2E"/>
    <w:rsid w:val="0376C34B"/>
    <w:rsid w:val="0380852A"/>
    <w:rsid w:val="038AF1F0"/>
    <w:rsid w:val="039EF1AB"/>
    <w:rsid w:val="03B00258"/>
    <w:rsid w:val="03B9048C"/>
    <w:rsid w:val="03BC58C9"/>
    <w:rsid w:val="03C10932"/>
    <w:rsid w:val="03D2312F"/>
    <w:rsid w:val="03DC57CB"/>
    <w:rsid w:val="03F11E0A"/>
    <w:rsid w:val="0401B3A0"/>
    <w:rsid w:val="0407ECBA"/>
    <w:rsid w:val="04168286"/>
    <w:rsid w:val="041CD573"/>
    <w:rsid w:val="04238FC0"/>
    <w:rsid w:val="0427FD2D"/>
    <w:rsid w:val="042E0C9B"/>
    <w:rsid w:val="042EAD26"/>
    <w:rsid w:val="04351EBC"/>
    <w:rsid w:val="04355279"/>
    <w:rsid w:val="043D92F8"/>
    <w:rsid w:val="043F96C8"/>
    <w:rsid w:val="0442AD5C"/>
    <w:rsid w:val="04483C2B"/>
    <w:rsid w:val="044D8B56"/>
    <w:rsid w:val="046AF20D"/>
    <w:rsid w:val="047026A2"/>
    <w:rsid w:val="047B773F"/>
    <w:rsid w:val="04A00D74"/>
    <w:rsid w:val="04AD6B90"/>
    <w:rsid w:val="04AFAB27"/>
    <w:rsid w:val="04B0AC0F"/>
    <w:rsid w:val="04B6654C"/>
    <w:rsid w:val="04B9A50E"/>
    <w:rsid w:val="04C1ED53"/>
    <w:rsid w:val="04C6F8C5"/>
    <w:rsid w:val="04CED3AF"/>
    <w:rsid w:val="04D1298A"/>
    <w:rsid w:val="04D24747"/>
    <w:rsid w:val="04D66EFC"/>
    <w:rsid w:val="04D9520F"/>
    <w:rsid w:val="04DA2AFA"/>
    <w:rsid w:val="04DDF71E"/>
    <w:rsid w:val="04DF6BCD"/>
    <w:rsid w:val="04DFDDFD"/>
    <w:rsid w:val="04E3BEB7"/>
    <w:rsid w:val="04EDC469"/>
    <w:rsid w:val="04FED6F0"/>
    <w:rsid w:val="05101241"/>
    <w:rsid w:val="051B7E75"/>
    <w:rsid w:val="0527AE7A"/>
    <w:rsid w:val="052E425D"/>
    <w:rsid w:val="052E7649"/>
    <w:rsid w:val="052F4207"/>
    <w:rsid w:val="0530C00B"/>
    <w:rsid w:val="0540932A"/>
    <w:rsid w:val="05417B32"/>
    <w:rsid w:val="05469963"/>
    <w:rsid w:val="055345D2"/>
    <w:rsid w:val="05560F8D"/>
    <w:rsid w:val="0563A8B0"/>
    <w:rsid w:val="057070DF"/>
    <w:rsid w:val="0574B5C6"/>
    <w:rsid w:val="0580AFA9"/>
    <w:rsid w:val="0587D2F2"/>
    <w:rsid w:val="059317BE"/>
    <w:rsid w:val="059B180E"/>
    <w:rsid w:val="059C2A81"/>
    <w:rsid w:val="059C3499"/>
    <w:rsid w:val="059C605F"/>
    <w:rsid w:val="05A79832"/>
    <w:rsid w:val="05BE04DE"/>
    <w:rsid w:val="05C13E68"/>
    <w:rsid w:val="05D4C99C"/>
    <w:rsid w:val="05D747A3"/>
    <w:rsid w:val="05E38F4C"/>
    <w:rsid w:val="05F34401"/>
    <w:rsid w:val="0617C1AE"/>
    <w:rsid w:val="06196208"/>
    <w:rsid w:val="0620366A"/>
    <w:rsid w:val="062964A8"/>
    <w:rsid w:val="062ACDA4"/>
    <w:rsid w:val="062EA8EC"/>
    <w:rsid w:val="062F0CF6"/>
    <w:rsid w:val="0631AD2E"/>
    <w:rsid w:val="0632C3F2"/>
    <w:rsid w:val="06374D71"/>
    <w:rsid w:val="0639C269"/>
    <w:rsid w:val="063AC564"/>
    <w:rsid w:val="064CF453"/>
    <w:rsid w:val="0654ACE7"/>
    <w:rsid w:val="066453FC"/>
    <w:rsid w:val="06646CEB"/>
    <w:rsid w:val="067BC9AE"/>
    <w:rsid w:val="0684ADC8"/>
    <w:rsid w:val="068C776D"/>
    <w:rsid w:val="068DAA3A"/>
    <w:rsid w:val="069DCBF9"/>
    <w:rsid w:val="06B529B6"/>
    <w:rsid w:val="06B99041"/>
    <w:rsid w:val="06C053F6"/>
    <w:rsid w:val="06DC1D62"/>
    <w:rsid w:val="06DE4185"/>
    <w:rsid w:val="06E62434"/>
    <w:rsid w:val="06E718AD"/>
    <w:rsid w:val="06E71DFE"/>
    <w:rsid w:val="06EA855A"/>
    <w:rsid w:val="06EBF354"/>
    <w:rsid w:val="0706CFD9"/>
    <w:rsid w:val="07079CF8"/>
    <w:rsid w:val="0714E7D3"/>
    <w:rsid w:val="0721470D"/>
    <w:rsid w:val="072E5F67"/>
    <w:rsid w:val="072EBD4A"/>
    <w:rsid w:val="07391535"/>
    <w:rsid w:val="073B9D73"/>
    <w:rsid w:val="073F786E"/>
    <w:rsid w:val="07413641"/>
    <w:rsid w:val="0741F600"/>
    <w:rsid w:val="0746530D"/>
    <w:rsid w:val="075A5602"/>
    <w:rsid w:val="075E66A2"/>
    <w:rsid w:val="0765A182"/>
    <w:rsid w:val="076EA67B"/>
    <w:rsid w:val="0777EA48"/>
    <w:rsid w:val="077FC8C5"/>
    <w:rsid w:val="0785EFBC"/>
    <w:rsid w:val="0786A85C"/>
    <w:rsid w:val="078AAAE3"/>
    <w:rsid w:val="07914A72"/>
    <w:rsid w:val="079A1C90"/>
    <w:rsid w:val="07B2A054"/>
    <w:rsid w:val="07C2D230"/>
    <w:rsid w:val="07C4E2E7"/>
    <w:rsid w:val="07D3F201"/>
    <w:rsid w:val="07DAF27B"/>
    <w:rsid w:val="07E252CF"/>
    <w:rsid w:val="07EA4DAF"/>
    <w:rsid w:val="07EAFB26"/>
    <w:rsid w:val="07F8C7CB"/>
    <w:rsid w:val="07FCBA29"/>
    <w:rsid w:val="080BF6C8"/>
    <w:rsid w:val="0810C0F8"/>
    <w:rsid w:val="0825EA25"/>
    <w:rsid w:val="082DF347"/>
    <w:rsid w:val="082E8183"/>
    <w:rsid w:val="082F1CE6"/>
    <w:rsid w:val="083F3962"/>
    <w:rsid w:val="08401EC8"/>
    <w:rsid w:val="0860AFA9"/>
    <w:rsid w:val="0862CCEE"/>
    <w:rsid w:val="08657B12"/>
    <w:rsid w:val="0865B66C"/>
    <w:rsid w:val="086D2A38"/>
    <w:rsid w:val="086DCB46"/>
    <w:rsid w:val="08821109"/>
    <w:rsid w:val="08A50EC3"/>
    <w:rsid w:val="08A85FBE"/>
    <w:rsid w:val="08A92691"/>
    <w:rsid w:val="08A93ED4"/>
    <w:rsid w:val="08AAC27C"/>
    <w:rsid w:val="08CD4FA2"/>
    <w:rsid w:val="08D014F6"/>
    <w:rsid w:val="08DBB764"/>
    <w:rsid w:val="08DBEE8C"/>
    <w:rsid w:val="08EA5F87"/>
    <w:rsid w:val="08F1C14A"/>
    <w:rsid w:val="0903E218"/>
    <w:rsid w:val="09086624"/>
    <w:rsid w:val="090EEE2F"/>
    <w:rsid w:val="09166A78"/>
    <w:rsid w:val="091960FE"/>
    <w:rsid w:val="09257013"/>
    <w:rsid w:val="0929BF76"/>
    <w:rsid w:val="0943EE6C"/>
    <w:rsid w:val="0946E55E"/>
    <w:rsid w:val="095771F9"/>
    <w:rsid w:val="09596A17"/>
    <w:rsid w:val="095B7F99"/>
    <w:rsid w:val="0985D29C"/>
    <w:rsid w:val="0997ABC4"/>
    <w:rsid w:val="09988B2F"/>
    <w:rsid w:val="099F1052"/>
    <w:rsid w:val="09A2C0DD"/>
    <w:rsid w:val="09B459AF"/>
    <w:rsid w:val="09B98548"/>
    <w:rsid w:val="09CA8157"/>
    <w:rsid w:val="09D100F7"/>
    <w:rsid w:val="09DCC7A3"/>
    <w:rsid w:val="09DD341F"/>
    <w:rsid w:val="09EFC364"/>
    <w:rsid w:val="09F6A85E"/>
    <w:rsid w:val="09F74B6F"/>
    <w:rsid w:val="09F91B71"/>
    <w:rsid w:val="09FEC074"/>
    <w:rsid w:val="09FF2827"/>
    <w:rsid w:val="09FF9FE8"/>
    <w:rsid w:val="0A0030B3"/>
    <w:rsid w:val="0A01D4AC"/>
    <w:rsid w:val="0A03FD05"/>
    <w:rsid w:val="0A07AD56"/>
    <w:rsid w:val="0A0D3FED"/>
    <w:rsid w:val="0A0FB4A4"/>
    <w:rsid w:val="0A235ECC"/>
    <w:rsid w:val="0A2E0F3E"/>
    <w:rsid w:val="0A3134FE"/>
    <w:rsid w:val="0A3344BB"/>
    <w:rsid w:val="0A38B06F"/>
    <w:rsid w:val="0A38E89D"/>
    <w:rsid w:val="0A3EEDDD"/>
    <w:rsid w:val="0A4B69A3"/>
    <w:rsid w:val="0A4CE855"/>
    <w:rsid w:val="0A4FD647"/>
    <w:rsid w:val="0A5266FB"/>
    <w:rsid w:val="0A55C259"/>
    <w:rsid w:val="0A5D543C"/>
    <w:rsid w:val="0A5FD378"/>
    <w:rsid w:val="0A7BABC2"/>
    <w:rsid w:val="0A816BDF"/>
    <w:rsid w:val="0A8490A1"/>
    <w:rsid w:val="0A8D51E0"/>
    <w:rsid w:val="0A90CD44"/>
    <w:rsid w:val="0A90CD92"/>
    <w:rsid w:val="0A979782"/>
    <w:rsid w:val="0AA92B2B"/>
    <w:rsid w:val="0AB1322C"/>
    <w:rsid w:val="0ABCF4DF"/>
    <w:rsid w:val="0AD18BFF"/>
    <w:rsid w:val="0ADD8F85"/>
    <w:rsid w:val="0ADE9C2F"/>
    <w:rsid w:val="0AF08091"/>
    <w:rsid w:val="0AF9DD34"/>
    <w:rsid w:val="0B0DF2B3"/>
    <w:rsid w:val="0B13C65F"/>
    <w:rsid w:val="0B144009"/>
    <w:rsid w:val="0B17F33B"/>
    <w:rsid w:val="0B255F14"/>
    <w:rsid w:val="0B274112"/>
    <w:rsid w:val="0B2803B1"/>
    <w:rsid w:val="0B3024B7"/>
    <w:rsid w:val="0B371904"/>
    <w:rsid w:val="0B3AAE28"/>
    <w:rsid w:val="0B3BC8C0"/>
    <w:rsid w:val="0B45102A"/>
    <w:rsid w:val="0B577813"/>
    <w:rsid w:val="0B5ECC89"/>
    <w:rsid w:val="0B65B9F7"/>
    <w:rsid w:val="0B6C1368"/>
    <w:rsid w:val="0B7C3DF0"/>
    <w:rsid w:val="0B821475"/>
    <w:rsid w:val="0B84AF19"/>
    <w:rsid w:val="0B963643"/>
    <w:rsid w:val="0B992AF0"/>
    <w:rsid w:val="0BA1910A"/>
    <w:rsid w:val="0BA741B6"/>
    <w:rsid w:val="0BB8450C"/>
    <w:rsid w:val="0BCB5F3E"/>
    <w:rsid w:val="0BCD76C0"/>
    <w:rsid w:val="0BD356CC"/>
    <w:rsid w:val="0BF72DF1"/>
    <w:rsid w:val="0BFAF5FA"/>
    <w:rsid w:val="0C016839"/>
    <w:rsid w:val="0C06F971"/>
    <w:rsid w:val="0C0C36E1"/>
    <w:rsid w:val="0C0D9E12"/>
    <w:rsid w:val="0C0FDBF0"/>
    <w:rsid w:val="0C1151D0"/>
    <w:rsid w:val="0C134340"/>
    <w:rsid w:val="0C240760"/>
    <w:rsid w:val="0C24FF4E"/>
    <w:rsid w:val="0C2E6CBF"/>
    <w:rsid w:val="0C2F2FFC"/>
    <w:rsid w:val="0C38C96A"/>
    <w:rsid w:val="0C38C9B9"/>
    <w:rsid w:val="0C695E1F"/>
    <w:rsid w:val="0C6AF7FB"/>
    <w:rsid w:val="0C729B3C"/>
    <w:rsid w:val="0C8C0E41"/>
    <w:rsid w:val="0C97B8B2"/>
    <w:rsid w:val="0C984677"/>
    <w:rsid w:val="0C996695"/>
    <w:rsid w:val="0CA4532A"/>
    <w:rsid w:val="0CA57E4F"/>
    <w:rsid w:val="0CA7147B"/>
    <w:rsid w:val="0CA71A33"/>
    <w:rsid w:val="0CC8F3A0"/>
    <w:rsid w:val="0CCFEF3C"/>
    <w:rsid w:val="0CD2C105"/>
    <w:rsid w:val="0CD88B8F"/>
    <w:rsid w:val="0CE58EF1"/>
    <w:rsid w:val="0CEDC0F4"/>
    <w:rsid w:val="0CEF1E9E"/>
    <w:rsid w:val="0CF1C5F4"/>
    <w:rsid w:val="0CFBA946"/>
    <w:rsid w:val="0CFC3E99"/>
    <w:rsid w:val="0D001BE7"/>
    <w:rsid w:val="0D004F28"/>
    <w:rsid w:val="0D0338DE"/>
    <w:rsid w:val="0D0DAEFF"/>
    <w:rsid w:val="0D14D867"/>
    <w:rsid w:val="0D341750"/>
    <w:rsid w:val="0D3A1C8E"/>
    <w:rsid w:val="0D4DC0BD"/>
    <w:rsid w:val="0D5936D9"/>
    <w:rsid w:val="0D5F8CC9"/>
    <w:rsid w:val="0D620437"/>
    <w:rsid w:val="0D704739"/>
    <w:rsid w:val="0D7B36F9"/>
    <w:rsid w:val="0D7CC5D6"/>
    <w:rsid w:val="0D855B05"/>
    <w:rsid w:val="0D8F4432"/>
    <w:rsid w:val="0D9676EB"/>
    <w:rsid w:val="0D973D7E"/>
    <w:rsid w:val="0DB6ABE5"/>
    <w:rsid w:val="0DBB7028"/>
    <w:rsid w:val="0DC012D5"/>
    <w:rsid w:val="0DC1BA34"/>
    <w:rsid w:val="0DC73204"/>
    <w:rsid w:val="0DC8730D"/>
    <w:rsid w:val="0DCBBC42"/>
    <w:rsid w:val="0DD8116E"/>
    <w:rsid w:val="0DDF5408"/>
    <w:rsid w:val="0E02B041"/>
    <w:rsid w:val="0E089613"/>
    <w:rsid w:val="0E11B692"/>
    <w:rsid w:val="0E146463"/>
    <w:rsid w:val="0E2440A5"/>
    <w:rsid w:val="0E27F09C"/>
    <w:rsid w:val="0E2F752C"/>
    <w:rsid w:val="0E34048A"/>
    <w:rsid w:val="0E3ACCC5"/>
    <w:rsid w:val="0E4C33DB"/>
    <w:rsid w:val="0E4D6A46"/>
    <w:rsid w:val="0E50D458"/>
    <w:rsid w:val="0E56A738"/>
    <w:rsid w:val="0E5A825D"/>
    <w:rsid w:val="0E615A50"/>
    <w:rsid w:val="0E6D1402"/>
    <w:rsid w:val="0E7C33B2"/>
    <w:rsid w:val="0E7D834D"/>
    <w:rsid w:val="0E7E2104"/>
    <w:rsid w:val="0E8C9C2D"/>
    <w:rsid w:val="0E928866"/>
    <w:rsid w:val="0EA5440B"/>
    <w:rsid w:val="0EC05F2C"/>
    <w:rsid w:val="0EC44B7F"/>
    <w:rsid w:val="0EC74972"/>
    <w:rsid w:val="0EC7D69C"/>
    <w:rsid w:val="0ECD6AFD"/>
    <w:rsid w:val="0ED63B95"/>
    <w:rsid w:val="0EF7D7D1"/>
    <w:rsid w:val="0EFF0204"/>
    <w:rsid w:val="0F19DA33"/>
    <w:rsid w:val="0F1AE4C2"/>
    <w:rsid w:val="0F201636"/>
    <w:rsid w:val="0F2B655A"/>
    <w:rsid w:val="0F51F2A6"/>
    <w:rsid w:val="0F5ADB8C"/>
    <w:rsid w:val="0F69ADC3"/>
    <w:rsid w:val="0F723FB0"/>
    <w:rsid w:val="0F75AD09"/>
    <w:rsid w:val="0F77AE08"/>
    <w:rsid w:val="0F78EEA6"/>
    <w:rsid w:val="0F7C03B0"/>
    <w:rsid w:val="0F8CCEE2"/>
    <w:rsid w:val="0F8D9E15"/>
    <w:rsid w:val="0F98BACD"/>
    <w:rsid w:val="0F9A136C"/>
    <w:rsid w:val="0F9C68A7"/>
    <w:rsid w:val="0FA49F28"/>
    <w:rsid w:val="0FA7A7AF"/>
    <w:rsid w:val="0FB44FCD"/>
    <w:rsid w:val="0FBDE862"/>
    <w:rsid w:val="0FC72FAC"/>
    <w:rsid w:val="0FD909EA"/>
    <w:rsid w:val="0FDA2B77"/>
    <w:rsid w:val="0FE1120B"/>
    <w:rsid w:val="0FE8A963"/>
    <w:rsid w:val="0FF16C5D"/>
    <w:rsid w:val="0FFCA9EF"/>
    <w:rsid w:val="0FFE8580"/>
    <w:rsid w:val="1000B50A"/>
    <w:rsid w:val="1000D2CC"/>
    <w:rsid w:val="10082266"/>
    <w:rsid w:val="100EC714"/>
    <w:rsid w:val="102AA1C6"/>
    <w:rsid w:val="102DBFC6"/>
    <w:rsid w:val="1038E4FF"/>
    <w:rsid w:val="1039ABB9"/>
    <w:rsid w:val="103E2192"/>
    <w:rsid w:val="103FF971"/>
    <w:rsid w:val="1043B196"/>
    <w:rsid w:val="1066D229"/>
    <w:rsid w:val="106D2C9D"/>
    <w:rsid w:val="1076722F"/>
    <w:rsid w:val="107BE256"/>
    <w:rsid w:val="1080587F"/>
    <w:rsid w:val="10999B5F"/>
    <w:rsid w:val="109E9948"/>
    <w:rsid w:val="10A0FAB1"/>
    <w:rsid w:val="10AE56FF"/>
    <w:rsid w:val="10B77518"/>
    <w:rsid w:val="10B889A8"/>
    <w:rsid w:val="10BD0DD3"/>
    <w:rsid w:val="10C1FB96"/>
    <w:rsid w:val="10C51456"/>
    <w:rsid w:val="10C767B2"/>
    <w:rsid w:val="10CB8A3C"/>
    <w:rsid w:val="10D17B88"/>
    <w:rsid w:val="10D2A51F"/>
    <w:rsid w:val="10D39928"/>
    <w:rsid w:val="10D667AA"/>
    <w:rsid w:val="10DA6D1E"/>
    <w:rsid w:val="10E03B4E"/>
    <w:rsid w:val="10EB7322"/>
    <w:rsid w:val="10ED4A4B"/>
    <w:rsid w:val="10EF82F1"/>
    <w:rsid w:val="10F5F061"/>
    <w:rsid w:val="10FC73C0"/>
    <w:rsid w:val="110B9DB6"/>
    <w:rsid w:val="110CA4E3"/>
    <w:rsid w:val="110EE072"/>
    <w:rsid w:val="1122FE4F"/>
    <w:rsid w:val="113B51B9"/>
    <w:rsid w:val="11416050"/>
    <w:rsid w:val="114268AA"/>
    <w:rsid w:val="1142B0D3"/>
    <w:rsid w:val="114CBFFA"/>
    <w:rsid w:val="11560F4F"/>
    <w:rsid w:val="11643E6C"/>
    <w:rsid w:val="116532D0"/>
    <w:rsid w:val="117233A7"/>
    <w:rsid w:val="1172C7A7"/>
    <w:rsid w:val="1172F0B7"/>
    <w:rsid w:val="117B93F3"/>
    <w:rsid w:val="117FBE99"/>
    <w:rsid w:val="1183D0C4"/>
    <w:rsid w:val="118695F8"/>
    <w:rsid w:val="118BB8ED"/>
    <w:rsid w:val="1191C0E2"/>
    <w:rsid w:val="1192A08D"/>
    <w:rsid w:val="119708CE"/>
    <w:rsid w:val="119A9EBE"/>
    <w:rsid w:val="119C7581"/>
    <w:rsid w:val="11BD08D6"/>
    <w:rsid w:val="11C2A6D9"/>
    <w:rsid w:val="11CDC78C"/>
    <w:rsid w:val="11D14C02"/>
    <w:rsid w:val="11D8C541"/>
    <w:rsid w:val="11DA5FC0"/>
    <w:rsid w:val="11DD0E97"/>
    <w:rsid w:val="11E2B5E8"/>
    <w:rsid w:val="11F4AD86"/>
    <w:rsid w:val="11FBBF40"/>
    <w:rsid w:val="11FCD0DE"/>
    <w:rsid w:val="120FB20A"/>
    <w:rsid w:val="1217198D"/>
    <w:rsid w:val="1217D0F0"/>
    <w:rsid w:val="1230C323"/>
    <w:rsid w:val="1235C207"/>
    <w:rsid w:val="123953D1"/>
    <w:rsid w:val="125B2C25"/>
    <w:rsid w:val="12662D86"/>
    <w:rsid w:val="126FA33C"/>
    <w:rsid w:val="1272B310"/>
    <w:rsid w:val="127C4870"/>
    <w:rsid w:val="12818653"/>
    <w:rsid w:val="12866484"/>
    <w:rsid w:val="128CE519"/>
    <w:rsid w:val="12919807"/>
    <w:rsid w:val="12AA9EC5"/>
    <w:rsid w:val="12ACF0AF"/>
    <w:rsid w:val="12AEA0DA"/>
    <w:rsid w:val="12B845F9"/>
    <w:rsid w:val="12C7D483"/>
    <w:rsid w:val="12CEE604"/>
    <w:rsid w:val="12F0FBEE"/>
    <w:rsid w:val="12F4C01F"/>
    <w:rsid w:val="12F680F3"/>
    <w:rsid w:val="1307F543"/>
    <w:rsid w:val="130867E4"/>
    <w:rsid w:val="1311CF85"/>
    <w:rsid w:val="1319E535"/>
    <w:rsid w:val="132DD997"/>
    <w:rsid w:val="132F1C9A"/>
    <w:rsid w:val="132F3963"/>
    <w:rsid w:val="134DDF6E"/>
    <w:rsid w:val="13537D0F"/>
    <w:rsid w:val="135C2D63"/>
    <w:rsid w:val="1382D6C8"/>
    <w:rsid w:val="1387600F"/>
    <w:rsid w:val="139A6A97"/>
    <w:rsid w:val="13AD2061"/>
    <w:rsid w:val="13B56363"/>
    <w:rsid w:val="13B90E60"/>
    <w:rsid w:val="13BF1992"/>
    <w:rsid w:val="13CAE5C1"/>
    <w:rsid w:val="13D4E8CE"/>
    <w:rsid w:val="13EA1A1A"/>
    <w:rsid w:val="13F19512"/>
    <w:rsid w:val="13F21DD1"/>
    <w:rsid w:val="13F5894F"/>
    <w:rsid w:val="1405C8CA"/>
    <w:rsid w:val="140DB62A"/>
    <w:rsid w:val="141143F1"/>
    <w:rsid w:val="141542D6"/>
    <w:rsid w:val="141D76FE"/>
    <w:rsid w:val="142FEDE0"/>
    <w:rsid w:val="1433182B"/>
    <w:rsid w:val="1438ACE4"/>
    <w:rsid w:val="14420E19"/>
    <w:rsid w:val="144C0274"/>
    <w:rsid w:val="14539F24"/>
    <w:rsid w:val="1454527E"/>
    <w:rsid w:val="145E362D"/>
    <w:rsid w:val="14638312"/>
    <w:rsid w:val="14731884"/>
    <w:rsid w:val="147E3EEE"/>
    <w:rsid w:val="14859FA5"/>
    <w:rsid w:val="148853A0"/>
    <w:rsid w:val="148D2B1E"/>
    <w:rsid w:val="1496CFA3"/>
    <w:rsid w:val="14980358"/>
    <w:rsid w:val="149D42FF"/>
    <w:rsid w:val="14B678AC"/>
    <w:rsid w:val="14B9DCBF"/>
    <w:rsid w:val="14BA6502"/>
    <w:rsid w:val="14CA00C0"/>
    <w:rsid w:val="14D25FAF"/>
    <w:rsid w:val="14DCEA54"/>
    <w:rsid w:val="14DEE033"/>
    <w:rsid w:val="14F6FE84"/>
    <w:rsid w:val="150CBF09"/>
    <w:rsid w:val="1511463B"/>
    <w:rsid w:val="151A1A72"/>
    <w:rsid w:val="151A8FAA"/>
    <w:rsid w:val="151E6640"/>
    <w:rsid w:val="1520FBEB"/>
    <w:rsid w:val="15333C8C"/>
    <w:rsid w:val="1544250D"/>
    <w:rsid w:val="1546E2C0"/>
    <w:rsid w:val="155AB337"/>
    <w:rsid w:val="155B3EB0"/>
    <w:rsid w:val="155CCBA0"/>
    <w:rsid w:val="155D85D4"/>
    <w:rsid w:val="155DC06F"/>
    <w:rsid w:val="1561DA2C"/>
    <w:rsid w:val="1580622A"/>
    <w:rsid w:val="1588BE0D"/>
    <w:rsid w:val="158C4D9D"/>
    <w:rsid w:val="1598657D"/>
    <w:rsid w:val="159925C0"/>
    <w:rsid w:val="159EF527"/>
    <w:rsid w:val="15A1B672"/>
    <w:rsid w:val="15C1E07B"/>
    <w:rsid w:val="15C725E7"/>
    <w:rsid w:val="15C7C970"/>
    <w:rsid w:val="15CB1EC6"/>
    <w:rsid w:val="15CCC864"/>
    <w:rsid w:val="15CF80E8"/>
    <w:rsid w:val="15D25495"/>
    <w:rsid w:val="15DC6605"/>
    <w:rsid w:val="15E9A892"/>
    <w:rsid w:val="15EE1A5A"/>
    <w:rsid w:val="15F165A5"/>
    <w:rsid w:val="15F9685B"/>
    <w:rsid w:val="16008054"/>
    <w:rsid w:val="1601A100"/>
    <w:rsid w:val="160448D5"/>
    <w:rsid w:val="161DFFAE"/>
    <w:rsid w:val="16244521"/>
    <w:rsid w:val="162C0E31"/>
    <w:rsid w:val="162DBB15"/>
    <w:rsid w:val="162F5187"/>
    <w:rsid w:val="16348B76"/>
    <w:rsid w:val="1636B991"/>
    <w:rsid w:val="164088AB"/>
    <w:rsid w:val="16445F94"/>
    <w:rsid w:val="165A84A7"/>
    <w:rsid w:val="165B3F54"/>
    <w:rsid w:val="16605E63"/>
    <w:rsid w:val="16616937"/>
    <w:rsid w:val="16694461"/>
    <w:rsid w:val="1673873D"/>
    <w:rsid w:val="167736E0"/>
    <w:rsid w:val="167B9F3B"/>
    <w:rsid w:val="168269CF"/>
    <w:rsid w:val="168BA462"/>
    <w:rsid w:val="169C97AB"/>
    <w:rsid w:val="169FE17E"/>
    <w:rsid w:val="16A2AF81"/>
    <w:rsid w:val="16A54C04"/>
    <w:rsid w:val="16A67F1A"/>
    <w:rsid w:val="16B69325"/>
    <w:rsid w:val="16BB17B3"/>
    <w:rsid w:val="16CBDA42"/>
    <w:rsid w:val="16D13BE9"/>
    <w:rsid w:val="16DE9F74"/>
    <w:rsid w:val="16E3BD71"/>
    <w:rsid w:val="16EC4080"/>
    <w:rsid w:val="16EE6DC9"/>
    <w:rsid w:val="16F816EA"/>
    <w:rsid w:val="16FC3228"/>
    <w:rsid w:val="16FDA051"/>
    <w:rsid w:val="1702BBD2"/>
    <w:rsid w:val="17098DA6"/>
    <w:rsid w:val="170D9012"/>
    <w:rsid w:val="170DFE91"/>
    <w:rsid w:val="1717BE60"/>
    <w:rsid w:val="1721289E"/>
    <w:rsid w:val="17260518"/>
    <w:rsid w:val="17486BEB"/>
    <w:rsid w:val="174AF1BB"/>
    <w:rsid w:val="1757FAD8"/>
    <w:rsid w:val="175B1EE6"/>
    <w:rsid w:val="175E1760"/>
    <w:rsid w:val="17650336"/>
    <w:rsid w:val="17742B9C"/>
    <w:rsid w:val="177D42AF"/>
    <w:rsid w:val="178B6288"/>
    <w:rsid w:val="178F1EB5"/>
    <w:rsid w:val="1792A8A9"/>
    <w:rsid w:val="179F1E09"/>
    <w:rsid w:val="17A97DEE"/>
    <w:rsid w:val="17AA0E8A"/>
    <w:rsid w:val="17B6CD78"/>
    <w:rsid w:val="17B81B28"/>
    <w:rsid w:val="17BAE603"/>
    <w:rsid w:val="17CB290B"/>
    <w:rsid w:val="17D591C8"/>
    <w:rsid w:val="17DFB761"/>
    <w:rsid w:val="17E7E006"/>
    <w:rsid w:val="17EE4B46"/>
    <w:rsid w:val="17EFB68B"/>
    <w:rsid w:val="17FD9D12"/>
    <w:rsid w:val="17FE5013"/>
    <w:rsid w:val="1800EE77"/>
    <w:rsid w:val="180F7AD9"/>
    <w:rsid w:val="180F8E5C"/>
    <w:rsid w:val="18214420"/>
    <w:rsid w:val="1826FE6E"/>
    <w:rsid w:val="182D9397"/>
    <w:rsid w:val="182EFC3B"/>
    <w:rsid w:val="182FD2AB"/>
    <w:rsid w:val="1838918D"/>
    <w:rsid w:val="183A5FBD"/>
    <w:rsid w:val="183FB4E8"/>
    <w:rsid w:val="18406F94"/>
    <w:rsid w:val="184E0E8B"/>
    <w:rsid w:val="185150C3"/>
    <w:rsid w:val="1867EAA5"/>
    <w:rsid w:val="187F8D8E"/>
    <w:rsid w:val="18817522"/>
    <w:rsid w:val="1885900E"/>
    <w:rsid w:val="18A36719"/>
    <w:rsid w:val="18A63F38"/>
    <w:rsid w:val="18AC9AD1"/>
    <w:rsid w:val="18B21102"/>
    <w:rsid w:val="18B94C86"/>
    <w:rsid w:val="18B98FD0"/>
    <w:rsid w:val="18C10FDF"/>
    <w:rsid w:val="18C8EFDA"/>
    <w:rsid w:val="18E6C4CE"/>
    <w:rsid w:val="18EA4C1E"/>
    <w:rsid w:val="18F3396E"/>
    <w:rsid w:val="18FC1502"/>
    <w:rsid w:val="1903DDA2"/>
    <w:rsid w:val="1914A549"/>
    <w:rsid w:val="191FBB5B"/>
    <w:rsid w:val="19366145"/>
    <w:rsid w:val="19374B85"/>
    <w:rsid w:val="1942EFC6"/>
    <w:rsid w:val="19469554"/>
    <w:rsid w:val="194E25D1"/>
    <w:rsid w:val="1955FE0A"/>
    <w:rsid w:val="19596681"/>
    <w:rsid w:val="195A8040"/>
    <w:rsid w:val="19657BBA"/>
    <w:rsid w:val="1965D575"/>
    <w:rsid w:val="197050A4"/>
    <w:rsid w:val="1974539E"/>
    <w:rsid w:val="1974DE5F"/>
    <w:rsid w:val="19763B97"/>
    <w:rsid w:val="1977D579"/>
    <w:rsid w:val="198A2884"/>
    <w:rsid w:val="198C0DA1"/>
    <w:rsid w:val="198E8C3A"/>
    <w:rsid w:val="199EA20F"/>
    <w:rsid w:val="19A05AC8"/>
    <w:rsid w:val="19A5DA3A"/>
    <w:rsid w:val="19AF5767"/>
    <w:rsid w:val="19B8863D"/>
    <w:rsid w:val="19B8D451"/>
    <w:rsid w:val="19BCEEF0"/>
    <w:rsid w:val="19BF2711"/>
    <w:rsid w:val="19D9D78A"/>
    <w:rsid w:val="19F5F189"/>
    <w:rsid w:val="19F7AE5E"/>
    <w:rsid w:val="19F817B2"/>
    <w:rsid w:val="19F847FB"/>
    <w:rsid w:val="19FDEFD0"/>
    <w:rsid w:val="1A02CE14"/>
    <w:rsid w:val="1A050DA7"/>
    <w:rsid w:val="1A0958CE"/>
    <w:rsid w:val="1A0B6FB5"/>
    <w:rsid w:val="1A0C084C"/>
    <w:rsid w:val="1A0C6C7E"/>
    <w:rsid w:val="1A0EF062"/>
    <w:rsid w:val="1A1AC715"/>
    <w:rsid w:val="1A1B0997"/>
    <w:rsid w:val="1A27630E"/>
    <w:rsid w:val="1A317C81"/>
    <w:rsid w:val="1A417957"/>
    <w:rsid w:val="1A41C123"/>
    <w:rsid w:val="1A45BF7A"/>
    <w:rsid w:val="1A45BFAF"/>
    <w:rsid w:val="1A4A427D"/>
    <w:rsid w:val="1A4DA0F8"/>
    <w:rsid w:val="1A4FFA19"/>
    <w:rsid w:val="1A50086F"/>
    <w:rsid w:val="1A564F07"/>
    <w:rsid w:val="1A666F52"/>
    <w:rsid w:val="1A6AC19F"/>
    <w:rsid w:val="1A6FFF7B"/>
    <w:rsid w:val="1A79D233"/>
    <w:rsid w:val="1A8FD79E"/>
    <w:rsid w:val="1A9E25A3"/>
    <w:rsid w:val="1AAD9AAD"/>
    <w:rsid w:val="1AB2D6D0"/>
    <w:rsid w:val="1AC55DF8"/>
    <w:rsid w:val="1ACD702C"/>
    <w:rsid w:val="1AD4DF14"/>
    <w:rsid w:val="1AE0968C"/>
    <w:rsid w:val="1AEA0361"/>
    <w:rsid w:val="1AEA4858"/>
    <w:rsid w:val="1AF2C45E"/>
    <w:rsid w:val="1B157C9B"/>
    <w:rsid w:val="1B1A0861"/>
    <w:rsid w:val="1B1A4B2C"/>
    <w:rsid w:val="1B24AEC7"/>
    <w:rsid w:val="1B26551E"/>
    <w:rsid w:val="1B2DB4BB"/>
    <w:rsid w:val="1B3B63E0"/>
    <w:rsid w:val="1B3BE38A"/>
    <w:rsid w:val="1B3F4B6E"/>
    <w:rsid w:val="1B405A2C"/>
    <w:rsid w:val="1B40BC83"/>
    <w:rsid w:val="1B4A5CD7"/>
    <w:rsid w:val="1B54D0B4"/>
    <w:rsid w:val="1B68120F"/>
    <w:rsid w:val="1B6B7A0D"/>
    <w:rsid w:val="1B82ADF9"/>
    <w:rsid w:val="1B92C2C2"/>
    <w:rsid w:val="1B9BD8AD"/>
    <w:rsid w:val="1BA1DFBD"/>
    <w:rsid w:val="1BA62685"/>
    <w:rsid w:val="1BA7C38B"/>
    <w:rsid w:val="1BABCCFB"/>
    <w:rsid w:val="1BB9C21B"/>
    <w:rsid w:val="1BBBCC29"/>
    <w:rsid w:val="1BCD1281"/>
    <w:rsid w:val="1BCDFDB6"/>
    <w:rsid w:val="1BE498B2"/>
    <w:rsid w:val="1BE6FCDA"/>
    <w:rsid w:val="1BE71BAF"/>
    <w:rsid w:val="1BEFA620"/>
    <w:rsid w:val="1C085BEE"/>
    <w:rsid w:val="1C1ECBF6"/>
    <w:rsid w:val="1C2211F4"/>
    <w:rsid w:val="1C3271E1"/>
    <w:rsid w:val="1C391062"/>
    <w:rsid w:val="1C3CCF36"/>
    <w:rsid w:val="1C4069F3"/>
    <w:rsid w:val="1C42830C"/>
    <w:rsid w:val="1C5DECB2"/>
    <w:rsid w:val="1C5E2738"/>
    <w:rsid w:val="1C5FB925"/>
    <w:rsid w:val="1C645D48"/>
    <w:rsid w:val="1C72FEE5"/>
    <w:rsid w:val="1C73FFDA"/>
    <w:rsid w:val="1C751CD2"/>
    <w:rsid w:val="1C78EB6C"/>
    <w:rsid w:val="1C7AF654"/>
    <w:rsid w:val="1C80BE99"/>
    <w:rsid w:val="1C87F950"/>
    <w:rsid w:val="1C8DF032"/>
    <w:rsid w:val="1C8F6929"/>
    <w:rsid w:val="1C94A54E"/>
    <w:rsid w:val="1C9CBC76"/>
    <w:rsid w:val="1CA00659"/>
    <w:rsid w:val="1CB170C8"/>
    <w:rsid w:val="1CB343A8"/>
    <w:rsid w:val="1CBB7E75"/>
    <w:rsid w:val="1CCDBD76"/>
    <w:rsid w:val="1CCFFA10"/>
    <w:rsid w:val="1CE543D3"/>
    <w:rsid w:val="1CF9FB1F"/>
    <w:rsid w:val="1D02F313"/>
    <w:rsid w:val="1D1C0149"/>
    <w:rsid w:val="1D1D59CD"/>
    <w:rsid w:val="1D23324C"/>
    <w:rsid w:val="1D32984F"/>
    <w:rsid w:val="1D36905E"/>
    <w:rsid w:val="1D3B332D"/>
    <w:rsid w:val="1D3B7644"/>
    <w:rsid w:val="1D3FA9B3"/>
    <w:rsid w:val="1D463B86"/>
    <w:rsid w:val="1D48FB57"/>
    <w:rsid w:val="1D4C4E8F"/>
    <w:rsid w:val="1D56E762"/>
    <w:rsid w:val="1D5C7C3F"/>
    <w:rsid w:val="1D5CC0B9"/>
    <w:rsid w:val="1D6351C1"/>
    <w:rsid w:val="1D74686E"/>
    <w:rsid w:val="1D76BAA8"/>
    <w:rsid w:val="1D794116"/>
    <w:rsid w:val="1D7DD15E"/>
    <w:rsid w:val="1D9CB5B2"/>
    <w:rsid w:val="1DA07EFE"/>
    <w:rsid w:val="1DA83F8C"/>
    <w:rsid w:val="1DAA48DB"/>
    <w:rsid w:val="1DC1DC1D"/>
    <w:rsid w:val="1DCE40F0"/>
    <w:rsid w:val="1DD76569"/>
    <w:rsid w:val="1DE1A4BF"/>
    <w:rsid w:val="1DF96656"/>
    <w:rsid w:val="1DF98ED8"/>
    <w:rsid w:val="1DFC3002"/>
    <w:rsid w:val="1E0FBB50"/>
    <w:rsid w:val="1E18EF5D"/>
    <w:rsid w:val="1E4B8BBC"/>
    <w:rsid w:val="1E568670"/>
    <w:rsid w:val="1E5951B7"/>
    <w:rsid w:val="1E6A6BD1"/>
    <w:rsid w:val="1E7B4256"/>
    <w:rsid w:val="1E951D6B"/>
    <w:rsid w:val="1EA407E6"/>
    <w:rsid w:val="1EB07C8F"/>
    <w:rsid w:val="1EB981DA"/>
    <w:rsid w:val="1EC93EF0"/>
    <w:rsid w:val="1ECA1AA8"/>
    <w:rsid w:val="1ECA720E"/>
    <w:rsid w:val="1ED6CDAA"/>
    <w:rsid w:val="1EDB1C55"/>
    <w:rsid w:val="1EDFBDC5"/>
    <w:rsid w:val="1EEAF7D9"/>
    <w:rsid w:val="1EF0A281"/>
    <w:rsid w:val="1EF7396B"/>
    <w:rsid w:val="1EFBA652"/>
    <w:rsid w:val="1EFF876B"/>
    <w:rsid w:val="1F0A2A65"/>
    <w:rsid w:val="1F0AB081"/>
    <w:rsid w:val="1F11823B"/>
    <w:rsid w:val="1F1B835F"/>
    <w:rsid w:val="1F212F84"/>
    <w:rsid w:val="1F2E8710"/>
    <w:rsid w:val="1F30B4DB"/>
    <w:rsid w:val="1F4BC2A0"/>
    <w:rsid w:val="1F4F0DDF"/>
    <w:rsid w:val="1F8191F2"/>
    <w:rsid w:val="1F83940B"/>
    <w:rsid w:val="1F85B3A3"/>
    <w:rsid w:val="1F99DE7C"/>
    <w:rsid w:val="1F9F11AB"/>
    <w:rsid w:val="1FA04845"/>
    <w:rsid w:val="1FA0B10F"/>
    <w:rsid w:val="1FAE38FF"/>
    <w:rsid w:val="1FB21352"/>
    <w:rsid w:val="1FB68AA1"/>
    <w:rsid w:val="1FB8A24F"/>
    <w:rsid w:val="1FBFC9F9"/>
    <w:rsid w:val="1FC1CE02"/>
    <w:rsid w:val="1FC1F91D"/>
    <w:rsid w:val="1FC4DBBE"/>
    <w:rsid w:val="1FC7438B"/>
    <w:rsid w:val="1FCA60C5"/>
    <w:rsid w:val="1FD1D7A3"/>
    <w:rsid w:val="1FD36FAD"/>
    <w:rsid w:val="1FDC1DEE"/>
    <w:rsid w:val="1FDD0A83"/>
    <w:rsid w:val="1FDDA33F"/>
    <w:rsid w:val="1FDF0492"/>
    <w:rsid w:val="1FE4A201"/>
    <w:rsid w:val="1FEB7F8B"/>
    <w:rsid w:val="1FFAF4F8"/>
    <w:rsid w:val="2001E6D6"/>
    <w:rsid w:val="20165068"/>
    <w:rsid w:val="20203DAF"/>
    <w:rsid w:val="20231DD1"/>
    <w:rsid w:val="20243F05"/>
    <w:rsid w:val="20275F5E"/>
    <w:rsid w:val="20276899"/>
    <w:rsid w:val="203748B7"/>
    <w:rsid w:val="203FA2E2"/>
    <w:rsid w:val="2048B799"/>
    <w:rsid w:val="205544CD"/>
    <w:rsid w:val="206120D8"/>
    <w:rsid w:val="2063A01E"/>
    <w:rsid w:val="206C6B32"/>
    <w:rsid w:val="20779404"/>
    <w:rsid w:val="20827DCA"/>
    <w:rsid w:val="208504C8"/>
    <w:rsid w:val="208E2DD5"/>
    <w:rsid w:val="20975009"/>
    <w:rsid w:val="20A3288E"/>
    <w:rsid w:val="20B635BF"/>
    <w:rsid w:val="20C51582"/>
    <w:rsid w:val="20D66558"/>
    <w:rsid w:val="20D90E50"/>
    <w:rsid w:val="20DAB4D8"/>
    <w:rsid w:val="20E45806"/>
    <w:rsid w:val="20E6BCBA"/>
    <w:rsid w:val="20EAC16F"/>
    <w:rsid w:val="20F0F771"/>
    <w:rsid w:val="20F78B14"/>
    <w:rsid w:val="2107BF79"/>
    <w:rsid w:val="210E0FC2"/>
    <w:rsid w:val="2115F2AC"/>
    <w:rsid w:val="211F8DD7"/>
    <w:rsid w:val="2125AE4E"/>
    <w:rsid w:val="2126B095"/>
    <w:rsid w:val="213D556A"/>
    <w:rsid w:val="21441B4B"/>
    <w:rsid w:val="21452E72"/>
    <w:rsid w:val="214B86EC"/>
    <w:rsid w:val="2154C865"/>
    <w:rsid w:val="2159627D"/>
    <w:rsid w:val="2169790E"/>
    <w:rsid w:val="216B7002"/>
    <w:rsid w:val="2177B7EC"/>
    <w:rsid w:val="2188EEC2"/>
    <w:rsid w:val="218ED0B3"/>
    <w:rsid w:val="2196EB9B"/>
    <w:rsid w:val="219FF89F"/>
    <w:rsid w:val="21AC0CB5"/>
    <w:rsid w:val="21BA0EFC"/>
    <w:rsid w:val="21C2354C"/>
    <w:rsid w:val="21C7BEC4"/>
    <w:rsid w:val="21D28096"/>
    <w:rsid w:val="21D6CD6A"/>
    <w:rsid w:val="21DA349A"/>
    <w:rsid w:val="21E1A712"/>
    <w:rsid w:val="21E70C8B"/>
    <w:rsid w:val="21EF2BC5"/>
    <w:rsid w:val="21F8D14F"/>
    <w:rsid w:val="2201AE78"/>
    <w:rsid w:val="2206D123"/>
    <w:rsid w:val="2217B336"/>
    <w:rsid w:val="22213A76"/>
    <w:rsid w:val="22249D17"/>
    <w:rsid w:val="2228BBD6"/>
    <w:rsid w:val="222C569B"/>
    <w:rsid w:val="223BFE06"/>
    <w:rsid w:val="224BC519"/>
    <w:rsid w:val="224E2FB4"/>
    <w:rsid w:val="2261F45E"/>
    <w:rsid w:val="2262BD21"/>
    <w:rsid w:val="226F3AA2"/>
    <w:rsid w:val="22792A6F"/>
    <w:rsid w:val="22807443"/>
    <w:rsid w:val="22917ADF"/>
    <w:rsid w:val="22A258C6"/>
    <w:rsid w:val="22AADBD2"/>
    <w:rsid w:val="22ACC731"/>
    <w:rsid w:val="22AF25F8"/>
    <w:rsid w:val="22BEA65F"/>
    <w:rsid w:val="22BF82DB"/>
    <w:rsid w:val="22C0A196"/>
    <w:rsid w:val="22C16FC7"/>
    <w:rsid w:val="22C28620"/>
    <w:rsid w:val="22C3094E"/>
    <w:rsid w:val="22C5485F"/>
    <w:rsid w:val="22C56B8D"/>
    <w:rsid w:val="22C646AB"/>
    <w:rsid w:val="22C6C8CF"/>
    <w:rsid w:val="22D7A784"/>
    <w:rsid w:val="22E6C5E7"/>
    <w:rsid w:val="22E91AFD"/>
    <w:rsid w:val="22EB276E"/>
    <w:rsid w:val="22F69086"/>
    <w:rsid w:val="22F6BF35"/>
    <w:rsid w:val="22F7FABF"/>
    <w:rsid w:val="22F8CE14"/>
    <w:rsid w:val="22FD6D27"/>
    <w:rsid w:val="22FEFBE9"/>
    <w:rsid w:val="2307D696"/>
    <w:rsid w:val="230883F1"/>
    <w:rsid w:val="2311FF3B"/>
    <w:rsid w:val="23225628"/>
    <w:rsid w:val="23245315"/>
    <w:rsid w:val="23317CEA"/>
    <w:rsid w:val="2342299E"/>
    <w:rsid w:val="2346AD1F"/>
    <w:rsid w:val="2349D2E4"/>
    <w:rsid w:val="23592174"/>
    <w:rsid w:val="235A150A"/>
    <w:rsid w:val="23756555"/>
    <w:rsid w:val="237FD313"/>
    <w:rsid w:val="23856294"/>
    <w:rsid w:val="2385F713"/>
    <w:rsid w:val="2388261C"/>
    <w:rsid w:val="238E27E3"/>
    <w:rsid w:val="238E6A95"/>
    <w:rsid w:val="2396FE3B"/>
    <w:rsid w:val="239B287E"/>
    <w:rsid w:val="239EA2CE"/>
    <w:rsid w:val="23A2BAA0"/>
    <w:rsid w:val="23A303E4"/>
    <w:rsid w:val="23A352DC"/>
    <w:rsid w:val="23A3D426"/>
    <w:rsid w:val="23AFB32E"/>
    <w:rsid w:val="23B27D4E"/>
    <w:rsid w:val="23BDE342"/>
    <w:rsid w:val="23C4C9CC"/>
    <w:rsid w:val="23C8AFB8"/>
    <w:rsid w:val="23E99AD1"/>
    <w:rsid w:val="23ED5D4D"/>
    <w:rsid w:val="23EEA493"/>
    <w:rsid w:val="23FC2A35"/>
    <w:rsid w:val="23FE341F"/>
    <w:rsid w:val="23FF5559"/>
    <w:rsid w:val="2403DCAC"/>
    <w:rsid w:val="240C3AAE"/>
    <w:rsid w:val="241EB4E0"/>
    <w:rsid w:val="2423E38F"/>
    <w:rsid w:val="2434CD2E"/>
    <w:rsid w:val="2439579F"/>
    <w:rsid w:val="24482A10"/>
    <w:rsid w:val="24485E18"/>
    <w:rsid w:val="245413D0"/>
    <w:rsid w:val="245C2B22"/>
    <w:rsid w:val="245E5C4A"/>
    <w:rsid w:val="2466825B"/>
    <w:rsid w:val="24728355"/>
    <w:rsid w:val="24796920"/>
    <w:rsid w:val="248BEF84"/>
    <w:rsid w:val="248C91C4"/>
    <w:rsid w:val="24920B11"/>
    <w:rsid w:val="2495898B"/>
    <w:rsid w:val="2495DB0B"/>
    <w:rsid w:val="249EEE86"/>
    <w:rsid w:val="24A6EAD4"/>
    <w:rsid w:val="24ADDE8C"/>
    <w:rsid w:val="24B22C5C"/>
    <w:rsid w:val="24BC4D2B"/>
    <w:rsid w:val="24BDC854"/>
    <w:rsid w:val="24C57A84"/>
    <w:rsid w:val="24D76159"/>
    <w:rsid w:val="24DAA199"/>
    <w:rsid w:val="24DDC70D"/>
    <w:rsid w:val="24E2CB21"/>
    <w:rsid w:val="24E93321"/>
    <w:rsid w:val="24FB85BC"/>
    <w:rsid w:val="24FCE927"/>
    <w:rsid w:val="2502AE84"/>
    <w:rsid w:val="250A88D5"/>
    <w:rsid w:val="250A93A4"/>
    <w:rsid w:val="250D6F0A"/>
    <w:rsid w:val="2517F635"/>
    <w:rsid w:val="251DB6D6"/>
    <w:rsid w:val="2526CA5C"/>
    <w:rsid w:val="2532B7EE"/>
    <w:rsid w:val="253E9AA0"/>
    <w:rsid w:val="254544E8"/>
    <w:rsid w:val="254EDDA1"/>
    <w:rsid w:val="25539545"/>
    <w:rsid w:val="2554D9A0"/>
    <w:rsid w:val="255D893A"/>
    <w:rsid w:val="256A48AD"/>
    <w:rsid w:val="25784817"/>
    <w:rsid w:val="257B8EDC"/>
    <w:rsid w:val="258F98CC"/>
    <w:rsid w:val="259D54BD"/>
    <w:rsid w:val="25A03800"/>
    <w:rsid w:val="25A1D776"/>
    <w:rsid w:val="25A2E0B7"/>
    <w:rsid w:val="25AC29C8"/>
    <w:rsid w:val="25B16E67"/>
    <w:rsid w:val="25B252D8"/>
    <w:rsid w:val="25CA8085"/>
    <w:rsid w:val="25D033A7"/>
    <w:rsid w:val="25DAA412"/>
    <w:rsid w:val="25DD1EB9"/>
    <w:rsid w:val="25EB972A"/>
    <w:rsid w:val="25EC3581"/>
    <w:rsid w:val="25F0B0E6"/>
    <w:rsid w:val="25F27908"/>
    <w:rsid w:val="25FAE426"/>
    <w:rsid w:val="25FB699C"/>
    <w:rsid w:val="25FC5E4A"/>
    <w:rsid w:val="2605212C"/>
    <w:rsid w:val="260F21E8"/>
    <w:rsid w:val="2613CF84"/>
    <w:rsid w:val="2613DD0C"/>
    <w:rsid w:val="26253760"/>
    <w:rsid w:val="2625B308"/>
    <w:rsid w:val="262B0902"/>
    <w:rsid w:val="262BD766"/>
    <w:rsid w:val="2634CCC2"/>
    <w:rsid w:val="2640387B"/>
    <w:rsid w:val="265415A0"/>
    <w:rsid w:val="26593900"/>
    <w:rsid w:val="265B690E"/>
    <w:rsid w:val="26606485"/>
    <w:rsid w:val="266A3722"/>
    <w:rsid w:val="2674D597"/>
    <w:rsid w:val="26759879"/>
    <w:rsid w:val="268B86E9"/>
    <w:rsid w:val="268E7437"/>
    <w:rsid w:val="2693CB88"/>
    <w:rsid w:val="26A41CB7"/>
    <w:rsid w:val="26A61158"/>
    <w:rsid w:val="26A88E1F"/>
    <w:rsid w:val="26ACDC2B"/>
    <w:rsid w:val="26AEE733"/>
    <w:rsid w:val="26B2D7FE"/>
    <w:rsid w:val="26B3FE15"/>
    <w:rsid w:val="26B8C17B"/>
    <w:rsid w:val="26BB5B34"/>
    <w:rsid w:val="26BFB14A"/>
    <w:rsid w:val="26C14379"/>
    <w:rsid w:val="26C27FA0"/>
    <w:rsid w:val="26C2D241"/>
    <w:rsid w:val="26CBB587"/>
    <w:rsid w:val="26DDC7B0"/>
    <w:rsid w:val="26E092CF"/>
    <w:rsid w:val="26E2E5FF"/>
    <w:rsid w:val="26E41855"/>
    <w:rsid w:val="26E84B57"/>
    <w:rsid w:val="26F216A7"/>
    <w:rsid w:val="26FB7969"/>
    <w:rsid w:val="2709D840"/>
    <w:rsid w:val="2718C3E3"/>
    <w:rsid w:val="2725670B"/>
    <w:rsid w:val="27300101"/>
    <w:rsid w:val="27394F88"/>
    <w:rsid w:val="273B8C78"/>
    <w:rsid w:val="27406FD1"/>
    <w:rsid w:val="274EA36B"/>
    <w:rsid w:val="2752D0BF"/>
    <w:rsid w:val="2755EF30"/>
    <w:rsid w:val="275A9C8E"/>
    <w:rsid w:val="275B8E20"/>
    <w:rsid w:val="275D5CA9"/>
    <w:rsid w:val="2761A136"/>
    <w:rsid w:val="276E9F61"/>
    <w:rsid w:val="277B4CB9"/>
    <w:rsid w:val="277C8C33"/>
    <w:rsid w:val="2780E239"/>
    <w:rsid w:val="278674D8"/>
    <w:rsid w:val="27939F63"/>
    <w:rsid w:val="2795EC45"/>
    <w:rsid w:val="279DE8CA"/>
    <w:rsid w:val="27C16382"/>
    <w:rsid w:val="27C3113C"/>
    <w:rsid w:val="27DFE4C5"/>
    <w:rsid w:val="27F0DC3E"/>
    <w:rsid w:val="27F1639B"/>
    <w:rsid w:val="27FBFF9A"/>
    <w:rsid w:val="2808BA87"/>
    <w:rsid w:val="281177CC"/>
    <w:rsid w:val="28172454"/>
    <w:rsid w:val="2827355D"/>
    <w:rsid w:val="283067C5"/>
    <w:rsid w:val="28306BA9"/>
    <w:rsid w:val="283217C6"/>
    <w:rsid w:val="283DA207"/>
    <w:rsid w:val="2857BCB2"/>
    <w:rsid w:val="285BB3B1"/>
    <w:rsid w:val="285BEC5C"/>
    <w:rsid w:val="285F5CE2"/>
    <w:rsid w:val="2863CB2C"/>
    <w:rsid w:val="2865CEB6"/>
    <w:rsid w:val="28755C9A"/>
    <w:rsid w:val="287FA714"/>
    <w:rsid w:val="288F86A9"/>
    <w:rsid w:val="2890E73A"/>
    <w:rsid w:val="2892FA8B"/>
    <w:rsid w:val="28A0BB7F"/>
    <w:rsid w:val="28A132B8"/>
    <w:rsid w:val="28A288AE"/>
    <w:rsid w:val="28A6667A"/>
    <w:rsid w:val="28B1FDA8"/>
    <w:rsid w:val="28B6268B"/>
    <w:rsid w:val="28B669D0"/>
    <w:rsid w:val="28BCFC73"/>
    <w:rsid w:val="28C84771"/>
    <w:rsid w:val="28C890A1"/>
    <w:rsid w:val="28C9BED1"/>
    <w:rsid w:val="28CA1C21"/>
    <w:rsid w:val="28D1958B"/>
    <w:rsid w:val="28D9079C"/>
    <w:rsid w:val="28DDFDE0"/>
    <w:rsid w:val="28E0ECA9"/>
    <w:rsid w:val="28E9524E"/>
    <w:rsid w:val="28EBE2B4"/>
    <w:rsid w:val="28EE8DC7"/>
    <w:rsid w:val="28F162EF"/>
    <w:rsid w:val="28F26A45"/>
    <w:rsid w:val="28F33769"/>
    <w:rsid w:val="28FF106E"/>
    <w:rsid w:val="29015D58"/>
    <w:rsid w:val="2903EB7D"/>
    <w:rsid w:val="290D5B1D"/>
    <w:rsid w:val="29103006"/>
    <w:rsid w:val="2912BBF2"/>
    <w:rsid w:val="2912BD09"/>
    <w:rsid w:val="29155EF7"/>
    <w:rsid w:val="291F3036"/>
    <w:rsid w:val="29272015"/>
    <w:rsid w:val="2929D65E"/>
    <w:rsid w:val="294CBD61"/>
    <w:rsid w:val="294F538C"/>
    <w:rsid w:val="2950183D"/>
    <w:rsid w:val="29516B17"/>
    <w:rsid w:val="2953A8EC"/>
    <w:rsid w:val="2960D73A"/>
    <w:rsid w:val="296252F6"/>
    <w:rsid w:val="296859C5"/>
    <w:rsid w:val="296A4731"/>
    <w:rsid w:val="29701DB7"/>
    <w:rsid w:val="297B0A08"/>
    <w:rsid w:val="29817817"/>
    <w:rsid w:val="299CCFC3"/>
    <w:rsid w:val="29A448E4"/>
    <w:rsid w:val="29C0B83F"/>
    <w:rsid w:val="29C3A3F1"/>
    <w:rsid w:val="29CE9E13"/>
    <w:rsid w:val="29D2B621"/>
    <w:rsid w:val="29D3CC15"/>
    <w:rsid w:val="29D575C8"/>
    <w:rsid w:val="29D5E4A2"/>
    <w:rsid w:val="29E39B8E"/>
    <w:rsid w:val="29EE82C4"/>
    <w:rsid w:val="2A07461B"/>
    <w:rsid w:val="2A1387C5"/>
    <w:rsid w:val="2A19F93D"/>
    <w:rsid w:val="2A27A88B"/>
    <w:rsid w:val="2A2DA2DD"/>
    <w:rsid w:val="2A3057A5"/>
    <w:rsid w:val="2A71C209"/>
    <w:rsid w:val="2A724A52"/>
    <w:rsid w:val="2A799FB7"/>
    <w:rsid w:val="2A80D9BD"/>
    <w:rsid w:val="2A8A5EB3"/>
    <w:rsid w:val="2A8B532A"/>
    <w:rsid w:val="2A9D44BD"/>
    <w:rsid w:val="2A9F8987"/>
    <w:rsid w:val="2AA0D815"/>
    <w:rsid w:val="2AAB1764"/>
    <w:rsid w:val="2AAC38D8"/>
    <w:rsid w:val="2ABA1591"/>
    <w:rsid w:val="2ABB5F47"/>
    <w:rsid w:val="2AC0B2BD"/>
    <w:rsid w:val="2AC26E7E"/>
    <w:rsid w:val="2AD50685"/>
    <w:rsid w:val="2AD5C3EA"/>
    <w:rsid w:val="2ADEE5C1"/>
    <w:rsid w:val="2AE421CA"/>
    <w:rsid w:val="2AE45320"/>
    <w:rsid w:val="2AEEB694"/>
    <w:rsid w:val="2AF0DF4C"/>
    <w:rsid w:val="2AFF0294"/>
    <w:rsid w:val="2B05BA2F"/>
    <w:rsid w:val="2B08402D"/>
    <w:rsid w:val="2B13725E"/>
    <w:rsid w:val="2B2A06F7"/>
    <w:rsid w:val="2B302D71"/>
    <w:rsid w:val="2B305152"/>
    <w:rsid w:val="2B344207"/>
    <w:rsid w:val="2B37D982"/>
    <w:rsid w:val="2B38528B"/>
    <w:rsid w:val="2B3C1D68"/>
    <w:rsid w:val="2B44D705"/>
    <w:rsid w:val="2B69E5E6"/>
    <w:rsid w:val="2B76274F"/>
    <w:rsid w:val="2B813709"/>
    <w:rsid w:val="2B8BA8D2"/>
    <w:rsid w:val="2B93B897"/>
    <w:rsid w:val="2B9B6D3D"/>
    <w:rsid w:val="2B9D8A72"/>
    <w:rsid w:val="2BA24FAB"/>
    <w:rsid w:val="2BB0B44F"/>
    <w:rsid w:val="2BB767BB"/>
    <w:rsid w:val="2BC7873E"/>
    <w:rsid w:val="2BCBF6E5"/>
    <w:rsid w:val="2BDE68BD"/>
    <w:rsid w:val="2BDFA840"/>
    <w:rsid w:val="2BE0B173"/>
    <w:rsid w:val="2BEC195F"/>
    <w:rsid w:val="2BF11281"/>
    <w:rsid w:val="2BF3325F"/>
    <w:rsid w:val="2BF8AD05"/>
    <w:rsid w:val="2BFB328D"/>
    <w:rsid w:val="2BFF70DF"/>
    <w:rsid w:val="2C0D73BA"/>
    <w:rsid w:val="2C0D7818"/>
    <w:rsid w:val="2C1188FF"/>
    <w:rsid w:val="2C220F6B"/>
    <w:rsid w:val="2C282D28"/>
    <w:rsid w:val="2C2AD42B"/>
    <w:rsid w:val="2C2C1E20"/>
    <w:rsid w:val="2C34C2D4"/>
    <w:rsid w:val="2C52D72E"/>
    <w:rsid w:val="2C5641FA"/>
    <w:rsid w:val="2C574F73"/>
    <w:rsid w:val="2C5F4E5D"/>
    <w:rsid w:val="2C658B21"/>
    <w:rsid w:val="2C7174FD"/>
    <w:rsid w:val="2C746FD1"/>
    <w:rsid w:val="2C76E603"/>
    <w:rsid w:val="2C869E63"/>
    <w:rsid w:val="2C8E45CB"/>
    <w:rsid w:val="2CA2A0D2"/>
    <w:rsid w:val="2CA5DA71"/>
    <w:rsid w:val="2CAE286F"/>
    <w:rsid w:val="2CB2EFB6"/>
    <w:rsid w:val="2CB845A8"/>
    <w:rsid w:val="2CBC5941"/>
    <w:rsid w:val="2CD4912B"/>
    <w:rsid w:val="2CD4A019"/>
    <w:rsid w:val="2CDEF030"/>
    <w:rsid w:val="2CE0F786"/>
    <w:rsid w:val="2CEA3948"/>
    <w:rsid w:val="2CEFB5B3"/>
    <w:rsid w:val="2CF45D30"/>
    <w:rsid w:val="2CF67B8D"/>
    <w:rsid w:val="2CFDCB74"/>
    <w:rsid w:val="2CFEBD9E"/>
    <w:rsid w:val="2D0592BC"/>
    <w:rsid w:val="2D0B2BFF"/>
    <w:rsid w:val="2D0C9B9A"/>
    <w:rsid w:val="2D14C10B"/>
    <w:rsid w:val="2D2FD5FF"/>
    <w:rsid w:val="2D2FF0AD"/>
    <w:rsid w:val="2D2FFF6C"/>
    <w:rsid w:val="2D359E25"/>
    <w:rsid w:val="2D50DABE"/>
    <w:rsid w:val="2D56B21E"/>
    <w:rsid w:val="2D69D3EB"/>
    <w:rsid w:val="2D7C0534"/>
    <w:rsid w:val="2D7C5736"/>
    <w:rsid w:val="2D810F50"/>
    <w:rsid w:val="2D813A4C"/>
    <w:rsid w:val="2D84CC45"/>
    <w:rsid w:val="2D889B3D"/>
    <w:rsid w:val="2D8EC421"/>
    <w:rsid w:val="2D97AD1A"/>
    <w:rsid w:val="2DA43065"/>
    <w:rsid w:val="2DA96F0B"/>
    <w:rsid w:val="2DB5F0A3"/>
    <w:rsid w:val="2DB785CF"/>
    <w:rsid w:val="2DCA4E11"/>
    <w:rsid w:val="2DD43AD8"/>
    <w:rsid w:val="2DD6A352"/>
    <w:rsid w:val="2DD7372C"/>
    <w:rsid w:val="2DD7D8D1"/>
    <w:rsid w:val="2DDA3DBE"/>
    <w:rsid w:val="2DDD853D"/>
    <w:rsid w:val="2DDDD9C9"/>
    <w:rsid w:val="2DE37DE6"/>
    <w:rsid w:val="2DE3F42A"/>
    <w:rsid w:val="2DE71A73"/>
    <w:rsid w:val="2DEFD184"/>
    <w:rsid w:val="2DF8A6D4"/>
    <w:rsid w:val="2E17ADBB"/>
    <w:rsid w:val="2E20DCB9"/>
    <w:rsid w:val="2E35E5A5"/>
    <w:rsid w:val="2E38FD9A"/>
    <w:rsid w:val="2E3BC3E3"/>
    <w:rsid w:val="2E3C5B54"/>
    <w:rsid w:val="2E44CE15"/>
    <w:rsid w:val="2E4664C0"/>
    <w:rsid w:val="2E51A377"/>
    <w:rsid w:val="2E54612B"/>
    <w:rsid w:val="2E55C068"/>
    <w:rsid w:val="2E55EDF2"/>
    <w:rsid w:val="2E5C0080"/>
    <w:rsid w:val="2E5D7F02"/>
    <w:rsid w:val="2E661223"/>
    <w:rsid w:val="2E79B42B"/>
    <w:rsid w:val="2E8D0227"/>
    <w:rsid w:val="2E8F1E02"/>
    <w:rsid w:val="2E94654D"/>
    <w:rsid w:val="2E9521E3"/>
    <w:rsid w:val="2E9F3341"/>
    <w:rsid w:val="2EA05681"/>
    <w:rsid w:val="2EA89287"/>
    <w:rsid w:val="2EB42673"/>
    <w:rsid w:val="2EBC73FC"/>
    <w:rsid w:val="2EC0814E"/>
    <w:rsid w:val="2EE463E4"/>
    <w:rsid w:val="2EEEA80C"/>
    <w:rsid w:val="2EF1E80D"/>
    <w:rsid w:val="2EF2F822"/>
    <w:rsid w:val="2F118B19"/>
    <w:rsid w:val="2F14FC49"/>
    <w:rsid w:val="2F1AAE4E"/>
    <w:rsid w:val="2F2B42D6"/>
    <w:rsid w:val="2F385F59"/>
    <w:rsid w:val="2F3E8530"/>
    <w:rsid w:val="2F5F5D20"/>
    <w:rsid w:val="2F70A72E"/>
    <w:rsid w:val="2F766513"/>
    <w:rsid w:val="2F7F305E"/>
    <w:rsid w:val="2F858D88"/>
    <w:rsid w:val="2F8BFFDB"/>
    <w:rsid w:val="2F923CF4"/>
    <w:rsid w:val="2F94EF4B"/>
    <w:rsid w:val="2FA13705"/>
    <w:rsid w:val="2FA583EA"/>
    <w:rsid w:val="2FA9C3A6"/>
    <w:rsid w:val="2FB3F124"/>
    <w:rsid w:val="2FBDF84A"/>
    <w:rsid w:val="2FC6B9AA"/>
    <w:rsid w:val="2FCB4140"/>
    <w:rsid w:val="2FCF3C09"/>
    <w:rsid w:val="2FD76892"/>
    <w:rsid w:val="2FDC767B"/>
    <w:rsid w:val="2FE6B0EB"/>
    <w:rsid w:val="2FE6D088"/>
    <w:rsid w:val="2FECABAF"/>
    <w:rsid w:val="2FFBD869"/>
    <w:rsid w:val="2FFDE0D4"/>
    <w:rsid w:val="300A87E8"/>
    <w:rsid w:val="3012E889"/>
    <w:rsid w:val="3024DC4D"/>
    <w:rsid w:val="30335236"/>
    <w:rsid w:val="303476F7"/>
    <w:rsid w:val="303D68DC"/>
    <w:rsid w:val="304898AD"/>
    <w:rsid w:val="304EB5ED"/>
    <w:rsid w:val="305CF1E7"/>
    <w:rsid w:val="306908F3"/>
    <w:rsid w:val="306FEEEA"/>
    <w:rsid w:val="3075B871"/>
    <w:rsid w:val="30870368"/>
    <w:rsid w:val="308895A8"/>
    <w:rsid w:val="3091ED30"/>
    <w:rsid w:val="309CF543"/>
    <w:rsid w:val="30A26F1D"/>
    <w:rsid w:val="30A58465"/>
    <w:rsid w:val="30A7F938"/>
    <w:rsid w:val="30B16BB8"/>
    <w:rsid w:val="30CB2E45"/>
    <w:rsid w:val="30CC5B56"/>
    <w:rsid w:val="30CEE7C7"/>
    <w:rsid w:val="30CF33D3"/>
    <w:rsid w:val="30D75CAF"/>
    <w:rsid w:val="30DAC6F3"/>
    <w:rsid w:val="30EBB6B4"/>
    <w:rsid w:val="30EE6B6A"/>
    <w:rsid w:val="30F7C867"/>
    <w:rsid w:val="30F8F11B"/>
    <w:rsid w:val="30FF9D8B"/>
    <w:rsid w:val="3111FE92"/>
    <w:rsid w:val="311829BD"/>
    <w:rsid w:val="312398EF"/>
    <w:rsid w:val="312EE6E6"/>
    <w:rsid w:val="3136286B"/>
    <w:rsid w:val="3138A3B1"/>
    <w:rsid w:val="3140C226"/>
    <w:rsid w:val="3145D4D1"/>
    <w:rsid w:val="31568CCD"/>
    <w:rsid w:val="3156EBF2"/>
    <w:rsid w:val="316815AE"/>
    <w:rsid w:val="3169FAAE"/>
    <w:rsid w:val="316C0DA2"/>
    <w:rsid w:val="316C7F5C"/>
    <w:rsid w:val="316E5AFE"/>
    <w:rsid w:val="31728590"/>
    <w:rsid w:val="31738420"/>
    <w:rsid w:val="3182B5FD"/>
    <w:rsid w:val="3189FFB5"/>
    <w:rsid w:val="3192A117"/>
    <w:rsid w:val="3194DF1D"/>
    <w:rsid w:val="319AEEE0"/>
    <w:rsid w:val="31A15497"/>
    <w:rsid w:val="31A45B66"/>
    <w:rsid w:val="31AC7C0A"/>
    <w:rsid w:val="31B4F4A2"/>
    <w:rsid w:val="31C048E6"/>
    <w:rsid w:val="31D14242"/>
    <w:rsid w:val="31D4C23D"/>
    <w:rsid w:val="31D9124C"/>
    <w:rsid w:val="31DB8A35"/>
    <w:rsid w:val="31F1BEB8"/>
    <w:rsid w:val="31F55205"/>
    <w:rsid w:val="31F7E569"/>
    <w:rsid w:val="31FB0893"/>
    <w:rsid w:val="32017992"/>
    <w:rsid w:val="320A16BF"/>
    <w:rsid w:val="320CC4D2"/>
    <w:rsid w:val="320ECA0D"/>
    <w:rsid w:val="320ECC0E"/>
    <w:rsid w:val="32151008"/>
    <w:rsid w:val="321B4EFC"/>
    <w:rsid w:val="3223BA95"/>
    <w:rsid w:val="3229F85F"/>
    <w:rsid w:val="322C7EB0"/>
    <w:rsid w:val="322E2241"/>
    <w:rsid w:val="32315D7B"/>
    <w:rsid w:val="323C81D4"/>
    <w:rsid w:val="323FA050"/>
    <w:rsid w:val="324353CE"/>
    <w:rsid w:val="324FBDE4"/>
    <w:rsid w:val="32536459"/>
    <w:rsid w:val="3261FCB7"/>
    <w:rsid w:val="326BCF04"/>
    <w:rsid w:val="326CD3A8"/>
    <w:rsid w:val="326D0609"/>
    <w:rsid w:val="3281BFA6"/>
    <w:rsid w:val="3286E25A"/>
    <w:rsid w:val="32887B7A"/>
    <w:rsid w:val="3289C1AC"/>
    <w:rsid w:val="3289F373"/>
    <w:rsid w:val="32A16F8B"/>
    <w:rsid w:val="32A74F3A"/>
    <w:rsid w:val="32A8DDF5"/>
    <w:rsid w:val="32AE53CE"/>
    <w:rsid w:val="32C0090A"/>
    <w:rsid w:val="32C464B2"/>
    <w:rsid w:val="32CFC057"/>
    <w:rsid w:val="32D524FB"/>
    <w:rsid w:val="32DAC6C8"/>
    <w:rsid w:val="32DFA9DF"/>
    <w:rsid w:val="32E8108F"/>
    <w:rsid w:val="32ED802E"/>
    <w:rsid w:val="3308DF80"/>
    <w:rsid w:val="3311FD9C"/>
    <w:rsid w:val="3314C0B9"/>
    <w:rsid w:val="331FF666"/>
    <w:rsid w:val="33281121"/>
    <w:rsid w:val="332E065A"/>
    <w:rsid w:val="33344B0F"/>
    <w:rsid w:val="33393924"/>
    <w:rsid w:val="333B1BF0"/>
    <w:rsid w:val="334C1B87"/>
    <w:rsid w:val="3352A4ED"/>
    <w:rsid w:val="3357165C"/>
    <w:rsid w:val="3358EAE0"/>
    <w:rsid w:val="335BC127"/>
    <w:rsid w:val="33603AB8"/>
    <w:rsid w:val="336A2106"/>
    <w:rsid w:val="337232C5"/>
    <w:rsid w:val="33742693"/>
    <w:rsid w:val="338080C9"/>
    <w:rsid w:val="3399244F"/>
    <w:rsid w:val="339CDC09"/>
    <w:rsid w:val="339EA36C"/>
    <w:rsid w:val="33ACEC8B"/>
    <w:rsid w:val="33BB1FC4"/>
    <w:rsid w:val="33C2ADFC"/>
    <w:rsid w:val="33C303E1"/>
    <w:rsid w:val="33C93BA1"/>
    <w:rsid w:val="33CBA37E"/>
    <w:rsid w:val="33DEDF41"/>
    <w:rsid w:val="33F13AF0"/>
    <w:rsid w:val="33FD3BC8"/>
    <w:rsid w:val="3410795F"/>
    <w:rsid w:val="342475CB"/>
    <w:rsid w:val="34261D90"/>
    <w:rsid w:val="34272A2C"/>
    <w:rsid w:val="342E5698"/>
    <w:rsid w:val="3446E237"/>
    <w:rsid w:val="3462D5BA"/>
    <w:rsid w:val="346DAB02"/>
    <w:rsid w:val="3472F935"/>
    <w:rsid w:val="3473C618"/>
    <w:rsid w:val="3480A3DE"/>
    <w:rsid w:val="34830206"/>
    <w:rsid w:val="3491189C"/>
    <w:rsid w:val="3494E9E8"/>
    <w:rsid w:val="34A65095"/>
    <w:rsid w:val="34AFB628"/>
    <w:rsid w:val="34B7867F"/>
    <w:rsid w:val="34C01348"/>
    <w:rsid w:val="34C05142"/>
    <w:rsid w:val="34C35080"/>
    <w:rsid w:val="34CC47F4"/>
    <w:rsid w:val="34EA0272"/>
    <w:rsid w:val="34F5EAD5"/>
    <w:rsid w:val="34F6CE4E"/>
    <w:rsid w:val="34F9EAC2"/>
    <w:rsid w:val="351E4146"/>
    <w:rsid w:val="352ECB20"/>
    <w:rsid w:val="3531B4EE"/>
    <w:rsid w:val="35338885"/>
    <w:rsid w:val="354E3EB1"/>
    <w:rsid w:val="355D999C"/>
    <w:rsid w:val="35608163"/>
    <w:rsid w:val="35627C9B"/>
    <w:rsid w:val="3566267A"/>
    <w:rsid w:val="357DDC50"/>
    <w:rsid w:val="35A7E7A2"/>
    <w:rsid w:val="35A8E5A4"/>
    <w:rsid w:val="35A9CB08"/>
    <w:rsid w:val="35B13FD1"/>
    <w:rsid w:val="35B92CA8"/>
    <w:rsid w:val="35B9C8C5"/>
    <w:rsid w:val="35BADA74"/>
    <w:rsid w:val="35C2B7D3"/>
    <w:rsid w:val="35C2D08C"/>
    <w:rsid w:val="35C2EF2E"/>
    <w:rsid w:val="35CB589D"/>
    <w:rsid w:val="35CCF5B2"/>
    <w:rsid w:val="35CFE24E"/>
    <w:rsid w:val="35D68B55"/>
    <w:rsid w:val="35DAEF3A"/>
    <w:rsid w:val="35DF3C38"/>
    <w:rsid w:val="35E76959"/>
    <w:rsid w:val="35E8423E"/>
    <w:rsid w:val="35EA8515"/>
    <w:rsid w:val="3600ABD8"/>
    <w:rsid w:val="3604CC14"/>
    <w:rsid w:val="360D5579"/>
    <w:rsid w:val="360F27A3"/>
    <w:rsid w:val="3618B96F"/>
    <w:rsid w:val="3621AC12"/>
    <w:rsid w:val="3644F248"/>
    <w:rsid w:val="36457197"/>
    <w:rsid w:val="3649BCEA"/>
    <w:rsid w:val="36561645"/>
    <w:rsid w:val="3657A400"/>
    <w:rsid w:val="365DEDDD"/>
    <w:rsid w:val="3664D5EE"/>
    <w:rsid w:val="366BDF13"/>
    <w:rsid w:val="36714D5F"/>
    <w:rsid w:val="3679DE5C"/>
    <w:rsid w:val="368D73D7"/>
    <w:rsid w:val="3695FF0C"/>
    <w:rsid w:val="36A702B1"/>
    <w:rsid w:val="36A84C41"/>
    <w:rsid w:val="36A9F4E8"/>
    <w:rsid w:val="36AA824A"/>
    <w:rsid w:val="36B1D29A"/>
    <w:rsid w:val="36B3CBC7"/>
    <w:rsid w:val="36C93058"/>
    <w:rsid w:val="36CDA1C0"/>
    <w:rsid w:val="36DE054E"/>
    <w:rsid w:val="36E531E2"/>
    <w:rsid w:val="36E77135"/>
    <w:rsid w:val="36E9120C"/>
    <w:rsid w:val="36F35406"/>
    <w:rsid w:val="36F4CFED"/>
    <w:rsid w:val="36FA1A9B"/>
    <w:rsid w:val="36FDEB94"/>
    <w:rsid w:val="36FEA3F5"/>
    <w:rsid w:val="3701ED1A"/>
    <w:rsid w:val="37143F6D"/>
    <w:rsid w:val="3729D4E0"/>
    <w:rsid w:val="37318AFF"/>
    <w:rsid w:val="3752B879"/>
    <w:rsid w:val="3756A933"/>
    <w:rsid w:val="37692F9E"/>
    <w:rsid w:val="3773585E"/>
    <w:rsid w:val="377DDE76"/>
    <w:rsid w:val="377E3C4D"/>
    <w:rsid w:val="377EE6F5"/>
    <w:rsid w:val="377F55C0"/>
    <w:rsid w:val="378F0757"/>
    <w:rsid w:val="37903243"/>
    <w:rsid w:val="3798BB5E"/>
    <w:rsid w:val="3798E7CD"/>
    <w:rsid w:val="37A41DC8"/>
    <w:rsid w:val="37A4AF70"/>
    <w:rsid w:val="37A779EF"/>
    <w:rsid w:val="37A839C5"/>
    <w:rsid w:val="37B1029E"/>
    <w:rsid w:val="37B87D88"/>
    <w:rsid w:val="37BB4E2D"/>
    <w:rsid w:val="37C72DE4"/>
    <w:rsid w:val="37C8F3A3"/>
    <w:rsid w:val="37DBB25F"/>
    <w:rsid w:val="37DE1D93"/>
    <w:rsid w:val="37E2C448"/>
    <w:rsid w:val="37E641E3"/>
    <w:rsid w:val="37ED67DE"/>
    <w:rsid w:val="37EED56C"/>
    <w:rsid w:val="37FD2A89"/>
    <w:rsid w:val="37FDED94"/>
    <w:rsid w:val="38018946"/>
    <w:rsid w:val="380E0C16"/>
    <w:rsid w:val="38217577"/>
    <w:rsid w:val="38244355"/>
    <w:rsid w:val="3829DA05"/>
    <w:rsid w:val="38320901"/>
    <w:rsid w:val="383BCE0B"/>
    <w:rsid w:val="3841FDB8"/>
    <w:rsid w:val="38455C14"/>
    <w:rsid w:val="3859CD73"/>
    <w:rsid w:val="385C33F0"/>
    <w:rsid w:val="3866AD6A"/>
    <w:rsid w:val="3888AC4E"/>
    <w:rsid w:val="3898A187"/>
    <w:rsid w:val="389AA178"/>
    <w:rsid w:val="389F04D6"/>
    <w:rsid w:val="38A1C03A"/>
    <w:rsid w:val="38A1D844"/>
    <w:rsid w:val="38ADDBD7"/>
    <w:rsid w:val="38AF9D0A"/>
    <w:rsid w:val="38B181AF"/>
    <w:rsid w:val="38B4672E"/>
    <w:rsid w:val="38B8C8F1"/>
    <w:rsid w:val="38C654C6"/>
    <w:rsid w:val="38CA6CF5"/>
    <w:rsid w:val="38CC157A"/>
    <w:rsid w:val="38D10A3A"/>
    <w:rsid w:val="38D49791"/>
    <w:rsid w:val="38DB2365"/>
    <w:rsid w:val="38EA10B1"/>
    <w:rsid w:val="38F2026E"/>
    <w:rsid w:val="38FBEF9B"/>
    <w:rsid w:val="38FFEFFF"/>
    <w:rsid w:val="39087930"/>
    <w:rsid w:val="39251983"/>
    <w:rsid w:val="3928F5D9"/>
    <w:rsid w:val="392C29A5"/>
    <w:rsid w:val="393D6310"/>
    <w:rsid w:val="3948DB23"/>
    <w:rsid w:val="3952BE82"/>
    <w:rsid w:val="3958841E"/>
    <w:rsid w:val="39602874"/>
    <w:rsid w:val="3967271A"/>
    <w:rsid w:val="39730D05"/>
    <w:rsid w:val="3974100D"/>
    <w:rsid w:val="39753CBC"/>
    <w:rsid w:val="39764D0A"/>
    <w:rsid w:val="39855891"/>
    <w:rsid w:val="39857988"/>
    <w:rsid w:val="39880468"/>
    <w:rsid w:val="39A148E9"/>
    <w:rsid w:val="39A3BC5F"/>
    <w:rsid w:val="39AAF8B3"/>
    <w:rsid w:val="39B4F3F4"/>
    <w:rsid w:val="39C9EF23"/>
    <w:rsid w:val="39CAA636"/>
    <w:rsid w:val="39CD4FDB"/>
    <w:rsid w:val="39D84083"/>
    <w:rsid w:val="39DB0A7D"/>
    <w:rsid w:val="39E5D08C"/>
    <w:rsid w:val="39FAE1F2"/>
    <w:rsid w:val="3A057C84"/>
    <w:rsid w:val="3A10F889"/>
    <w:rsid w:val="3A12416F"/>
    <w:rsid w:val="3A15FA19"/>
    <w:rsid w:val="3A1CE66B"/>
    <w:rsid w:val="3A296D8B"/>
    <w:rsid w:val="3A29C42B"/>
    <w:rsid w:val="3A390D96"/>
    <w:rsid w:val="3A3AD217"/>
    <w:rsid w:val="3A3F1763"/>
    <w:rsid w:val="3A489DC4"/>
    <w:rsid w:val="3A4CE8FF"/>
    <w:rsid w:val="3A55593A"/>
    <w:rsid w:val="3A5E429C"/>
    <w:rsid w:val="3A65397E"/>
    <w:rsid w:val="3A790C05"/>
    <w:rsid w:val="3A866AD1"/>
    <w:rsid w:val="3A96424F"/>
    <w:rsid w:val="3A9DFD80"/>
    <w:rsid w:val="3AA05CC0"/>
    <w:rsid w:val="3AA35B73"/>
    <w:rsid w:val="3AA8B109"/>
    <w:rsid w:val="3AB090E2"/>
    <w:rsid w:val="3AB797E4"/>
    <w:rsid w:val="3ABA7E43"/>
    <w:rsid w:val="3AC7DEB0"/>
    <w:rsid w:val="3ACE77C5"/>
    <w:rsid w:val="3ACF4A5A"/>
    <w:rsid w:val="3AD6A752"/>
    <w:rsid w:val="3AE0B065"/>
    <w:rsid w:val="3AE78F8B"/>
    <w:rsid w:val="3AE801B4"/>
    <w:rsid w:val="3AEBBDA3"/>
    <w:rsid w:val="3AF991CF"/>
    <w:rsid w:val="3AFBE35A"/>
    <w:rsid w:val="3B00980C"/>
    <w:rsid w:val="3B01FE53"/>
    <w:rsid w:val="3B1E0C29"/>
    <w:rsid w:val="3B1F972F"/>
    <w:rsid w:val="3B21448F"/>
    <w:rsid w:val="3B214A85"/>
    <w:rsid w:val="3B285F07"/>
    <w:rsid w:val="3B371BE4"/>
    <w:rsid w:val="3B3FADE5"/>
    <w:rsid w:val="3B402241"/>
    <w:rsid w:val="3B44614E"/>
    <w:rsid w:val="3B48F88D"/>
    <w:rsid w:val="3B4D5837"/>
    <w:rsid w:val="3B5510FC"/>
    <w:rsid w:val="3B66BD0F"/>
    <w:rsid w:val="3B6ED1A2"/>
    <w:rsid w:val="3B75AC30"/>
    <w:rsid w:val="3B7BC2D5"/>
    <w:rsid w:val="3B7F9C54"/>
    <w:rsid w:val="3B82AAD5"/>
    <w:rsid w:val="3B84BA5F"/>
    <w:rsid w:val="3BA09B51"/>
    <w:rsid w:val="3BA87E62"/>
    <w:rsid w:val="3BB3EA5B"/>
    <w:rsid w:val="3BC8D7DC"/>
    <w:rsid w:val="3BD16C00"/>
    <w:rsid w:val="3BDAB32A"/>
    <w:rsid w:val="3BDED4BE"/>
    <w:rsid w:val="3BE1A399"/>
    <w:rsid w:val="3BEAC693"/>
    <w:rsid w:val="3BF5C0FE"/>
    <w:rsid w:val="3C2078C2"/>
    <w:rsid w:val="3C28CEFA"/>
    <w:rsid w:val="3C30B50E"/>
    <w:rsid w:val="3C450A6E"/>
    <w:rsid w:val="3C4E714D"/>
    <w:rsid w:val="3C5018F0"/>
    <w:rsid w:val="3C502418"/>
    <w:rsid w:val="3C54A956"/>
    <w:rsid w:val="3C558DC8"/>
    <w:rsid w:val="3C5AA140"/>
    <w:rsid w:val="3C624784"/>
    <w:rsid w:val="3C774353"/>
    <w:rsid w:val="3CBD9699"/>
    <w:rsid w:val="3CC4AE73"/>
    <w:rsid w:val="3CCD9CB9"/>
    <w:rsid w:val="3CD0C261"/>
    <w:rsid w:val="3CE33EF2"/>
    <w:rsid w:val="3CE421A6"/>
    <w:rsid w:val="3CE634C8"/>
    <w:rsid w:val="3CE9D88C"/>
    <w:rsid w:val="3D03FC2A"/>
    <w:rsid w:val="3D0C64C0"/>
    <w:rsid w:val="3D1672F5"/>
    <w:rsid w:val="3D1B8885"/>
    <w:rsid w:val="3D1CE562"/>
    <w:rsid w:val="3D28F35E"/>
    <w:rsid w:val="3D2F5624"/>
    <w:rsid w:val="3D352236"/>
    <w:rsid w:val="3D357E7A"/>
    <w:rsid w:val="3D36A0A9"/>
    <w:rsid w:val="3D45C1C9"/>
    <w:rsid w:val="3D4CCC57"/>
    <w:rsid w:val="3D504A95"/>
    <w:rsid w:val="3D5A8291"/>
    <w:rsid w:val="3D63F4FC"/>
    <w:rsid w:val="3D647DDE"/>
    <w:rsid w:val="3D749D95"/>
    <w:rsid w:val="3D761BAF"/>
    <w:rsid w:val="3D844A00"/>
    <w:rsid w:val="3D934992"/>
    <w:rsid w:val="3D967BDE"/>
    <w:rsid w:val="3D9D4D42"/>
    <w:rsid w:val="3DA08F55"/>
    <w:rsid w:val="3DA36013"/>
    <w:rsid w:val="3DB28429"/>
    <w:rsid w:val="3DC0B8DB"/>
    <w:rsid w:val="3DD14EBD"/>
    <w:rsid w:val="3DD1AA9A"/>
    <w:rsid w:val="3DD4524A"/>
    <w:rsid w:val="3DDD3A0C"/>
    <w:rsid w:val="3DE8700D"/>
    <w:rsid w:val="3DEB5506"/>
    <w:rsid w:val="3DF41626"/>
    <w:rsid w:val="3DF4D788"/>
    <w:rsid w:val="3DF540B7"/>
    <w:rsid w:val="3DF97856"/>
    <w:rsid w:val="3DFB6C44"/>
    <w:rsid w:val="3DFD0E52"/>
    <w:rsid w:val="3E071478"/>
    <w:rsid w:val="3E0D634F"/>
    <w:rsid w:val="3E0EDBA2"/>
    <w:rsid w:val="3E218989"/>
    <w:rsid w:val="3E23AD66"/>
    <w:rsid w:val="3E23E22B"/>
    <w:rsid w:val="3E27E4C8"/>
    <w:rsid w:val="3E3AA05D"/>
    <w:rsid w:val="3E3D7246"/>
    <w:rsid w:val="3E4BEEC6"/>
    <w:rsid w:val="3E586152"/>
    <w:rsid w:val="3E587DCF"/>
    <w:rsid w:val="3E6C8573"/>
    <w:rsid w:val="3E7E2FBE"/>
    <w:rsid w:val="3E8BAFD9"/>
    <w:rsid w:val="3E8F876B"/>
    <w:rsid w:val="3E9B7017"/>
    <w:rsid w:val="3EA35DA5"/>
    <w:rsid w:val="3EA7C7A8"/>
    <w:rsid w:val="3EBADAA3"/>
    <w:rsid w:val="3EC09FCF"/>
    <w:rsid w:val="3ECC962F"/>
    <w:rsid w:val="3ED4E46D"/>
    <w:rsid w:val="3ED58F43"/>
    <w:rsid w:val="3ED6EDFC"/>
    <w:rsid w:val="3ED805E5"/>
    <w:rsid w:val="3EDA6CCD"/>
    <w:rsid w:val="3EDE05B7"/>
    <w:rsid w:val="3EDE08C1"/>
    <w:rsid w:val="3EEB5CB6"/>
    <w:rsid w:val="3EFDF5C4"/>
    <w:rsid w:val="3F06D71F"/>
    <w:rsid w:val="3F21C11A"/>
    <w:rsid w:val="3F241762"/>
    <w:rsid w:val="3F30E923"/>
    <w:rsid w:val="3F3EECCC"/>
    <w:rsid w:val="3F41767E"/>
    <w:rsid w:val="3F5375A5"/>
    <w:rsid w:val="3F546535"/>
    <w:rsid w:val="3F599B03"/>
    <w:rsid w:val="3F5B768B"/>
    <w:rsid w:val="3F5CB466"/>
    <w:rsid w:val="3F63DB3F"/>
    <w:rsid w:val="3F73E714"/>
    <w:rsid w:val="3F80E0C4"/>
    <w:rsid w:val="3F844FFE"/>
    <w:rsid w:val="3F8F70A6"/>
    <w:rsid w:val="3FA75DA6"/>
    <w:rsid w:val="3FB956B8"/>
    <w:rsid w:val="3FBF29FA"/>
    <w:rsid w:val="3FC3A393"/>
    <w:rsid w:val="3FD20951"/>
    <w:rsid w:val="3FD5B74A"/>
    <w:rsid w:val="3FEAEC70"/>
    <w:rsid w:val="3FEB4E4A"/>
    <w:rsid w:val="3FF00032"/>
    <w:rsid w:val="4001E86E"/>
    <w:rsid w:val="400676A3"/>
    <w:rsid w:val="400E49B4"/>
    <w:rsid w:val="40273393"/>
    <w:rsid w:val="402B1AB3"/>
    <w:rsid w:val="402D71CE"/>
    <w:rsid w:val="402E16D9"/>
    <w:rsid w:val="4050B97F"/>
    <w:rsid w:val="4051F988"/>
    <w:rsid w:val="4061C136"/>
    <w:rsid w:val="406C8ACF"/>
    <w:rsid w:val="4070C198"/>
    <w:rsid w:val="40727853"/>
    <w:rsid w:val="407FB4BF"/>
    <w:rsid w:val="4082C5F7"/>
    <w:rsid w:val="40AFE76D"/>
    <w:rsid w:val="40B38BF6"/>
    <w:rsid w:val="40B5D40E"/>
    <w:rsid w:val="40B9ED1C"/>
    <w:rsid w:val="40BA9DC7"/>
    <w:rsid w:val="40BF7927"/>
    <w:rsid w:val="40C4B0E5"/>
    <w:rsid w:val="40CA4EA0"/>
    <w:rsid w:val="40DEE42E"/>
    <w:rsid w:val="40E342F0"/>
    <w:rsid w:val="40E6C24B"/>
    <w:rsid w:val="40EB8B40"/>
    <w:rsid w:val="40EB8C26"/>
    <w:rsid w:val="40F97179"/>
    <w:rsid w:val="4112088B"/>
    <w:rsid w:val="411E91DB"/>
    <w:rsid w:val="412CF9F6"/>
    <w:rsid w:val="41337511"/>
    <w:rsid w:val="41556B82"/>
    <w:rsid w:val="4178AC64"/>
    <w:rsid w:val="4178CBDF"/>
    <w:rsid w:val="417961FF"/>
    <w:rsid w:val="417EB183"/>
    <w:rsid w:val="4181DAB8"/>
    <w:rsid w:val="4187BAA4"/>
    <w:rsid w:val="418C937A"/>
    <w:rsid w:val="418E9E65"/>
    <w:rsid w:val="4193EC1F"/>
    <w:rsid w:val="41945344"/>
    <w:rsid w:val="419E5AFC"/>
    <w:rsid w:val="41A3E369"/>
    <w:rsid w:val="41A86DFC"/>
    <w:rsid w:val="41ABEB45"/>
    <w:rsid w:val="41B7A815"/>
    <w:rsid w:val="41CB9458"/>
    <w:rsid w:val="41D8D36C"/>
    <w:rsid w:val="41D9BF76"/>
    <w:rsid w:val="41DCC95A"/>
    <w:rsid w:val="4208BFE5"/>
    <w:rsid w:val="42210283"/>
    <w:rsid w:val="42245D0B"/>
    <w:rsid w:val="422D5153"/>
    <w:rsid w:val="4230521F"/>
    <w:rsid w:val="424B1334"/>
    <w:rsid w:val="425DC626"/>
    <w:rsid w:val="427D3D58"/>
    <w:rsid w:val="428E1F6D"/>
    <w:rsid w:val="429444B2"/>
    <w:rsid w:val="42B8198B"/>
    <w:rsid w:val="42E62606"/>
    <w:rsid w:val="42E94457"/>
    <w:rsid w:val="42E95C4A"/>
    <w:rsid w:val="42F3144D"/>
    <w:rsid w:val="42FEB482"/>
    <w:rsid w:val="4304E2D5"/>
    <w:rsid w:val="4315906F"/>
    <w:rsid w:val="432F0CC5"/>
    <w:rsid w:val="433007CE"/>
    <w:rsid w:val="433A5802"/>
    <w:rsid w:val="433C8419"/>
    <w:rsid w:val="43426922"/>
    <w:rsid w:val="434366B8"/>
    <w:rsid w:val="434815B9"/>
    <w:rsid w:val="434896F9"/>
    <w:rsid w:val="435648BF"/>
    <w:rsid w:val="4360008A"/>
    <w:rsid w:val="43603013"/>
    <w:rsid w:val="43650A37"/>
    <w:rsid w:val="436DAA83"/>
    <w:rsid w:val="4383FAE8"/>
    <w:rsid w:val="438D7F08"/>
    <w:rsid w:val="43914D5B"/>
    <w:rsid w:val="43A4CEA1"/>
    <w:rsid w:val="43B75536"/>
    <w:rsid w:val="43B91266"/>
    <w:rsid w:val="43C8A8B8"/>
    <w:rsid w:val="43C96619"/>
    <w:rsid w:val="43D000A1"/>
    <w:rsid w:val="43D53D59"/>
    <w:rsid w:val="43E45BEA"/>
    <w:rsid w:val="4409114F"/>
    <w:rsid w:val="4415C070"/>
    <w:rsid w:val="442221BE"/>
    <w:rsid w:val="4429CD5F"/>
    <w:rsid w:val="44320EF3"/>
    <w:rsid w:val="4443E9B1"/>
    <w:rsid w:val="444455F3"/>
    <w:rsid w:val="4444FFB5"/>
    <w:rsid w:val="444577E4"/>
    <w:rsid w:val="4446E7BB"/>
    <w:rsid w:val="4448659E"/>
    <w:rsid w:val="444A31AA"/>
    <w:rsid w:val="44501918"/>
    <w:rsid w:val="4452FD4A"/>
    <w:rsid w:val="4464CEB3"/>
    <w:rsid w:val="44671D6F"/>
    <w:rsid w:val="446D2630"/>
    <w:rsid w:val="446E41D5"/>
    <w:rsid w:val="44721AF9"/>
    <w:rsid w:val="447429AD"/>
    <w:rsid w:val="4481732E"/>
    <w:rsid w:val="448212E2"/>
    <w:rsid w:val="4482BF35"/>
    <w:rsid w:val="44893B55"/>
    <w:rsid w:val="44914D42"/>
    <w:rsid w:val="44931C74"/>
    <w:rsid w:val="449654E3"/>
    <w:rsid w:val="449DC961"/>
    <w:rsid w:val="44AC7D44"/>
    <w:rsid w:val="44AF2888"/>
    <w:rsid w:val="44B0B950"/>
    <w:rsid w:val="44B17D50"/>
    <w:rsid w:val="44B93DE1"/>
    <w:rsid w:val="44BD07B1"/>
    <w:rsid w:val="44D18C1A"/>
    <w:rsid w:val="44D1974F"/>
    <w:rsid w:val="44D5A387"/>
    <w:rsid w:val="44F6A437"/>
    <w:rsid w:val="44F6FCEB"/>
    <w:rsid w:val="4507B5C7"/>
    <w:rsid w:val="451326A5"/>
    <w:rsid w:val="45147B7C"/>
    <w:rsid w:val="45189BD6"/>
    <w:rsid w:val="452A6106"/>
    <w:rsid w:val="4533110B"/>
    <w:rsid w:val="453B5C67"/>
    <w:rsid w:val="453C0B28"/>
    <w:rsid w:val="453DC6C7"/>
    <w:rsid w:val="4540DF61"/>
    <w:rsid w:val="4548F99E"/>
    <w:rsid w:val="454A3667"/>
    <w:rsid w:val="45520DA3"/>
    <w:rsid w:val="4562C5BA"/>
    <w:rsid w:val="45680338"/>
    <w:rsid w:val="456AF276"/>
    <w:rsid w:val="45754A43"/>
    <w:rsid w:val="45778207"/>
    <w:rsid w:val="4579148D"/>
    <w:rsid w:val="4593B9BB"/>
    <w:rsid w:val="4598512B"/>
    <w:rsid w:val="45A75E79"/>
    <w:rsid w:val="45B1231E"/>
    <w:rsid w:val="45BC3589"/>
    <w:rsid w:val="45BD45ED"/>
    <w:rsid w:val="45BFE2A9"/>
    <w:rsid w:val="45D1B8BC"/>
    <w:rsid w:val="45E5B83E"/>
    <w:rsid w:val="45E82236"/>
    <w:rsid w:val="45F67C5A"/>
    <w:rsid w:val="46082335"/>
    <w:rsid w:val="4608C716"/>
    <w:rsid w:val="46124907"/>
    <w:rsid w:val="4616ED3D"/>
    <w:rsid w:val="461C8656"/>
    <w:rsid w:val="463F601F"/>
    <w:rsid w:val="46435341"/>
    <w:rsid w:val="46457B7A"/>
    <w:rsid w:val="4654005D"/>
    <w:rsid w:val="46602447"/>
    <w:rsid w:val="46644A77"/>
    <w:rsid w:val="4664AAF2"/>
    <w:rsid w:val="4668257E"/>
    <w:rsid w:val="467833DD"/>
    <w:rsid w:val="4678405E"/>
    <w:rsid w:val="467F1F3A"/>
    <w:rsid w:val="4685CABA"/>
    <w:rsid w:val="468AAD95"/>
    <w:rsid w:val="468BDD82"/>
    <w:rsid w:val="46905D4F"/>
    <w:rsid w:val="4696A298"/>
    <w:rsid w:val="46A59650"/>
    <w:rsid w:val="46A5EAA8"/>
    <w:rsid w:val="46AD1980"/>
    <w:rsid w:val="46B70751"/>
    <w:rsid w:val="46C1C725"/>
    <w:rsid w:val="46D2D63C"/>
    <w:rsid w:val="46D9D069"/>
    <w:rsid w:val="46FA7302"/>
    <w:rsid w:val="46FC9EF4"/>
    <w:rsid w:val="46FDCA0F"/>
    <w:rsid w:val="470CDDFA"/>
    <w:rsid w:val="47137DB5"/>
    <w:rsid w:val="4716AD03"/>
    <w:rsid w:val="4719601D"/>
    <w:rsid w:val="471B350E"/>
    <w:rsid w:val="472056B6"/>
    <w:rsid w:val="4725C476"/>
    <w:rsid w:val="472E0D0D"/>
    <w:rsid w:val="4733E707"/>
    <w:rsid w:val="47377EEB"/>
    <w:rsid w:val="473FB16C"/>
    <w:rsid w:val="474483C3"/>
    <w:rsid w:val="474CE8AD"/>
    <w:rsid w:val="475689CF"/>
    <w:rsid w:val="4757D269"/>
    <w:rsid w:val="47830EE3"/>
    <w:rsid w:val="47881D0B"/>
    <w:rsid w:val="47887324"/>
    <w:rsid w:val="47A9B888"/>
    <w:rsid w:val="47B23511"/>
    <w:rsid w:val="47B309F3"/>
    <w:rsid w:val="47B45D1D"/>
    <w:rsid w:val="47BB4BE9"/>
    <w:rsid w:val="47C9C00E"/>
    <w:rsid w:val="47E03DB3"/>
    <w:rsid w:val="47E7DDF1"/>
    <w:rsid w:val="47F5BB77"/>
    <w:rsid w:val="47F61842"/>
    <w:rsid w:val="47FB248E"/>
    <w:rsid w:val="47FD0633"/>
    <w:rsid w:val="480BB6E3"/>
    <w:rsid w:val="4814F334"/>
    <w:rsid w:val="4819039E"/>
    <w:rsid w:val="481B7A48"/>
    <w:rsid w:val="48210F0F"/>
    <w:rsid w:val="4826F514"/>
    <w:rsid w:val="482D868E"/>
    <w:rsid w:val="48377ECE"/>
    <w:rsid w:val="483BB7A7"/>
    <w:rsid w:val="483EE264"/>
    <w:rsid w:val="4840F99A"/>
    <w:rsid w:val="484888C9"/>
    <w:rsid w:val="48681A34"/>
    <w:rsid w:val="486E8F07"/>
    <w:rsid w:val="486EA78F"/>
    <w:rsid w:val="4875EE64"/>
    <w:rsid w:val="48768772"/>
    <w:rsid w:val="4881B204"/>
    <w:rsid w:val="48832F6B"/>
    <w:rsid w:val="488D02D9"/>
    <w:rsid w:val="489053E7"/>
    <w:rsid w:val="489487DE"/>
    <w:rsid w:val="48A586FA"/>
    <w:rsid w:val="48A5D603"/>
    <w:rsid w:val="48AE1CDB"/>
    <w:rsid w:val="48AEE467"/>
    <w:rsid w:val="48C0C544"/>
    <w:rsid w:val="48C2A1A4"/>
    <w:rsid w:val="48D56989"/>
    <w:rsid w:val="48E5A57F"/>
    <w:rsid w:val="48EEA70D"/>
    <w:rsid w:val="48F4814F"/>
    <w:rsid w:val="4904327F"/>
    <w:rsid w:val="490963CA"/>
    <w:rsid w:val="490AC48F"/>
    <w:rsid w:val="490DA287"/>
    <w:rsid w:val="4914E284"/>
    <w:rsid w:val="4914EE17"/>
    <w:rsid w:val="4935D4B4"/>
    <w:rsid w:val="4942EC40"/>
    <w:rsid w:val="494330AD"/>
    <w:rsid w:val="4944FEA2"/>
    <w:rsid w:val="49498580"/>
    <w:rsid w:val="494EAA8F"/>
    <w:rsid w:val="494FFF5A"/>
    <w:rsid w:val="495BA669"/>
    <w:rsid w:val="495BE5E6"/>
    <w:rsid w:val="495D0A63"/>
    <w:rsid w:val="495DB946"/>
    <w:rsid w:val="495F92E2"/>
    <w:rsid w:val="496147F6"/>
    <w:rsid w:val="49628348"/>
    <w:rsid w:val="496955FB"/>
    <w:rsid w:val="496A4779"/>
    <w:rsid w:val="496A55DA"/>
    <w:rsid w:val="496EC884"/>
    <w:rsid w:val="4982ACD3"/>
    <w:rsid w:val="4989E237"/>
    <w:rsid w:val="499CD766"/>
    <w:rsid w:val="49B08AE0"/>
    <w:rsid w:val="49C1D49B"/>
    <w:rsid w:val="49C22AEB"/>
    <w:rsid w:val="49C35908"/>
    <w:rsid w:val="49D62132"/>
    <w:rsid w:val="49D8861A"/>
    <w:rsid w:val="49DEFAA2"/>
    <w:rsid w:val="49E14747"/>
    <w:rsid w:val="49F55B74"/>
    <w:rsid w:val="49F71FE7"/>
    <w:rsid w:val="49FBF848"/>
    <w:rsid w:val="4A061C85"/>
    <w:rsid w:val="4A0DECAE"/>
    <w:rsid w:val="4A16CA7D"/>
    <w:rsid w:val="4A29F876"/>
    <w:rsid w:val="4A322AFE"/>
    <w:rsid w:val="4A35B805"/>
    <w:rsid w:val="4A3788A7"/>
    <w:rsid w:val="4A38C033"/>
    <w:rsid w:val="4A3C5665"/>
    <w:rsid w:val="4A3CB79A"/>
    <w:rsid w:val="4A3D58E5"/>
    <w:rsid w:val="4A416C3F"/>
    <w:rsid w:val="4A4451E1"/>
    <w:rsid w:val="4A44CCF7"/>
    <w:rsid w:val="4A4F3726"/>
    <w:rsid w:val="4A5BE682"/>
    <w:rsid w:val="4A656068"/>
    <w:rsid w:val="4A732927"/>
    <w:rsid w:val="4A831EB2"/>
    <w:rsid w:val="4A8A3414"/>
    <w:rsid w:val="4A9613BD"/>
    <w:rsid w:val="4A9F8595"/>
    <w:rsid w:val="4AABEFE6"/>
    <w:rsid w:val="4AB48440"/>
    <w:rsid w:val="4AC38F78"/>
    <w:rsid w:val="4AD13AB5"/>
    <w:rsid w:val="4AD3A874"/>
    <w:rsid w:val="4ADDE36C"/>
    <w:rsid w:val="4AEC208F"/>
    <w:rsid w:val="4AF502E8"/>
    <w:rsid w:val="4AF6D8E1"/>
    <w:rsid w:val="4AF7704F"/>
    <w:rsid w:val="4B056F6D"/>
    <w:rsid w:val="4B0BC76A"/>
    <w:rsid w:val="4B121737"/>
    <w:rsid w:val="4B171C91"/>
    <w:rsid w:val="4B28EA29"/>
    <w:rsid w:val="4B29F660"/>
    <w:rsid w:val="4B3CAF18"/>
    <w:rsid w:val="4B405F36"/>
    <w:rsid w:val="4B4AC501"/>
    <w:rsid w:val="4B54A166"/>
    <w:rsid w:val="4B5A5587"/>
    <w:rsid w:val="4B5EDF2C"/>
    <w:rsid w:val="4B65804A"/>
    <w:rsid w:val="4B73D658"/>
    <w:rsid w:val="4B785AAE"/>
    <w:rsid w:val="4B78EF1A"/>
    <w:rsid w:val="4B81DC2A"/>
    <w:rsid w:val="4B8564CA"/>
    <w:rsid w:val="4B8CF442"/>
    <w:rsid w:val="4B8CF5B9"/>
    <w:rsid w:val="4B995099"/>
    <w:rsid w:val="4B9A75B4"/>
    <w:rsid w:val="4B9B54E8"/>
    <w:rsid w:val="4B9EC49F"/>
    <w:rsid w:val="4BA084C9"/>
    <w:rsid w:val="4BA180E1"/>
    <w:rsid w:val="4BAA056D"/>
    <w:rsid w:val="4BB88EF3"/>
    <w:rsid w:val="4BC47B03"/>
    <w:rsid w:val="4BC69DAA"/>
    <w:rsid w:val="4BC79272"/>
    <w:rsid w:val="4BE61D68"/>
    <w:rsid w:val="4BE6F6B5"/>
    <w:rsid w:val="4BEE1069"/>
    <w:rsid w:val="4BF5810D"/>
    <w:rsid w:val="4BFE7A76"/>
    <w:rsid w:val="4C005E78"/>
    <w:rsid w:val="4C02ECF3"/>
    <w:rsid w:val="4C0358A2"/>
    <w:rsid w:val="4C07231C"/>
    <w:rsid w:val="4C0992D1"/>
    <w:rsid w:val="4C1079FD"/>
    <w:rsid w:val="4C128EBE"/>
    <w:rsid w:val="4C139EB2"/>
    <w:rsid w:val="4C38FB73"/>
    <w:rsid w:val="4C39353A"/>
    <w:rsid w:val="4C43BF0E"/>
    <w:rsid w:val="4C44CA40"/>
    <w:rsid w:val="4C4F09EE"/>
    <w:rsid w:val="4C50C449"/>
    <w:rsid w:val="4C58A0FA"/>
    <w:rsid w:val="4C6C852F"/>
    <w:rsid w:val="4C6DAB8A"/>
    <w:rsid w:val="4C748553"/>
    <w:rsid w:val="4C8B1FA4"/>
    <w:rsid w:val="4C8FFEBD"/>
    <w:rsid w:val="4C91EEC2"/>
    <w:rsid w:val="4C95CB21"/>
    <w:rsid w:val="4C98DAFC"/>
    <w:rsid w:val="4CA3A737"/>
    <w:rsid w:val="4CA4F2DC"/>
    <w:rsid w:val="4CA88BE3"/>
    <w:rsid w:val="4CB4595C"/>
    <w:rsid w:val="4CB7E59C"/>
    <w:rsid w:val="4CC050B3"/>
    <w:rsid w:val="4CC2D97D"/>
    <w:rsid w:val="4CC337F4"/>
    <w:rsid w:val="4CD70BE9"/>
    <w:rsid w:val="4CE55EB9"/>
    <w:rsid w:val="4CEA0BD9"/>
    <w:rsid w:val="4CF4DD40"/>
    <w:rsid w:val="4CF862CB"/>
    <w:rsid w:val="4CFC0043"/>
    <w:rsid w:val="4CFC7571"/>
    <w:rsid w:val="4D01BE80"/>
    <w:rsid w:val="4D02AE53"/>
    <w:rsid w:val="4D053F0F"/>
    <w:rsid w:val="4D0CB5DD"/>
    <w:rsid w:val="4D1CD84E"/>
    <w:rsid w:val="4D2591DB"/>
    <w:rsid w:val="4D2AAEB6"/>
    <w:rsid w:val="4D2ECD76"/>
    <w:rsid w:val="4D38601D"/>
    <w:rsid w:val="4D40090D"/>
    <w:rsid w:val="4D40724C"/>
    <w:rsid w:val="4D46A9E7"/>
    <w:rsid w:val="4D4C038E"/>
    <w:rsid w:val="4D52EE8A"/>
    <w:rsid w:val="4D6A856D"/>
    <w:rsid w:val="4D71E818"/>
    <w:rsid w:val="4D7C6F2E"/>
    <w:rsid w:val="4D83B279"/>
    <w:rsid w:val="4D90D25D"/>
    <w:rsid w:val="4D9C6073"/>
    <w:rsid w:val="4D9D6C4E"/>
    <w:rsid w:val="4DAAC7D5"/>
    <w:rsid w:val="4DB4D7C7"/>
    <w:rsid w:val="4DB80808"/>
    <w:rsid w:val="4DBC7F74"/>
    <w:rsid w:val="4DBDA8E0"/>
    <w:rsid w:val="4DCA2A8E"/>
    <w:rsid w:val="4DCC6FC6"/>
    <w:rsid w:val="4DDDF231"/>
    <w:rsid w:val="4DF1DDE3"/>
    <w:rsid w:val="4DF21007"/>
    <w:rsid w:val="4E006575"/>
    <w:rsid w:val="4E024167"/>
    <w:rsid w:val="4E0C5D35"/>
    <w:rsid w:val="4E0D5F54"/>
    <w:rsid w:val="4E0ED6D6"/>
    <w:rsid w:val="4E1EF5B1"/>
    <w:rsid w:val="4E25D787"/>
    <w:rsid w:val="4E4A8876"/>
    <w:rsid w:val="4E4BCD32"/>
    <w:rsid w:val="4E4E8C5A"/>
    <w:rsid w:val="4E5372CD"/>
    <w:rsid w:val="4E53E497"/>
    <w:rsid w:val="4E559674"/>
    <w:rsid w:val="4E5792DF"/>
    <w:rsid w:val="4E5997D1"/>
    <w:rsid w:val="4E5C4E9F"/>
    <w:rsid w:val="4E68A6B9"/>
    <w:rsid w:val="4E74A90F"/>
    <w:rsid w:val="4E7C3A96"/>
    <w:rsid w:val="4E863AB4"/>
    <w:rsid w:val="4EA230ED"/>
    <w:rsid w:val="4EAB040B"/>
    <w:rsid w:val="4EACC1D3"/>
    <w:rsid w:val="4EBBDE63"/>
    <w:rsid w:val="4ECB4E1C"/>
    <w:rsid w:val="4ECDB852"/>
    <w:rsid w:val="4ECF079B"/>
    <w:rsid w:val="4ED112CF"/>
    <w:rsid w:val="4EDA1880"/>
    <w:rsid w:val="4EDF7AB5"/>
    <w:rsid w:val="4EE42909"/>
    <w:rsid w:val="4EEFD665"/>
    <w:rsid w:val="4EF7088B"/>
    <w:rsid w:val="4EFDFC1B"/>
    <w:rsid w:val="4F0AD7D4"/>
    <w:rsid w:val="4F0D5DCC"/>
    <w:rsid w:val="4F34B308"/>
    <w:rsid w:val="4F367128"/>
    <w:rsid w:val="4F41324E"/>
    <w:rsid w:val="4F531002"/>
    <w:rsid w:val="4F56CDEE"/>
    <w:rsid w:val="4F706A71"/>
    <w:rsid w:val="4F7079FA"/>
    <w:rsid w:val="4F82BF48"/>
    <w:rsid w:val="4F84AD48"/>
    <w:rsid w:val="4F84B55A"/>
    <w:rsid w:val="4F89786A"/>
    <w:rsid w:val="4F903F26"/>
    <w:rsid w:val="4F9242C8"/>
    <w:rsid w:val="4F9A98AD"/>
    <w:rsid w:val="4F9E8230"/>
    <w:rsid w:val="4FAABCA6"/>
    <w:rsid w:val="4FAC7C10"/>
    <w:rsid w:val="4FBB28A3"/>
    <w:rsid w:val="4FCA2AD7"/>
    <w:rsid w:val="4FCE8BBE"/>
    <w:rsid w:val="4FE55B9C"/>
    <w:rsid w:val="4FE8123E"/>
    <w:rsid w:val="4FEFBE54"/>
    <w:rsid w:val="4FF33F72"/>
    <w:rsid w:val="50006089"/>
    <w:rsid w:val="50024EB9"/>
    <w:rsid w:val="5002A54A"/>
    <w:rsid w:val="50034DF2"/>
    <w:rsid w:val="5004FBCA"/>
    <w:rsid w:val="50129B06"/>
    <w:rsid w:val="502475A9"/>
    <w:rsid w:val="502910EA"/>
    <w:rsid w:val="502BD23F"/>
    <w:rsid w:val="50302BB5"/>
    <w:rsid w:val="50332495"/>
    <w:rsid w:val="5037932A"/>
    <w:rsid w:val="5045AE60"/>
    <w:rsid w:val="504FE2E5"/>
    <w:rsid w:val="5057640D"/>
    <w:rsid w:val="505F8AA9"/>
    <w:rsid w:val="506595F9"/>
    <w:rsid w:val="50706837"/>
    <w:rsid w:val="507F9868"/>
    <w:rsid w:val="50801993"/>
    <w:rsid w:val="5087A722"/>
    <w:rsid w:val="50893A0D"/>
    <w:rsid w:val="508BEACB"/>
    <w:rsid w:val="50968C08"/>
    <w:rsid w:val="509C0EA6"/>
    <w:rsid w:val="50A31676"/>
    <w:rsid w:val="50A87B9F"/>
    <w:rsid w:val="50B1C30D"/>
    <w:rsid w:val="50B36DFA"/>
    <w:rsid w:val="50BB0552"/>
    <w:rsid w:val="50C7960E"/>
    <w:rsid w:val="50CC36EB"/>
    <w:rsid w:val="50CCC98F"/>
    <w:rsid w:val="50D277AD"/>
    <w:rsid w:val="50DCFBDE"/>
    <w:rsid w:val="50E7BDD5"/>
    <w:rsid w:val="50EBA146"/>
    <w:rsid w:val="50ED3BBA"/>
    <w:rsid w:val="50F1848D"/>
    <w:rsid w:val="50F8F2A3"/>
    <w:rsid w:val="50FB1172"/>
    <w:rsid w:val="50FF3A3D"/>
    <w:rsid w:val="5105ECFD"/>
    <w:rsid w:val="5106A279"/>
    <w:rsid w:val="5109A3BD"/>
    <w:rsid w:val="510ACFBF"/>
    <w:rsid w:val="510EB052"/>
    <w:rsid w:val="511E2203"/>
    <w:rsid w:val="511F9BB4"/>
    <w:rsid w:val="5121B6BD"/>
    <w:rsid w:val="5130F4D0"/>
    <w:rsid w:val="514726DA"/>
    <w:rsid w:val="515532D5"/>
    <w:rsid w:val="515D56B1"/>
    <w:rsid w:val="5172673B"/>
    <w:rsid w:val="5176824B"/>
    <w:rsid w:val="518D9EA1"/>
    <w:rsid w:val="519C76CE"/>
    <w:rsid w:val="51B85765"/>
    <w:rsid w:val="51BA38DA"/>
    <w:rsid w:val="51BB0D9D"/>
    <w:rsid w:val="51D3A12E"/>
    <w:rsid w:val="51DA309B"/>
    <w:rsid w:val="51DB17C8"/>
    <w:rsid w:val="51DB9465"/>
    <w:rsid w:val="51F37ED7"/>
    <w:rsid w:val="51F915E4"/>
    <w:rsid w:val="52059540"/>
    <w:rsid w:val="520B9CF2"/>
    <w:rsid w:val="5211F55E"/>
    <w:rsid w:val="5221FB1D"/>
    <w:rsid w:val="52235510"/>
    <w:rsid w:val="522AFE4A"/>
    <w:rsid w:val="522FF5AB"/>
    <w:rsid w:val="525FC92D"/>
    <w:rsid w:val="52695BAD"/>
    <w:rsid w:val="526E7C63"/>
    <w:rsid w:val="52726608"/>
    <w:rsid w:val="5282CFBA"/>
    <w:rsid w:val="52867420"/>
    <w:rsid w:val="528BBC79"/>
    <w:rsid w:val="529B03A7"/>
    <w:rsid w:val="529D3663"/>
    <w:rsid w:val="529FAA49"/>
    <w:rsid w:val="52A46111"/>
    <w:rsid w:val="52A52E07"/>
    <w:rsid w:val="52A980CF"/>
    <w:rsid w:val="52AB1EDE"/>
    <w:rsid w:val="52ACB596"/>
    <w:rsid w:val="52BA09DD"/>
    <w:rsid w:val="52BF9408"/>
    <w:rsid w:val="52CB0E6C"/>
    <w:rsid w:val="52D16A19"/>
    <w:rsid w:val="52D60B83"/>
    <w:rsid w:val="52E121B2"/>
    <w:rsid w:val="52E190E7"/>
    <w:rsid w:val="52F1A7B9"/>
    <w:rsid w:val="52F7FFCF"/>
    <w:rsid w:val="52FC7F45"/>
    <w:rsid w:val="530437FE"/>
    <w:rsid w:val="5305A21E"/>
    <w:rsid w:val="530BC5F4"/>
    <w:rsid w:val="530E1095"/>
    <w:rsid w:val="5312901E"/>
    <w:rsid w:val="5321AD47"/>
    <w:rsid w:val="53326B9E"/>
    <w:rsid w:val="5340D55D"/>
    <w:rsid w:val="53458083"/>
    <w:rsid w:val="5352B410"/>
    <w:rsid w:val="5353F31A"/>
    <w:rsid w:val="5357E66A"/>
    <w:rsid w:val="535A5953"/>
    <w:rsid w:val="5361A51D"/>
    <w:rsid w:val="536A00E1"/>
    <w:rsid w:val="536C9ED2"/>
    <w:rsid w:val="536CAECB"/>
    <w:rsid w:val="536FD6BA"/>
    <w:rsid w:val="537CBA54"/>
    <w:rsid w:val="5385177F"/>
    <w:rsid w:val="5391C839"/>
    <w:rsid w:val="53976388"/>
    <w:rsid w:val="53A8B826"/>
    <w:rsid w:val="53A96F17"/>
    <w:rsid w:val="53B1D42B"/>
    <w:rsid w:val="53BAF278"/>
    <w:rsid w:val="53C9A7A4"/>
    <w:rsid w:val="53CB7F80"/>
    <w:rsid w:val="53CD766C"/>
    <w:rsid w:val="53D45B3A"/>
    <w:rsid w:val="53D8FC39"/>
    <w:rsid w:val="53DA4D6A"/>
    <w:rsid w:val="53DA7766"/>
    <w:rsid w:val="53DB123E"/>
    <w:rsid w:val="53E143C3"/>
    <w:rsid w:val="53F4683B"/>
    <w:rsid w:val="53F957C4"/>
    <w:rsid w:val="53FA2E5A"/>
    <w:rsid w:val="53FF93D7"/>
    <w:rsid w:val="5412C64C"/>
    <w:rsid w:val="541467AF"/>
    <w:rsid w:val="54322FEA"/>
    <w:rsid w:val="54553EB0"/>
    <w:rsid w:val="5466B336"/>
    <w:rsid w:val="54671251"/>
    <w:rsid w:val="546AD6D4"/>
    <w:rsid w:val="54702237"/>
    <w:rsid w:val="547CE857"/>
    <w:rsid w:val="547E0566"/>
    <w:rsid w:val="547E9D59"/>
    <w:rsid w:val="548B1079"/>
    <w:rsid w:val="548E4433"/>
    <w:rsid w:val="5494672B"/>
    <w:rsid w:val="54A2C1B2"/>
    <w:rsid w:val="54ADEAE5"/>
    <w:rsid w:val="54BA8F2C"/>
    <w:rsid w:val="54C0DD1D"/>
    <w:rsid w:val="54C2DC75"/>
    <w:rsid w:val="54C49A48"/>
    <w:rsid w:val="54D667A0"/>
    <w:rsid w:val="54DC28B7"/>
    <w:rsid w:val="54E40C2C"/>
    <w:rsid w:val="54E56B7E"/>
    <w:rsid w:val="54EB2138"/>
    <w:rsid w:val="54F7E139"/>
    <w:rsid w:val="54F93223"/>
    <w:rsid w:val="5502D10C"/>
    <w:rsid w:val="55089F51"/>
    <w:rsid w:val="550F5E01"/>
    <w:rsid w:val="5522B7FC"/>
    <w:rsid w:val="55260DCC"/>
    <w:rsid w:val="552A257D"/>
    <w:rsid w:val="55304CE9"/>
    <w:rsid w:val="553AE318"/>
    <w:rsid w:val="553B3212"/>
    <w:rsid w:val="5543133D"/>
    <w:rsid w:val="554E8AC3"/>
    <w:rsid w:val="5552D337"/>
    <w:rsid w:val="5561A54F"/>
    <w:rsid w:val="556E469E"/>
    <w:rsid w:val="557238D9"/>
    <w:rsid w:val="55780C71"/>
    <w:rsid w:val="557AD81F"/>
    <w:rsid w:val="55998A45"/>
    <w:rsid w:val="55A0BFC8"/>
    <w:rsid w:val="55A1ED27"/>
    <w:rsid w:val="55A5BF0B"/>
    <w:rsid w:val="55ADB3AA"/>
    <w:rsid w:val="55BEBC82"/>
    <w:rsid w:val="55C26BBC"/>
    <w:rsid w:val="55C6D8EB"/>
    <w:rsid w:val="55D1A06C"/>
    <w:rsid w:val="55D5F51F"/>
    <w:rsid w:val="55EAE1B3"/>
    <w:rsid w:val="5612CFD3"/>
    <w:rsid w:val="561445F5"/>
    <w:rsid w:val="56216E4D"/>
    <w:rsid w:val="562283C6"/>
    <w:rsid w:val="5633F5D4"/>
    <w:rsid w:val="56356004"/>
    <w:rsid w:val="563A6F0F"/>
    <w:rsid w:val="563CF34C"/>
    <w:rsid w:val="564BA2D0"/>
    <w:rsid w:val="564DBEA7"/>
    <w:rsid w:val="56501FFB"/>
    <w:rsid w:val="5652F339"/>
    <w:rsid w:val="56537194"/>
    <w:rsid w:val="56597F22"/>
    <w:rsid w:val="5659AE7B"/>
    <w:rsid w:val="565CDA59"/>
    <w:rsid w:val="5661A671"/>
    <w:rsid w:val="5669CE47"/>
    <w:rsid w:val="568535A1"/>
    <w:rsid w:val="568DD1CC"/>
    <w:rsid w:val="568F2751"/>
    <w:rsid w:val="569BF220"/>
    <w:rsid w:val="56B1D88E"/>
    <w:rsid w:val="56B636A7"/>
    <w:rsid w:val="56B69BD4"/>
    <w:rsid w:val="56DEBAC7"/>
    <w:rsid w:val="56EA802A"/>
    <w:rsid w:val="56F9E7C5"/>
    <w:rsid w:val="5722C654"/>
    <w:rsid w:val="572A667A"/>
    <w:rsid w:val="572E7DED"/>
    <w:rsid w:val="57304206"/>
    <w:rsid w:val="57351A93"/>
    <w:rsid w:val="573B4509"/>
    <w:rsid w:val="573BF0C7"/>
    <w:rsid w:val="57481956"/>
    <w:rsid w:val="57489357"/>
    <w:rsid w:val="5750F6A8"/>
    <w:rsid w:val="57550538"/>
    <w:rsid w:val="57550FB5"/>
    <w:rsid w:val="576423E3"/>
    <w:rsid w:val="5767348F"/>
    <w:rsid w:val="57681906"/>
    <w:rsid w:val="576A9231"/>
    <w:rsid w:val="57946100"/>
    <w:rsid w:val="579FF71E"/>
    <w:rsid w:val="57A5D2E1"/>
    <w:rsid w:val="57A9A38B"/>
    <w:rsid w:val="57AA38B5"/>
    <w:rsid w:val="57B86CCA"/>
    <w:rsid w:val="57C18F0D"/>
    <w:rsid w:val="57C31F4D"/>
    <w:rsid w:val="57C71B3F"/>
    <w:rsid w:val="57D0EA97"/>
    <w:rsid w:val="57D4F2A9"/>
    <w:rsid w:val="57D96974"/>
    <w:rsid w:val="57DFAC2C"/>
    <w:rsid w:val="57E65C6E"/>
    <w:rsid w:val="57E6AAEC"/>
    <w:rsid w:val="57EA4E8F"/>
    <w:rsid w:val="57F2E854"/>
    <w:rsid w:val="57F348ED"/>
    <w:rsid w:val="57FD3D3E"/>
    <w:rsid w:val="580AAB18"/>
    <w:rsid w:val="580CCD9A"/>
    <w:rsid w:val="580E40F9"/>
    <w:rsid w:val="58268F26"/>
    <w:rsid w:val="58396996"/>
    <w:rsid w:val="583E4CDA"/>
    <w:rsid w:val="5845C86C"/>
    <w:rsid w:val="5847B4FA"/>
    <w:rsid w:val="584B08BD"/>
    <w:rsid w:val="584EDE59"/>
    <w:rsid w:val="5856CE4D"/>
    <w:rsid w:val="585DAC22"/>
    <w:rsid w:val="585E9DC0"/>
    <w:rsid w:val="585F01FB"/>
    <w:rsid w:val="586543F5"/>
    <w:rsid w:val="58692ECD"/>
    <w:rsid w:val="586A3D5C"/>
    <w:rsid w:val="58748984"/>
    <w:rsid w:val="588317E5"/>
    <w:rsid w:val="5883BE8E"/>
    <w:rsid w:val="588739F8"/>
    <w:rsid w:val="589D659F"/>
    <w:rsid w:val="58AB6A13"/>
    <w:rsid w:val="58AC48F6"/>
    <w:rsid w:val="58AD995D"/>
    <w:rsid w:val="58AEB460"/>
    <w:rsid w:val="58B3B02D"/>
    <w:rsid w:val="58CA54C3"/>
    <w:rsid w:val="58CADE71"/>
    <w:rsid w:val="58DB4929"/>
    <w:rsid w:val="58EB390E"/>
    <w:rsid w:val="58F8DE92"/>
    <w:rsid w:val="58FCADDA"/>
    <w:rsid w:val="58FD27D0"/>
    <w:rsid w:val="590E01F2"/>
    <w:rsid w:val="591487EA"/>
    <w:rsid w:val="59171B24"/>
    <w:rsid w:val="591F0E3C"/>
    <w:rsid w:val="5920CB05"/>
    <w:rsid w:val="5925142A"/>
    <w:rsid w:val="5951CE21"/>
    <w:rsid w:val="595823F9"/>
    <w:rsid w:val="595B15A3"/>
    <w:rsid w:val="595E893E"/>
    <w:rsid w:val="596CAC7A"/>
    <w:rsid w:val="597B4C1A"/>
    <w:rsid w:val="598CE6B4"/>
    <w:rsid w:val="598FC90B"/>
    <w:rsid w:val="59A0F4AD"/>
    <w:rsid w:val="59A6AC78"/>
    <w:rsid w:val="59A9A0D5"/>
    <w:rsid w:val="59A9DA29"/>
    <w:rsid w:val="59B84D92"/>
    <w:rsid w:val="59BF890A"/>
    <w:rsid w:val="59C22DB0"/>
    <w:rsid w:val="59C7E8C3"/>
    <w:rsid w:val="59CC4C6A"/>
    <w:rsid w:val="59CEE5B3"/>
    <w:rsid w:val="59DBCC6F"/>
    <w:rsid w:val="59DF8BCA"/>
    <w:rsid w:val="59E053C1"/>
    <w:rsid w:val="59EA0BFA"/>
    <w:rsid w:val="59EB01C6"/>
    <w:rsid w:val="59FF37E7"/>
    <w:rsid w:val="5A043A26"/>
    <w:rsid w:val="5A0F1D60"/>
    <w:rsid w:val="5A124848"/>
    <w:rsid w:val="5A125737"/>
    <w:rsid w:val="5A17F736"/>
    <w:rsid w:val="5A19E1BF"/>
    <w:rsid w:val="5A2B7A88"/>
    <w:rsid w:val="5A3C49ED"/>
    <w:rsid w:val="5A44B4AB"/>
    <w:rsid w:val="5A4CA340"/>
    <w:rsid w:val="5A60E807"/>
    <w:rsid w:val="5A6243B9"/>
    <w:rsid w:val="5A633FFD"/>
    <w:rsid w:val="5A73F31A"/>
    <w:rsid w:val="5A778ED2"/>
    <w:rsid w:val="5A825287"/>
    <w:rsid w:val="5A8419DA"/>
    <w:rsid w:val="5A8A4616"/>
    <w:rsid w:val="5A9B8B19"/>
    <w:rsid w:val="5AA23FB6"/>
    <w:rsid w:val="5AAB612E"/>
    <w:rsid w:val="5AC23576"/>
    <w:rsid w:val="5AC687C7"/>
    <w:rsid w:val="5AC9DE42"/>
    <w:rsid w:val="5AE027D4"/>
    <w:rsid w:val="5AE31DD4"/>
    <w:rsid w:val="5AE7E408"/>
    <w:rsid w:val="5AE8D839"/>
    <w:rsid w:val="5AF030BC"/>
    <w:rsid w:val="5AF7FC63"/>
    <w:rsid w:val="5AFAD66F"/>
    <w:rsid w:val="5B2DAFA4"/>
    <w:rsid w:val="5B375111"/>
    <w:rsid w:val="5B3923BA"/>
    <w:rsid w:val="5B3B4F6E"/>
    <w:rsid w:val="5B477197"/>
    <w:rsid w:val="5B57E62C"/>
    <w:rsid w:val="5B596B76"/>
    <w:rsid w:val="5B59C443"/>
    <w:rsid w:val="5B60AA23"/>
    <w:rsid w:val="5B62BFAE"/>
    <w:rsid w:val="5B6D1DCE"/>
    <w:rsid w:val="5B6FE2E3"/>
    <w:rsid w:val="5B7E4A20"/>
    <w:rsid w:val="5B8A481A"/>
    <w:rsid w:val="5BA1443E"/>
    <w:rsid w:val="5BA965A3"/>
    <w:rsid w:val="5BAD048E"/>
    <w:rsid w:val="5BAFC95D"/>
    <w:rsid w:val="5BBC72CA"/>
    <w:rsid w:val="5BBFC242"/>
    <w:rsid w:val="5BC96C72"/>
    <w:rsid w:val="5BD3451F"/>
    <w:rsid w:val="5BD42F6F"/>
    <w:rsid w:val="5BEE40EC"/>
    <w:rsid w:val="5BFBCB85"/>
    <w:rsid w:val="5C003A86"/>
    <w:rsid w:val="5C0B45FE"/>
    <w:rsid w:val="5C215648"/>
    <w:rsid w:val="5C3797AB"/>
    <w:rsid w:val="5C3F6017"/>
    <w:rsid w:val="5C48AC76"/>
    <w:rsid w:val="5C56CF2D"/>
    <w:rsid w:val="5C696C7F"/>
    <w:rsid w:val="5C6C25C1"/>
    <w:rsid w:val="5C789151"/>
    <w:rsid w:val="5C799855"/>
    <w:rsid w:val="5C7E8366"/>
    <w:rsid w:val="5C84C6B1"/>
    <w:rsid w:val="5C8870E6"/>
    <w:rsid w:val="5C94220C"/>
    <w:rsid w:val="5C98B426"/>
    <w:rsid w:val="5CA0D711"/>
    <w:rsid w:val="5CA8725E"/>
    <w:rsid w:val="5CB1BC29"/>
    <w:rsid w:val="5CB406D5"/>
    <w:rsid w:val="5CBEDA89"/>
    <w:rsid w:val="5CC29914"/>
    <w:rsid w:val="5CC3A437"/>
    <w:rsid w:val="5CC67711"/>
    <w:rsid w:val="5CD58BC5"/>
    <w:rsid w:val="5CDA78E9"/>
    <w:rsid w:val="5CDD87F8"/>
    <w:rsid w:val="5CDD9A8E"/>
    <w:rsid w:val="5CE8C9A2"/>
    <w:rsid w:val="5CEF55AB"/>
    <w:rsid w:val="5D0569D4"/>
    <w:rsid w:val="5D09782C"/>
    <w:rsid w:val="5D0A4087"/>
    <w:rsid w:val="5D119C9A"/>
    <w:rsid w:val="5D17CCF1"/>
    <w:rsid w:val="5D191EC2"/>
    <w:rsid w:val="5D1CD5FA"/>
    <w:rsid w:val="5D1E56C7"/>
    <w:rsid w:val="5D21F247"/>
    <w:rsid w:val="5D2E2098"/>
    <w:rsid w:val="5D3328F5"/>
    <w:rsid w:val="5D45E51E"/>
    <w:rsid w:val="5D4B418E"/>
    <w:rsid w:val="5D4DE08D"/>
    <w:rsid w:val="5D50FDDD"/>
    <w:rsid w:val="5D5D02CD"/>
    <w:rsid w:val="5D5D750F"/>
    <w:rsid w:val="5D5FBE19"/>
    <w:rsid w:val="5D681B01"/>
    <w:rsid w:val="5D7075E6"/>
    <w:rsid w:val="5D7233C9"/>
    <w:rsid w:val="5D7914F4"/>
    <w:rsid w:val="5D7B0C28"/>
    <w:rsid w:val="5D7F1EE1"/>
    <w:rsid w:val="5D9DD135"/>
    <w:rsid w:val="5DA8BB5A"/>
    <w:rsid w:val="5DAA2479"/>
    <w:rsid w:val="5DAABADD"/>
    <w:rsid w:val="5DBB6FD4"/>
    <w:rsid w:val="5DBD87BA"/>
    <w:rsid w:val="5DCE977A"/>
    <w:rsid w:val="5DD5F426"/>
    <w:rsid w:val="5DE3A868"/>
    <w:rsid w:val="5DE6337F"/>
    <w:rsid w:val="5DE6EF1E"/>
    <w:rsid w:val="5DEDABC0"/>
    <w:rsid w:val="5DF3188C"/>
    <w:rsid w:val="5DFCEA2A"/>
    <w:rsid w:val="5E13FA51"/>
    <w:rsid w:val="5E1E7421"/>
    <w:rsid w:val="5E1F1C81"/>
    <w:rsid w:val="5E241834"/>
    <w:rsid w:val="5E24D3A0"/>
    <w:rsid w:val="5E5143C6"/>
    <w:rsid w:val="5E5215C7"/>
    <w:rsid w:val="5E55620E"/>
    <w:rsid w:val="5E661116"/>
    <w:rsid w:val="5E6ACE32"/>
    <w:rsid w:val="5E71B051"/>
    <w:rsid w:val="5E8A5421"/>
    <w:rsid w:val="5E9CC036"/>
    <w:rsid w:val="5EAB62CD"/>
    <w:rsid w:val="5EB1416B"/>
    <w:rsid w:val="5EB6E867"/>
    <w:rsid w:val="5EB8CD47"/>
    <w:rsid w:val="5EC31A2F"/>
    <w:rsid w:val="5ED21AB4"/>
    <w:rsid w:val="5EE086C1"/>
    <w:rsid w:val="5EE3C982"/>
    <w:rsid w:val="5F0E4F4E"/>
    <w:rsid w:val="5F0F8648"/>
    <w:rsid w:val="5F110682"/>
    <w:rsid w:val="5F180A2D"/>
    <w:rsid w:val="5F2527A3"/>
    <w:rsid w:val="5F294C09"/>
    <w:rsid w:val="5F2BE5A4"/>
    <w:rsid w:val="5F320108"/>
    <w:rsid w:val="5F3CEB5A"/>
    <w:rsid w:val="5F3DC5C9"/>
    <w:rsid w:val="5F4345FB"/>
    <w:rsid w:val="5F45B21D"/>
    <w:rsid w:val="5F5E2AE4"/>
    <w:rsid w:val="5F64E495"/>
    <w:rsid w:val="5F689815"/>
    <w:rsid w:val="5F70BEF0"/>
    <w:rsid w:val="5F8F51DF"/>
    <w:rsid w:val="5F8FBBE7"/>
    <w:rsid w:val="5F9BAF0F"/>
    <w:rsid w:val="5FACF253"/>
    <w:rsid w:val="5FB0B8B8"/>
    <w:rsid w:val="5FB52B78"/>
    <w:rsid w:val="5FB797B2"/>
    <w:rsid w:val="5FC89432"/>
    <w:rsid w:val="5FC98CE0"/>
    <w:rsid w:val="5FCECCB9"/>
    <w:rsid w:val="5FDB82F1"/>
    <w:rsid w:val="6006ED0E"/>
    <w:rsid w:val="6009FE39"/>
    <w:rsid w:val="600B2429"/>
    <w:rsid w:val="600D2067"/>
    <w:rsid w:val="600EAE9B"/>
    <w:rsid w:val="601F8908"/>
    <w:rsid w:val="6026CEB5"/>
    <w:rsid w:val="60337278"/>
    <w:rsid w:val="60366043"/>
    <w:rsid w:val="603AC59B"/>
    <w:rsid w:val="60441E24"/>
    <w:rsid w:val="6057553B"/>
    <w:rsid w:val="605C165D"/>
    <w:rsid w:val="60638BB9"/>
    <w:rsid w:val="6064745C"/>
    <w:rsid w:val="6066BCB9"/>
    <w:rsid w:val="606AAC64"/>
    <w:rsid w:val="606C2424"/>
    <w:rsid w:val="60769871"/>
    <w:rsid w:val="607CE221"/>
    <w:rsid w:val="607F9C31"/>
    <w:rsid w:val="60889FA1"/>
    <w:rsid w:val="608CF65A"/>
    <w:rsid w:val="6095340F"/>
    <w:rsid w:val="60A8E248"/>
    <w:rsid w:val="60AE29B3"/>
    <w:rsid w:val="60AE5034"/>
    <w:rsid w:val="60C1EF90"/>
    <w:rsid w:val="60C28BAE"/>
    <w:rsid w:val="60CFD6CD"/>
    <w:rsid w:val="60DA6AF7"/>
    <w:rsid w:val="60E14F1E"/>
    <w:rsid w:val="60E943E7"/>
    <w:rsid w:val="60EE01EE"/>
    <w:rsid w:val="60EF0497"/>
    <w:rsid w:val="60FD3335"/>
    <w:rsid w:val="60FFE0E3"/>
    <w:rsid w:val="6102EE58"/>
    <w:rsid w:val="6104AF3E"/>
    <w:rsid w:val="6105A35E"/>
    <w:rsid w:val="6116EB19"/>
    <w:rsid w:val="613D66F0"/>
    <w:rsid w:val="614BBE3F"/>
    <w:rsid w:val="61808E21"/>
    <w:rsid w:val="6185AFEE"/>
    <w:rsid w:val="61886AC1"/>
    <w:rsid w:val="618B4D47"/>
    <w:rsid w:val="61A52A03"/>
    <w:rsid w:val="61AEDAD6"/>
    <w:rsid w:val="61AF0B12"/>
    <w:rsid w:val="61AFF68C"/>
    <w:rsid w:val="61B8BF4F"/>
    <w:rsid w:val="61BA7D0D"/>
    <w:rsid w:val="61C3C1BF"/>
    <w:rsid w:val="61CAFB81"/>
    <w:rsid w:val="61D82AF8"/>
    <w:rsid w:val="61D91DFC"/>
    <w:rsid w:val="61F51567"/>
    <w:rsid w:val="62094DC1"/>
    <w:rsid w:val="621694E3"/>
    <w:rsid w:val="621C21F1"/>
    <w:rsid w:val="62203A8F"/>
    <w:rsid w:val="6228E4CC"/>
    <w:rsid w:val="623758BA"/>
    <w:rsid w:val="6237ED93"/>
    <w:rsid w:val="623C2970"/>
    <w:rsid w:val="62442175"/>
    <w:rsid w:val="6248E9ED"/>
    <w:rsid w:val="62540B2C"/>
    <w:rsid w:val="6262C562"/>
    <w:rsid w:val="627E0A34"/>
    <w:rsid w:val="6284EA2A"/>
    <w:rsid w:val="628B1C02"/>
    <w:rsid w:val="62B2D0C8"/>
    <w:rsid w:val="62B2FB4F"/>
    <w:rsid w:val="62B789B7"/>
    <w:rsid w:val="62BC8C70"/>
    <w:rsid w:val="62BDC965"/>
    <w:rsid w:val="62C836E2"/>
    <w:rsid w:val="62CCF4B4"/>
    <w:rsid w:val="62E521B1"/>
    <w:rsid w:val="62EB6F9F"/>
    <w:rsid w:val="62F22E15"/>
    <w:rsid w:val="62F2A8BA"/>
    <w:rsid w:val="62F65579"/>
    <w:rsid w:val="62FC47EF"/>
    <w:rsid w:val="63015666"/>
    <w:rsid w:val="6316835B"/>
    <w:rsid w:val="631E4E59"/>
    <w:rsid w:val="631EEDE5"/>
    <w:rsid w:val="63240E8F"/>
    <w:rsid w:val="633374FF"/>
    <w:rsid w:val="6339E8C5"/>
    <w:rsid w:val="634350F3"/>
    <w:rsid w:val="6343F523"/>
    <w:rsid w:val="635695A8"/>
    <w:rsid w:val="635BE85A"/>
    <w:rsid w:val="63826094"/>
    <w:rsid w:val="6397E712"/>
    <w:rsid w:val="63A8DDC8"/>
    <w:rsid w:val="63B9AFDD"/>
    <w:rsid w:val="63C14554"/>
    <w:rsid w:val="63C4700D"/>
    <w:rsid w:val="63D880BE"/>
    <w:rsid w:val="63E26498"/>
    <w:rsid w:val="63E6B56B"/>
    <w:rsid w:val="63FA83DB"/>
    <w:rsid w:val="63FB0815"/>
    <w:rsid w:val="640D1F18"/>
    <w:rsid w:val="640EBA90"/>
    <w:rsid w:val="6421C7F4"/>
    <w:rsid w:val="642D318D"/>
    <w:rsid w:val="643DDC3C"/>
    <w:rsid w:val="64445E7D"/>
    <w:rsid w:val="645455F4"/>
    <w:rsid w:val="6455D0D7"/>
    <w:rsid w:val="64577A8C"/>
    <w:rsid w:val="645ADF74"/>
    <w:rsid w:val="64670E4C"/>
    <w:rsid w:val="646AC442"/>
    <w:rsid w:val="646CF218"/>
    <w:rsid w:val="646FA213"/>
    <w:rsid w:val="64774DB5"/>
    <w:rsid w:val="647F5FA4"/>
    <w:rsid w:val="6481F273"/>
    <w:rsid w:val="6482BC3B"/>
    <w:rsid w:val="6483EF74"/>
    <w:rsid w:val="6484F1B6"/>
    <w:rsid w:val="648FB2C2"/>
    <w:rsid w:val="64957A84"/>
    <w:rsid w:val="6495D549"/>
    <w:rsid w:val="649D89FB"/>
    <w:rsid w:val="649DEE06"/>
    <w:rsid w:val="649ED124"/>
    <w:rsid w:val="649FBA43"/>
    <w:rsid w:val="649FCAFD"/>
    <w:rsid w:val="64A10656"/>
    <w:rsid w:val="64A91F60"/>
    <w:rsid w:val="64BAB842"/>
    <w:rsid w:val="64D09F81"/>
    <w:rsid w:val="64D4C229"/>
    <w:rsid w:val="64D962F8"/>
    <w:rsid w:val="64E24597"/>
    <w:rsid w:val="64E495DD"/>
    <w:rsid w:val="64E91FB7"/>
    <w:rsid w:val="64E93FED"/>
    <w:rsid w:val="64ECE8AA"/>
    <w:rsid w:val="64F04528"/>
    <w:rsid w:val="64F54344"/>
    <w:rsid w:val="64FA59BA"/>
    <w:rsid w:val="6509BA49"/>
    <w:rsid w:val="650E2629"/>
    <w:rsid w:val="6516EB6A"/>
    <w:rsid w:val="65339D7C"/>
    <w:rsid w:val="653E9F64"/>
    <w:rsid w:val="653EAB87"/>
    <w:rsid w:val="6545B97D"/>
    <w:rsid w:val="6552E905"/>
    <w:rsid w:val="6553C3FE"/>
    <w:rsid w:val="655BCD0C"/>
    <w:rsid w:val="655DBD19"/>
    <w:rsid w:val="655EE8F5"/>
    <w:rsid w:val="6569ED89"/>
    <w:rsid w:val="656CF56F"/>
    <w:rsid w:val="6572585F"/>
    <w:rsid w:val="6580728F"/>
    <w:rsid w:val="6587F60C"/>
    <w:rsid w:val="65893667"/>
    <w:rsid w:val="65904FD5"/>
    <w:rsid w:val="6593E519"/>
    <w:rsid w:val="6599C31A"/>
    <w:rsid w:val="65B56A07"/>
    <w:rsid w:val="65C38D59"/>
    <w:rsid w:val="65CC48F0"/>
    <w:rsid w:val="65CFF231"/>
    <w:rsid w:val="65E0DDD6"/>
    <w:rsid w:val="65E3034F"/>
    <w:rsid w:val="65E7F184"/>
    <w:rsid w:val="65EA213E"/>
    <w:rsid w:val="65EA3635"/>
    <w:rsid w:val="6604D49C"/>
    <w:rsid w:val="6607B96B"/>
    <w:rsid w:val="66123B10"/>
    <w:rsid w:val="66248DCE"/>
    <w:rsid w:val="66267BF5"/>
    <w:rsid w:val="662BAE10"/>
    <w:rsid w:val="662DE1BE"/>
    <w:rsid w:val="662F3284"/>
    <w:rsid w:val="66317C91"/>
    <w:rsid w:val="66380018"/>
    <w:rsid w:val="66442DF0"/>
    <w:rsid w:val="6657CE7B"/>
    <w:rsid w:val="6664C13E"/>
    <w:rsid w:val="66662305"/>
    <w:rsid w:val="66794678"/>
    <w:rsid w:val="667DF9DB"/>
    <w:rsid w:val="66839C6B"/>
    <w:rsid w:val="668FAFAD"/>
    <w:rsid w:val="669F42F1"/>
    <w:rsid w:val="66A26E2A"/>
    <w:rsid w:val="66AD7EB5"/>
    <w:rsid w:val="66B9BDE4"/>
    <w:rsid w:val="66BF18E4"/>
    <w:rsid w:val="66C3991D"/>
    <w:rsid w:val="66C8D489"/>
    <w:rsid w:val="66D093A6"/>
    <w:rsid w:val="66DCEED5"/>
    <w:rsid w:val="66E1395C"/>
    <w:rsid w:val="66E99668"/>
    <w:rsid w:val="66EAD5F7"/>
    <w:rsid w:val="66ED726E"/>
    <w:rsid w:val="670392F5"/>
    <w:rsid w:val="67074FD8"/>
    <w:rsid w:val="670EF9F2"/>
    <w:rsid w:val="670F389E"/>
    <w:rsid w:val="6734A66A"/>
    <w:rsid w:val="673704DF"/>
    <w:rsid w:val="673EE719"/>
    <w:rsid w:val="67467E7B"/>
    <w:rsid w:val="6750A296"/>
    <w:rsid w:val="6757A6CA"/>
    <w:rsid w:val="6759FB32"/>
    <w:rsid w:val="675A5D2D"/>
    <w:rsid w:val="675F0FBD"/>
    <w:rsid w:val="675FE994"/>
    <w:rsid w:val="67646033"/>
    <w:rsid w:val="676510AC"/>
    <w:rsid w:val="67652A75"/>
    <w:rsid w:val="677FC8B7"/>
    <w:rsid w:val="6784B9EC"/>
    <w:rsid w:val="679432C7"/>
    <w:rsid w:val="679DEF58"/>
    <w:rsid w:val="67A1E318"/>
    <w:rsid w:val="67AD2FCA"/>
    <w:rsid w:val="67BA3EAB"/>
    <w:rsid w:val="67D0BC89"/>
    <w:rsid w:val="67D1233B"/>
    <w:rsid w:val="67D4E56C"/>
    <w:rsid w:val="67D778CE"/>
    <w:rsid w:val="67DB50A7"/>
    <w:rsid w:val="67DDADCA"/>
    <w:rsid w:val="67DDB7C6"/>
    <w:rsid w:val="67ECE10E"/>
    <w:rsid w:val="67EE5752"/>
    <w:rsid w:val="67F155F0"/>
    <w:rsid w:val="67FE49A0"/>
    <w:rsid w:val="680D0811"/>
    <w:rsid w:val="680F0700"/>
    <w:rsid w:val="681BEAFC"/>
    <w:rsid w:val="681DB749"/>
    <w:rsid w:val="68262780"/>
    <w:rsid w:val="68276C2C"/>
    <w:rsid w:val="6836EA21"/>
    <w:rsid w:val="683E6F81"/>
    <w:rsid w:val="6841B92F"/>
    <w:rsid w:val="68592A20"/>
    <w:rsid w:val="685BD6E3"/>
    <w:rsid w:val="685E1D15"/>
    <w:rsid w:val="68603DB8"/>
    <w:rsid w:val="686E4C4C"/>
    <w:rsid w:val="68703723"/>
    <w:rsid w:val="6875F731"/>
    <w:rsid w:val="6882ECF0"/>
    <w:rsid w:val="689C7341"/>
    <w:rsid w:val="68AEB478"/>
    <w:rsid w:val="68CA473A"/>
    <w:rsid w:val="68D66867"/>
    <w:rsid w:val="68DC6BF5"/>
    <w:rsid w:val="68DD77D0"/>
    <w:rsid w:val="68E861EB"/>
    <w:rsid w:val="68EC7F05"/>
    <w:rsid w:val="6901C075"/>
    <w:rsid w:val="69031EE9"/>
    <w:rsid w:val="69115D6C"/>
    <w:rsid w:val="691B7F56"/>
    <w:rsid w:val="691BFAFF"/>
    <w:rsid w:val="69202204"/>
    <w:rsid w:val="6937B07F"/>
    <w:rsid w:val="69394CEC"/>
    <w:rsid w:val="693BE7E5"/>
    <w:rsid w:val="693D0421"/>
    <w:rsid w:val="693D0EEA"/>
    <w:rsid w:val="694B767C"/>
    <w:rsid w:val="694F4E8D"/>
    <w:rsid w:val="69569C0E"/>
    <w:rsid w:val="6958ADE2"/>
    <w:rsid w:val="695A74A4"/>
    <w:rsid w:val="695D3741"/>
    <w:rsid w:val="69799633"/>
    <w:rsid w:val="697C4AA2"/>
    <w:rsid w:val="69814B93"/>
    <w:rsid w:val="6984EF9B"/>
    <w:rsid w:val="698B1A18"/>
    <w:rsid w:val="698D9D09"/>
    <w:rsid w:val="699C0D49"/>
    <w:rsid w:val="699F4894"/>
    <w:rsid w:val="69A5E621"/>
    <w:rsid w:val="69B3C983"/>
    <w:rsid w:val="69BA9B5E"/>
    <w:rsid w:val="69CE9AF3"/>
    <w:rsid w:val="69E590FA"/>
    <w:rsid w:val="69E9D4C0"/>
    <w:rsid w:val="6A1033D3"/>
    <w:rsid w:val="6A159C03"/>
    <w:rsid w:val="6A1795C7"/>
    <w:rsid w:val="6A1DC055"/>
    <w:rsid w:val="6A218285"/>
    <w:rsid w:val="6A25E4B2"/>
    <w:rsid w:val="6A25EEEF"/>
    <w:rsid w:val="6A2EF78D"/>
    <w:rsid w:val="6A38E620"/>
    <w:rsid w:val="6A3E0D31"/>
    <w:rsid w:val="6A3FA2B2"/>
    <w:rsid w:val="6A416394"/>
    <w:rsid w:val="6A45E196"/>
    <w:rsid w:val="6A4E8786"/>
    <w:rsid w:val="6A50D967"/>
    <w:rsid w:val="6A6CD6F7"/>
    <w:rsid w:val="6A749667"/>
    <w:rsid w:val="6A8336F7"/>
    <w:rsid w:val="6A892F01"/>
    <w:rsid w:val="6A8A92B4"/>
    <w:rsid w:val="6A8BC465"/>
    <w:rsid w:val="6A965854"/>
    <w:rsid w:val="6AA5B524"/>
    <w:rsid w:val="6AB7F530"/>
    <w:rsid w:val="6ABDE31C"/>
    <w:rsid w:val="6AD14D81"/>
    <w:rsid w:val="6AD57E5F"/>
    <w:rsid w:val="6ADE4F45"/>
    <w:rsid w:val="6AE0DD25"/>
    <w:rsid w:val="6AEAB9C2"/>
    <w:rsid w:val="6AF9D15D"/>
    <w:rsid w:val="6AFD7500"/>
    <w:rsid w:val="6B0167DF"/>
    <w:rsid w:val="6B06FFCD"/>
    <w:rsid w:val="6B0C6CE5"/>
    <w:rsid w:val="6B12E9BB"/>
    <w:rsid w:val="6B1F37CA"/>
    <w:rsid w:val="6B33DA1F"/>
    <w:rsid w:val="6B45A5D9"/>
    <w:rsid w:val="6B45C1CB"/>
    <w:rsid w:val="6B4DA341"/>
    <w:rsid w:val="6B531AF9"/>
    <w:rsid w:val="6B5DD2AE"/>
    <w:rsid w:val="6B65ABF0"/>
    <w:rsid w:val="6B6F35D2"/>
    <w:rsid w:val="6B844D57"/>
    <w:rsid w:val="6B8AE67C"/>
    <w:rsid w:val="6B8FA784"/>
    <w:rsid w:val="6BA04454"/>
    <w:rsid w:val="6BA21BE3"/>
    <w:rsid w:val="6BBB8C87"/>
    <w:rsid w:val="6BBC7C69"/>
    <w:rsid w:val="6BCF9DB3"/>
    <w:rsid w:val="6BD1B231"/>
    <w:rsid w:val="6BEFAED1"/>
    <w:rsid w:val="6BF0A52B"/>
    <w:rsid w:val="6C026855"/>
    <w:rsid w:val="6C02D70C"/>
    <w:rsid w:val="6C07A18E"/>
    <w:rsid w:val="6C1A2B61"/>
    <w:rsid w:val="6C1C0A47"/>
    <w:rsid w:val="6C33B919"/>
    <w:rsid w:val="6C41457E"/>
    <w:rsid w:val="6C483255"/>
    <w:rsid w:val="6C57D1B4"/>
    <w:rsid w:val="6C61D1AB"/>
    <w:rsid w:val="6C682A1B"/>
    <w:rsid w:val="6C6E2E45"/>
    <w:rsid w:val="6C80F194"/>
    <w:rsid w:val="6C8DDE00"/>
    <w:rsid w:val="6CA45919"/>
    <w:rsid w:val="6CAAEBAC"/>
    <w:rsid w:val="6CB39C5C"/>
    <w:rsid w:val="6CC6A901"/>
    <w:rsid w:val="6CC8BB80"/>
    <w:rsid w:val="6CD38413"/>
    <w:rsid w:val="6CE0B8EF"/>
    <w:rsid w:val="6CE87023"/>
    <w:rsid w:val="6D19F583"/>
    <w:rsid w:val="6D1A112B"/>
    <w:rsid w:val="6D1C4299"/>
    <w:rsid w:val="6D245F1C"/>
    <w:rsid w:val="6D302016"/>
    <w:rsid w:val="6D44EAD0"/>
    <w:rsid w:val="6D4BBFD7"/>
    <w:rsid w:val="6D55B846"/>
    <w:rsid w:val="6D5A8579"/>
    <w:rsid w:val="6D5B0265"/>
    <w:rsid w:val="6D6B1112"/>
    <w:rsid w:val="6D6B7F88"/>
    <w:rsid w:val="6D6FBF14"/>
    <w:rsid w:val="6D70F7BE"/>
    <w:rsid w:val="6D75945B"/>
    <w:rsid w:val="6D78E65A"/>
    <w:rsid w:val="6D8F9B90"/>
    <w:rsid w:val="6D959689"/>
    <w:rsid w:val="6D9D809A"/>
    <w:rsid w:val="6DAE647B"/>
    <w:rsid w:val="6DB8CBD4"/>
    <w:rsid w:val="6DB95061"/>
    <w:rsid w:val="6DBBBC45"/>
    <w:rsid w:val="6DE12643"/>
    <w:rsid w:val="6DEE7550"/>
    <w:rsid w:val="6DF5250F"/>
    <w:rsid w:val="6DFA492D"/>
    <w:rsid w:val="6DFFA74B"/>
    <w:rsid w:val="6E1701AA"/>
    <w:rsid w:val="6E2824A5"/>
    <w:rsid w:val="6E2B9B7B"/>
    <w:rsid w:val="6E313460"/>
    <w:rsid w:val="6E414224"/>
    <w:rsid w:val="6E44E171"/>
    <w:rsid w:val="6E468D4A"/>
    <w:rsid w:val="6E4C75A2"/>
    <w:rsid w:val="6E5A9C6A"/>
    <w:rsid w:val="6E5F5E27"/>
    <w:rsid w:val="6E6318C6"/>
    <w:rsid w:val="6E6A5783"/>
    <w:rsid w:val="6E6CE721"/>
    <w:rsid w:val="6E747298"/>
    <w:rsid w:val="6E7B3D3D"/>
    <w:rsid w:val="6E7BB711"/>
    <w:rsid w:val="6E8322E2"/>
    <w:rsid w:val="6EA8A1F0"/>
    <w:rsid w:val="6EB1A096"/>
    <w:rsid w:val="6EB5C6C5"/>
    <w:rsid w:val="6EC40B15"/>
    <w:rsid w:val="6EC5B853"/>
    <w:rsid w:val="6EC6976E"/>
    <w:rsid w:val="6EC8B2F8"/>
    <w:rsid w:val="6ED54329"/>
    <w:rsid w:val="6ED80E30"/>
    <w:rsid w:val="6ED8B460"/>
    <w:rsid w:val="6EDE2652"/>
    <w:rsid w:val="6EE3878C"/>
    <w:rsid w:val="6EED4B27"/>
    <w:rsid w:val="6EF5952A"/>
    <w:rsid w:val="6F131BB2"/>
    <w:rsid w:val="6F209101"/>
    <w:rsid w:val="6F29EBA1"/>
    <w:rsid w:val="6F3A4382"/>
    <w:rsid w:val="6F3A6AD7"/>
    <w:rsid w:val="6F3D70F6"/>
    <w:rsid w:val="6F3F8FC4"/>
    <w:rsid w:val="6F45BB4F"/>
    <w:rsid w:val="6F47822D"/>
    <w:rsid w:val="6F4A1EDB"/>
    <w:rsid w:val="6F55295C"/>
    <w:rsid w:val="6F5F981E"/>
    <w:rsid w:val="6F609469"/>
    <w:rsid w:val="6F636B82"/>
    <w:rsid w:val="6F6C4629"/>
    <w:rsid w:val="6F78A6B1"/>
    <w:rsid w:val="6F7D66D7"/>
    <w:rsid w:val="6F7E8CB0"/>
    <w:rsid w:val="6F7FF198"/>
    <w:rsid w:val="6F832393"/>
    <w:rsid w:val="6F908EE9"/>
    <w:rsid w:val="6FA58A2C"/>
    <w:rsid w:val="6FB0F78F"/>
    <w:rsid w:val="6FB5425A"/>
    <w:rsid w:val="6FB9C91E"/>
    <w:rsid w:val="6FCC45E7"/>
    <w:rsid w:val="6FCD52D7"/>
    <w:rsid w:val="6FCE79E8"/>
    <w:rsid w:val="6FD36EAA"/>
    <w:rsid w:val="6FD3FAB4"/>
    <w:rsid w:val="6FD5CE49"/>
    <w:rsid w:val="6FD60610"/>
    <w:rsid w:val="6FDA125F"/>
    <w:rsid w:val="6FE15F95"/>
    <w:rsid w:val="6FE3459D"/>
    <w:rsid w:val="6FE5489B"/>
    <w:rsid w:val="6FF58833"/>
    <w:rsid w:val="6FF5C5EA"/>
    <w:rsid w:val="6FFAB01B"/>
    <w:rsid w:val="700FCFF4"/>
    <w:rsid w:val="701CA2BE"/>
    <w:rsid w:val="701CE785"/>
    <w:rsid w:val="701E2086"/>
    <w:rsid w:val="70262BA0"/>
    <w:rsid w:val="703ED637"/>
    <w:rsid w:val="70438A25"/>
    <w:rsid w:val="70494816"/>
    <w:rsid w:val="704BE1EF"/>
    <w:rsid w:val="7050D0B4"/>
    <w:rsid w:val="7052B605"/>
    <w:rsid w:val="705446F8"/>
    <w:rsid w:val="7062B431"/>
    <w:rsid w:val="706872EB"/>
    <w:rsid w:val="708B1AC9"/>
    <w:rsid w:val="70902E66"/>
    <w:rsid w:val="70919A34"/>
    <w:rsid w:val="709A8FF4"/>
    <w:rsid w:val="70CDDE9E"/>
    <w:rsid w:val="70D56955"/>
    <w:rsid w:val="70DBCFA3"/>
    <w:rsid w:val="70E09326"/>
    <w:rsid w:val="70EB07DA"/>
    <w:rsid w:val="70F54935"/>
    <w:rsid w:val="7104E04B"/>
    <w:rsid w:val="710900A1"/>
    <w:rsid w:val="710E0DC8"/>
    <w:rsid w:val="711554FB"/>
    <w:rsid w:val="7115757C"/>
    <w:rsid w:val="7118DEE9"/>
    <w:rsid w:val="711A1820"/>
    <w:rsid w:val="711F4989"/>
    <w:rsid w:val="711F8FA1"/>
    <w:rsid w:val="7125A134"/>
    <w:rsid w:val="71303AC2"/>
    <w:rsid w:val="71318D77"/>
    <w:rsid w:val="713D1A32"/>
    <w:rsid w:val="713F9E07"/>
    <w:rsid w:val="7140EDD7"/>
    <w:rsid w:val="714CE777"/>
    <w:rsid w:val="7151672C"/>
    <w:rsid w:val="7153CED8"/>
    <w:rsid w:val="71559AFF"/>
    <w:rsid w:val="715ACC6C"/>
    <w:rsid w:val="71605694"/>
    <w:rsid w:val="716E629B"/>
    <w:rsid w:val="716FFABE"/>
    <w:rsid w:val="717C0640"/>
    <w:rsid w:val="7180B34F"/>
    <w:rsid w:val="7181EFD8"/>
    <w:rsid w:val="718333C1"/>
    <w:rsid w:val="7183E203"/>
    <w:rsid w:val="71866638"/>
    <w:rsid w:val="71B6FAF9"/>
    <w:rsid w:val="71B77E42"/>
    <w:rsid w:val="71B9C0B3"/>
    <w:rsid w:val="71C85F47"/>
    <w:rsid w:val="71CEBEC1"/>
    <w:rsid w:val="71D36726"/>
    <w:rsid w:val="71D88126"/>
    <w:rsid w:val="71D94120"/>
    <w:rsid w:val="71ED0C32"/>
    <w:rsid w:val="71EF3676"/>
    <w:rsid w:val="71F9BAC4"/>
    <w:rsid w:val="7204CC95"/>
    <w:rsid w:val="72150133"/>
    <w:rsid w:val="7223F672"/>
    <w:rsid w:val="72286730"/>
    <w:rsid w:val="7228E289"/>
    <w:rsid w:val="7240BC18"/>
    <w:rsid w:val="724CF94A"/>
    <w:rsid w:val="72530FEB"/>
    <w:rsid w:val="725527AD"/>
    <w:rsid w:val="725928AF"/>
    <w:rsid w:val="725BDDF5"/>
    <w:rsid w:val="726152C3"/>
    <w:rsid w:val="726C5C83"/>
    <w:rsid w:val="726DF867"/>
    <w:rsid w:val="726E4174"/>
    <w:rsid w:val="7270C90B"/>
    <w:rsid w:val="72734FC1"/>
    <w:rsid w:val="7289EF7D"/>
    <w:rsid w:val="728FF685"/>
    <w:rsid w:val="72904677"/>
    <w:rsid w:val="7292124D"/>
    <w:rsid w:val="729858F4"/>
    <w:rsid w:val="729CC3D1"/>
    <w:rsid w:val="729E5F5D"/>
    <w:rsid w:val="72A9843C"/>
    <w:rsid w:val="72A99FAF"/>
    <w:rsid w:val="72AEED94"/>
    <w:rsid w:val="72B6C955"/>
    <w:rsid w:val="72BD78F9"/>
    <w:rsid w:val="72C63DD3"/>
    <w:rsid w:val="72C65313"/>
    <w:rsid w:val="72C6539A"/>
    <w:rsid w:val="72C9E0B8"/>
    <w:rsid w:val="72CED57E"/>
    <w:rsid w:val="72D13897"/>
    <w:rsid w:val="72D684B3"/>
    <w:rsid w:val="72D70247"/>
    <w:rsid w:val="72E2767C"/>
    <w:rsid w:val="72F9D468"/>
    <w:rsid w:val="72FA68D6"/>
    <w:rsid w:val="72FC8E88"/>
    <w:rsid w:val="7312DFFB"/>
    <w:rsid w:val="731B278C"/>
    <w:rsid w:val="7321029D"/>
    <w:rsid w:val="732A8D62"/>
    <w:rsid w:val="73334B25"/>
    <w:rsid w:val="73420025"/>
    <w:rsid w:val="734659C9"/>
    <w:rsid w:val="734CCC54"/>
    <w:rsid w:val="73564829"/>
    <w:rsid w:val="73575804"/>
    <w:rsid w:val="73611077"/>
    <w:rsid w:val="73653E12"/>
    <w:rsid w:val="736BC3B0"/>
    <w:rsid w:val="73769A43"/>
    <w:rsid w:val="7388F179"/>
    <w:rsid w:val="739029F2"/>
    <w:rsid w:val="7394A198"/>
    <w:rsid w:val="73A9030C"/>
    <w:rsid w:val="73A9741B"/>
    <w:rsid w:val="73B1C0F9"/>
    <w:rsid w:val="73B2AD65"/>
    <w:rsid w:val="73BE10AB"/>
    <w:rsid w:val="73D5498E"/>
    <w:rsid w:val="73E00A2A"/>
    <w:rsid w:val="73E129DA"/>
    <w:rsid w:val="73E2862A"/>
    <w:rsid w:val="73EBA21E"/>
    <w:rsid w:val="73F1ADC0"/>
    <w:rsid w:val="73F64BC6"/>
    <w:rsid w:val="740422F4"/>
    <w:rsid w:val="741A2BAA"/>
    <w:rsid w:val="741A9D89"/>
    <w:rsid w:val="741BA5CE"/>
    <w:rsid w:val="741F3E7F"/>
    <w:rsid w:val="7425B0C6"/>
    <w:rsid w:val="742F42FB"/>
    <w:rsid w:val="7432C919"/>
    <w:rsid w:val="74331E9B"/>
    <w:rsid w:val="743681E0"/>
    <w:rsid w:val="7439808A"/>
    <w:rsid w:val="743AAD8E"/>
    <w:rsid w:val="743D218A"/>
    <w:rsid w:val="743E149E"/>
    <w:rsid w:val="74404FBB"/>
    <w:rsid w:val="744746E5"/>
    <w:rsid w:val="744A487D"/>
    <w:rsid w:val="74583F40"/>
    <w:rsid w:val="746341B3"/>
    <w:rsid w:val="74677EE1"/>
    <w:rsid w:val="746C88DA"/>
    <w:rsid w:val="7481184C"/>
    <w:rsid w:val="749DFCD9"/>
    <w:rsid w:val="74A2CDDD"/>
    <w:rsid w:val="74A90C5D"/>
    <w:rsid w:val="74AAF323"/>
    <w:rsid w:val="74AFB193"/>
    <w:rsid w:val="74B06BD8"/>
    <w:rsid w:val="74B75E88"/>
    <w:rsid w:val="74CB9C76"/>
    <w:rsid w:val="74D5CD4C"/>
    <w:rsid w:val="74D6EBA8"/>
    <w:rsid w:val="74E01C4A"/>
    <w:rsid w:val="74F28CF0"/>
    <w:rsid w:val="74F750D3"/>
    <w:rsid w:val="75127E56"/>
    <w:rsid w:val="751D6577"/>
    <w:rsid w:val="751D6E08"/>
    <w:rsid w:val="751F57A2"/>
    <w:rsid w:val="752128F1"/>
    <w:rsid w:val="75274659"/>
    <w:rsid w:val="7530C8C0"/>
    <w:rsid w:val="7531D151"/>
    <w:rsid w:val="7539458D"/>
    <w:rsid w:val="753E9976"/>
    <w:rsid w:val="753FC558"/>
    <w:rsid w:val="7543B892"/>
    <w:rsid w:val="75496754"/>
    <w:rsid w:val="754C0F50"/>
    <w:rsid w:val="7556B6E2"/>
    <w:rsid w:val="755D553D"/>
    <w:rsid w:val="7560B9E7"/>
    <w:rsid w:val="7569BD35"/>
    <w:rsid w:val="756A8A15"/>
    <w:rsid w:val="756E5F9E"/>
    <w:rsid w:val="756F693A"/>
    <w:rsid w:val="7573D282"/>
    <w:rsid w:val="757909B4"/>
    <w:rsid w:val="757D2A04"/>
    <w:rsid w:val="758C1CE6"/>
    <w:rsid w:val="7591944E"/>
    <w:rsid w:val="759BF117"/>
    <w:rsid w:val="759D5EE1"/>
    <w:rsid w:val="75AB57F4"/>
    <w:rsid w:val="75AF1723"/>
    <w:rsid w:val="75B615FF"/>
    <w:rsid w:val="75B91F3B"/>
    <w:rsid w:val="75CD9CA3"/>
    <w:rsid w:val="75D46317"/>
    <w:rsid w:val="75D4B28A"/>
    <w:rsid w:val="75D9ECCD"/>
    <w:rsid w:val="75E97AEB"/>
    <w:rsid w:val="75ED603F"/>
    <w:rsid w:val="75F06D3D"/>
    <w:rsid w:val="75F7DCAD"/>
    <w:rsid w:val="75FB1C9A"/>
    <w:rsid w:val="76083DBC"/>
    <w:rsid w:val="7610AE76"/>
    <w:rsid w:val="762724A9"/>
    <w:rsid w:val="76361883"/>
    <w:rsid w:val="764D689A"/>
    <w:rsid w:val="764E5E2B"/>
    <w:rsid w:val="7657E24D"/>
    <w:rsid w:val="7657FEC6"/>
    <w:rsid w:val="765D170E"/>
    <w:rsid w:val="766CAD1C"/>
    <w:rsid w:val="76713596"/>
    <w:rsid w:val="7672BF30"/>
    <w:rsid w:val="7679ABB4"/>
    <w:rsid w:val="767F7888"/>
    <w:rsid w:val="769DFF63"/>
    <w:rsid w:val="769FBC73"/>
    <w:rsid w:val="76B0B06D"/>
    <w:rsid w:val="76B3C9F8"/>
    <w:rsid w:val="76C282AE"/>
    <w:rsid w:val="76D4E02B"/>
    <w:rsid w:val="76DC8B1F"/>
    <w:rsid w:val="76E0D705"/>
    <w:rsid w:val="76E0E7C7"/>
    <w:rsid w:val="76E7D89C"/>
    <w:rsid w:val="76EE9347"/>
    <w:rsid w:val="76F4F4C4"/>
    <w:rsid w:val="76FC9C0A"/>
    <w:rsid w:val="77020C58"/>
    <w:rsid w:val="77074876"/>
    <w:rsid w:val="7709A12C"/>
    <w:rsid w:val="7709BF15"/>
    <w:rsid w:val="77220041"/>
    <w:rsid w:val="7722DAEE"/>
    <w:rsid w:val="7723C3FF"/>
    <w:rsid w:val="7724D684"/>
    <w:rsid w:val="772F6C4E"/>
    <w:rsid w:val="77310CBB"/>
    <w:rsid w:val="77387C17"/>
    <w:rsid w:val="773B7A21"/>
    <w:rsid w:val="773DA174"/>
    <w:rsid w:val="77423CCE"/>
    <w:rsid w:val="77441FC0"/>
    <w:rsid w:val="77518555"/>
    <w:rsid w:val="7754E5F5"/>
    <w:rsid w:val="7755E815"/>
    <w:rsid w:val="776CFD0F"/>
    <w:rsid w:val="7772AD22"/>
    <w:rsid w:val="7774AE5F"/>
    <w:rsid w:val="777640CB"/>
    <w:rsid w:val="777A28F3"/>
    <w:rsid w:val="7780D077"/>
    <w:rsid w:val="7788E01C"/>
    <w:rsid w:val="7798066E"/>
    <w:rsid w:val="779EF8FA"/>
    <w:rsid w:val="77A05774"/>
    <w:rsid w:val="77A68B7E"/>
    <w:rsid w:val="77AD270C"/>
    <w:rsid w:val="77B90AA7"/>
    <w:rsid w:val="77BC37F1"/>
    <w:rsid w:val="77C4B85B"/>
    <w:rsid w:val="77CC8241"/>
    <w:rsid w:val="77CC8C43"/>
    <w:rsid w:val="77D49AF3"/>
    <w:rsid w:val="77E256A9"/>
    <w:rsid w:val="77F29F9A"/>
    <w:rsid w:val="78007CA8"/>
    <w:rsid w:val="78012977"/>
    <w:rsid w:val="7801332F"/>
    <w:rsid w:val="780298DC"/>
    <w:rsid w:val="780DA9C0"/>
    <w:rsid w:val="78101227"/>
    <w:rsid w:val="781091EE"/>
    <w:rsid w:val="781A59E7"/>
    <w:rsid w:val="782E820A"/>
    <w:rsid w:val="783C468E"/>
    <w:rsid w:val="783D1A51"/>
    <w:rsid w:val="78425817"/>
    <w:rsid w:val="784B76D7"/>
    <w:rsid w:val="784B880B"/>
    <w:rsid w:val="7855AA66"/>
    <w:rsid w:val="7859E839"/>
    <w:rsid w:val="785E0666"/>
    <w:rsid w:val="786B07B4"/>
    <w:rsid w:val="786DBA0D"/>
    <w:rsid w:val="787375B9"/>
    <w:rsid w:val="788FC425"/>
    <w:rsid w:val="78A2213E"/>
    <w:rsid w:val="78A26D57"/>
    <w:rsid w:val="78AAD85C"/>
    <w:rsid w:val="78CF52CB"/>
    <w:rsid w:val="78D52552"/>
    <w:rsid w:val="78EB531C"/>
    <w:rsid w:val="78F2EFDA"/>
    <w:rsid w:val="78F93118"/>
    <w:rsid w:val="78FD4A5B"/>
    <w:rsid w:val="793A1E8A"/>
    <w:rsid w:val="7946F77E"/>
    <w:rsid w:val="794F6C84"/>
    <w:rsid w:val="79543FC0"/>
    <w:rsid w:val="795C9C61"/>
    <w:rsid w:val="7969B21B"/>
    <w:rsid w:val="796E55AD"/>
    <w:rsid w:val="7986C4A7"/>
    <w:rsid w:val="79919BD9"/>
    <w:rsid w:val="7995FD27"/>
    <w:rsid w:val="79970D2D"/>
    <w:rsid w:val="799CA59A"/>
    <w:rsid w:val="79A512C5"/>
    <w:rsid w:val="79ABDB3D"/>
    <w:rsid w:val="79B44823"/>
    <w:rsid w:val="79CA6D31"/>
    <w:rsid w:val="79CC8444"/>
    <w:rsid w:val="79CE7874"/>
    <w:rsid w:val="79DE1861"/>
    <w:rsid w:val="79EA99FA"/>
    <w:rsid w:val="79EE5A1F"/>
    <w:rsid w:val="79FCBAAD"/>
    <w:rsid w:val="7A08D540"/>
    <w:rsid w:val="7A09D27D"/>
    <w:rsid w:val="7A0AFAEA"/>
    <w:rsid w:val="7A343ED7"/>
    <w:rsid w:val="7A372C21"/>
    <w:rsid w:val="7A3E3EFD"/>
    <w:rsid w:val="7A4EF6D5"/>
    <w:rsid w:val="7A5CADE9"/>
    <w:rsid w:val="7A678EF4"/>
    <w:rsid w:val="7A692B5E"/>
    <w:rsid w:val="7A6A7AD7"/>
    <w:rsid w:val="7A804FB4"/>
    <w:rsid w:val="7A826AB8"/>
    <w:rsid w:val="7A87B4AC"/>
    <w:rsid w:val="7A8B917C"/>
    <w:rsid w:val="7A95D84B"/>
    <w:rsid w:val="7A99F151"/>
    <w:rsid w:val="7A9F1FDD"/>
    <w:rsid w:val="7AA2254D"/>
    <w:rsid w:val="7AA9EB79"/>
    <w:rsid w:val="7AC1FFA9"/>
    <w:rsid w:val="7AC28FE8"/>
    <w:rsid w:val="7AC533B2"/>
    <w:rsid w:val="7AD5F7EE"/>
    <w:rsid w:val="7AE16D8A"/>
    <w:rsid w:val="7AE30C66"/>
    <w:rsid w:val="7AE961F5"/>
    <w:rsid w:val="7AF1B30C"/>
    <w:rsid w:val="7AF41FEC"/>
    <w:rsid w:val="7AFCFC7C"/>
    <w:rsid w:val="7B0A2A0E"/>
    <w:rsid w:val="7B1571F4"/>
    <w:rsid w:val="7B1F0539"/>
    <w:rsid w:val="7B284E16"/>
    <w:rsid w:val="7B2FE28C"/>
    <w:rsid w:val="7B52B035"/>
    <w:rsid w:val="7B602FC1"/>
    <w:rsid w:val="7B6B9929"/>
    <w:rsid w:val="7B6BD116"/>
    <w:rsid w:val="7B748E60"/>
    <w:rsid w:val="7B79CE30"/>
    <w:rsid w:val="7B7D3CD7"/>
    <w:rsid w:val="7B84A637"/>
    <w:rsid w:val="7B85B6EA"/>
    <w:rsid w:val="7B985F99"/>
    <w:rsid w:val="7B9C9B21"/>
    <w:rsid w:val="7B9DCB14"/>
    <w:rsid w:val="7BA0BBB2"/>
    <w:rsid w:val="7BA1FA2D"/>
    <w:rsid w:val="7BA29350"/>
    <w:rsid w:val="7BAEDF8A"/>
    <w:rsid w:val="7BB21768"/>
    <w:rsid w:val="7BB2B173"/>
    <w:rsid w:val="7BB316F4"/>
    <w:rsid w:val="7BBF0C8C"/>
    <w:rsid w:val="7BC8AC69"/>
    <w:rsid w:val="7BD1DE61"/>
    <w:rsid w:val="7BDFA54C"/>
    <w:rsid w:val="7BF1740E"/>
    <w:rsid w:val="7BF1CA88"/>
    <w:rsid w:val="7BF8FBC8"/>
    <w:rsid w:val="7C02E10F"/>
    <w:rsid w:val="7C084EAA"/>
    <w:rsid w:val="7C0D09A0"/>
    <w:rsid w:val="7C1574F0"/>
    <w:rsid w:val="7C1BE4D4"/>
    <w:rsid w:val="7C1E7CB4"/>
    <w:rsid w:val="7C22660C"/>
    <w:rsid w:val="7C537280"/>
    <w:rsid w:val="7C92E3DF"/>
    <w:rsid w:val="7C95970B"/>
    <w:rsid w:val="7C9C5844"/>
    <w:rsid w:val="7CA6450F"/>
    <w:rsid w:val="7CB1B98C"/>
    <w:rsid w:val="7CB36D35"/>
    <w:rsid w:val="7CB3C6A6"/>
    <w:rsid w:val="7CC5BBB4"/>
    <w:rsid w:val="7CCFE83A"/>
    <w:rsid w:val="7CD5EE5E"/>
    <w:rsid w:val="7CD61F87"/>
    <w:rsid w:val="7CE23BE3"/>
    <w:rsid w:val="7CEA92EC"/>
    <w:rsid w:val="7D09A02F"/>
    <w:rsid w:val="7D0D698E"/>
    <w:rsid w:val="7D10CEB0"/>
    <w:rsid w:val="7D180705"/>
    <w:rsid w:val="7D1855B9"/>
    <w:rsid w:val="7D1E2AE0"/>
    <w:rsid w:val="7D1F6641"/>
    <w:rsid w:val="7D2257E1"/>
    <w:rsid w:val="7D280708"/>
    <w:rsid w:val="7D2EB541"/>
    <w:rsid w:val="7D2EF2E3"/>
    <w:rsid w:val="7D3318BA"/>
    <w:rsid w:val="7D3BD5CB"/>
    <w:rsid w:val="7D409D11"/>
    <w:rsid w:val="7D4B0D44"/>
    <w:rsid w:val="7D55492B"/>
    <w:rsid w:val="7D712FF8"/>
    <w:rsid w:val="7D71F4E1"/>
    <w:rsid w:val="7D786C86"/>
    <w:rsid w:val="7D7AEF12"/>
    <w:rsid w:val="7D86B7EB"/>
    <w:rsid w:val="7D8B2F22"/>
    <w:rsid w:val="7D904AD6"/>
    <w:rsid w:val="7D92242C"/>
    <w:rsid w:val="7D99E690"/>
    <w:rsid w:val="7D9C63CD"/>
    <w:rsid w:val="7D9EBA4C"/>
    <w:rsid w:val="7DA01EBB"/>
    <w:rsid w:val="7DA241E7"/>
    <w:rsid w:val="7DA59662"/>
    <w:rsid w:val="7DA769A0"/>
    <w:rsid w:val="7DADF63C"/>
    <w:rsid w:val="7DB94196"/>
    <w:rsid w:val="7DBBCD26"/>
    <w:rsid w:val="7DCA6B79"/>
    <w:rsid w:val="7DD1798D"/>
    <w:rsid w:val="7DD8344B"/>
    <w:rsid w:val="7DDC2694"/>
    <w:rsid w:val="7DF2C867"/>
    <w:rsid w:val="7DFC49ED"/>
    <w:rsid w:val="7DFC8931"/>
    <w:rsid w:val="7E00FE29"/>
    <w:rsid w:val="7E035915"/>
    <w:rsid w:val="7E099995"/>
    <w:rsid w:val="7E12AA19"/>
    <w:rsid w:val="7E19A456"/>
    <w:rsid w:val="7E22A65F"/>
    <w:rsid w:val="7E240FE9"/>
    <w:rsid w:val="7E245BF2"/>
    <w:rsid w:val="7E264217"/>
    <w:rsid w:val="7E2652EF"/>
    <w:rsid w:val="7E298526"/>
    <w:rsid w:val="7E319BDB"/>
    <w:rsid w:val="7E349DCA"/>
    <w:rsid w:val="7E3CE8CB"/>
    <w:rsid w:val="7E3EAFEA"/>
    <w:rsid w:val="7E46A87D"/>
    <w:rsid w:val="7E57FC29"/>
    <w:rsid w:val="7E67665A"/>
    <w:rsid w:val="7E6CDB15"/>
    <w:rsid w:val="7E70A2E2"/>
    <w:rsid w:val="7E766E89"/>
    <w:rsid w:val="7E77FFFD"/>
    <w:rsid w:val="7EA4ABDE"/>
    <w:rsid w:val="7EA59C50"/>
    <w:rsid w:val="7EB58B3F"/>
    <w:rsid w:val="7EC90E98"/>
    <w:rsid w:val="7ECC4A83"/>
    <w:rsid w:val="7ED26E96"/>
    <w:rsid w:val="7ED512B8"/>
    <w:rsid w:val="7EDD00F2"/>
    <w:rsid w:val="7EE251C9"/>
    <w:rsid w:val="7EE594CD"/>
    <w:rsid w:val="7EE7F513"/>
    <w:rsid w:val="7EED571D"/>
    <w:rsid w:val="7EF14D8F"/>
    <w:rsid w:val="7EF85191"/>
    <w:rsid w:val="7F00F48D"/>
    <w:rsid w:val="7F017DF6"/>
    <w:rsid w:val="7F01E973"/>
    <w:rsid w:val="7F17833C"/>
    <w:rsid w:val="7F1E643B"/>
    <w:rsid w:val="7F1F9F47"/>
    <w:rsid w:val="7F229D7F"/>
    <w:rsid w:val="7F2A9FB6"/>
    <w:rsid w:val="7F2B3CCC"/>
    <w:rsid w:val="7F2F3521"/>
    <w:rsid w:val="7F425175"/>
    <w:rsid w:val="7F49686C"/>
    <w:rsid w:val="7F51D4EF"/>
    <w:rsid w:val="7F71E2C1"/>
    <w:rsid w:val="7F79B7B2"/>
    <w:rsid w:val="7F7E2EA0"/>
    <w:rsid w:val="7F8C31BB"/>
    <w:rsid w:val="7F91A985"/>
    <w:rsid w:val="7F943D79"/>
    <w:rsid w:val="7FAAC64E"/>
    <w:rsid w:val="7FAD6548"/>
    <w:rsid w:val="7FB00AB7"/>
    <w:rsid w:val="7FB107EB"/>
    <w:rsid w:val="7FB563F6"/>
    <w:rsid w:val="7FC4EC96"/>
    <w:rsid w:val="7FC5F0A7"/>
    <w:rsid w:val="7FC922A9"/>
    <w:rsid w:val="7FCFFC71"/>
    <w:rsid w:val="7FD4AC35"/>
    <w:rsid w:val="7FD50E03"/>
    <w:rsid w:val="7FD64AD3"/>
    <w:rsid w:val="7FD6A857"/>
    <w:rsid w:val="7FDCA75F"/>
    <w:rsid w:val="7FEC6535"/>
    <w:rsid w:val="7FF2C4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2C0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uiPriority w:val="9"/>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uiPriority w:val="9"/>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uiPriority w:val="9"/>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6C5461"/>
    <w:pPr>
      <w:keepNext/>
      <w:keepLines/>
      <w:spacing w:before="80" w:after="40" w:line="278" w:lineRule="auto"/>
      <w:outlineLvl w:val="4"/>
    </w:pPr>
    <w:rPr>
      <w:rFonts w:asciiTheme="minorHAnsi" w:eastAsiaTheme="majorEastAsia" w:hAnsiTheme="minorHAnsi" w:cstheme="majorBidi"/>
      <w:color w:val="365F91" w:themeColor="accent1" w:themeShade="BF"/>
      <w:kern w:val="2"/>
      <w:sz w:val="24"/>
      <w:lang w:val="en-US" w:eastAsia="en-US"/>
      <w14:ligatures w14:val="standardContextual"/>
    </w:rPr>
  </w:style>
  <w:style w:type="paragraph" w:styleId="Kop6">
    <w:name w:val="heading 6"/>
    <w:basedOn w:val="Standaard"/>
    <w:next w:val="Standaard"/>
    <w:link w:val="Kop6Char"/>
    <w:uiPriority w:val="9"/>
    <w:semiHidden/>
    <w:unhideWhenUsed/>
    <w:qFormat/>
    <w:rsid w:val="006C5461"/>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US" w:eastAsia="en-US"/>
      <w14:ligatures w14:val="standardContextual"/>
    </w:rPr>
  </w:style>
  <w:style w:type="paragraph" w:styleId="Kop7">
    <w:name w:val="heading 7"/>
    <w:basedOn w:val="Standaard"/>
    <w:next w:val="Standaard"/>
    <w:link w:val="Kop7Char"/>
    <w:uiPriority w:val="9"/>
    <w:semiHidden/>
    <w:unhideWhenUsed/>
    <w:qFormat/>
    <w:rsid w:val="006C5461"/>
    <w:pPr>
      <w:keepNext/>
      <w:keepLines/>
      <w:spacing w:before="40" w:line="278" w:lineRule="auto"/>
      <w:outlineLvl w:val="6"/>
    </w:pPr>
    <w:rPr>
      <w:rFonts w:asciiTheme="minorHAnsi" w:eastAsiaTheme="majorEastAsia" w:hAnsiTheme="minorHAnsi" w:cstheme="majorBidi"/>
      <w:color w:val="595959" w:themeColor="text1" w:themeTint="A6"/>
      <w:kern w:val="2"/>
      <w:sz w:val="24"/>
      <w:lang w:val="en-US" w:eastAsia="en-US"/>
      <w14:ligatures w14:val="standardContextual"/>
    </w:rPr>
  </w:style>
  <w:style w:type="paragraph" w:styleId="Kop8">
    <w:name w:val="heading 8"/>
    <w:basedOn w:val="Standaard"/>
    <w:next w:val="Standaard"/>
    <w:link w:val="Kop8Char"/>
    <w:uiPriority w:val="9"/>
    <w:semiHidden/>
    <w:unhideWhenUsed/>
    <w:qFormat/>
    <w:rsid w:val="006C5461"/>
    <w:pPr>
      <w:keepNext/>
      <w:keepLines/>
      <w:spacing w:line="278" w:lineRule="auto"/>
      <w:outlineLvl w:val="7"/>
    </w:pPr>
    <w:rPr>
      <w:rFonts w:asciiTheme="minorHAnsi" w:eastAsiaTheme="majorEastAsia" w:hAnsiTheme="minorHAnsi" w:cstheme="majorBidi"/>
      <w:i/>
      <w:iCs/>
      <w:color w:val="272727" w:themeColor="text1" w:themeTint="D8"/>
      <w:kern w:val="2"/>
      <w:sz w:val="24"/>
      <w:lang w:val="en-US" w:eastAsia="en-US"/>
      <w14:ligatures w14:val="standardContextual"/>
    </w:rPr>
  </w:style>
  <w:style w:type="paragraph" w:styleId="Kop9">
    <w:name w:val="heading 9"/>
    <w:basedOn w:val="Standaard"/>
    <w:next w:val="Standaard"/>
    <w:link w:val="Kop9Char"/>
    <w:uiPriority w:val="9"/>
    <w:semiHidden/>
    <w:unhideWhenUsed/>
    <w:qFormat/>
    <w:rsid w:val="006C5461"/>
    <w:pPr>
      <w:keepNext/>
      <w:keepLines/>
      <w:spacing w:line="278" w:lineRule="auto"/>
      <w:outlineLvl w:val="8"/>
    </w:pPr>
    <w:rPr>
      <w:rFonts w:asciiTheme="minorHAnsi" w:eastAsiaTheme="majorEastAsia" w:hAnsiTheme="minorHAnsi" w:cstheme="majorBidi"/>
      <w:color w:val="272727" w:themeColor="text1" w:themeTint="D8"/>
      <w:kern w:val="2"/>
      <w:sz w:val="24"/>
      <w:lang w:val="en-US"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uiPriority w:val="9"/>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uiPriority w:val="9"/>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6C5461"/>
    <w:rPr>
      <w:rFonts w:asciiTheme="minorHAnsi" w:eastAsiaTheme="majorEastAsia" w:hAnsiTheme="minorHAnsi" w:cstheme="majorBidi"/>
      <w:color w:val="365F91" w:themeColor="accent1" w:themeShade="BF"/>
      <w:kern w:val="2"/>
      <w:sz w:val="24"/>
      <w:szCs w:val="24"/>
      <w14:ligatures w14:val="standardContextual"/>
    </w:rPr>
  </w:style>
  <w:style w:type="character" w:customStyle="1" w:styleId="Kop6Char">
    <w:name w:val="Kop 6 Char"/>
    <w:basedOn w:val="Standaardalinea-lettertype"/>
    <w:link w:val="Kop6"/>
    <w:uiPriority w:val="9"/>
    <w:semiHidden/>
    <w:rsid w:val="006C5461"/>
    <w:rPr>
      <w:rFonts w:asciiTheme="minorHAnsi" w:eastAsiaTheme="majorEastAsia" w:hAnsiTheme="minorHAnsi" w:cstheme="majorBidi"/>
      <w:i/>
      <w:iCs/>
      <w:color w:val="595959" w:themeColor="text1" w:themeTint="A6"/>
      <w:kern w:val="2"/>
      <w:sz w:val="24"/>
      <w:szCs w:val="24"/>
      <w14:ligatures w14:val="standardContextual"/>
    </w:rPr>
  </w:style>
  <w:style w:type="character" w:customStyle="1" w:styleId="Kop7Char">
    <w:name w:val="Kop 7 Char"/>
    <w:basedOn w:val="Standaardalinea-lettertype"/>
    <w:link w:val="Kop7"/>
    <w:uiPriority w:val="9"/>
    <w:semiHidden/>
    <w:rsid w:val="006C5461"/>
    <w:rPr>
      <w:rFonts w:asciiTheme="minorHAnsi" w:eastAsiaTheme="majorEastAsia" w:hAnsiTheme="minorHAnsi" w:cstheme="majorBidi"/>
      <w:color w:val="595959" w:themeColor="text1" w:themeTint="A6"/>
      <w:kern w:val="2"/>
      <w:sz w:val="24"/>
      <w:szCs w:val="24"/>
      <w14:ligatures w14:val="standardContextual"/>
    </w:rPr>
  </w:style>
  <w:style w:type="character" w:customStyle="1" w:styleId="Kop8Char">
    <w:name w:val="Kop 8 Char"/>
    <w:basedOn w:val="Standaardalinea-lettertype"/>
    <w:link w:val="Kop8"/>
    <w:uiPriority w:val="9"/>
    <w:semiHidden/>
    <w:rsid w:val="006C5461"/>
    <w:rPr>
      <w:rFonts w:asciiTheme="minorHAnsi" w:eastAsiaTheme="majorEastAsia" w:hAnsiTheme="minorHAnsi" w:cstheme="majorBidi"/>
      <w:i/>
      <w:iCs/>
      <w:color w:val="272727" w:themeColor="text1" w:themeTint="D8"/>
      <w:kern w:val="2"/>
      <w:sz w:val="24"/>
      <w:szCs w:val="24"/>
      <w14:ligatures w14:val="standardContextual"/>
    </w:rPr>
  </w:style>
  <w:style w:type="character" w:customStyle="1" w:styleId="Kop9Char">
    <w:name w:val="Kop 9 Char"/>
    <w:basedOn w:val="Standaardalinea-lettertype"/>
    <w:link w:val="Kop9"/>
    <w:uiPriority w:val="9"/>
    <w:semiHidden/>
    <w:rsid w:val="006C5461"/>
    <w:rPr>
      <w:rFonts w:asciiTheme="minorHAnsi" w:eastAsiaTheme="majorEastAsia" w:hAnsiTheme="minorHAnsi" w:cstheme="majorBidi"/>
      <w:color w:val="272727" w:themeColor="text1" w:themeTint="D8"/>
      <w:kern w:val="2"/>
      <w:sz w:val="24"/>
      <w:szCs w:val="24"/>
      <w14:ligatures w14:val="standardContextual"/>
    </w:rPr>
  </w:style>
  <w:style w:type="paragraph" w:styleId="Koptekst">
    <w:name w:val="header"/>
    <w:basedOn w:val="Standaard"/>
    <w:link w:val="KoptekstChar"/>
    <w:uiPriority w:val="99"/>
    <w:rsid w:val="00023E9A"/>
    <w:pPr>
      <w:tabs>
        <w:tab w:val="center" w:pos="4536"/>
        <w:tab w:val="right" w:pos="9072"/>
      </w:tabs>
    </w:pPr>
  </w:style>
  <w:style w:type="character" w:customStyle="1" w:styleId="KoptekstChar">
    <w:name w:val="Koptekst Char"/>
    <w:basedOn w:val="Standaardalinea-lettertype"/>
    <w:link w:val="Koptekst"/>
    <w:uiPriority w:val="99"/>
    <w:rsid w:val="00841CD9"/>
    <w:rPr>
      <w:rFonts w:ascii="Verdana" w:eastAsia="Times New Roman" w:hAnsi="Verdana" w:cs="Times New Roman"/>
      <w:sz w:val="18"/>
      <w:szCs w:val="24"/>
      <w:lang w:val="nl-NL" w:eastAsia="nl-NL"/>
    </w:rPr>
  </w:style>
  <w:style w:type="paragraph" w:styleId="Voettekst">
    <w:name w:val="footer"/>
    <w:basedOn w:val="Standaard"/>
    <w:link w:val="VoettekstChar"/>
    <w:uiPriority w:val="99"/>
    <w:rsid w:val="00023E9A"/>
    <w:pPr>
      <w:tabs>
        <w:tab w:val="center" w:pos="4536"/>
        <w:tab w:val="right" w:pos="9072"/>
      </w:tabs>
    </w:pPr>
  </w:style>
  <w:style w:type="character" w:customStyle="1" w:styleId="VoettekstChar">
    <w:name w:val="Voettekst Char"/>
    <w:basedOn w:val="Standaardalinea-lettertype"/>
    <w:link w:val="Voettekst"/>
    <w:uiPriority w:val="99"/>
    <w:rsid w:val="00DE555F"/>
    <w:rPr>
      <w:rFonts w:ascii="Verdana" w:eastAsia="Times New Roman" w:hAnsi="Verdana" w:cs="Times New Roman"/>
      <w:sz w:val="18"/>
      <w:szCs w:val="24"/>
      <w:lang w:val="nl-NL" w:eastAsia="nl-NL"/>
    </w:r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Lijstopsomteken">
    <w:name w:val="List Bullet"/>
    <w:basedOn w:val="Standaard"/>
    <w:rsid w:val="004F44C2"/>
    <w:pPr>
      <w:numPr>
        <w:numId w:val="5"/>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uiPriority w:val="99"/>
    <w:rsid w:val="006A2100"/>
    <w:rPr>
      <w:color w:val="800080"/>
      <w:u w:val="single"/>
    </w:rPr>
  </w:style>
  <w:style w:type="paragraph" w:styleId="Lijstopsomteken2">
    <w:name w:val="List Bullet 2"/>
    <w:basedOn w:val="Standaard"/>
    <w:rsid w:val="004F44C2"/>
    <w:pPr>
      <w:numPr>
        <w:numId w:val="6"/>
      </w:numPr>
      <w:tabs>
        <w:tab w:val="clear" w:pos="227"/>
        <w:tab w:val="left" w:pos="454"/>
      </w:tabs>
      <w:ind w:left="454" w:hanging="227"/>
    </w:pPr>
    <w:rPr>
      <w:noProof/>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paragraph" w:styleId="Citaat">
    <w:name w:val="Quote"/>
    <w:basedOn w:val="Standaard"/>
    <w:next w:val="Standaard"/>
    <w:link w:val="CitaatChar"/>
    <w:uiPriority w:val="29"/>
    <w:qFormat/>
    <w:rsid w:val="006C5461"/>
    <w:pPr>
      <w:spacing w:before="160" w:after="160" w:line="278" w:lineRule="auto"/>
      <w:jc w:val="center"/>
    </w:pPr>
    <w:rPr>
      <w:rFonts w:asciiTheme="minorHAnsi" w:eastAsiaTheme="minorHAnsi" w:hAnsiTheme="minorHAnsi" w:cstheme="minorBidi"/>
      <w:i/>
      <w:iCs/>
      <w:color w:val="404040" w:themeColor="text1" w:themeTint="BF"/>
      <w:kern w:val="2"/>
      <w:sz w:val="24"/>
      <w:lang w:val="en-US" w:eastAsia="en-US"/>
      <w14:ligatures w14:val="standardContextual"/>
    </w:rPr>
  </w:style>
  <w:style w:type="character" w:customStyle="1" w:styleId="CitaatChar">
    <w:name w:val="Citaat Char"/>
    <w:basedOn w:val="Standaardalinea-lettertype"/>
    <w:link w:val="Citaat"/>
    <w:uiPriority w:val="29"/>
    <w:rsid w:val="006C5461"/>
    <w:rPr>
      <w:rFonts w:asciiTheme="minorHAnsi" w:eastAsiaTheme="minorHAnsi" w:hAnsiTheme="minorHAnsi" w:cstheme="minorBidi"/>
      <w:i/>
      <w:iCs/>
      <w:color w:val="404040" w:themeColor="text1" w:themeTint="BF"/>
      <w:kern w:val="2"/>
      <w:sz w:val="24"/>
      <w:szCs w:val="24"/>
      <w14:ligatures w14:val="standardContextual"/>
    </w:rPr>
  </w:style>
  <w:style w:type="paragraph" w:styleId="Lijstalinea">
    <w:name w:val="List Paragraph"/>
    <w:basedOn w:val="Standaard"/>
    <w:uiPriority w:val="34"/>
    <w:qFormat/>
    <w:rsid w:val="006C5461"/>
    <w:pPr>
      <w:spacing w:after="160" w:line="278" w:lineRule="auto"/>
      <w:ind w:left="720"/>
      <w:contextualSpacing/>
    </w:pPr>
    <w:rPr>
      <w:rFonts w:asciiTheme="minorHAnsi" w:eastAsiaTheme="minorHAnsi" w:hAnsiTheme="minorHAnsi" w:cstheme="minorBidi"/>
      <w:kern w:val="2"/>
      <w:sz w:val="24"/>
      <w:lang w:val="en-US" w:eastAsia="en-US"/>
      <w14:ligatures w14:val="standardContextual"/>
    </w:rPr>
  </w:style>
  <w:style w:type="character" w:styleId="Intensievebenadrukking">
    <w:name w:val="Intense Emphasis"/>
    <w:uiPriority w:val="21"/>
    <w:qFormat/>
    <w:rsid w:val="006C5461"/>
    <w:rPr>
      <w:i/>
      <w:iCs/>
      <w:color w:val="365F91" w:themeColor="accent1" w:themeShade="BF"/>
    </w:rPr>
  </w:style>
  <w:style w:type="paragraph" w:styleId="Duidelijkcitaat">
    <w:name w:val="Intense Quote"/>
    <w:basedOn w:val="Standaard"/>
    <w:next w:val="Standaard"/>
    <w:link w:val="DuidelijkcitaatChar"/>
    <w:uiPriority w:val="30"/>
    <w:qFormat/>
    <w:rsid w:val="006C5461"/>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eastAsia="en-US"/>
      <w14:ligatures w14:val="standardContextual"/>
    </w:rPr>
  </w:style>
  <w:style w:type="character" w:customStyle="1" w:styleId="DuidelijkcitaatChar">
    <w:name w:val="Duidelijk citaat Char"/>
    <w:basedOn w:val="Standaardalinea-lettertype"/>
    <w:link w:val="Duidelijkcitaat"/>
    <w:uiPriority w:val="30"/>
    <w:rsid w:val="006C5461"/>
    <w:rPr>
      <w:rFonts w:asciiTheme="minorHAnsi" w:eastAsiaTheme="minorHAnsi" w:hAnsiTheme="minorHAnsi" w:cstheme="minorBidi"/>
      <w:i/>
      <w:iCs/>
      <w:color w:val="365F91" w:themeColor="accent1" w:themeShade="BF"/>
      <w:kern w:val="2"/>
      <w:sz w:val="24"/>
      <w:szCs w:val="24"/>
      <w14:ligatures w14:val="standardContextual"/>
    </w:rPr>
  </w:style>
  <w:style w:type="character" w:styleId="Intensieveverwijzing">
    <w:name w:val="Intense Reference"/>
    <w:uiPriority w:val="32"/>
    <w:qFormat/>
    <w:rsid w:val="006C5461"/>
    <w:rPr>
      <w:b/>
      <w:bCs/>
      <w:smallCaps/>
      <w:color w:val="365F91" w:themeColor="accent1" w:themeShade="BF"/>
    </w:rPr>
  </w:style>
  <w:style w:type="character" w:styleId="Voetnootmarkering">
    <w:name w:val="footnote reference"/>
    <w:uiPriority w:val="99"/>
    <w:semiHidden/>
    <w:unhideWhenUsed/>
    <w:rsid w:val="006C5461"/>
    <w:rPr>
      <w:vertAlign w:val="superscript"/>
    </w:rPr>
  </w:style>
  <w:style w:type="paragraph" w:styleId="Revisie">
    <w:name w:val="Revision"/>
    <w:hidden/>
    <w:uiPriority w:val="99"/>
    <w:semiHidden/>
    <w:rsid w:val="006C5461"/>
    <w:rPr>
      <w:rFonts w:asciiTheme="minorHAnsi" w:eastAsiaTheme="minorHAnsi" w:hAnsiTheme="minorHAnsi" w:cstheme="minorBidi"/>
      <w:kern w:val="2"/>
      <w:sz w:val="24"/>
      <w:szCs w:val="24"/>
      <w14:ligatures w14:val="standardContextual"/>
    </w:rPr>
  </w:style>
  <w:style w:type="character" w:customStyle="1" w:styleId="CommentReference1">
    <w:name w:val="Comment Reference1"/>
    <w:uiPriority w:val="99"/>
    <w:semiHidden/>
    <w:unhideWhenUsed/>
    <w:rsid w:val="006C5461"/>
    <w:rPr>
      <w:sz w:val="16"/>
      <w:szCs w:val="16"/>
    </w:rPr>
  </w:style>
  <w:style w:type="paragraph" w:styleId="Geenafstand">
    <w:name w:val="No Spacing"/>
    <w:uiPriority w:val="1"/>
    <w:qFormat/>
    <w:rsid w:val="006C5461"/>
    <w:pPr>
      <w:spacing w:line="278" w:lineRule="auto"/>
    </w:pPr>
    <w:rPr>
      <w:rFonts w:asciiTheme="minorHAnsi" w:eastAsiaTheme="minorHAnsi" w:hAnsiTheme="minorHAnsi" w:cstheme="minorBidi"/>
      <w:kern w:val="2"/>
      <w:sz w:val="24"/>
      <w:szCs w:val="24"/>
      <w14:ligatures w14:val="standardContextual"/>
    </w:rPr>
  </w:style>
  <w:style w:type="character" w:styleId="Onopgelostemelding">
    <w:name w:val="Unresolved Mention"/>
    <w:basedOn w:val="Standaardalinea-lettertype"/>
    <w:uiPriority w:val="99"/>
    <w:semiHidden/>
    <w:unhideWhenUsed/>
    <w:rsid w:val="006C5461"/>
    <w:rPr>
      <w:color w:val="605E5C"/>
      <w:shd w:val="clear" w:color="auto" w:fill="E1DFDD"/>
    </w:rPr>
  </w:style>
  <w:style w:type="character" w:styleId="Vermelding">
    <w:name w:val="Mention"/>
    <w:basedOn w:val="Standaardalinea-lettertype"/>
    <w:uiPriority w:val="99"/>
    <w:unhideWhenUsed/>
    <w:rsid w:val="006C5461"/>
    <w:rPr>
      <w:color w:val="2B579A"/>
      <w:shd w:val="clear" w:color="auto" w:fill="E1DFDD"/>
    </w:rPr>
  </w:style>
  <w:style w:type="paragraph" w:customStyle="1" w:styleId="CommentText1">
    <w:name w:val="Comment Text1"/>
    <w:basedOn w:val="Standaard"/>
    <w:link w:val="CommentTextChar"/>
    <w:uiPriority w:val="99"/>
    <w:unhideWhenUsed/>
    <w:rsid w:val="006C5461"/>
    <w:pPr>
      <w:spacing w:after="160" w:line="240" w:lineRule="auto"/>
    </w:pPr>
    <w:rPr>
      <w:rFonts w:asciiTheme="minorHAnsi" w:eastAsiaTheme="minorHAnsi" w:hAnsiTheme="minorHAnsi" w:cstheme="minorBidi"/>
      <w:kern w:val="2"/>
      <w:sz w:val="20"/>
      <w:szCs w:val="20"/>
      <w:lang w:val="en-US" w:eastAsia="en-US"/>
      <w14:ligatures w14:val="standardContextual"/>
    </w:rPr>
  </w:style>
  <w:style w:type="character" w:customStyle="1" w:styleId="CommentTextChar">
    <w:name w:val="Comment Text Char"/>
    <w:basedOn w:val="Standaardalinea-lettertype"/>
    <w:link w:val="CommentText1"/>
    <w:uiPriority w:val="99"/>
    <w:rsid w:val="006C5461"/>
    <w:rPr>
      <w:rFonts w:asciiTheme="minorHAnsi" w:eastAsiaTheme="minorHAnsi" w:hAnsiTheme="minorHAnsi" w:cstheme="minorBidi"/>
      <w:kern w:val="2"/>
      <w14:ligatures w14:val="standardContextual"/>
    </w:rPr>
  </w:style>
  <w:style w:type="character" w:customStyle="1" w:styleId="CommentReference2">
    <w:name w:val="Comment Reference2"/>
    <w:basedOn w:val="Standaardalinea-lettertype"/>
    <w:uiPriority w:val="99"/>
    <w:semiHidden/>
    <w:unhideWhenUsed/>
    <w:rsid w:val="006C5461"/>
    <w:rPr>
      <w:sz w:val="16"/>
      <w:szCs w:val="16"/>
    </w:rPr>
  </w:style>
  <w:style w:type="paragraph" w:customStyle="1" w:styleId="CommentSubject1">
    <w:name w:val="Comment Subject1"/>
    <w:basedOn w:val="CommentText1"/>
    <w:next w:val="CommentText1"/>
    <w:link w:val="CommentSubjectChar"/>
    <w:uiPriority w:val="99"/>
    <w:semiHidden/>
    <w:unhideWhenUsed/>
    <w:rsid w:val="006C5461"/>
    <w:rPr>
      <w:b/>
      <w:bCs/>
    </w:rPr>
  </w:style>
  <w:style w:type="character" w:customStyle="1" w:styleId="CommentSubjectChar">
    <w:name w:val="Comment Subject Char"/>
    <w:basedOn w:val="CommentTextChar"/>
    <w:link w:val="CommentSubject1"/>
    <w:uiPriority w:val="99"/>
    <w:semiHidden/>
    <w:rsid w:val="006C5461"/>
    <w:rPr>
      <w:rFonts w:asciiTheme="minorHAnsi" w:eastAsiaTheme="minorHAnsi" w:hAnsiTheme="minorHAnsi" w:cstheme="minorBidi"/>
      <w:b/>
      <w:bCs/>
      <w:kern w:val="2"/>
      <w14:ligatures w14:val="standardContextual"/>
    </w:rPr>
  </w:style>
  <w:style w:type="character" w:customStyle="1" w:styleId="CommentReference20">
    <w:name w:val="Comment Reference20"/>
    <w:basedOn w:val="Standaardalinea-lettertype"/>
    <w:uiPriority w:val="99"/>
    <w:semiHidden/>
    <w:unhideWhenUsed/>
    <w:rsid w:val="006C5461"/>
    <w:rPr>
      <w:sz w:val="16"/>
      <w:szCs w:val="16"/>
    </w:rPr>
  </w:style>
  <w:style w:type="paragraph" w:styleId="Normaalweb">
    <w:name w:val="Normal (Web)"/>
    <w:basedOn w:val="Standaard"/>
    <w:uiPriority w:val="99"/>
    <w:semiHidden/>
    <w:unhideWhenUsed/>
    <w:rsid w:val="006C5461"/>
    <w:pPr>
      <w:spacing w:before="100" w:beforeAutospacing="1" w:after="100" w:afterAutospacing="1" w:line="240" w:lineRule="auto"/>
    </w:pPr>
    <w:rPr>
      <w:rFonts w:ascii="Times New Roman" w:hAnsi="Times New Roman"/>
      <w:sz w:val="24"/>
    </w:rPr>
  </w:style>
  <w:style w:type="character" w:customStyle="1" w:styleId="CommentTextChar1">
    <w:name w:val="Comment Text Char1"/>
    <w:basedOn w:val="Standaardalinea-lettertype"/>
    <w:link w:val="CommentText2"/>
    <w:uiPriority w:val="99"/>
    <w:rsid w:val="00BB05E7"/>
    <w:rPr>
      <w:rFonts w:ascii="Verdana" w:hAnsi="Verdana"/>
      <w:lang w:val="nl-NL" w:eastAsia="nl-NL"/>
    </w:rPr>
  </w:style>
  <w:style w:type="paragraph" w:customStyle="1" w:styleId="CommentText2">
    <w:name w:val="Comment Text2"/>
    <w:basedOn w:val="Standaard"/>
    <w:link w:val="CommentTextChar1"/>
    <w:uiPriority w:val="99"/>
    <w:unhideWhenUsed/>
    <w:rsid w:val="008005F5"/>
    <w:pPr>
      <w:spacing w:line="240" w:lineRule="auto"/>
    </w:pPr>
    <w:rPr>
      <w:sz w:val="20"/>
      <w:szCs w:val="20"/>
    </w:rPr>
  </w:style>
  <w:style w:type="character" w:customStyle="1" w:styleId="CommentSubjectChar1">
    <w:name w:val="Comment Subject Char1"/>
    <w:basedOn w:val="CommentTextChar1"/>
    <w:link w:val="CommentSubject2"/>
    <w:uiPriority w:val="99"/>
    <w:semiHidden/>
    <w:rsid w:val="00BB05E7"/>
    <w:rPr>
      <w:rFonts w:ascii="Verdana" w:hAnsi="Verdana"/>
      <w:b/>
      <w:bCs/>
      <w:lang w:val="nl-NL" w:eastAsia="nl-NL"/>
    </w:rPr>
  </w:style>
  <w:style w:type="paragraph" w:customStyle="1" w:styleId="CommentSubject2">
    <w:name w:val="Comment Subject2"/>
    <w:basedOn w:val="CommentText2"/>
    <w:next w:val="CommentText2"/>
    <w:link w:val="CommentSubjectChar1"/>
    <w:uiPriority w:val="99"/>
    <w:semiHidden/>
    <w:unhideWhenUsed/>
    <w:rsid w:val="008005F5"/>
    <w:rPr>
      <w:b/>
      <w:bCs/>
    </w:rPr>
  </w:style>
  <w:style w:type="character" w:customStyle="1" w:styleId="CommentReference3">
    <w:name w:val="Comment Reference3"/>
    <w:basedOn w:val="Standaardalinea-lettertype"/>
    <w:uiPriority w:val="99"/>
    <w:semiHidden/>
    <w:unhideWhenUsed/>
    <w:rsid w:val="008005F5"/>
    <w:rPr>
      <w:sz w:val="16"/>
      <w:szCs w:val="16"/>
    </w:rPr>
  </w:style>
  <w:style w:type="character" w:customStyle="1" w:styleId="eop">
    <w:name w:val="eop"/>
    <w:basedOn w:val="Standaardalinea-lettertype"/>
    <w:rsid w:val="00B64AE3"/>
  </w:style>
  <w:style w:type="paragraph" w:customStyle="1" w:styleId="CommentText3">
    <w:name w:val="Comment Text3"/>
    <w:basedOn w:val="Standaard"/>
    <w:uiPriority w:val="99"/>
    <w:unhideWhenUsed/>
    <w:rsid w:val="006F15F2"/>
    <w:pPr>
      <w:spacing w:line="240" w:lineRule="auto"/>
    </w:pPr>
    <w:rPr>
      <w:sz w:val="20"/>
      <w:szCs w:val="20"/>
    </w:rPr>
  </w:style>
  <w:style w:type="character" w:customStyle="1" w:styleId="CommentReference4">
    <w:name w:val="Comment Reference4"/>
    <w:basedOn w:val="Standaardalinea-lettertype"/>
    <w:uiPriority w:val="99"/>
    <w:semiHidden/>
    <w:unhideWhenUsed/>
    <w:rsid w:val="006F15F2"/>
    <w:rPr>
      <w:sz w:val="16"/>
      <w:szCs w:val="16"/>
    </w:rPr>
  </w:style>
  <w:style w:type="character" w:customStyle="1" w:styleId="CommentTextChar2">
    <w:name w:val="Comment Text Char2"/>
    <w:basedOn w:val="Standaardalinea-lettertype"/>
    <w:link w:val="CommentText4"/>
    <w:uiPriority w:val="99"/>
    <w:rsid w:val="009E6992"/>
    <w:rPr>
      <w:rFonts w:ascii="Verdana" w:hAnsi="Verdana"/>
      <w:lang w:val="nl-NL" w:eastAsia="nl-NL"/>
    </w:rPr>
  </w:style>
  <w:style w:type="paragraph" w:customStyle="1" w:styleId="CommentText4">
    <w:name w:val="Comment Text4"/>
    <w:basedOn w:val="Standaard"/>
    <w:link w:val="CommentTextChar2"/>
    <w:uiPriority w:val="99"/>
    <w:unhideWhenUsed/>
    <w:rsid w:val="002574B5"/>
    <w:pPr>
      <w:spacing w:line="240" w:lineRule="auto"/>
    </w:pPr>
    <w:rPr>
      <w:sz w:val="20"/>
      <w:szCs w:val="20"/>
    </w:rPr>
  </w:style>
  <w:style w:type="character" w:customStyle="1" w:styleId="CommentSubjectChar2">
    <w:name w:val="Comment Subject Char2"/>
    <w:basedOn w:val="CommentTextChar2"/>
    <w:link w:val="CommentSubject3"/>
    <w:uiPriority w:val="99"/>
    <w:semiHidden/>
    <w:rsid w:val="009E6992"/>
    <w:rPr>
      <w:rFonts w:ascii="Verdana" w:hAnsi="Verdana"/>
      <w:b/>
      <w:bCs/>
      <w:lang w:val="nl-NL" w:eastAsia="nl-NL"/>
    </w:rPr>
  </w:style>
  <w:style w:type="paragraph" w:customStyle="1" w:styleId="CommentSubject3">
    <w:name w:val="Comment Subject3"/>
    <w:basedOn w:val="CommentText4"/>
    <w:next w:val="CommentText4"/>
    <w:link w:val="CommentSubjectChar2"/>
    <w:uiPriority w:val="99"/>
    <w:semiHidden/>
    <w:unhideWhenUsed/>
    <w:rsid w:val="002574B5"/>
    <w:rPr>
      <w:b/>
      <w:bCs/>
    </w:rPr>
  </w:style>
  <w:style w:type="character" w:customStyle="1" w:styleId="CommentReference5">
    <w:name w:val="Comment Reference5"/>
    <w:basedOn w:val="Standaardalinea-lettertype"/>
    <w:uiPriority w:val="99"/>
    <w:semiHidden/>
    <w:unhideWhenUsed/>
    <w:rsid w:val="002574B5"/>
    <w:rPr>
      <w:sz w:val="16"/>
      <w:szCs w:val="16"/>
    </w:rPr>
  </w:style>
  <w:style w:type="paragraph" w:customStyle="1" w:styleId="Pagina-eindeKop1">
    <w:name w:val="Pagina-einde Kop 1"/>
    <w:basedOn w:val="Standaard"/>
    <w:next w:val="Standaard"/>
    <w:rsid w:val="001239C5"/>
    <w:pPr>
      <w:pageBreakBefore/>
      <w:autoSpaceDN w:val="0"/>
      <w:spacing w:line="240" w:lineRule="exact"/>
      <w:textAlignment w:val="baseline"/>
      <w:outlineLvl w:val="0"/>
    </w:pPr>
    <w:rPr>
      <w:rFonts w:eastAsia="DejaVu Sans" w:cs="Lohit Hindi"/>
      <w:b/>
      <w:color w:val="00000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269908">
      <w:bodyDiv w:val="1"/>
      <w:marLeft w:val="0"/>
      <w:marRight w:val="0"/>
      <w:marTop w:val="0"/>
      <w:marBottom w:val="0"/>
      <w:divBdr>
        <w:top w:val="none" w:sz="0" w:space="0" w:color="auto"/>
        <w:left w:val="none" w:sz="0" w:space="0" w:color="auto"/>
        <w:bottom w:val="none" w:sz="0" w:space="0" w:color="auto"/>
        <w:right w:val="none" w:sz="0" w:space="0" w:color="auto"/>
      </w:divBdr>
      <w:divsChild>
        <w:div w:id="190067906">
          <w:marLeft w:val="0"/>
          <w:marRight w:val="0"/>
          <w:marTop w:val="0"/>
          <w:marBottom w:val="0"/>
          <w:divBdr>
            <w:top w:val="none" w:sz="0" w:space="0" w:color="auto"/>
            <w:left w:val="none" w:sz="0" w:space="0" w:color="auto"/>
            <w:bottom w:val="none" w:sz="0" w:space="0" w:color="auto"/>
            <w:right w:val="none" w:sz="0" w:space="0" w:color="auto"/>
          </w:divBdr>
          <w:divsChild>
            <w:div w:id="328293122">
              <w:marLeft w:val="0"/>
              <w:marRight w:val="0"/>
              <w:marTop w:val="0"/>
              <w:marBottom w:val="0"/>
              <w:divBdr>
                <w:top w:val="none" w:sz="0" w:space="0" w:color="auto"/>
                <w:left w:val="none" w:sz="0" w:space="0" w:color="auto"/>
                <w:bottom w:val="none" w:sz="0" w:space="0" w:color="auto"/>
                <w:right w:val="none" w:sz="0" w:space="0" w:color="auto"/>
              </w:divBdr>
            </w:div>
            <w:div w:id="585766797">
              <w:marLeft w:val="0"/>
              <w:marRight w:val="0"/>
              <w:marTop w:val="0"/>
              <w:marBottom w:val="0"/>
              <w:divBdr>
                <w:top w:val="none" w:sz="0" w:space="0" w:color="auto"/>
                <w:left w:val="none" w:sz="0" w:space="0" w:color="auto"/>
                <w:bottom w:val="none" w:sz="0" w:space="0" w:color="auto"/>
                <w:right w:val="none" w:sz="0" w:space="0" w:color="auto"/>
              </w:divBdr>
            </w:div>
            <w:div w:id="758915601">
              <w:marLeft w:val="0"/>
              <w:marRight w:val="0"/>
              <w:marTop w:val="0"/>
              <w:marBottom w:val="0"/>
              <w:divBdr>
                <w:top w:val="none" w:sz="0" w:space="0" w:color="auto"/>
                <w:left w:val="none" w:sz="0" w:space="0" w:color="auto"/>
                <w:bottom w:val="none" w:sz="0" w:space="0" w:color="auto"/>
                <w:right w:val="none" w:sz="0" w:space="0" w:color="auto"/>
              </w:divBdr>
            </w:div>
            <w:div w:id="795486668">
              <w:marLeft w:val="0"/>
              <w:marRight w:val="0"/>
              <w:marTop w:val="0"/>
              <w:marBottom w:val="0"/>
              <w:divBdr>
                <w:top w:val="none" w:sz="0" w:space="0" w:color="auto"/>
                <w:left w:val="none" w:sz="0" w:space="0" w:color="auto"/>
                <w:bottom w:val="none" w:sz="0" w:space="0" w:color="auto"/>
                <w:right w:val="none" w:sz="0" w:space="0" w:color="auto"/>
              </w:divBdr>
            </w:div>
            <w:div w:id="1400640740">
              <w:marLeft w:val="0"/>
              <w:marRight w:val="0"/>
              <w:marTop w:val="0"/>
              <w:marBottom w:val="0"/>
              <w:divBdr>
                <w:top w:val="none" w:sz="0" w:space="0" w:color="auto"/>
                <w:left w:val="none" w:sz="0" w:space="0" w:color="auto"/>
                <w:bottom w:val="none" w:sz="0" w:space="0" w:color="auto"/>
                <w:right w:val="none" w:sz="0" w:space="0" w:color="auto"/>
              </w:divBdr>
            </w:div>
            <w:div w:id="1727993394">
              <w:marLeft w:val="0"/>
              <w:marRight w:val="0"/>
              <w:marTop w:val="0"/>
              <w:marBottom w:val="0"/>
              <w:divBdr>
                <w:top w:val="none" w:sz="0" w:space="0" w:color="auto"/>
                <w:left w:val="none" w:sz="0" w:space="0" w:color="auto"/>
                <w:bottom w:val="none" w:sz="0" w:space="0" w:color="auto"/>
                <w:right w:val="none" w:sz="0" w:space="0" w:color="auto"/>
              </w:divBdr>
            </w:div>
            <w:div w:id="1870219109">
              <w:marLeft w:val="0"/>
              <w:marRight w:val="0"/>
              <w:marTop w:val="0"/>
              <w:marBottom w:val="0"/>
              <w:divBdr>
                <w:top w:val="none" w:sz="0" w:space="0" w:color="auto"/>
                <w:left w:val="none" w:sz="0" w:space="0" w:color="auto"/>
                <w:bottom w:val="none" w:sz="0" w:space="0" w:color="auto"/>
                <w:right w:val="none" w:sz="0" w:space="0" w:color="auto"/>
              </w:divBdr>
            </w:div>
            <w:div w:id="1940983463">
              <w:marLeft w:val="0"/>
              <w:marRight w:val="0"/>
              <w:marTop w:val="0"/>
              <w:marBottom w:val="0"/>
              <w:divBdr>
                <w:top w:val="none" w:sz="0" w:space="0" w:color="auto"/>
                <w:left w:val="none" w:sz="0" w:space="0" w:color="auto"/>
                <w:bottom w:val="none" w:sz="0" w:space="0" w:color="auto"/>
                <w:right w:val="none" w:sz="0" w:space="0" w:color="auto"/>
              </w:divBdr>
            </w:div>
            <w:div w:id="1958637623">
              <w:marLeft w:val="0"/>
              <w:marRight w:val="0"/>
              <w:marTop w:val="0"/>
              <w:marBottom w:val="0"/>
              <w:divBdr>
                <w:top w:val="none" w:sz="0" w:space="0" w:color="auto"/>
                <w:left w:val="none" w:sz="0" w:space="0" w:color="auto"/>
                <w:bottom w:val="none" w:sz="0" w:space="0" w:color="auto"/>
                <w:right w:val="none" w:sz="0" w:space="0" w:color="auto"/>
              </w:divBdr>
            </w:div>
            <w:div w:id="2142116648">
              <w:marLeft w:val="0"/>
              <w:marRight w:val="0"/>
              <w:marTop w:val="0"/>
              <w:marBottom w:val="0"/>
              <w:divBdr>
                <w:top w:val="none" w:sz="0" w:space="0" w:color="auto"/>
                <w:left w:val="none" w:sz="0" w:space="0" w:color="auto"/>
                <w:bottom w:val="none" w:sz="0" w:space="0" w:color="auto"/>
                <w:right w:val="none" w:sz="0" w:space="0" w:color="auto"/>
              </w:divBdr>
            </w:div>
          </w:divsChild>
        </w:div>
        <w:div w:id="530269823">
          <w:marLeft w:val="0"/>
          <w:marRight w:val="0"/>
          <w:marTop w:val="0"/>
          <w:marBottom w:val="0"/>
          <w:divBdr>
            <w:top w:val="none" w:sz="0" w:space="0" w:color="auto"/>
            <w:left w:val="none" w:sz="0" w:space="0" w:color="auto"/>
            <w:bottom w:val="none" w:sz="0" w:space="0" w:color="auto"/>
            <w:right w:val="none" w:sz="0" w:space="0" w:color="auto"/>
          </w:divBdr>
        </w:div>
        <w:div w:id="1444611479">
          <w:marLeft w:val="0"/>
          <w:marRight w:val="0"/>
          <w:marTop w:val="0"/>
          <w:marBottom w:val="0"/>
          <w:divBdr>
            <w:top w:val="none" w:sz="0" w:space="0" w:color="auto"/>
            <w:left w:val="none" w:sz="0" w:space="0" w:color="auto"/>
            <w:bottom w:val="none" w:sz="0" w:space="0" w:color="auto"/>
            <w:right w:val="none" w:sz="0" w:space="0" w:color="auto"/>
          </w:divBdr>
        </w:div>
        <w:div w:id="1464154238">
          <w:marLeft w:val="0"/>
          <w:marRight w:val="0"/>
          <w:marTop w:val="0"/>
          <w:marBottom w:val="0"/>
          <w:divBdr>
            <w:top w:val="none" w:sz="0" w:space="0" w:color="auto"/>
            <w:left w:val="none" w:sz="0" w:space="0" w:color="auto"/>
            <w:bottom w:val="none" w:sz="0" w:space="0" w:color="auto"/>
            <w:right w:val="none" w:sz="0" w:space="0" w:color="auto"/>
          </w:divBdr>
        </w:div>
        <w:div w:id="1970697038">
          <w:marLeft w:val="0"/>
          <w:marRight w:val="0"/>
          <w:marTop w:val="0"/>
          <w:marBottom w:val="0"/>
          <w:divBdr>
            <w:top w:val="none" w:sz="0" w:space="0" w:color="auto"/>
            <w:left w:val="none" w:sz="0" w:space="0" w:color="auto"/>
            <w:bottom w:val="none" w:sz="0" w:space="0" w:color="auto"/>
            <w:right w:val="none" w:sz="0" w:space="0" w:color="auto"/>
          </w:divBdr>
        </w:div>
      </w:divsChild>
    </w:div>
    <w:div w:id="490758905">
      <w:bodyDiv w:val="1"/>
      <w:marLeft w:val="0"/>
      <w:marRight w:val="0"/>
      <w:marTop w:val="0"/>
      <w:marBottom w:val="0"/>
      <w:divBdr>
        <w:top w:val="none" w:sz="0" w:space="0" w:color="auto"/>
        <w:left w:val="none" w:sz="0" w:space="0" w:color="auto"/>
        <w:bottom w:val="none" w:sz="0" w:space="0" w:color="auto"/>
        <w:right w:val="none" w:sz="0" w:space="0" w:color="auto"/>
      </w:divBdr>
    </w:div>
    <w:div w:id="533495673">
      <w:bodyDiv w:val="1"/>
      <w:marLeft w:val="0"/>
      <w:marRight w:val="0"/>
      <w:marTop w:val="0"/>
      <w:marBottom w:val="0"/>
      <w:divBdr>
        <w:top w:val="none" w:sz="0" w:space="0" w:color="auto"/>
        <w:left w:val="none" w:sz="0" w:space="0" w:color="auto"/>
        <w:bottom w:val="none" w:sz="0" w:space="0" w:color="auto"/>
        <w:right w:val="none" w:sz="0" w:space="0" w:color="auto"/>
      </w:divBdr>
      <w:divsChild>
        <w:div w:id="56710761">
          <w:marLeft w:val="0"/>
          <w:marRight w:val="0"/>
          <w:marTop w:val="0"/>
          <w:marBottom w:val="0"/>
          <w:divBdr>
            <w:top w:val="none" w:sz="0" w:space="0" w:color="auto"/>
            <w:left w:val="none" w:sz="0" w:space="0" w:color="auto"/>
            <w:bottom w:val="none" w:sz="0" w:space="0" w:color="auto"/>
            <w:right w:val="none" w:sz="0" w:space="0" w:color="auto"/>
          </w:divBdr>
        </w:div>
        <w:div w:id="134681509">
          <w:marLeft w:val="0"/>
          <w:marRight w:val="0"/>
          <w:marTop w:val="0"/>
          <w:marBottom w:val="0"/>
          <w:divBdr>
            <w:top w:val="none" w:sz="0" w:space="0" w:color="auto"/>
            <w:left w:val="none" w:sz="0" w:space="0" w:color="auto"/>
            <w:bottom w:val="none" w:sz="0" w:space="0" w:color="auto"/>
            <w:right w:val="none" w:sz="0" w:space="0" w:color="auto"/>
          </w:divBdr>
          <w:divsChild>
            <w:div w:id="84349086">
              <w:marLeft w:val="0"/>
              <w:marRight w:val="0"/>
              <w:marTop w:val="0"/>
              <w:marBottom w:val="0"/>
              <w:divBdr>
                <w:top w:val="none" w:sz="0" w:space="0" w:color="auto"/>
                <w:left w:val="none" w:sz="0" w:space="0" w:color="auto"/>
                <w:bottom w:val="none" w:sz="0" w:space="0" w:color="auto"/>
                <w:right w:val="none" w:sz="0" w:space="0" w:color="auto"/>
              </w:divBdr>
            </w:div>
            <w:div w:id="129054880">
              <w:marLeft w:val="0"/>
              <w:marRight w:val="0"/>
              <w:marTop w:val="0"/>
              <w:marBottom w:val="0"/>
              <w:divBdr>
                <w:top w:val="none" w:sz="0" w:space="0" w:color="auto"/>
                <w:left w:val="none" w:sz="0" w:space="0" w:color="auto"/>
                <w:bottom w:val="none" w:sz="0" w:space="0" w:color="auto"/>
                <w:right w:val="none" w:sz="0" w:space="0" w:color="auto"/>
              </w:divBdr>
            </w:div>
            <w:div w:id="222641256">
              <w:marLeft w:val="0"/>
              <w:marRight w:val="0"/>
              <w:marTop w:val="0"/>
              <w:marBottom w:val="0"/>
              <w:divBdr>
                <w:top w:val="none" w:sz="0" w:space="0" w:color="auto"/>
                <w:left w:val="none" w:sz="0" w:space="0" w:color="auto"/>
                <w:bottom w:val="none" w:sz="0" w:space="0" w:color="auto"/>
                <w:right w:val="none" w:sz="0" w:space="0" w:color="auto"/>
              </w:divBdr>
            </w:div>
            <w:div w:id="480462525">
              <w:marLeft w:val="0"/>
              <w:marRight w:val="0"/>
              <w:marTop w:val="0"/>
              <w:marBottom w:val="0"/>
              <w:divBdr>
                <w:top w:val="none" w:sz="0" w:space="0" w:color="auto"/>
                <w:left w:val="none" w:sz="0" w:space="0" w:color="auto"/>
                <w:bottom w:val="none" w:sz="0" w:space="0" w:color="auto"/>
                <w:right w:val="none" w:sz="0" w:space="0" w:color="auto"/>
              </w:divBdr>
            </w:div>
            <w:div w:id="828713635">
              <w:marLeft w:val="0"/>
              <w:marRight w:val="0"/>
              <w:marTop w:val="0"/>
              <w:marBottom w:val="0"/>
              <w:divBdr>
                <w:top w:val="none" w:sz="0" w:space="0" w:color="auto"/>
                <w:left w:val="none" w:sz="0" w:space="0" w:color="auto"/>
                <w:bottom w:val="none" w:sz="0" w:space="0" w:color="auto"/>
                <w:right w:val="none" w:sz="0" w:space="0" w:color="auto"/>
              </w:divBdr>
            </w:div>
            <w:div w:id="1058867189">
              <w:marLeft w:val="0"/>
              <w:marRight w:val="0"/>
              <w:marTop w:val="0"/>
              <w:marBottom w:val="0"/>
              <w:divBdr>
                <w:top w:val="none" w:sz="0" w:space="0" w:color="auto"/>
                <w:left w:val="none" w:sz="0" w:space="0" w:color="auto"/>
                <w:bottom w:val="none" w:sz="0" w:space="0" w:color="auto"/>
                <w:right w:val="none" w:sz="0" w:space="0" w:color="auto"/>
              </w:divBdr>
            </w:div>
            <w:div w:id="1303343130">
              <w:marLeft w:val="0"/>
              <w:marRight w:val="0"/>
              <w:marTop w:val="0"/>
              <w:marBottom w:val="0"/>
              <w:divBdr>
                <w:top w:val="none" w:sz="0" w:space="0" w:color="auto"/>
                <w:left w:val="none" w:sz="0" w:space="0" w:color="auto"/>
                <w:bottom w:val="none" w:sz="0" w:space="0" w:color="auto"/>
                <w:right w:val="none" w:sz="0" w:space="0" w:color="auto"/>
              </w:divBdr>
            </w:div>
            <w:div w:id="1423716871">
              <w:marLeft w:val="0"/>
              <w:marRight w:val="0"/>
              <w:marTop w:val="0"/>
              <w:marBottom w:val="0"/>
              <w:divBdr>
                <w:top w:val="none" w:sz="0" w:space="0" w:color="auto"/>
                <w:left w:val="none" w:sz="0" w:space="0" w:color="auto"/>
                <w:bottom w:val="none" w:sz="0" w:space="0" w:color="auto"/>
                <w:right w:val="none" w:sz="0" w:space="0" w:color="auto"/>
              </w:divBdr>
            </w:div>
            <w:div w:id="1669484119">
              <w:marLeft w:val="0"/>
              <w:marRight w:val="0"/>
              <w:marTop w:val="0"/>
              <w:marBottom w:val="0"/>
              <w:divBdr>
                <w:top w:val="none" w:sz="0" w:space="0" w:color="auto"/>
                <w:left w:val="none" w:sz="0" w:space="0" w:color="auto"/>
                <w:bottom w:val="none" w:sz="0" w:space="0" w:color="auto"/>
                <w:right w:val="none" w:sz="0" w:space="0" w:color="auto"/>
              </w:divBdr>
            </w:div>
            <w:div w:id="1782913031">
              <w:marLeft w:val="0"/>
              <w:marRight w:val="0"/>
              <w:marTop w:val="0"/>
              <w:marBottom w:val="0"/>
              <w:divBdr>
                <w:top w:val="none" w:sz="0" w:space="0" w:color="auto"/>
                <w:left w:val="none" w:sz="0" w:space="0" w:color="auto"/>
                <w:bottom w:val="none" w:sz="0" w:space="0" w:color="auto"/>
                <w:right w:val="none" w:sz="0" w:space="0" w:color="auto"/>
              </w:divBdr>
            </w:div>
          </w:divsChild>
        </w:div>
        <w:div w:id="464589873">
          <w:marLeft w:val="0"/>
          <w:marRight w:val="0"/>
          <w:marTop w:val="0"/>
          <w:marBottom w:val="0"/>
          <w:divBdr>
            <w:top w:val="none" w:sz="0" w:space="0" w:color="auto"/>
            <w:left w:val="none" w:sz="0" w:space="0" w:color="auto"/>
            <w:bottom w:val="none" w:sz="0" w:space="0" w:color="auto"/>
            <w:right w:val="none" w:sz="0" w:space="0" w:color="auto"/>
          </w:divBdr>
        </w:div>
        <w:div w:id="730231993">
          <w:marLeft w:val="0"/>
          <w:marRight w:val="0"/>
          <w:marTop w:val="0"/>
          <w:marBottom w:val="0"/>
          <w:divBdr>
            <w:top w:val="none" w:sz="0" w:space="0" w:color="auto"/>
            <w:left w:val="none" w:sz="0" w:space="0" w:color="auto"/>
            <w:bottom w:val="none" w:sz="0" w:space="0" w:color="auto"/>
            <w:right w:val="none" w:sz="0" w:space="0" w:color="auto"/>
          </w:divBdr>
        </w:div>
        <w:div w:id="1524709444">
          <w:marLeft w:val="0"/>
          <w:marRight w:val="0"/>
          <w:marTop w:val="0"/>
          <w:marBottom w:val="0"/>
          <w:divBdr>
            <w:top w:val="none" w:sz="0" w:space="0" w:color="auto"/>
            <w:left w:val="none" w:sz="0" w:space="0" w:color="auto"/>
            <w:bottom w:val="none" w:sz="0" w:space="0" w:color="auto"/>
            <w:right w:val="none" w:sz="0" w:space="0" w:color="auto"/>
          </w:divBdr>
        </w:div>
        <w:div w:id="1927693223">
          <w:marLeft w:val="0"/>
          <w:marRight w:val="0"/>
          <w:marTop w:val="0"/>
          <w:marBottom w:val="0"/>
          <w:divBdr>
            <w:top w:val="none" w:sz="0" w:space="0" w:color="auto"/>
            <w:left w:val="none" w:sz="0" w:space="0" w:color="auto"/>
            <w:bottom w:val="none" w:sz="0" w:space="0" w:color="auto"/>
            <w:right w:val="none" w:sz="0" w:space="0" w:color="auto"/>
          </w:divBdr>
        </w:div>
        <w:div w:id="2119525432">
          <w:marLeft w:val="0"/>
          <w:marRight w:val="0"/>
          <w:marTop w:val="0"/>
          <w:marBottom w:val="0"/>
          <w:divBdr>
            <w:top w:val="none" w:sz="0" w:space="0" w:color="auto"/>
            <w:left w:val="none" w:sz="0" w:space="0" w:color="auto"/>
            <w:bottom w:val="none" w:sz="0" w:space="0" w:color="auto"/>
            <w:right w:val="none" w:sz="0" w:space="0" w:color="auto"/>
          </w:divBdr>
        </w:div>
        <w:div w:id="2136755649">
          <w:marLeft w:val="0"/>
          <w:marRight w:val="0"/>
          <w:marTop w:val="0"/>
          <w:marBottom w:val="0"/>
          <w:divBdr>
            <w:top w:val="none" w:sz="0" w:space="0" w:color="auto"/>
            <w:left w:val="none" w:sz="0" w:space="0" w:color="auto"/>
            <w:bottom w:val="none" w:sz="0" w:space="0" w:color="auto"/>
            <w:right w:val="none" w:sz="0" w:space="0" w:color="auto"/>
          </w:divBdr>
        </w:div>
      </w:divsChild>
    </w:div>
    <w:div w:id="674112513">
      <w:bodyDiv w:val="1"/>
      <w:marLeft w:val="0"/>
      <w:marRight w:val="0"/>
      <w:marTop w:val="0"/>
      <w:marBottom w:val="0"/>
      <w:divBdr>
        <w:top w:val="none" w:sz="0" w:space="0" w:color="auto"/>
        <w:left w:val="none" w:sz="0" w:space="0" w:color="auto"/>
        <w:bottom w:val="none" w:sz="0" w:space="0" w:color="auto"/>
        <w:right w:val="none" w:sz="0" w:space="0" w:color="auto"/>
      </w:divBdr>
    </w:div>
    <w:div w:id="702749774">
      <w:bodyDiv w:val="1"/>
      <w:marLeft w:val="0"/>
      <w:marRight w:val="0"/>
      <w:marTop w:val="0"/>
      <w:marBottom w:val="0"/>
      <w:divBdr>
        <w:top w:val="none" w:sz="0" w:space="0" w:color="auto"/>
        <w:left w:val="none" w:sz="0" w:space="0" w:color="auto"/>
        <w:bottom w:val="none" w:sz="0" w:space="0" w:color="auto"/>
        <w:right w:val="none" w:sz="0" w:space="0" w:color="auto"/>
      </w:divBdr>
    </w:div>
    <w:div w:id="803617686">
      <w:bodyDiv w:val="1"/>
      <w:marLeft w:val="0"/>
      <w:marRight w:val="0"/>
      <w:marTop w:val="0"/>
      <w:marBottom w:val="0"/>
      <w:divBdr>
        <w:top w:val="none" w:sz="0" w:space="0" w:color="auto"/>
        <w:left w:val="none" w:sz="0" w:space="0" w:color="auto"/>
        <w:bottom w:val="none" w:sz="0" w:space="0" w:color="auto"/>
        <w:right w:val="none" w:sz="0" w:space="0" w:color="auto"/>
      </w:divBdr>
    </w:div>
    <w:div w:id="889458603">
      <w:bodyDiv w:val="1"/>
      <w:marLeft w:val="0"/>
      <w:marRight w:val="0"/>
      <w:marTop w:val="0"/>
      <w:marBottom w:val="0"/>
      <w:divBdr>
        <w:top w:val="none" w:sz="0" w:space="0" w:color="auto"/>
        <w:left w:val="none" w:sz="0" w:space="0" w:color="auto"/>
        <w:bottom w:val="none" w:sz="0" w:space="0" w:color="auto"/>
        <w:right w:val="none" w:sz="0" w:space="0" w:color="auto"/>
      </w:divBdr>
      <w:divsChild>
        <w:div w:id="1119224551">
          <w:marLeft w:val="0"/>
          <w:marRight w:val="0"/>
          <w:marTop w:val="0"/>
          <w:marBottom w:val="0"/>
          <w:divBdr>
            <w:top w:val="none" w:sz="0" w:space="0" w:color="auto"/>
            <w:left w:val="none" w:sz="0" w:space="0" w:color="auto"/>
            <w:bottom w:val="none" w:sz="0" w:space="0" w:color="auto"/>
            <w:right w:val="none" w:sz="0" w:space="0" w:color="auto"/>
          </w:divBdr>
        </w:div>
        <w:div w:id="1161968886">
          <w:marLeft w:val="0"/>
          <w:marRight w:val="0"/>
          <w:marTop w:val="0"/>
          <w:marBottom w:val="0"/>
          <w:divBdr>
            <w:top w:val="none" w:sz="0" w:space="0" w:color="auto"/>
            <w:left w:val="none" w:sz="0" w:space="0" w:color="auto"/>
            <w:bottom w:val="none" w:sz="0" w:space="0" w:color="auto"/>
            <w:right w:val="none" w:sz="0" w:space="0" w:color="auto"/>
          </w:divBdr>
        </w:div>
        <w:div w:id="1583758403">
          <w:marLeft w:val="0"/>
          <w:marRight w:val="0"/>
          <w:marTop w:val="0"/>
          <w:marBottom w:val="0"/>
          <w:divBdr>
            <w:top w:val="none" w:sz="0" w:space="0" w:color="auto"/>
            <w:left w:val="none" w:sz="0" w:space="0" w:color="auto"/>
            <w:bottom w:val="none" w:sz="0" w:space="0" w:color="auto"/>
            <w:right w:val="none" w:sz="0" w:space="0" w:color="auto"/>
          </w:divBdr>
        </w:div>
        <w:div w:id="1607154108">
          <w:marLeft w:val="0"/>
          <w:marRight w:val="0"/>
          <w:marTop w:val="0"/>
          <w:marBottom w:val="0"/>
          <w:divBdr>
            <w:top w:val="none" w:sz="0" w:space="0" w:color="auto"/>
            <w:left w:val="none" w:sz="0" w:space="0" w:color="auto"/>
            <w:bottom w:val="none" w:sz="0" w:space="0" w:color="auto"/>
            <w:right w:val="none" w:sz="0" w:space="0" w:color="auto"/>
          </w:divBdr>
        </w:div>
        <w:div w:id="1619482469">
          <w:marLeft w:val="0"/>
          <w:marRight w:val="0"/>
          <w:marTop w:val="0"/>
          <w:marBottom w:val="0"/>
          <w:divBdr>
            <w:top w:val="none" w:sz="0" w:space="0" w:color="auto"/>
            <w:left w:val="none" w:sz="0" w:space="0" w:color="auto"/>
            <w:bottom w:val="none" w:sz="0" w:space="0" w:color="auto"/>
            <w:right w:val="none" w:sz="0" w:space="0" w:color="auto"/>
          </w:divBdr>
        </w:div>
        <w:div w:id="1725911394">
          <w:marLeft w:val="0"/>
          <w:marRight w:val="0"/>
          <w:marTop w:val="0"/>
          <w:marBottom w:val="0"/>
          <w:divBdr>
            <w:top w:val="none" w:sz="0" w:space="0" w:color="auto"/>
            <w:left w:val="none" w:sz="0" w:space="0" w:color="auto"/>
            <w:bottom w:val="none" w:sz="0" w:space="0" w:color="auto"/>
            <w:right w:val="none" w:sz="0" w:space="0" w:color="auto"/>
          </w:divBdr>
          <w:divsChild>
            <w:div w:id="267082777">
              <w:marLeft w:val="0"/>
              <w:marRight w:val="0"/>
              <w:marTop w:val="0"/>
              <w:marBottom w:val="0"/>
              <w:divBdr>
                <w:top w:val="none" w:sz="0" w:space="0" w:color="auto"/>
                <w:left w:val="none" w:sz="0" w:space="0" w:color="auto"/>
                <w:bottom w:val="none" w:sz="0" w:space="0" w:color="auto"/>
                <w:right w:val="none" w:sz="0" w:space="0" w:color="auto"/>
              </w:divBdr>
            </w:div>
            <w:div w:id="356781315">
              <w:marLeft w:val="0"/>
              <w:marRight w:val="0"/>
              <w:marTop w:val="0"/>
              <w:marBottom w:val="0"/>
              <w:divBdr>
                <w:top w:val="none" w:sz="0" w:space="0" w:color="auto"/>
                <w:left w:val="none" w:sz="0" w:space="0" w:color="auto"/>
                <w:bottom w:val="none" w:sz="0" w:space="0" w:color="auto"/>
                <w:right w:val="none" w:sz="0" w:space="0" w:color="auto"/>
              </w:divBdr>
            </w:div>
            <w:div w:id="510679403">
              <w:marLeft w:val="0"/>
              <w:marRight w:val="0"/>
              <w:marTop w:val="0"/>
              <w:marBottom w:val="0"/>
              <w:divBdr>
                <w:top w:val="none" w:sz="0" w:space="0" w:color="auto"/>
                <w:left w:val="none" w:sz="0" w:space="0" w:color="auto"/>
                <w:bottom w:val="none" w:sz="0" w:space="0" w:color="auto"/>
                <w:right w:val="none" w:sz="0" w:space="0" w:color="auto"/>
              </w:divBdr>
            </w:div>
            <w:div w:id="1196119331">
              <w:marLeft w:val="0"/>
              <w:marRight w:val="0"/>
              <w:marTop w:val="0"/>
              <w:marBottom w:val="0"/>
              <w:divBdr>
                <w:top w:val="none" w:sz="0" w:space="0" w:color="auto"/>
                <w:left w:val="none" w:sz="0" w:space="0" w:color="auto"/>
                <w:bottom w:val="none" w:sz="0" w:space="0" w:color="auto"/>
                <w:right w:val="none" w:sz="0" w:space="0" w:color="auto"/>
              </w:divBdr>
            </w:div>
            <w:div w:id="1332753164">
              <w:marLeft w:val="0"/>
              <w:marRight w:val="0"/>
              <w:marTop w:val="0"/>
              <w:marBottom w:val="0"/>
              <w:divBdr>
                <w:top w:val="none" w:sz="0" w:space="0" w:color="auto"/>
                <w:left w:val="none" w:sz="0" w:space="0" w:color="auto"/>
                <w:bottom w:val="none" w:sz="0" w:space="0" w:color="auto"/>
                <w:right w:val="none" w:sz="0" w:space="0" w:color="auto"/>
              </w:divBdr>
            </w:div>
            <w:div w:id="1354530492">
              <w:marLeft w:val="0"/>
              <w:marRight w:val="0"/>
              <w:marTop w:val="0"/>
              <w:marBottom w:val="0"/>
              <w:divBdr>
                <w:top w:val="none" w:sz="0" w:space="0" w:color="auto"/>
                <w:left w:val="none" w:sz="0" w:space="0" w:color="auto"/>
                <w:bottom w:val="none" w:sz="0" w:space="0" w:color="auto"/>
                <w:right w:val="none" w:sz="0" w:space="0" w:color="auto"/>
              </w:divBdr>
            </w:div>
            <w:div w:id="1412192758">
              <w:marLeft w:val="0"/>
              <w:marRight w:val="0"/>
              <w:marTop w:val="0"/>
              <w:marBottom w:val="0"/>
              <w:divBdr>
                <w:top w:val="none" w:sz="0" w:space="0" w:color="auto"/>
                <w:left w:val="none" w:sz="0" w:space="0" w:color="auto"/>
                <w:bottom w:val="none" w:sz="0" w:space="0" w:color="auto"/>
                <w:right w:val="none" w:sz="0" w:space="0" w:color="auto"/>
              </w:divBdr>
            </w:div>
            <w:div w:id="1812939586">
              <w:marLeft w:val="0"/>
              <w:marRight w:val="0"/>
              <w:marTop w:val="0"/>
              <w:marBottom w:val="0"/>
              <w:divBdr>
                <w:top w:val="none" w:sz="0" w:space="0" w:color="auto"/>
                <w:left w:val="none" w:sz="0" w:space="0" w:color="auto"/>
                <w:bottom w:val="none" w:sz="0" w:space="0" w:color="auto"/>
                <w:right w:val="none" w:sz="0" w:space="0" w:color="auto"/>
              </w:divBdr>
            </w:div>
            <w:div w:id="1918661632">
              <w:marLeft w:val="0"/>
              <w:marRight w:val="0"/>
              <w:marTop w:val="0"/>
              <w:marBottom w:val="0"/>
              <w:divBdr>
                <w:top w:val="none" w:sz="0" w:space="0" w:color="auto"/>
                <w:left w:val="none" w:sz="0" w:space="0" w:color="auto"/>
                <w:bottom w:val="none" w:sz="0" w:space="0" w:color="auto"/>
                <w:right w:val="none" w:sz="0" w:space="0" w:color="auto"/>
              </w:divBdr>
            </w:div>
            <w:div w:id="1974870731">
              <w:marLeft w:val="0"/>
              <w:marRight w:val="0"/>
              <w:marTop w:val="0"/>
              <w:marBottom w:val="0"/>
              <w:divBdr>
                <w:top w:val="none" w:sz="0" w:space="0" w:color="auto"/>
                <w:left w:val="none" w:sz="0" w:space="0" w:color="auto"/>
                <w:bottom w:val="none" w:sz="0" w:space="0" w:color="auto"/>
                <w:right w:val="none" w:sz="0" w:space="0" w:color="auto"/>
              </w:divBdr>
            </w:div>
          </w:divsChild>
        </w:div>
        <w:div w:id="1754929336">
          <w:marLeft w:val="0"/>
          <w:marRight w:val="0"/>
          <w:marTop w:val="0"/>
          <w:marBottom w:val="0"/>
          <w:divBdr>
            <w:top w:val="none" w:sz="0" w:space="0" w:color="auto"/>
            <w:left w:val="none" w:sz="0" w:space="0" w:color="auto"/>
            <w:bottom w:val="none" w:sz="0" w:space="0" w:color="auto"/>
            <w:right w:val="none" w:sz="0" w:space="0" w:color="auto"/>
          </w:divBdr>
        </w:div>
        <w:div w:id="1967084939">
          <w:marLeft w:val="0"/>
          <w:marRight w:val="0"/>
          <w:marTop w:val="0"/>
          <w:marBottom w:val="0"/>
          <w:divBdr>
            <w:top w:val="none" w:sz="0" w:space="0" w:color="auto"/>
            <w:left w:val="none" w:sz="0" w:space="0" w:color="auto"/>
            <w:bottom w:val="none" w:sz="0" w:space="0" w:color="auto"/>
            <w:right w:val="none" w:sz="0" w:space="0" w:color="auto"/>
          </w:divBdr>
        </w:div>
      </w:divsChild>
    </w:div>
    <w:div w:id="924611183">
      <w:bodyDiv w:val="1"/>
      <w:marLeft w:val="0"/>
      <w:marRight w:val="0"/>
      <w:marTop w:val="0"/>
      <w:marBottom w:val="0"/>
      <w:divBdr>
        <w:top w:val="none" w:sz="0" w:space="0" w:color="auto"/>
        <w:left w:val="none" w:sz="0" w:space="0" w:color="auto"/>
        <w:bottom w:val="none" w:sz="0" w:space="0" w:color="auto"/>
        <w:right w:val="none" w:sz="0" w:space="0" w:color="auto"/>
      </w:divBdr>
    </w:div>
    <w:div w:id="933172504">
      <w:bodyDiv w:val="1"/>
      <w:marLeft w:val="0"/>
      <w:marRight w:val="0"/>
      <w:marTop w:val="0"/>
      <w:marBottom w:val="0"/>
      <w:divBdr>
        <w:top w:val="none" w:sz="0" w:space="0" w:color="auto"/>
        <w:left w:val="none" w:sz="0" w:space="0" w:color="auto"/>
        <w:bottom w:val="none" w:sz="0" w:space="0" w:color="auto"/>
        <w:right w:val="none" w:sz="0" w:space="0" w:color="auto"/>
      </w:divBdr>
      <w:divsChild>
        <w:div w:id="547575493">
          <w:marLeft w:val="0"/>
          <w:marRight w:val="0"/>
          <w:marTop w:val="0"/>
          <w:marBottom w:val="0"/>
          <w:divBdr>
            <w:top w:val="none" w:sz="0" w:space="0" w:color="auto"/>
            <w:left w:val="none" w:sz="0" w:space="0" w:color="auto"/>
            <w:bottom w:val="none" w:sz="0" w:space="0" w:color="auto"/>
            <w:right w:val="none" w:sz="0" w:space="0" w:color="auto"/>
          </w:divBdr>
        </w:div>
        <w:div w:id="670907656">
          <w:marLeft w:val="0"/>
          <w:marRight w:val="0"/>
          <w:marTop w:val="0"/>
          <w:marBottom w:val="0"/>
          <w:divBdr>
            <w:top w:val="none" w:sz="0" w:space="0" w:color="auto"/>
            <w:left w:val="none" w:sz="0" w:space="0" w:color="auto"/>
            <w:bottom w:val="none" w:sz="0" w:space="0" w:color="auto"/>
            <w:right w:val="none" w:sz="0" w:space="0" w:color="auto"/>
          </w:divBdr>
        </w:div>
        <w:div w:id="1494837917">
          <w:marLeft w:val="0"/>
          <w:marRight w:val="0"/>
          <w:marTop w:val="0"/>
          <w:marBottom w:val="0"/>
          <w:divBdr>
            <w:top w:val="none" w:sz="0" w:space="0" w:color="auto"/>
            <w:left w:val="none" w:sz="0" w:space="0" w:color="auto"/>
            <w:bottom w:val="none" w:sz="0" w:space="0" w:color="auto"/>
            <w:right w:val="none" w:sz="0" w:space="0" w:color="auto"/>
          </w:divBdr>
          <w:divsChild>
            <w:div w:id="46610612">
              <w:marLeft w:val="0"/>
              <w:marRight w:val="0"/>
              <w:marTop w:val="0"/>
              <w:marBottom w:val="0"/>
              <w:divBdr>
                <w:top w:val="none" w:sz="0" w:space="0" w:color="auto"/>
                <w:left w:val="none" w:sz="0" w:space="0" w:color="auto"/>
                <w:bottom w:val="none" w:sz="0" w:space="0" w:color="auto"/>
                <w:right w:val="none" w:sz="0" w:space="0" w:color="auto"/>
              </w:divBdr>
            </w:div>
            <w:div w:id="352264049">
              <w:marLeft w:val="0"/>
              <w:marRight w:val="0"/>
              <w:marTop w:val="0"/>
              <w:marBottom w:val="0"/>
              <w:divBdr>
                <w:top w:val="none" w:sz="0" w:space="0" w:color="auto"/>
                <w:left w:val="none" w:sz="0" w:space="0" w:color="auto"/>
                <w:bottom w:val="none" w:sz="0" w:space="0" w:color="auto"/>
                <w:right w:val="none" w:sz="0" w:space="0" w:color="auto"/>
              </w:divBdr>
            </w:div>
            <w:div w:id="493960700">
              <w:marLeft w:val="0"/>
              <w:marRight w:val="0"/>
              <w:marTop w:val="0"/>
              <w:marBottom w:val="0"/>
              <w:divBdr>
                <w:top w:val="none" w:sz="0" w:space="0" w:color="auto"/>
                <w:left w:val="none" w:sz="0" w:space="0" w:color="auto"/>
                <w:bottom w:val="none" w:sz="0" w:space="0" w:color="auto"/>
                <w:right w:val="none" w:sz="0" w:space="0" w:color="auto"/>
              </w:divBdr>
            </w:div>
            <w:div w:id="508984811">
              <w:marLeft w:val="0"/>
              <w:marRight w:val="0"/>
              <w:marTop w:val="0"/>
              <w:marBottom w:val="0"/>
              <w:divBdr>
                <w:top w:val="none" w:sz="0" w:space="0" w:color="auto"/>
                <w:left w:val="none" w:sz="0" w:space="0" w:color="auto"/>
                <w:bottom w:val="none" w:sz="0" w:space="0" w:color="auto"/>
                <w:right w:val="none" w:sz="0" w:space="0" w:color="auto"/>
              </w:divBdr>
            </w:div>
            <w:div w:id="916667389">
              <w:marLeft w:val="0"/>
              <w:marRight w:val="0"/>
              <w:marTop w:val="0"/>
              <w:marBottom w:val="0"/>
              <w:divBdr>
                <w:top w:val="none" w:sz="0" w:space="0" w:color="auto"/>
                <w:left w:val="none" w:sz="0" w:space="0" w:color="auto"/>
                <w:bottom w:val="none" w:sz="0" w:space="0" w:color="auto"/>
                <w:right w:val="none" w:sz="0" w:space="0" w:color="auto"/>
              </w:divBdr>
            </w:div>
            <w:div w:id="967978334">
              <w:marLeft w:val="0"/>
              <w:marRight w:val="0"/>
              <w:marTop w:val="0"/>
              <w:marBottom w:val="0"/>
              <w:divBdr>
                <w:top w:val="none" w:sz="0" w:space="0" w:color="auto"/>
                <w:left w:val="none" w:sz="0" w:space="0" w:color="auto"/>
                <w:bottom w:val="none" w:sz="0" w:space="0" w:color="auto"/>
                <w:right w:val="none" w:sz="0" w:space="0" w:color="auto"/>
              </w:divBdr>
            </w:div>
            <w:div w:id="1225720887">
              <w:marLeft w:val="0"/>
              <w:marRight w:val="0"/>
              <w:marTop w:val="0"/>
              <w:marBottom w:val="0"/>
              <w:divBdr>
                <w:top w:val="none" w:sz="0" w:space="0" w:color="auto"/>
                <w:left w:val="none" w:sz="0" w:space="0" w:color="auto"/>
                <w:bottom w:val="none" w:sz="0" w:space="0" w:color="auto"/>
                <w:right w:val="none" w:sz="0" w:space="0" w:color="auto"/>
              </w:divBdr>
            </w:div>
            <w:div w:id="1282613156">
              <w:marLeft w:val="0"/>
              <w:marRight w:val="0"/>
              <w:marTop w:val="0"/>
              <w:marBottom w:val="0"/>
              <w:divBdr>
                <w:top w:val="none" w:sz="0" w:space="0" w:color="auto"/>
                <w:left w:val="none" w:sz="0" w:space="0" w:color="auto"/>
                <w:bottom w:val="none" w:sz="0" w:space="0" w:color="auto"/>
                <w:right w:val="none" w:sz="0" w:space="0" w:color="auto"/>
              </w:divBdr>
            </w:div>
            <w:div w:id="1897356789">
              <w:marLeft w:val="0"/>
              <w:marRight w:val="0"/>
              <w:marTop w:val="0"/>
              <w:marBottom w:val="0"/>
              <w:divBdr>
                <w:top w:val="none" w:sz="0" w:space="0" w:color="auto"/>
                <w:left w:val="none" w:sz="0" w:space="0" w:color="auto"/>
                <w:bottom w:val="none" w:sz="0" w:space="0" w:color="auto"/>
                <w:right w:val="none" w:sz="0" w:space="0" w:color="auto"/>
              </w:divBdr>
            </w:div>
            <w:div w:id="1905986389">
              <w:marLeft w:val="0"/>
              <w:marRight w:val="0"/>
              <w:marTop w:val="0"/>
              <w:marBottom w:val="0"/>
              <w:divBdr>
                <w:top w:val="none" w:sz="0" w:space="0" w:color="auto"/>
                <w:left w:val="none" w:sz="0" w:space="0" w:color="auto"/>
                <w:bottom w:val="none" w:sz="0" w:space="0" w:color="auto"/>
                <w:right w:val="none" w:sz="0" w:space="0" w:color="auto"/>
              </w:divBdr>
            </w:div>
          </w:divsChild>
        </w:div>
        <w:div w:id="1760560969">
          <w:marLeft w:val="0"/>
          <w:marRight w:val="0"/>
          <w:marTop w:val="0"/>
          <w:marBottom w:val="0"/>
          <w:divBdr>
            <w:top w:val="none" w:sz="0" w:space="0" w:color="auto"/>
            <w:left w:val="none" w:sz="0" w:space="0" w:color="auto"/>
            <w:bottom w:val="none" w:sz="0" w:space="0" w:color="auto"/>
            <w:right w:val="none" w:sz="0" w:space="0" w:color="auto"/>
          </w:divBdr>
        </w:div>
        <w:div w:id="1967200832">
          <w:marLeft w:val="0"/>
          <w:marRight w:val="0"/>
          <w:marTop w:val="0"/>
          <w:marBottom w:val="0"/>
          <w:divBdr>
            <w:top w:val="none" w:sz="0" w:space="0" w:color="auto"/>
            <w:left w:val="none" w:sz="0" w:space="0" w:color="auto"/>
            <w:bottom w:val="none" w:sz="0" w:space="0" w:color="auto"/>
            <w:right w:val="none" w:sz="0" w:space="0" w:color="auto"/>
          </w:divBdr>
        </w:div>
      </w:divsChild>
    </w:div>
    <w:div w:id="958491213">
      <w:bodyDiv w:val="1"/>
      <w:marLeft w:val="0"/>
      <w:marRight w:val="0"/>
      <w:marTop w:val="0"/>
      <w:marBottom w:val="0"/>
      <w:divBdr>
        <w:top w:val="none" w:sz="0" w:space="0" w:color="auto"/>
        <w:left w:val="none" w:sz="0" w:space="0" w:color="auto"/>
        <w:bottom w:val="none" w:sz="0" w:space="0" w:color="auto"/>
        <w:right w:val="none" w:sz="0" w:space="0" w:color="auto"/>
      </w:divBdr>
      <w:divsChild>
        <w:div w:id="68163927">
          <w:marLeft w:val="0"/>
          <w:marRight w:val="0"/>
          <w:marTop w:val="0"/>
          <w:marBottom w:val="0"/>
          <w:divBdr>
            <w:top w:val="none" w:sz="0" w:space="0" w:color="auto"/>
            <w:left w:val="none" w:sz="0" w:space="0" w:color="auto"/>
            <w:bottom w:val="none" w:sz="0" w:space="0" w:color="auto"/>
            <w:right w:val="none" w:sz="0" w:space="0" w:color="auto"/>
          </w:divBdr>
        </w:div>
        <w:div w:id="322047307">
          <w:marLeft w:val="0"/>
          <w:marRight w:val="0"/>
          <w:marTop w:val="0"/>
          <w:marBottom w:val="0"/>
          <w:divBdr>
            <w:top w:val="none" w:sz="0" w:space="0" w:color="auto"/>
            <w:left w:val="none" w:sz="0" w:space="0" w:color="auto"/>
            <w:bottom w:val="none" w:sz="0" w:space="0" w:color="auto"/>
            <w:right w:val="none" w:sz="0" w:space="0" w:color="auto"/>
          </w:divBdr>
        </w:div>
        <w:div w:id="1059865081">
          <w:marLeft w:val="0"/>
          <w:marRight w:val="0"/>
          <w:marTop w:val="0"/>
          <w:marBottom w:val="0"/>
          <w:divBdr>
            <w:top w:val="none" w:sz="0" w:space="0" w:color="auto"/>
            <w:left w:val="none" w:sz="0" w:space="0" w:color="auto"/>
            <w:bottom w:val="none" w:sz="0" w:space="0" w:color="auto"/>
            <w:right w:val="none" w:sz="0" w:space="0" w:color="auto"/>
          </w:divBdr>
        </w:div>
        <w:div w:id="1235050897">
          <w:marLeft w:val="0"/>
          <w:marRight w:val="0"/>
          <w:marTop w:val="0"/>
          <w:marBottom w:val="0"/>
          <w:divBdr>
            <w:top w:val="none" w:sz="0" w:space="0" w:color="auto"/>
            <w:left w:val="none" w:sz="0" w:space="0" w:color="auto"/>
            <w:bottom w:val="none" w:sz="0" w:space="0" w:color="auto"/>
            <w:right w:val="none" w:sz="0" w:space="0" w:color="auto"/>
          </w:divBdr>
        </w:div>
        <w:div w:id="1465391858">
          <w:marLeft w:val="0"/>
          <w:marRight w:val="0"/>
          <w:marTop w:val="0"/>
          <w:marBottom w:val="0"/>
          <w:divBdr>
            <w:top w:val="none" w:sz="0" w:space="0" w:color="auto"/>
            <w:left w:val="none" w:sz="0" w:space="0" w:color="auto"/>
            <w:bottom w:val="none" w:sz="0" w:space="0" w:color="auto"/>
            <w:right w:val="none" w:sz="0" w:space="0" w:color="auto"/>
          </w:divBdr>
          <w:divsChild>
            <w:div w:id="624238171">
              <w:marLeft w:val="0"/>
              <w:marRight w:val="0"/>
              <w:marTop w:val="0"/>
              <w:marBottom w:val="0"/>
              <w:divBdr>
                <w:top w:val="none" w:sz="0" w:space="0" w:color="auto"/>
                <w:left w:val="none" w:sz="0" w:space="0" w:color="auto"/>
                <w:bottom w:val="none" w:sz="0" w:space="0" w:color="auto"/>
                <w:right w:val="none" w:sz="0" w:space="0" w:color="auto"/>
              </w:divBdr>
            </w:div>
            <w:div w:id="866675795">
              <w:marLeft w:val="0"/>
              <w:marRight w:val="0"/>
              <w:marTop w:val="0"/>
              <w:marBottom w:val="0"/>
              <w:divBdr>
                <w:top w:val="none" w:sz="0" w:space="0" w:color="auto"/>
                <w:left w:val="none" w:sz="0" w:space="0" w:color="auto"/>
                <w:bottom w:val="none" w:sz="0" w:space="0" w:color="auto"/>
                <w:right w:val="none" w:sz="0" w:space="0" w:color="auto"/>
              </w:divBdr>
            </w:div>
            <w:div w:id="917863724">
              <w:marLeft w:val="0"/>
              <w:marRight w:val="0"/>
              <w:marTop w:val="0"/>
              <w:marBottom w:val="0"/>
              <w:divBdr>
                <w:top w:val="none" w:sz="0" w:space="0" w:color="auto"/>
                <w:left w:val="none" w:sz="0" w:space="0" w:color="auto"/>
                <w:bottom w:val="none" w:sz="0" w:space="0" w:color="auto"/>
                <w:right w:val="none" w:sz="0" w:space="0" w:color="auto"/>
              </w:divBdr>
            </w:div>
            <w:div w:id="968824390">
              <w:marLeft w:val="0"/>
              <w:marRight w:val="0"/>
              <w:marTop w:val="0"/>
              <w:marBottom w:val="0"/>
              <w:divBdr>
                <w:top w:val="none" w:sz="0" w:space="0" w:color="auto"/>
                <w:left w:val="none" w:sz="0" w:space="0" w:color="auto"/>
                <w:bottom w:val="none" w:sz="0" w:space="0" w:color="auto"/>
                <w:right w:val="none" w:sz="0" w:space="0" w:color="auto"/>
              </w:divBdr>
            </w:div>
            <w:div w:id="1016735444">
              <w:marLeft w:val="0"/>
              <w:marRight w:val="0"/>
              <w:marTop w:val="0"/>
              <w:marBottom w:val="0"/>
              <w:divBdr>
                <w:top w:val="none" w:sz="0" w:space="0" w:color="auto"/>
                <w:left w:val="none" w:sz="0" w:space="0" w:color="auto"/>
                <w:bottom w:val="none" w:sz="0" w:space="0" w:color="auto"/>
                <w:right w:val="none" w:sz="0" w:space="0" w:color="auto"/>
              </w:divBdr>
            </w:div>
            <w:div w:id="1028607621">
              <w:marLeft w:val="0"/>
              <w:marRight w:val="0"/>
              <w:marTop w:val="0"/>
              <w:marBottom w:val="0"/>
              <w:divBdr>
                <w:top w:val="none" w:sz="0" w:space="0" w:color="auto"/>
                <w:left w:val="none" w:sz="0" w:space="0" w:color="auto"/>
                <w:bottom w:val="none" w:sz="0" w:space="0" w:color="auto"/>
                <w:right w:val="none" w:sz="0" w:space="0" w:color="auto"/>
              </w:divBdr>
            </w:div>
            <w:div w:id="1223905052">
              <w:marLeft w:val="0"/>
              <w:marRight w:val="0"/>
              <w:marTop w:val="0"/>
              <w:marBottom w:val="0"/>
              <w:divBdr>
                <w:top w:val="none" w:sz="0" w:space="0" w:color="auto"/>
                <w:left w:val="none" w:sz="0" w:space="0" w:color="auto"/>
                <w:bottom w:val="none" w:sz="0" w:space="0" w:color="auto"/>
                <w:right w:val="none" w:sz="0" w:space="0" w:color="auto"/>
              </w:divBdr>
            </w:div>
            <w:div w:id="1369524191">
              <w:marLeft w:val="0"/>
              <w:marRight w:val="0"/>
              <w:marTop w:val="0"/>
              <w:marBottom w:val="0"/>
              <w:divBdr>
                <w:top w:val="none" w:sz="0" w:space="0" w:color="auto"/>
                <w:left w:val="none" w:sz="0" w:space="0" w:color="auto"/>
                <w:bottom w:val="none" w:sz="0" w:space="0" w:color="auto"/>
                <w:right w:val="none" w:sz="0" w:space="0" w:color="auto"/>
              </w:divBdr>
            </w:div>
            <w:div w:id="1950812266">
              <w:marLeft w:val="0"/>
              <w:marRight w:val="0"/>
              <w:marTop w:val="0"/>
              <w:marBottom w:val="0"/>
              <w:divBdr>
                <w:top w:val="none" w:sz="0" w:space="0" w:color="auto"/>
                <w:left w:val="none" w:sz="0" w:space="0" w:color="auto"/>
                <w:bottom w:val="none" w:sz="0" w:space="0" w:color="auto"/>
                <w:right w:val="none" w:sz="0" w:space="0" w:color="auto"/>
              </w:divBdr>
            </w:div>
            <w:div w:id="1957565052">
              <w:marLeft w:val="0"/>
              <w:marRight w:val="0"/>
              <w:marTop w:val="0"/>
              <w:marBottom w:val="0"/>
              <w:divBdr>
                <w:top w:val="none" w:sz="0" w:space="0" w:color="auto"/>
                <w:left w:val="none" w:sz="0" w:space="0" w:color="auto"/>
                <w:bottom w:val="none" w:sz="0" w:space="0" w:color="auto"/>
                <w:right w:val="none" w:sz="0" w:space="0" w:color="auto"/>
              </w:divBdr>
            </w:div>
          </w:divsChild>
        </w:div>
        <w:div w:id="1687440619">
          <w:marLeft w:val="0"/>
          <w:marRight w:val="0"/>
          <w:marTop w:val="0"/>
          <w:marBottom w:val="0"/>
          <w:divBdr>
            <w:top w:val="none" w:sz="0" w:space="0" w:color="auto"/>
            <w:left w:val="none" w:sz="0" w:space="0" w:color="auto"/>
            <w:bottom w:val="none" w:sz="0" w:space="0" w:color="auto"/>
            <w:right w:val="none" w:sz="0" w:space="0" w:color="auto"/>
          </w:divBdr>
        </w:div>
        <w:div w:id="1780560269">
          <w:marLeft w:val="0"/>
          <w:marRight w:val="0"/>
          <w:marTop w:val="0"/>
          <w:marBottom w:val="0"/>
          <w:divBdr>
            <w:top w:val="none" w:sz="0" w:space="0" w:color="auto"/>
            <w:left w:val="none" w:sz="0" w:space="0" w:color="auto"/>
            <w:bottom w:val="none" w:sz="0" w:space="0" w:color="auto"/>
            <w:right w:val="none" w:sz="0" w:space="0" w:color="auto"/>
          </w:divBdr>
        </w:div>
        <w:div w:id="2016027465">
          <w:marLeft w:val="0"/>
          <w:marRight w:val="0"/>
          <w:marTop w:val="0"/>
          <w:marBottom w:val="0"/>
          <w:divBdr>
            <w:top w:val="none" w:sz="0" w:space="0" w:color="auto"/>
            <w:left w:val="none" w:sz="0" w:space="0" w:color="auto"/>
            <w:bottom w:val="none" w:sz="0" w:space="0" w:color="auto"/>
            <w:right w:val="none" w:sz="0" w:space="0" w:color="auto"/>
          </w:divBdr>
        </w:div>
      </w:divsChild>
    </w:div>
    <w:div w:id="1004742433">
      <w:bodyDiv w:val="1"/>
      <w:marLeft w:val="0"/>
      <w:marRight w:val="0"/>
      <w:marTop w:val="0"/>
      <w:marBottom w:val="0"/>
      <w:divBdr>
        <w:top w:val="none" w:sz="0" w:space="0" w:color="auto"/>
        <w:left w:val="none" w:sz="0" w:space="0" w:color="auto"/>
        <w:bottom w:val="none" w:sz="0" w:space="0" w:color="auto"/>
        <w:right w:val="none" w:sz="0" w:space="0" w:color="auto"/>
      </w:divBdr>
    </w:div>
    <w:div w:id="1105004523">
      <w:bodyDiv w:val="1"/>
      <w:marLeft w:val="0"/>
      <w:marRight w:val="0"/>
      <w:marTop w:val="0"/>
      <w:marBottom w:val="0"/>
      <w:divBdr>
        <w:top w:val="none" w:sz="0" w:space="0" w:color="auto"/>
        <w:left w:val="none" w:sz="0" w:space="0" w:color="auto"/>
        <w:bottom w:val="none" w:sz="0" w:space="0" w:color="auto"/>
        <w:right w:val="none" w:sz="0" w:space="0" w:color="auto"/>
      </w:divBdr>
      <w:divsChild>
        <w:div w:id="488523365">
          <w:marLeft w:val="0"/>
          <w:marRight w:val="0"/>
          <w:marTop w:val="0"/>
          <w:marBottom w:val="0"/>
          <w:divBdr>
            <w:top w:val="none" w:sz="0" w:space="0" w:color="auto"/>
            <w:left w:val="none" w:sz="0" w:space="0" w:color="auto"/>
            <w:bottom w:val="none" w:sz="0" w:space="0" w:color="auto"/>
            <w:right w:val="none" w:sz="0" w:space="0" w:color="auto"/>
          </w:divBdr>
        </w:div>
        <w:div w:id="769469095">
          <w:marLeft w:val="0"/>
          <w:marRight w:val="0"/>
          <w:marTop w:val="0"/>
          <w:marBottom w:val="0"/>
          <w:divBdr>
            <w:top w:val="none" w:sz="0" w:space="0" w:color="auto"/>
            <w:left w:val="none" w:sz="0" w:space="0" w:color="auto"/>
            <w:bottom w:val="none" w:sz="0" w:space="0" w:color="auto"/>
            <w:right w:val="none" w:sz="0" w:space="0" w:color="auto"/>
          </w:divBdr>
        </w:div>
        <w:div w:id="830487022">
          <w:marLeft w:val="0"/>
          <w:marRight w:val="0"/>
          <w:marTop w:val="0"/>
          <w:marBottom w:val="0"/>
          <w:divBdr>
            <w:top w:val="none" w:sz="0" w:space="0" w:color="auto"/>
            <w:left w:val="none" w:sz="0" w:space="0" w:color="auto"/>
            <w:bottom w:val="none" w:sz="0" w:space="0" w:color="auto"/>
            <w:right w:val="none" w:sz="0" w:space="0" w:color="auto"/>
          </w:divBdr>
        </w:div>
        <w:div w:id="1521117202">
          <w:marLeft w:val="0"/>
          <w:marRight w:val="0"/>
          <w:marTop w:val="0"/>
          <w:marBottom w:val="0"/>
          <w:divBdr>
            <w:top w:val="none" w:sz="0" w:space="0" w:color="auto"/>
            <w:left w:val="none" w:sz="0" w:space="0" w:color="auto"/>
            <w:bottom w:val="none" w:sz="0" w:space="0" w:color="auto"/>
            <w:right w:val="none" w:sz="0" w:space="0" w:color="auto"/>
          </w:divBdr>
        </w:div>
        <w:div w:id="1709187425">
          <w:marLeft w:val="0"/>
          <w:marRight w:val="0"/>
          <w:marTop w:val="0"/>
          <w:marBottom w:val="0"/>
          <w:divBdr>
            <w:top w:val="none" w:sz="0" w:space="0" w:color="auto"/>
            <w:left w:val="none" w:sz="0" w:space="0" w:color="auto"/>
            <w:bottom w:val="none" w:sz="0" w:space="0" w:color="auto"/>
            <w:right w:val="none" w:sz="0" w:space="0" w:color="auto"/>
          </w:divBdr>
        </w:div>
        <w:div w:id="1770810368">
          <w:marLeft w:val="0"/>
          <w:marRight w:val="0"/>
          <w:marTop w:val="0"/>
          <w:marBottom w:val="0"/>
          <w:divBdr>
            <w:top w:val="none" w:sz="0" w:space="0" w:color="auto"/>
            <w:left w:val="none" w:sz="0" w:space="0" w:color="auto"/>
            <w:bottom w:val="none" w:sz="0" w:space="0" w:color="auto"/>
            <w:right w:val="none" w:sz="0" w:space="0" w:color="auto"/>
          </w:divBdr>
        </w:div>
        <w:div w:id="1913157486">
          <w:marLeft w:val="0"/>
          <w:marRight w:val="0"/>
          <w:marTop w:val="0"/>
          <w:marBottom w:val="0"/>
          <w:divBdr>
            <w:top w:val="none" w:sz="0" w:space="0" w:color="auto"/>
            <w:left w:val="none" w:sz="0" w:space="0" w:color="auto"/>
            <w:bottom w:val="none" w:sz="0" w:space="0" w:color="auto"/>
            <w:right w:val="none" w:sz="0" w:space="0" w:color="auto"/>
          </w:divBdr>
        </w:div>
        <w:div w:id="1996839854">
          <w:marLeft w:val="0"/>
          <w:marRight w:val="0"/>
          <w:marTop w:val="0"/>
          <w:marBottom w:val="0"/>
          <w:divBdr>
            <w:top w:val="none" w:sz="0" w:space="0" w:color="auto"/>
            <w:left w:val="none" w:sz="0" w:space="0" w:color="auto"/>
            <w:bottom w:val="none" w:sz="0" w:space="0" w:color="auto"/>
            <w:right w:val="none" w:sz="0" w:space="0" w:color="auto"/>
          </w:divBdr>
          <w:divsChild>
            <w:div w:id="700743296">
              <w:marLeft w:val="0"/>
              <w:marRight w:val="0"/>
              <w:marTop w:val="0"/>
              <w:marBottom w:val="0"/>
              <w:divBdr>
                <w:top w:val="none" w:sz="0" w:space="0" w:color="auto"/>
                <w:left w:val="none" w:sz="0" w:space="0" w:color="auto"/>
                <w:bottom w:val="none" w:sz="0" w:space="0" w:color="auto"/>
                <w:right w:val="none" w:sz="0" w:space="0" w:color="auto"/>
              </w:divBdr>
            </w:div>
            <w:div w:id="970012763">
              <w:marLeft w:val="0"/>
              <w:marRight w:val="0"/>
              <w:marTop w:val="0"/>
              <w:marBottom w:val="0"/>
              <w:divBdr>
                <w:top w:val="none" w:sz="0" w:space="0" w:color="auto"/>
                <w:left w:val="none" w:sz="0" w:space="0" w:color="auto"/>
                <w:bottom w:val="none" w:sz="0" w:space="0" w:color="auto"/>
                <w:right w:val="none" w:sz="0" w:space="0" w:color="auto"/>
              </w:divBdr>
            </w:div>
            <w:div w:id="976104468">
              <w:marLeft w:val="0"/>
              <w:marRight w:val="0"/>
              <w:marTop w:val="0"/>
              <w:marBottom w:val="0"/>
              <w:divBdr>
                <w:top w:val="none" w:sz="0" w:space="0" w:color="auto"/>
                <w:left w:val="none" w:sz="0" w:space="0" w:color="auto"/>
                <w:bottom w:val="none" w:sz="0" w:space="0" w:color="auto"/>
                <w:right w:val="none" w:sz="0" w:space="0" w:color="auto"/>
              </w:divBdr>
            </w:div>
            <w:div w:id="1012882038">
              <w:marLeft w:val="0"/>
              <w:marRight w:val="0"/>
              <w:marTop w:val="0"/>
              <w:marBottom w:val="0"/>
              <w:divBdr>
                <w:top w:val="none" w:sz="0" w:space="0" w:color="auto"/>
                <w:left w:val="none" w:sz="0" w:space="0" w:color="auto"/>
                <w:bottom w:val="none" w:sz="0" w:space="0" w:color="auto"/>
                <w:right w:val="none" w:sz="0" w:space="0" w:color="auto"/>
              </w:divBdr>
            </w:div>
            <w:div w:id="1063287980">
              <w:marLeft w:val="0"/>
              <w:marRight w:val="0"/>
              <w:marTop w:val="0"/>
              <w:marBottom w:val="0"/>
              <w:divBdr>
                <w:top w:val="none" w:sz="0" w:space="0" w:color="auto"/>
                <w:left w:val="none" w:sz="0" w:space="0" w:color="auto"/>
                <w:bottom w:val="none" w:sz="0" w:space="0" w:color="auto"/>
                <w:right w:val="none" w:sz="0" w:space="0" w:color="auto"/>
              </w:divBdr>
            </w:div>
            <w:div w:id="1083338971">
              <w:marLeft w:val="0"/>
              <w:marRight w:val="0"/>
              <w:marTop w:val="0"/>
              <w:marBottom w:val="0"/>
              <w:divBdr>
                <w:top w:val="none" w:sz="0" w:space="0" w:color="auto"/>
                <w:left w:val="none" w:sz="0" w:space="0" w:color="auto"/>
                <w:bottom w:val="none" w:sz="0" w:space="0" w:color="auto"/>
                <w:right w:val="none" w:sz="0" w:space="0" w:color="auto"/>
              </w:divBdr>
            </w:div>
            <w:div w:id="1758284651">
              <w:marLeft w:val="0"/>
              <w:marRight w:val="0"/>
              <w:marTop w:val="0"/>
              <w:marBottom w:val="0"/>
              <w:divBdr>
                <w:top w:val="none" w:sz="0" w:space="0" w:color="auto"/>
                <w:left w:val="none" w:sz="0" w:space="0" w:color="auto"/>
                <w:bottom w:val="none" w:sz="0" w:space="0" w:color="auto"/>
                <w:right w:val="none" w:sz="0" w:space="0" w:color="auto"/>
              </w:divBdr>
            </w:div>
            <w:div w:id="1945190256">
              <w:marLeft w:val="0"/>
              <w:marRight w:val="0"/>
              <w:marTop w:val="0"/>
              <w:marBottom w:val="0"/>
              <w:divBdr>
                <w:top w:val="none" w:sz="0" w:space="0" w:color="auto"/>
                <w:left w:val="none" w:sz="0" w:space="0" w:color="auto"/>
                <w:bottom w:val="none" w:sz="0" w:space="0" w:color="auto"/>
                <w:right w:val="none" w:sz="0" w:space="0" w:color="auto"/>
              </w:divBdr>
            </w:div>
            <w:div w:id="1980842028">
              <w:marLeft w:val="0"/>
              <w:marRight w:val="0"/>
              <w:marTop w:val="0"/>
              <w:marBottom w:val="0"/>
              <w:divBdr>
                <w:top w:val="none" w:sz="0" w:space="0" w:color="auto"/>
                <w:left w:val="none" w:sz="0" w:space="0" w:color="auto"/>
                <w:bottom w:val="none" w:sz="0" w:space="0" w:color="auto"/>
                <w:right w:val="none" w:sz="0" w:space="0" w:color="auto"/>
              </w:divBdr>
            </w:div>
            <w:div w:id="201714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936691">
      <w:bodyDiv w:val="1"/>
      <w:marLeft w:val="0"/>
      <w:marRight w:val="0"/>
      <w:marTop w:val="0"/>
      <w:marBottom w:val="0"/>
      <w:divBdr>
        <w:top w:val="none" w:sz="0" w:space="0" w:color="auto"/>
        <w:left w:val="none" w:sz="0" w:space="0" w:color="auto"/>
        <w:bottom w:val="none" w:sz="0" w:space="0" w:color="auto"/>
        <w:right w:val="none" w:sz="0" w:space="0" w:color="auto"/>
      </w:divBdr>
    </w:div>
    <w:div w:id="1543403706">
      <w:bodyDiv w:val="1"/>
      <w:marLeft w:val="0"/>
      <w:marRight w:val="0"/>
      <w:marTop w:val="0"/>
      <w:marBottom w:val="0"/>
      <w:divBdr>
        <w:top w:val="none" w:sz="0" w:space="0" w:color="auto"/>
        <w:left w:val="none" w:sz="0" w:space="0" w:color="auto"/>
        <w:bottom w:val="none" w:sz="0" w:space="0" w:color="auto"/>
        <w:right w:val="none" w:sz="0" w:space="0" w:color="auto"/>
      </w:divBdr>
    </w:div>
    <w:div w:id="1729642525">
      <w:bodyDiv w:val="1"/>
      <w:marLeft w:val="0"/>
      <w:marRight w:val="0"/>
      <w:marTop w:val="0"/>
      <w:marBottom w:val="0"/>
      <w:divBdr>
        <w:top w:val="none" w:sz="0" w:space="0" w:color="auto"/>
        <w:left w:val="none" w:sz="0" w:space="0" w:color="auto"/>
        <w:bottom w:val="none" w:sz="0" w:space="0" w:color="auto"/>
        <w:right w:val="none" w:sz="0" w:space="0" w:color="auto"/>
      </w:divBdr>
    </w:div>
    <w:div w:id="1742143580">
      <w:bodyDiv w:val="1"/>
      <w:marLeft w:val="0"/>
      <w:marRight w:val="0"/>
      <w:marTop w:val="0"/>
      <w:marBottom w:val="0"/>
      <w:divBdr>
        <w:top w:val="none" w:sz="0" w:space="0" w:color="auto"/>
        <w:left w:val="none" w:sz="0" w:space="0" w:color="auto"/>
        <w:bottom w:val="none" w:sz="0" w:space="0" w:color="auto"/>
        <w:right w:val="none" w:sz="0" w:space="0" w:color="auto"/>
      </w:divBdr>
    </w:div>
    <w:div w:id="1765489770">
      <w:bodyDiv w:val="1"/>
      <w:marLeft w:val="0"/>
      <w:marRight w:val="0"/>
      <w:marTop w:val="0"/>
      <w:marBottom w:val="0"/>
      <w:divBdr>
        <w:top w:val="none" w:sz="0" w:space="0" w:color="auto"/>
        <w:left w:val="none" w:sz="0" w:space="0" w:color="auto"/>
        <w:bottom w:val="none" w:sz="0" w:space="0" w:color="auto"/>
        <w:right w:val="none" w:sz="0" w:space="0" w:color="auto"/>
      </w:divBdr>
      <w:divsChild>
        <w:div w:id="201750741">
          <w:marLeft w:val="0"/>
          <w:marRight w:val="0"/>
          <w:marTop w:val="0"/>
          <w:marBottom w:val="0"/>
          <w:divBdr>
            <w:top w:val="none" w:sz="0" w:space="0" w:color="auto"/>
            <w:left w:val="none" w:sz="0" w:space="0" w:color="auto"/>
            <w:bottom w:val="none" w:sz="0" w:space="0" w:color="auto"/>
            <w:right w:val="none" w:sz="0" w:space="0" w:color="auto"/>
          </w:divBdr>
        </w:div>
        <w:div w:id="402683323">
          <w:marLeft w:val="0"/>
          <w:marRight w:val="0"/>
          <w:marTop w:val="0"/>
          <w:marBottom w:val="0"/>
          <w:divBdr>
            <w:top w:val="none" w:sz="0" w:space="0" w:color="auto"/>
            <w:left w:val="none" w:sz="0" w:space="0" w:color="auto"/>
            <w:bottom w:val="none" w:sz="0" w:space="0" w:color="auto"/>
            <w:right w:val="none" w:sz="0" w:space="0" w:color="auto"/>
          </w:divBdr>
        </w:div>
        <w:div w:id="746000172">
          <w:marLeft w:val="0"/>
          <w:marRight w:val="0"/>
          <w:marTop w:val="0"/>
          <w:marBottom w:val="0"/>
          <w:divBdr>
            <w:top w:val="none" w:sz="0" w:space="0" w:color="auto"/>
            <w:left w:val="none" w:sz="0" w:space="0" w:color="auto"/>
            <w:bottom w:val="none" w:sz="0" w:space="0" w:color="auto"/>
            <w:right w:val="none" w:sz="0" w:space="0" w:color="auto"/>
          </w:divBdr>
        </w:div>
        <w:div w:id="760099564">
          <w:marLeft w:val="0"/>
          <w:marRight w:val="0"/>
          <w:marTop w:val="0"/>
          <w:marBottom w:val="0"/>
          <w:divBdr>
            <w:top w:val="none" w:sz="0" w:space="0" w:color="auto"/>
            <w:left w:val="none" w:sz="0" w:space="0" w:color="auto"/>
            <w:bottom w:val="none" w:sz="0" w:space="0" w:color="auto"/>
            <w:right w:val="none" w:sz="0" w:space="0" w:color="auto"/>
          </w:divBdr>
        </w:div>
        <w:div w:id="770202664">
          <w:marLeft w:val="0"/>
          <w:marRight w:val="0"/>
          <w:marTop w:val="0"/>
          <w:marBottom w:val="0"/>
          <w:divBdr>
            <w:top w:val="none" w:sz="0" w:space="0" w:color="auto"/>
            <w:left w:val="none" w:sz="0" w:space="0" w:color="auto"/>
            <w:bottom w:val="none" w:sz="0" w:space="0" w:color="auto"/>
            <w:right w:val="none" w:sz="0" w:space="0" w:color="auto"/>
          </w:divBdr>
        </w:div>
        <w:div w:id="846091181">
          <w:marLeft w:val="0"/>
          <w:marRight w:val="0"/>
          <w:marTop w:val="0"/>
          <w:marBottom w:val="0"/>
          <w:divBdr>
            <w:top w:val="none" w:sz="0" w:space="0" w:color="auto"/>
            <w:left w:val="none" w:sz="0" w:space="0" w:color="auto"/>
            <w:bottom w:val="none" w:sz="0" w:space="0" w:color="auto"/>
            <w:right w:val="none" w:sz="0" w:space="0" w:color="auto"/>
          </w:divBdr>
        </w:div>
        <w:div w:id="1067071456">
          <w:marLeft w:val="0"/>
          <w:marRight w:val="0"/>
          <w:marTop w:val="0"/>
          <w:marBottom w:val="0"/>
          <w:divBdr>
            <w:top w:val="none" w:sz="0" w:space="0" w:color="auto"/>
            <w:left w:val="none" w:sz="0" w:space="0" w:color="auto"/>
            <w:bottom w:val="none" w:sz="0" w:space="0" w:color="auto"/>
            <w:right w:val="none" w:sz="0" w:space="0" w:color="auto"/>
          </w:divBdr>
        </w:div>
        <w:div w:id="2073772369">
          <w:marLeft w:val="0"/>
          <w:marRight w:val="0"/>
          <w:marTop w:val="0"/>
          <w:marBottom w:val="0"/>
          <w:divBdr>
            <w:top w:val="none" w:sz="0" w:space="0" w:color="auto"/>
            <w:left w:val="none" w:sz="0" w:space="0" w:color="auto"/>
            <w:bottom w:val="none" w:sz="0" w:space="0" w:color="auto"/>
            <w:right w:val="none" w:sz="0" w:space="0" w:color="auto"/>
          </w:divBdr>
          <w:divsChild>
            <w:div w:id="78143808">
              <w:marLeft w:val="0"/>
              <w:marRight w:val="0"/>
              <w:marTop w:val="0"/>
              <w:marBottom w:val="0"/>
              <w:divBdr>
                <w:top w:val="none" w:sz="0" w:space="0" w:color="auto"/>
                <w:left w:val="none" w:sz="0" w:space="0" w:color="auto"/>
                <w:bottom w:val="none" w:sz="0" w:space="0" w:color="auto"/>
                <w:right w:val="none" w:sz="0" w:space="0" w:color="auto"/>
              </w:divBdr>
            </w:div>
            <w:div w:id="540094441">
              <w:marLeft w:val="0"/>
              <w:marRight w:val="0"/>
              <w:marTop w:val="0"/>
              <w:marBottom w:val="0"/>
              <w:divBdr>
                <w:top w:val="none" w:sz="0" w:space="0" w:color="auto"/>
                <w:left w:val="none" w:sz="0" w:space="0" w:color="auto"/>
                <w:bottom w:val="none" w:sz="0" w:space="0" w:color="auto"/>
                <w:right w:val="none" w:sz="0" w:space="0" w:color="auto"/>
              </w:divBdr>
            </w:div>
            <w:div w:id="733314933">
              <w:marLeft w:val="0"/>
              <w:marRight w:val="0"/>
              <w:marTop w:val="0"/>
              <w:marBottom w:val="0"/>
              <w:divBdr>
                <w:top w:val="none" w:sz="0" w:space="0" w:color="auto"/>
                <w:left w:val="none" w:sz="0" w:space="0" w:color="auto"/>
                <w:bottom w:val="none" w:sz="0" w:space="0" w:color="auto"/>
                <w:right w:val="none" w:sz="0" w:space="0" w:color="auto"/>
              </w:divBdr>
            </w:div>
            <w:div w:id="764031869">
              <w:marLeft w:val="0"/>
              <w:marRight w:val="0"/>
              <w:marTop w:val="0"/>
              <w:marBottom w:val="0"/>
              <w:divBdr>
                <w:top w:val="none" w:sz="0" w:space="0" w:color="auto"/>
                <w:left w:val="none" w:sz="0" w:space="0" w:color="auto"/>
                <w:bottom w:val="none" w:sz="0" w:space="0" w:color="auto"/>
                <w:right w:val="none" w:sz="0" w:space="0" w:color="auto"/>
              </w:divBdr>
            </w:div>
            <w:div w:id="942423489">
              <w:marLeft w:val="0"/>
              <w:marRight w:val="0"/>
              <w:marTop w:val="0"/>
              <w:marBottom w:val="0"/>
              <w:divBdr>
                <w:top w:val="none" w:sz="0" w:space="0" w:color="auto"/>
                <w:left w:val="none" w:sz="0" w:space="0" w:color="auto"/>
                <w:bottom w:val="none" w:sz="0" w:space="0" w:color="auto"/>
                <w:right w:val="none" w:sz="0" w:space="0" w:color="auto"/>
              </w:divBdr>
            </w:div>
            <w:div w:id="969283393">
              <w:marLeft w:val="0"/>
              <w:marRight w:val="0"/>
              <w:marTop w:val="0"/>
              <w:marBottom w:val="0"/>
              <w:divBdr>
                <w:top w:val="none" w:sz="0" w:space="0" w:color="auto"/>
                <w:left w:val="none" w:sz="0" w:space="0" w:color="auto"/>
                <w:bottom w:val="none" w:sz="0" w:space="0" w:color="auto"/>
                <w:right w:val="none" w:sz="0" w:space="0" w:color="auto"/>
              </w:divBdr>
            </w:div>
            <w:div w:id="1007095363">
              <w:marLeft w:val="0"/>
              <w:marRight w:val="0"/>
              <w:marTop w:val="0"/>
              <w:marBottom w:val="0"/>
              <w:divBdr>
                <w:top w:val="none" w:sz="0" w:space="0" w:color="auto"/>
                <w:left w:val="none" w:sz="0" w:space="0" w:color="auto"/>
                <w:bottom w:val="none" w:sz="0" w:space="0" w:color="auto"/>
                <w:right w:val="none" w:sz="0" w:space="0" w:color="auto"/>
              </w:divBdr>
            </w:div>
            <w:div w:id="1161652501">
              <w:marLeft w:val="0"/>
              <w:marRight w:val="0"/>
              <w:marTop w:val="0"/>
              <w:marBottom w:val="0"/>
              <w:divBdr>
                <w:top w:val="none" w:sz="0" w:space="0" w:color="auto"/>
                <w:left w:val="none" w:sz="0" w:space="0" w:color="auto"/>
                <w:bottom w:val="none" w:sz="0" w:space="0" w:color="auto"/>
                <w:right w:val="none" w:sz="0" w:space="0" w:color="auto"/>
              </w:divBdr>
            </w:div>
            <w:div w:id="1323586079">
              <w:marLeft w:val="0"/>
              <w:marRight w:val="0"/>
              <w:marTop w:val="0"/>
              <w:marBottom w:val="0"/>
              <w:divBdr>
                <w:top w:val="none" w:sz="0" w:space="0" w:color="auto"/>
                <w:left w:val="none" w:sz="0" w:space="0" w:color="auto"/>
                <w:bottom w:val="none" w:sz="0" w:space="0" w:color="auto"/>
                <w:right w:val="none" w:sz="0" w:space="0" w:color="auto"/>
              </w:divBdr>
            </w:div>
            <w:div w:id="213937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260900">
      <w:bodyDiv w:val="1"/>
      <w:marLeft w:val="0"/>
      <w:marRight w:val="0"/>
      <w:marTop w:val="0"/>
      <w:marBottom w:val="0"/>
      <w:divBdr>
        <w:top w:val="none" w:sz="0" w:space="0" w:color="auto"/>
        <w:left w:val="none" w:sz="0" w:space="0" w:color="auto"/>
        <w:bottom w:val="none" w:sz="0" w:space="0" w:color="auto"/>
        <w:right w:val="none" w:sz="0" w:space="0" w:color="auto"/>
      </w:divBdr>
      <w:divsChild>
        <w:div w:id="640381309">
          <w:marLeft w:val="0"/>
          <w:marRight w:val="0"/>
          <w:marTop w:val="0"/>
          <w:marBottom w:val="0"/>
          <w:divBdr>
            <w:top w:val="none" w:sz="0" w:space="0" w:color="auto"/>
            <w:left w:val="none" w:sz="0" w:space="0" w:color="auto"/>
            <w:bottom w:val="none" w:sz="0" w:space="0" w:color="auto"/>
            <w:right w:val="none" w:sz="0" w:space="0" w:color="auto"/>
          </w:divBdr>
        </w:div>
        <w:div w:id="722097981">
          <w:marLeft w:val="0"/>
          <w:marRight w:val="0"/>
          <w:marTop w:val="0"/>
          <w:marBottom w:val="0"/>
          <w:divBdr>
            <w:top w:val="none" w:sz="0" w:space="0" w:color="auto"/>
            <w:left w:val="none" w:sz="0" w:space="0" w:color="auto"/>
            <w:bottom w:val="none" w:sz="0" w:space="0" w:color="auto"/>
            <w:right w:val="none" w:sz="0" w:space="0" w:color="auto"/>
          </w:divBdr>
        </w:div>
        <w:div w:id="752242651">
          <w:marLeft w:val="0"/>
          <w:marRight w:val="0"/>
          <w:marTop w:val="0"/>
          <w:marBottom w:val="0"/>
          <w:divBdr>
            <w:top w:val="none" w:sz="0" w:space="0" w:color="auto"/>
            <w:left w:val="none" w:sz="0" w:space="0" w:color="auto"/>
            <w:bottom w:val="none" w:sz="0" w:space="0" w:color="auto"/>
            <w:right w:val="none" w:sz="0" w:space="0" w:color="auto"/>
          </w:divBdr>
        </w:div>
        <w:div w:id="1365985938">
          <w:marLeft w:val="0"/>
          <w:marRight w:val="0"/>
          <w:marTop w:val="0"/>
          <w:marBottom w:val="0"/>
          <w:divBdr>
            <w:top w:val="none" w:sz="0" w:space="0" w:color="auto"/>
            <w:left w:val="none" w:sz="0" w:space="0" w:color="auto"/>
            <w:bottom w:val="none" w:sz="0" w:space="0" w:color="auto"/>
            <w:right w:val="none" w:sz="0" w:space="0" w:color="auto"/>
          </w:divBdr>
        </w:div>
        <w:div w:id="1407799655">
          <w:marLeft w:val="0"/>
          <w:marRight w:val="0"/>
          <w:marTop w:val="0"/>
          <w:marBottom w:val="0"/>
          <w:divBdr>
            <w:top w:val="none" w:sz="0" w:space="0" w:color="auto"/>
            <w:left w:val="none" w:sz="0" w:space="0" w:color="auto"/>
            <w:bottom w:val="none" w:sz="0" w:space="0" w:color="auto"/>
            <w:right w:val="none" w:sz="0" w:space="0" w:color="auto"/>
          </w:divBdr>
        </w:div>
        <w:div w:id="2069256940">
          <w:marLeft w:val="0"/>
          <w:marRight w:val="0"/>
          <w:marTop w:val="0"/>
          <w:marBottom w:val="0"/>
          <w:divBdr>
            <w:top w:val="none" w:sz="0" w:space="0" w:color="auto"/>
            <w:left w:val="none" w:sz="0" w:space="0" w:color="auto"/>
            <w:bottom w:val="none" w:sz="0" w:space="0" w:color="auto"/>
            <w:right w:val="none" w:sz="0" w:space="0" w:color="auto"/>
          </w:divBdr>
        </w:div>
        <w:div w:id="2101873254">
          <w:marLeft w:val="0"/>
          <w:marRight w:val="0"/>
          <w:marTop w:val="0"/>
          <w:marBottom w:val="0"/>
          <w:divBdr>
            <w:top w:val="none" w:sz="0" w:space="0" w:color="auto"/>
            <w:left w:val="none" w:sz="0" w:space="0" w:color="auto"/>
            <w:bottom w:val="none" w:sz="0" w:space="0" w:color="auto"/>
            <w:right w:val="none" w:sz="0" w:space="0" w:color="auto"/>
          </w:divBdr>
          <w:divsChild>
            <w:div w:id="120539833">
              <w:marLeft w:val="0"/>
              <w:marRight w:val="0"/>
              <w:marTop w:val="0"/>
              <w:marBottom w:val="0"/>
              <w:divBdr>
                <w:top w:val="none" w:sz="0" w:space="0" w:color="auto"/>
                <w:left w:val="none" w:sz="0" w:space="0" w:color="auto"/>
                <w:bottom w:val="none" w:sz="0" w:space="0" w:color="auto"/>
                <w:right w:val="none" w:sz="0" w:space="0" w:color="auto"/>
              </w:divBdr>
            </w:div>
            <w:div w:id="355883818">
              <w:marLeft w:val="0"/>
              <w:marRight w:val="0"/>
              <w:marTop w:val="0"/>
              <w:marBottom w:val="0"/>
              <w:divBdr>
                <w:top w:val="none" w:sz="0" w:space="0" w:color="auto"/>
                <w:left w:val="none" w:sz="0" w:space="0" w:color="auto"/>
                <w:bottom w:val="none" w:sz="0" w:space="0" w:color="auto"/>
                <w:right w:val="none" w:sz="0" w:space="0" w:color="auto"/>
              </w:divBdr>
            </w:div>
            <w:div w:id="472647221">
              <w:marLeft w:val="0"/>
              <w:marRight w:val="0"/>
              <w:marTop w:val="0"/>
              <w:marBottom w:val="0"/>
              <w:divBdr>
                <w:top w:val="none" w:sz="0" w:space="0" w:color="auto"/>
                <w:left w:val="none" w:sz="0" w:space="0" w:color="auto"/>
                <w:bottom w:val="none" w:sz="0" w:space="0" w:color="auto"/>
                <w:right w:val="none" w:sz="0" w:space="0" w:color="auto"/>
              </w:divBdr>
            </w:div>
            <w:div w:id="644892756">
              <w:marLeft w:val="0"/>
              <w:marRight w:val="0"/>
              <w:marTop w:val="0"/>
              <w:marBottom w:val="0"/>
              <w:divBdr>
                <w:top w:val="none" w:sz="0" w:space="0" w:color="auto"/>
                <w:left w:val="none" w:sz="0" w:space="0" w:color="auto"/>
                <w:bottom w:val="none" w:sz="0" w:space="0" w:color="auto"/>
                <w:right w:val="none" w:sz="0" w:space="0" w:color="auto"/>
              </w:divBdr>
            </w:div>
            <w:div w:id="666254879">
              <w:marLeft w:val="0"/>
              <w:marRight w:val="0"/>
              <w:marTop w:val="0"/>
              <w:marBottom w:val="0"/>
              <w:divBdr>
                <w:top w:val="none" w:sz="0" w:space="0" w:color="auto"/>
                <w:left w:val="none" w:sz="0" w:space="0" w:color="auto"/>
                <w:bottom w:val="none" w:sz="0" w:space="0" w:color="auto"/>
                <w:right w:val="none" w:sz="0" w:space="0" w:color="auto"/>
              </w:divBdr>
            </w:div>
            <w:div w:id="693072162">
              <w:marLeft w:val="0"/>
              <w:marRight w:val="0"/>
              <w:marTop w:val="0"/>
              <w:marBottom w:val="0"/>
              <w:divBdr>
                <w:top w:val="none" w:sz="0" w:space="0" w:color="auto"/>
                <w:left w:val="none" w:sz="0" w:space="0" w:color="auto"/>
                <w:bottom w:val="none" w:sz="0" w:space="0" w:color="auto"/>
                <w:right w:val="none" w:sz="0" w:space="0" w:color="auto"/>
              </w:divBdr>
            </w:div>
            <w:div w:id="1073771045">
              <w:marLeft w:val="0"/>
              <w:marRight w:val="0"/>
              <w:marTop w:val="0"/>
              <w:marBottom w:val="0"/>
              <w:divBdr>
                <w:top w:val="none" w:sz="0" w:space="0" w:color="auto"/>
                <w:left w:val="none" w:sz="0" w:space="0" w:color="auto"/>
                <w:bottom w:val="none" w:sz="0" w:space="0" w:color="auto"/>
                <w:right w:val="none" w:sz="0" w:space="0" w:color="auto"/>
              </w:divBdr>
            </w:div>
            <w:div w:id="1136264142">
              <w:marLeft w:val="0"/>
              <w:marRight w:val="0"/>
              <w:marTop w:val="0"/>
              <w:marBottom w:val="0"/>
              <w:divBdr>
                <w:top w:val="none" w:sz="0" w:space="0" w:color="auto"/>
                <w:left w:val="none" w:sz="0" w:space="0" w:color="auto"/>
                <w:bottom w:val="none" w:sz="0" w:space="0" w:color="auto"/>
                <w:right w:val="none" w:sz="0" w:space="0" w:color="auto"/>
              </w:divBdr>
            </w:div>
            <w:div w:id="1401247361">
              <w:marLeft w:val="0"/>
              <w:marRight w:val="0"/>
              <w:marTop w:val="0"/>
              <w:marBottom w:val="0"/>
              <w:divBdr>
                <w:top w:val="none" w:sz="0" w:space="0" w:color="auto"/>
                <w:left w:val="none" w:sz="0" w:space="0" w:color="auto"/>
                <w:bottom w:val="none" w:sz="0" w:space="0" w:color="auto"/>
                <w:right w:val="none" w:sz="0" w:space="0" w:color="auto"/>
              </w:divBdr>
            </w:div>
            <w:div w:id="1942839024">
              <w:marLeft w:val="0"/>
              <w:marRight w:val="0"/>
              <w:marTop w:val="0"/>
              <w:marBottom w:val="0"/>
              <w:divBdr>
                <w:top w:val="none" w:sz="0" w:space="0" w:color="auto"/>
                <w:left w:val="none" w:sz="0" w:space="0" w:color="auto"/>
                <w:bottom w:val="none" w:sz="0" w:space="0" w:color="auto"/>
                <w:right w:val="none" w:sz="0" w:space="0" w:color="auto"/>
              </w:divBdr>
            </w:div>
          </w:divsChild>
        </w:div>
        <w:div w:id="2104177894">
          <w:marLeft w:val="0"/>
          <w:marRight w:val="0"/>
          <w:marTop w:val="0"/>
          <w:marBottom w:val="0"/>
          <w:divBdr>
            <w:top w:val="none" w:sz="0" w:space="0" w:color="auto"/>
            <w:left w:val="none" w:sz="0" w:space="0" w:color="auto"/>
            <w:bottom w:val="none" w:sz="0" w:space="0" w:color="auto"/>
            <w:right w:val="none" w:sz="0" w:space="0" w:color="auto"/>
          </w:divBdr>
        </w:div>
      </w:divsChild>
    </w:div>
    <w:div w:id="198138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rijksoverheid.nl/documenten/2025/11/20/kabinetsstandpunt-europees-voorkeursprincipe" TargetMode="External"/><Relationship Id="rId7" Type="http://schemas.openxmlformats.org/officeDocument/2006/relationships/hyperlink" Target="https://research-and-innovation.ec.europa.eu/strategy/support-policy-making/shaping-eu-research-and-innovation-policy/new-european-innovation-agenda/innovation-procurement/benchmarking-innovation-procurement-investments-and-policy-frameworks-across-europe_en" TargetMode="External"/><Relationship Id="rId2" Type="http://schemas.openxmlformats.org/officeDocument/2006/relationships/hyperlink" Target="https://www.tweedekamer.nl/kamerstukken/wetsvoorstellen/detail?cfg=wetsvoorsteldetails&amp;qry=wetsvoorstel%3A36942" TargetMode="External"/><Relationship Id="rId1" Type="http://schemas.openxmlformats.org/officeDocument/2006/relationships/hyperlink" Target="https://opensourcewerken.nl/blog/view/ea5e42ec-03e1-4efc-a46b-6a85c859e80c/de-tijd-van-vrijblijvende-ospos-is-voorbij" TargetMode="External"/><Relationship Id="rId6" Type="http://schemas.openxmlformats.org/officeDocument/2006/relationships/hyperlink" Target="https://www.acm.nl/system/files/documents/de-route-naar-digitale-autonomie.pdf" TargetMode="External"/><Relationship Id="rId5" Type="http://schemas.openxmlformats.org/officeDocument/2006/relationships/hyperlink" Target="https://open.overheid.nl/details/898e8718-ffd4-4ed1-a754-438768373722" TargetMode="External"/><Relationship Id="rId4" Type="http://schemas.openxmlformats.org/officeDocument/2006/relationships/hyperlink" Target="https://www.heio.nl/wp-content/uploads/2026/01/260115-HEIO-Final-Report.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17</ap:Pages>
  <ap:Words>6616</ap:Words>
  <ap:Characters>36392</ap:Characters>
  <ap:DocSecurity>0</ap:DocSecurity>
  <ap:Lines>303</ap:Lines>
  <ap:Paragraphs>85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42923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2026-09-21T14:44:00.0000000Z</dcterms:created>
  <dcterms:modified xsi:type="dcterms:W3CDTF">2026-09-21T14:44:00.0000000Z</dcterms:modified>
  <dc:description>------------------------</dc:description>
  <version/>
  <category/>
</coreProperties>
</file>