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465B92" w:rsidTr="00D9561B" w14:paraId="029E03EB" w14:textId="77777777">
        <w:trPr>
          <w:trHeight w:val="1514"/>
        </w:trPr>
        <w:tc>
          <w:tcPr>
            <w:tcW w:w="7522" w:type="dxa"/>
            <w:tcBorders>
              <w:top w:val="nil"/>
              <w:left w:val="nil"/>
              <w:bottom w:val="nil"/>
              <w:right w:val="nil"/>
            </w:tcBorders>
            <w:tcMar>
              <w:left w:w="0" w:type="dxa"/>
              <w:right w:w="0" w:type="dxa"/>
            </w:tcMar>
          </w:tcPr>
          <w:p w:rsidR="00374412" w:rsidP="00D9561B" w:rsidRDefault="00513372" w14:paraId="3D5689AB" w14:textId="77777777">
            <w:r>
              <w:t>De v</w:t>
            </w:r>
            <w:r w:rsidR="008E3932">
              <w:t>oorzitter van de Tweede Kamer der Staten-Generaal</w:t>
            </w:r>
          </w:p>
          <w:p w:rsidR="00374412" w:rsidP="00D9561B" w:rsidRDefault="00513372" w14:paraId="3BEC3F09" w14:textId="77777777">
            <w:r>
              <w:t>Postbus 20018</w:t>
            </w:r>
          </w:p>
          <w:p w:rsidR="008E3932" w:rsidP="00D9561B" w:rsidRDefault="00513372" w14:paraId="713B14E8"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465B92" w:rsidTr="00FF66F9" w14:paraId="3B76146F" w14:textId="77777777">
        <w:trPr>
          <w:trHeight w:val="289" w:hRule="exact"/>
        </w:trPr>
        <w:tc>
          <w:tcPr>
            <w:tcW w:w="929" w:type="dxa"/>
          </w:tcPr>
          <w:p w:rsidRPr="00434042" w:rsidR="0005404B" w:rsidP="00FF66F9" w:rsidRDefault="00513372" w14:paraId="0308F6C3" w14:textId="77777777">
            <w:pPr>
              <w:rPr>
                <w:lang w:eastAsia="en-US"/>
              </w:rPr>
            </w:pPr>
            <w:r>
              <w:rPr>
                <w:lang w:eastAsia="en-US"/>
              </w:rPr>
              <w:t>Datum</w:t>
            </w:r>
          </w:p>
        </w:tc>
        <w:tc>
          <w:tcPr>
            <w:tcW w:w="6581" w:type="dxa"/>
          </w:tcPr>
          <w:p w:rsidRPr="00434042" w:rsidR="0005404B" w:rsidP="00FF66F9" w:rsidRDefault="008F5351" w14:paraId="09EF46A6" w14:textId="0847C8A1">
            <w:pPr>
              <w:rPr>
                <w:lang w:eastAsia="en-US"/>
              </w:rPr>
            </w:pPr>
            <w:r>
              <w:rPr>
                <w:lang w:eastAsia="en-US"/>
              </w:rPr>
              <w:t>21 september 2026</w:t>
            </w:r>
          </w:p>
        </w:tc>
      </w:tr>
      <w:tr w:rsidR="00465B92" w:rsidTr="00FF66F9" w14:paraId="5CA070A2" w14:textId="77777777">
        <w:trPr>
          <w:trHeight w:val="368"/>
        </w:trPr>
        <w:tc>
          <w:tcPr>
            <w:tcW w:w="929" w:type="dxa"/>
          </w:tcPr>
          <w:p w:rsidR="0005404B" w:rsidP="00FF66F9" w:rsidRDefault="00513372" w14:paraId="3BFAB924" w14:textId="77777777">
            <w:pPr>
              <w:rPr>
                <w:lang w:eastAsia="en-US"/>
              </w:rPr>
            </w:pPr>
            <w:r>
              <w:rPr>
                <w:lang w:eastAsia="en-US"/>
              </w:rPr>
              <w:t>Betreft</w:t>
            </w:r>
          </w:p>
        </w:tc>
        <w:tc>
          <w:tcPr>
            <w:tcW w:w="6581" w:type="dxa"/>
          </w:tcPr>
          <w:p w:rsidR="0005404B" w:rsidP="00FF66F9" w:rsidRDefault="00513372" w14:paraId="1C9D610A" w14:textId="77777777">
            <w:pPr>
              <w:rPr>
                <w:lang w:eastAsia="en-US"/>
              </w:rPr>
            </w:pPr>
            <w:r>
              <w:rPr>
                <w:lang w:eastAsia="en-US"/>
              </w:rPr>
              <w:t xml:space="preserve">Antwoord op schriftelijke vragen van de leden </w:t>
            </w:r>
            <w:proofErr w:type="spellStart"/>
            <w:r>
              <w:rPr>
                <w:lang w:eastAsia="en-US"/>
              </w:rPr>
              <w:t>Mohandis</w:t>
            </w:r>
            <w:proofErr w:type="spellEnd"/>
            <w:r>
              <w:rPr>
                <w:lang w:eastAsia="en-US"/>
              </w:rPr>
              <w:t xml:space="preserve"> (PRO) en Krul (CDA) over de Hitler-verheerlijking door ON!</w:t>
            </w:r>
          </w:p>
        </w:tc>
      </w:tr>
    </w:tbl>
    <w:p w:rsidR="00465B92" w:rsidRDefault="001C2C36" w14:paraId="120DD2F1"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AA69D7" w:rsidR="00465B92" w:rsidTr="00A421A1" w14:paraId="4E95EED2" w14:textId="77777777">
        <w:tc>
          <w:tcPr>
            <w:tcW w:w="2160" w:type="dxa"/>
          </w:tcPr>
          <w:p w:rsidRPr="00F53C9D" w:rsidR="006205C0" w:rsidP="00686AED" w:rsidRDefault="00513372" w14:paraId="37622418" w14:textId="77777777">
            <w:pPr>
              <w:pStyle w:val="Colofonkop"/>
              <w:framePr w:hSpace="0" w:wrap="auto" w:hAnchor="text" w:vAnchor="margin" w:xAlign="left" w:yAlign="inline"/>
            </w:pPr>
            <w:r>
              <w:t>Media en Creatieve Industrie</w:t>
            </w:r>
          </w:p>
          <w:p w:rsidR="006205C0" w:rsidP="00A421A1" w:rsidRDefault="00513372" w14:paraId="4B0F7D91" w14:textId="77777777">
            <w:pPr>
              <w:pStyle w:val="Huisstijl-Gegeven"/>
              <w:spacing w:after="0"/>
            </w:pPr>
            <w:r>
              <w:t xml:space="preserve">Rijnstraat 50 </w:t>
            </w:r>
          </w:p>
          <w:p w:rsidR="004425A7" w:rsidP="00E972A2" w:rsidRDefault="00513372" w14:paraId="2C50FD24" w14:textId="77777777">
            <w:pPr>
              <w:pStyle w:val="Huisstijl-Gegeven"/>
              <w:spacing w:after="0"/>
            </w:pPr>
            <w:r>
              <w:t>Den Haag</w:t>
            </w:r>
          </w:p>
          <w:p w:rsidR="004425A7" w:rsidP="00E972A2" w:rsidRDefault="00513372" w14:paraId="3A0C2346" w14:textId="77777777">
            <w:pPr>
              <w:pStyle w:val="Huisstijl-Gegeven"/>
              <w:spacing w:after="0"/>
            </w:pPr>
            <w:r>
              <w:t>Postbus 16375</w:t>
            </w:r>
          </w:p>
          <w:p w:rsidR="004425A7" w:rsidP="00E972A2" w:rsidRDefault="00513372" w14:paraId="7EB1FC0F" w14:textId="77777777">
            <w:pPr>
              <w:pStyle w:val="Huisstijl-Gegeven"/>
              <w:spacing w:after="0"/>
            </w:pPr>
            <w:r>
              <w:t>2500 BJ Den Haag</w:t>
            </w:r>
          </w:p>
          <w:p w:rsidR="004425A7" w:rsidP="00E972A2" w:rsidRDefault="00513372" w14:paraId="0D1FBE2B" w14:textId="77777777">
            <w:pPr>
              <w:pStyle w:val="Huisstijl-Gegeven"/>
              <w:spacing w:after="90"/>
            </w:pPr>
            <w:r>
              <w:t>www.rijksoverheid.nl</w:t>
            </w:r>
          </w:p>
          <w:p w:rsidRPr="00D86CC6" w:rsidR="006205C0" w:rsidP="00A421A1" w:rsidRDefault="00513372" w14:paraId="15CF2EB2" w14:textId="77777777">
            <w:pPr>
              <w:spacing w:line="180" w:lineRule="exact"/>
              <w:rPr>
                <w:b/>
                <w:sz w:val="13"/>
                <w:szCs w:val="13"/>
              </w:rPr>
            </w:pPr>
            <w:r>
              <w:rPr>
                <w:b/>
                <w:sz w:val="13"/>
                <w:szCs w:val="13"/>
              </w:rPr>
              <w:t>Contactpersoon</w:t>
            </w:r>
          </w:p>
          <w:p w:rsidR="006205C0" w:rsidP="00A421A1" w:rsidRDefault="006205C0" w14:paraId="11527CC1" w14:textId="77777777">
            <w:pPr>
              <w:spacing w:line="180" w:lineRule="exact"/>
              <w:rPr>
                <w:sz w:val="13"/>
                <w:szCs w:val="13"/>
              </w:rPr>
            </w:pPr>
          </w:p>
          <w:p w:rsidRPr="00265A24" w:rsidR="008F5351" w:rsidP="00A421A1" w:rsidRDefault="008F5351" w14:paraId="6CCEA4D2" w14:textId="411DE1C8">
            <w:pPr>
              <w:spacing w:line="180" w:lineRule="exact"/>
              <w:rPr>
                <w:sz w:val="13"/>
                <w:szCs w:val="13"/>
                <w:lang w:val="en-US"/>
              </w:rPr>
            </w:pPr>
          </w:p>
        </w:tc>
      </w:tr>
      <w:tr w:rsidRPr="00AA69D7" w:rsidR="00465B92" w:rsidTr="00A421A1" w14:paraId="03F674FA" w14:textId="77777777">
        <w:trPr>
          <w:trHeight w:val="200" w:hRule="exact"/>
        </w:trPr>
        <w:tc>
          <w:tcPr>
            <w:tcW w:w="2160" w:type="dxa"/>
          </w:tcPr>
          <w:p w:rsidRPr="00265A24" w:rsidR="006205C0" w:rsidP="00A421A1" w:rsidRDefault="006205C0" w14:paraId="68F7C2BB" w14:textId="77777777">
            <w:pPr>
              <w:spacing w:after="90" w:line="180" w:lineRule="exact"/>
              <w:rPr>
                <w:sz w:val="13"/>
                <w:szCs w:val="13"/>
                <w:lang w:val="en-US"/>
              </w:rPr>
            </w:pPr>
          </w:p>
        </w:tc>
      </w:tr>
      <w:tr w:rsidR="00465B92" w:rsidTr="00A421A1" w14:paraId="53876612" w14:textId="77777777">
        <w:trPr>
          <w:trHeight w:val="450"/>
        </w:trPr>
        <w:tc>
          <w:tcPr>
            <w:tcW w:w="2160" w:type="dxa"/>
          </w:tcPr>
          <w:p w:rsidR="00F51A76" w:rsidP="00A421A1" w:rsidRDefault="00513372" w14:paraId="20F243A9" w14:textId="77777777">
            <w:pPr>
              <w:spacing w:line="180" w:lineRule="exact"/>
              <w:rPr>
                <w:b/>
                <w:sz w:val="13"/>
                <w:szCs w:val="13"/>
              </w:rPr>
            </w:pPr>
            <w:r>
              <w:rPr>
                <w:b/>
                <w:sz w:val="13"/>
                <w:szCs w:val="13"/>
              </w:rPr>
              <w:t>Onze referentie</w:t>
            </w:r>
          </w:p>
          <w:p w:rsidRPr="00FA7882" w:rsidR="006205C0" w:rsidP="00215356" w:rsidRDefault="00513372" w14:paraId="091A5DA6" w14:textId="77777777">
            <w:pPr>
              <w:spacing w:line="180" w:lineRule="exact"/>
              <w:rPr>
                <w:sz w:val="13"/>
                <w:szCs w:val="13"/>
              </w:rPr>
            </w:pPr>
            <w:r>
              <w:rPr>
                <w:sz w:val="13"/>
                <w:szCs w:val="13"/>
              </w:rPr>
              <w:t>66084465</w:t>
            </w:r>
          </w:p>
        </w:tc>
      </w:tr>
      <w:tr w:rsidR="00465B92" w:rsidTr="00A421A1" w14:paraId="2A1D24A7" w14:textId="77777777">
        <w:trPr>
          <w:trHeight w:val="136"/>
        </w:trPr>
        <w:tc>
          <w:tcPr>
            <w:tcW w:w="2160" w:type="dxa"/>
          </w:tcPr>
          <w:p w:rsidRPr="00C5333A" w:rsidR="006205C0" w:rsidP="00A421A1" w:rsidRDefault="00513372" w14:paraId="0C63A64C" w14:textId="77777777">
            <w:pPr>
              <w:tabs>
                <w:tab w:val="left" w:pos="1890"/>
              </w:tabs>
              <w:spacing w:line="180" w:lineRule="exact"/>
              <w:rPr>
                <w:b/>
                <w:sz w:val="13"/>
                <w:szCs w:val="13"/>
              </w:rPr>
            </w:pPr>
            <w:r w:rsidRPr="00003544">
              <w:rPr>
                <w:b/>
                <w:sz w:val="13"/>
                <w:szCs w:val="13"/>
              </w:rPr>
              <w:t>Uw brief</w:t>
            </w:r>
          </w:p>
          <w:p w:rsidRPr="00E06CD4" w:rsidR="00E91674" w:rsidP="00E210E0" w:rsidRDefault="00513372" w14:paraId="65EF5858" w14:textId="77777777">
            <w:pPr>
              <w:tabs>
                <w:tab w:val="left" w:pos="1890"/>
              </w:tabs>
              <w:spacing w:after="92" w:line="180" w:lineRule="exact"/>
              <w:rPr>
                <w:sz w:val="13"/>
                <w:szCs w:val="13"/>
              </w:rPr>
            </w:pPr>
            <w:r>
              <w:rPr>
                <w:sz w:val="13"/>
                <w:szCs w:val="13"/>
              </w:rPr>
              <w:t>31 augustus 2026</w:t>
            </w:r>
          </w:p>
        </w:tc>
      </w:tr>
      <w:tr w:rsidR="00465B92" w:rsidTr="00A421A1" w14:paraId="0162AAEF" w14:textId="77777777">
        <w:trPr>
          <w:trHeight w:val="227"/>
        </w:trPr>
        <w:tc>
          <w:tcPr>
            <w:tcW w:w="2160" w:type="dxa"/>
          </w:tcPr>
          <w:p w:rsidRPr="004A65A5" w:rsidR="006205C0" w:rsidP="00A421A1" w:rsidRDefault="00513372" w14:paraId="3B13D7BC" w14:textId="77777777">
            <w:pPr>
              <w:spacing w:line="180" w:lineRule="exact"/>
              <w:rPr>
                <w:b/>
                <w:sz w:val="13"/>
                <w:szCs w:val="13"/>
              </w:rPr>
            </w:pPr>
            <w:r>
              <w:rPr>
                <w:b/>
                <w:sz w:val="13"/>
                <w:szCs w:val="13"/>
              </w:rPr>
              <w:t>Uw referentie</w:t>
            </w:r>
          </w:p>
          <w:p w:rsidRPr="00D74F66" w:rsidR="006205C0" w:rsidP="00A421A1" w:rsidRDefault="00513372" w14:paraId="03482290" w14:textId="77777777">
            <w:pPr>
              <w:spacing w:after="90" w:line="180" w:lineRule="exact"/>
              <w:rPr>
                <w:sz w:val="13"/>
              </w:rPr>
            </w:pPr>
            <w:r>
              <w:rPr>
                <w:sz w:val="13"/>
              </w:rPr>
              <w:t>2026Z17215</w:t>
            </w:r>
          </w:p>
        </w:tc>
      </w:tr>
    </w:tbl>
    <w:p w:rsidR="00215356" w:rsidRDefault="00215356" w14:paraId="41444448" w14:textId="77777777"/>
    <w:p w:rsidR="006205C0" w:rsidP="00A421A1" w:rsidRDefault="006205C0" w14:paraId="72FC4421" w14:textId="77777777"/>
    <w:p w:rsidR="00CA35E4" w:rsidP="00CA35E4" w:rsidRDefault="00437472" w14:paraId="52CEAC1C" w14:textId="781D0764">
      <w:r>
        <w:t xml:space="preserve">Hierbij </w:t>
      </w:r>
      <w:r w:rsidR="00513372">
        <w:t>stuur ik</w:t>
      </w:r>
      <w:r w:rsidR="00D45993">
        <w:t xml:space="preserve"> u</w:t>
      </w:r>
      <w:r w:rsidR="00513372">
        <w:t xml:space="preserve"> de antwoorden</w:t>
      </w:r>
      <w:r w:rsidR="006B0A79">
        <w:t xml:space="preserve"> op</w:t>
      </w:r>
      <w:r w:rsidR="00C82662">
        <w:t xml:space="preserve"> </w:t>
      </w:r>
      <w:r w:rsidRPr="00265A24" w:rsidR="00513372">
        <w:t>de vragen</w:t>
      </w:r>
      <w:r w:rsidR="00513372">
        <w:t> </w:t>
      </w:r>
      <w:r w:rsidRPr="00265A24" w:rsidR="00513372">
        <w:t xml:space="preserve">van de leden </w:t>
      </w:r>
      <w:proofErr w:type="spellStart"/>
      <w:r w:rsidRPr="00265A24" w:rsidR="00513372">
        <w:t>Mohandis</w:t>
      </w:r>
      <w:proofErr w:type="spellEnd"/>
      <w:r w:rsidRPr="00265A24" w:rsidR="00513372">
        <w:t xml:space="preserve"> (PRO) en Krul (CDA) </w:t>
      </w:r>
      <w:r w:rsidR="00127580">
        <w:t>over</w:t>
      </w:r>
      <w:r w:rsidR="00513372">
        <w:t> de Hitler-verheerlijking door ON!</w:t>
      </w:r>
      <w:r w:rsidR="005E637C">
        <w:t>.</w:t>
      </w:r>
    </w:p>
    <w:p w:rsidR="00CA35E4" w:rsidP="00CA35E4" w:rsidRDefault="00CA35E4" w14:paraId="5DAD8D67" w14:textId="77777777"/>
    <w:p w:rsidR="00463FBD" w:rsidP="00CA35E4" w:rsidRDefault="00513372" w14:paraId="6616A373" w14:textId="1ECEA186">
      <w:r w:rsidRPr="00265A24">
        <w:t>De vragen werden</w:t>
      </w:r>
      <w:r w:rsidR="00B11469">
        <w:t> </w:t>
      </w:r>
      <w:r w:rsidR="00BD7E81">
        <w:t>in</w:t>
      </w:r>
      <w:r w:rsidR="00CA35E4">
        <w:t xml:space="preserve">gezonden </w:t>
      </w:r>
      <w:r w:rsidR="00BD7E81">
        <w:t>op</w:t>
      </w:r>
      <w:r w:rsidR="00EB5D85">
        <w:t xml:space="preserve"> </w:t>
      </w:r>
      <w:r w:rsidR="009C1F9E">
        <w:t>25</w:t>
      </w:r>
      <w:r>
        <w:t xml:space="preserve"> augustus 2026</w:t>
      </w:r>
      <w:r w:rsidR="00E82C38">
        <w:t xml:space="preserve"> met kenmerk </w:t>
      </w:r>
      <w:r>
        <w:t>2026Z17215</w:t>
      </w:r>
      <w:r w:rsidR="00E82C38">
        <w:t>.</w:t>
      </w:r>
    </w:p>
    <w:p w:rsidR="00930C09" w:rsidP="00CA35E4" w:rsidRDefault="00930C09" w14:paraId="0D89565C" w14:textId="77777777"/>
    <w:p w:rsidR="00820DDA" w:rsidP="00CA35E4" w:rsidRDefault="00820DDA" w14:paraId="13D620B8" w14:textId="77777777"/>
    <w:p w:rsidR="00820DDA" w:rsidP="00CA35E4" w:rsidRDefault="00513372" w14:paraId="18B1E50C" w14:textId="77777777">
      <w:r>
        <w:t>De minister van Onderwijs, Cultuur en Wetenschap,</w:t>
      </w:r>
    </w:p>
    <w:p w:rsidR="00950170" w:rsidP="00950170" w:rsidRDefault="00950170" w14:paraId="7BACCBA8" w14:textId="77777777"/>
    <w:p w:rsidR="00950170" w:rsidP="00950170" w:rsidRDefault="00950170" w14:paraId="2F0DE51E" w14:textId="77777777"/>
    <w:p w:rsidR="00950170" w:rsidP="00950170" w:rsidRDefault="00950170" w14:paraId="431B77C1" w14:textId="77777777"/>
    <w:p w:rsidR="00A53197" w:rsidP="00950170" w:rsidRDefault="00A53197" w14:paraId="2EC3FA86" w14:textId="77777777"/>
    <w:p w:rsidR="00A53197" w:rsidP="00950170" w:rsidRDefault="00A53197" w14:paraId="4586DC47" w14:textId="77777777"/>
    <w:p w:rsidR="00950170" w:rsidP="00950170" w:rsidRDefault="00513372" w14:paraId="0FCE0860" w14:textId="77777777">
      <w:r w:rsidRPr="006C6CF8">
        <w:rPr>
          <w:lang w:eastAsia="en-US"/>
        </w:rPr>
        <w:t>Rianne Letschert</w:t>
      </w:r>
    </w:p>
    <w:p w:rsidR="00930C09" w:rsidRDefault="00513372" w14:paraId="6E23F582" w14:textId="77777777">
      <w:pPr>
        <w:spacing w:line="240" w:lineRule="auto"/>
      </w:pPr>
      <w:r>
        <w:br w:type="page"/>
      </w:r>
    </w:p>
    <w:p w:rsidR="00A53197" w:rsidP="009E4507" w:rsidRDefault="00A53197" w14:paraId="4A37F920" w14:textId="77777777">
      <w:pPr>
        <w:pStyle w:val="pagebreak"/>
        <w:pageBreakBefore w:val="0"/>
      </w:pPr>
    </w:p>
    <w:p w:rsidR="00930C09" w:rsidP="009E4507" w:rsidRDefault="00513372" w14:paraId="748E63A0" w14:textId="1376A8D7">
      <w:pPr>
        <w:pStyle w:val="pagebreak"/>
        <w:pageBreakBefore w:val="0"/>
      </w:pPr>
      <w:r>
        <w:t xml:space="preserve">De antwoorden </w:t>
      </w:r>
      <w:r w:rsidR="00D51F76">
        <w:t xml:space="preserve">op de schriftelijke </w:t>
      </w:r>
      <w:r>
        <w:t>vragen</w:t>
      </w:r>
      <w:r w:rsidR="00D51F76">
        <w:t> </w:t>
      </w:r>
      <w:r w:rsidRPr="00265A24">
        <w:t xml:space="preserve">van de leden </w:t>
      </w:r>
      <w:proofErr w:type="spellStart"/>
      <w:r w:rsidRPr="00265A24">
        <w:t>Mohandis</w:t>
      </w:r>
      <w:proofErr w:type="spellEnd"/>
      <w:r w:rsidRPr="00265A24">
        <w:t xml:space="preserve"> (PRO) en Krul (CDA) </w:t>
      </w:r>
      <w:r w:rsidR="009E4507">
        <w:t>over</w:t>
      </w:r>
      <w:r w:rsidR="00EE09A7">
        <w:t xml:space="preserve"> </w:t>
      </w:r>
      <w:r>
        <w:t>de Hitler-verheerlijking door ON!</w:t>
      </w:r>
      <w:r w:rsidR="00C50C4E">
        <w:t xml:space="preserve"> </w:t>
      </w:r>
      <w:r w:rsidR="009E4507">
        <w:t xml:space="preserve">met kenmerk </w:t>
      </w:r>
      <w:r>
        <w:t>2026Z17215</w:t>
      </w:r>
      <w:r w:rsidR="00C50C4E">
        <w:t xml:space="preserve">, ingezonden op </w:t>
      </w:r>
      <w:r w:rsidR="009C1F9E">
        <w:t>25</w:t>
      </w:r>
      <w:r>
        <w:t xml:space="preserve"> augustus 2026</w:t>
      </w:r>
      <w:r w:rsidR="00C50C4E">
        <w:t>.</w:t>
      </w:r>
    </w:p>
    <w:p w:rsidR="00820DDA" w:rsidP="00820DDA" w:rsidRDefault="00820DDA" w14:paraId="1590E471" w14:textId="77777777">
      <w:pPr>
        <w:pStyle w:val="standaard-tekst"/>
      </w:pPr>
    </w:p>
    <w:p w:rsidR="00265A24" w:rsidP="00265A24" w:rsidRDefault="00265A24" w14:paraId="26E09225" w14:textId="607D7DA7">
      <w:pPr>
        <w:numPr>
          <w:ilvl w:val="0"/>
          <w:numId w:val="15"/>
        </w:numPr>
        <w:spacing w:after="160" w:line="259" w:lineRule="auto"/>
        <w:ind w:left="360"/>
        <w:rPr>
          <w:szCs w:val="18"/>
        </w:rPr>
      </w:pPr>
      <w:r w:rsidRPr="005C4AE6">
        <w:rPr>
          <w:szCs w:val="18"/>
        </w:rPr>
        <w:t>Hoe beoordeelt u een uitzending van ON! waarin de verheerlijking van Hitler-uitspraken in een uitzending van de omroep Ongehoord Nederland[1] in het licht van de zeer zware motiveringsplicht die geldt bij het intrekken van een (voorlopige) erkenning van een (aspirant)omroep[2]?</w:t>
      </w:r>
    </w:p>
    <w:p w:rsidR="00B06373" w:rsidP="00B06373" w:rsidRDefault="00B06373" w14:paraId="1AFB09D5" w14:textId="77777777">
      <w:pPr>
        <w:spacing w:line="275" w:lineRule="auto"/>
      </w:pPr>
    </w:p>
    <w:p w:rsidR="00AA69D7" w:rsidP="00AA69D7" w:rsidRDefault="00AA69D7" w14:paraId="5E0EEC2B" w14:textId="77777777">
      <w:pPr>
        <w:spacing w:line="275" w:lineRule="auto"/>
      </w:pPr>
      <w:r>
        <w:t xml:space="preserve">Op 8 september heb ik uw Kamer laten weten voornemens te zijn de voorlopige erkenning van Ongehoord Nederland (hierna: ON!) in te trekken. Dat voornemen heb ik gebaseerd op de gronden die de wet mij daarvoor geeft. Die gronden hebben geen betrekking op de inhoud van individuele uitzendingen. </w:t>
      </w:r>
    </w:p>
    <w:p w:rsidR="00AA69D7" w:rsidP="00AA69D7" w:rsidRDefault="00AA69D7" w14:paraId="7D872008" w14:textId="77777777">
      <w:pPr>
        <w:spacing w:line="275" w:lineRule="auto"/>
      </w:pPr>
      <w:r>
        <w:t>Mijn beslissing van 8 september g</w:t>
      </w:r>
      <w:r w:rsidRPr="00CB4E74">
        <w:t>aat over een organisatie die niet functioneert</w:t>
      </w:r>
      <w:r>
        <w:t>:</w:t>
      </w:r>
      <w:r w:rsidRPr="00CB4E74">
        <w:t xml:space="preserve"> dat staat los van het geluid of de groep die zij vertegenwoordig</w:t>
      </w:r>
      <w:r>
        <w:t>t.</w:t>
      </w:r>
    </w:p>
    <w:p w:rsidR="00AA69D7" w:rsidP="00AA69D7" w:rsidRDefault="00AA69D7" w14:paraId="3DC1394D" w14:textId="77777777">
      <w:pPr>
        <w:spacing w:line="275" w:lineRule="auto"/>
      </w:pPr>
    </w:p>
    <w:p w:rsidR="00B06373" w:rsidP="00B06373" w:rsidRDefault="00B06373" w14:paraId="0A394D3B" w14:textId="00B26F29">
      <w:pPr>
        <w:spacing w:line="275" w:lineRule="auto"/>
      </w:pPr>
      <w:r>
        <w:t xml:space="preserve">Als stelselverantwoordelijke minister heb ik op grond van de Mediawet 2008 in specifieke gevallen een bevoegdheid om in te grijpen door de erkenning of voorlopige erkenning van een omroep in te trekken. Dat kan ik niet zelfstandig en ik beoordeel daarbij geen individuele uitzendingen of journalistieke opvattingen. De persvrijheid is een groot goed en de Grondwet beschermt onafhankelijke media tegen overheidsingrijpen. </w:t>
      </w:r>
    </w:p>
    <w:p w:rsidRPr="000259A0" w:rsidR="00B06373" w:rsidP="00B06373" w:rsidRDefault="00B06373" w14:paraId="1CE3A0ED" w14:textId="77777777">
      <w:pPr>
        <w:spacing w:after="160" w:line="259" w:lineRule="auto"/>
        <w:rPr>
          <w:szCs w:val="18"/>
        </w:rPr>
      </w:pPr>
    </w:p>
    <w:p w:rsidR="00265A24" w:rsidP="00265A24" w:rsidRDefault="00265A24" w14:paraId="3865D840" w14:textId="77777777">
      <w:pPr>
        <w:numPr>
          <w:ilvl w:val="0"/>
          <w:numId w:val="15"/>
        </w:numPr>
        <w:spacing w:after="160" w:line="259" w:lineRule="auto"/>
        <w:ind w:left="360"/>
        <w:rPr>
          <w:szCs w:val="18"/>
        </w:rPr>
      </w:pPr>
      <w:r w:rsidRPr="005C4AE6">
        <w:rPr>
          <w:szCs w:val="18"/>
        </w:rPr>
        <w:t xml:space="preserve">Hoe beoordeelt u de betrokkenheid van de heer </w:t>
      </w:r>
      <w:proofErr w:type="spellStart"/>
      <w:r w:rsidRPr="005C4AE6">
        <w:rPr>
          <w:szCs w:val="18"/>
        </w:rPr>
        <w:t>Niemoller</w:t>
      </w:r>
      <w:proofErr w:type="spellEnd"/>
      <w:r w:rsidRPr="005C4AE6">
        <w:rPr>
          <w:szCs w:val="18"/>
        </w:rPr>
        <w:t xml:space="preserve"> (die volgens zijn </w:t>
      </w:r>
      <w:proofErr w:type="spellStart"/>
      <w:r w:rsidRPr="005C4AE6">
        <w:rPr>
          <w:szCs w:val="18"/>
        </w:rPr>
        <w:t>linkedIN</w:t>
      </w:r>
      <w:proofErr w:type="spellEnd"/>
      <w:r w:rsidRPr="005C4AE6">
        <w:rPr>
          <w:szCs w:val="18"/>
        </w:rPr>
        <w:t>-pagina en recente informatie ‘hoofdredacteur is van Ongehoord Nederland) bij de verheerlijking van dergelijke Hitler-opvattingen in dit fragment?</w:t>
      </w:r>
    </w:p>
    <w:p w:rsidRPr="005C4AE6" w:rsidR="00265A24" w:rsidP="00265A24" w:rsidRDefault="00AA69D7" w14:paraId="6E9805DD" w14:textId="53DEE93F">
      <w:pPr>
        <w:spacing w:after="160" w:line="259" w:lineRule="auto"/>
        <w:rPr>
          <w:szCs w:val="18"/>
        </w:rPr>
      </w:pPr>
      <w:r>
        <w:rPr>
          <w:szCs w:val="18"/>
        </w:rPr>
        <w:t>Ik doe geen uitspraken over de inhoud van individuele uitzendingen. Zie mijn antwoord op vraag 1.</w:t>
      </w:r>
      <w:r w:rsidRPr="005C4AE6" w:rsidR="00265A24">
        <w:rPr>
          <w:szCs w:val="18"/>
        </w:rPr>
        <w:br/>
      </w:r>
    </w:p>
    <w:p w:rsidR="00265A24" w:rsidP="00265A24" w:rsidRDefault="00265A24" w14:paraId="161E7A7E" w14:textId="77777777">
      <w:pPr>
        <w:numPr>
          <w:ilvl w:val="0"/>
          <w:numId w:val="15"/>
        </w:numPr>
        <w:spacing w:after="160" w:line="259" w:lineRule="auto"/>
        <w:ind w:left="360"/>
        <w:rPr>
          <w:szCs w:val="18"/>
        </w:rPr>
      </w:pPr>
      <w:r w:rsidRPr="005C4AE6">
        <w:rPr>
          <w:szCs w:val="18"/>
        </w:rPr>
        <w:t xml:space="preserve">Hoe verhoudt de boodschap van de uitzending ‘dat Hitler een terechte strijd voerde tegen het </w:t>
      </w:r>
      <w:proofErr w:type="spellStart"/>
      <w:r w:rsidRPr="005C4AE6">
        <w:rPr>
          <w:szCs w:val="18"/>
        </w:rPr>
        <w:t>globalisme</w:t>
      </w:r>
      <w:proofErr w:type="spellEnd"/>
      <w:r w:rsidRPr="005C4AE6">
        <w:rPr>
          <w:szCs w:val="18"/>
        </w:rPr>
        <w:t>’ zich tot de Code Journalistiek Handelen?</w:t>
      </w:r>
    </w:p>
    <w:p w:rsidRPr="00C02E16" w:rsidR="00C02E16" w:rsidP="00C02E16" w:rsidRDefault="00C02E16" w14:paraId="672D62DD" w14:textId="1FB23123">
      <w:pPr>
        <w:spacing w:after="160" w:line="259" w:lineRule="auto"/>
        <w:rPr>
          <w:szCs w:val="18"/>
        </w:rPr>
      </w:pPr>
      <w:r w:rsidRPr="00C02E16">
        <w:rPr>
          <w:szCs w:val="18"/>
        </w:rPr>
        <w:t>Laat ik vooropstellen: voor mij staat Hitler symbool voor het ongeëvenaarde en onvoorstelbare leed dat miljoenen mensen is aangedaan. Dat mogen wij nooit, maar dan ook nooit, vergeten. Ik kan mij voorstellen dat mensen aanstoot nemen aan een discussie die wordt gevoerd aan de hand van een rede van Hitler.</w:t>
      </w:r>
    </w:p>
    <w:p w:rsidR="00C02E16" w:rsidP="00C02E16" w:rsidRDefault="00C02E16" w14:paraId="5336B437" w14:textId="77777777">
      <w:pPr>
        <w:spacing w:after="160" w:line="259" w:lineRule="auto"/>
        <w:rPr>
          <w:szCs w:val="18"/>
        </w:rPr>
      </w:pPr>
      <w:r w:rsidRPr="00C02E16">
        <w:rPr>
          <w:szCs w:val="18"/>
        </w:rPr>
        <w:t>Verder vind ik het belangrijk om te benadrukken dat het niet aan mij als minister is om de inhoud van een uitzending te beoordelen. Een minister mag zich niet bemoeien met de inhoud van de journalistiek. Het is aan de ombudsman om te beoordelen hoe deze uitzending zich verhoudt tot de Code Journalistiek Handelen.</w:t>
      </w:r>
    </w:p>
    <w:p w:rsidR="00A53197" w:rsidRDefault="00A53197" w14:paraId="36A8B83B" w14:textId="190A936D">
      <w:pPr>
        <w:spacing w:line="240" w:lineRule="auto"/>
        <w:rPr>
          <w:szCs w:val="18"/>
        </w:rPr>
      </w:pPr>
      <w:r>
        <w:rPr>
          <w:szCs w:val="18"/>
        </w:rPr>
        <w:br w:type="page"/>
      </w:r>
    </w:p>
    <w:p w:rsidR="00F7210A" w:rsidP="00265A24" w:rsidRDefault="00265A24" w14:paraId="6BDA514F" w14:textId="77777777">
      <w:pPr>
        <w:numPr>
          <w:ilvl w:val="0"/>
          <w:numId w:val="15"/>
        </w:numPr>
        <w:spacing w:after="160" w:line="259" w:lineRule="auto"/>
        <w:ind w:left="360"/>
        <w:rPr>
          <w:szCs w:val="18"/>
        </w:rPr>
      </w:pPr>
      <w:r w:rsidRPr="005C4AE6">
        <w:rPr>
          <w:szCs w:val="18"/>
        </w:rPr>
        <w:lastRenderedPageBreak/>
        <w:t>Als deze uitzending leidt tot nieuwe sancties door het Commissariaat voor de Media en/of afkeuring door de ombudsman voor de publieke omroepen, hoeveel van zulke “gele kaarten"[3] kan deze omroep zich dan nog permitteren, naast de stapel aan gele kaarten die deze omroep al heeft gekregen, zonder dat u actie onderneemt en deze omroep een “rode kaart” trekt?</w:t>
      </w:r>
    </w:p>
    <w:p w:rsidRPr="005C4AE6" w:rsidR="00265A24" w:rsidP="00F7210A" w:rsidRDefault="00F7210A" w14:paraId="1FAEFCBE" w14:textId="4093DC9C">
      <w:pPr>
        <w:spacing w:after="160" w:line="259" w:lineRule="auto"/>
        <w:rPr>
          <w:szCs w:val="18"/>
        </w:rPr>
      </w:pPr>
      <w:r>
        <w:rPr>
          <w:szCs w:val="18"/>
        </w:rPr>
        <w:t xml:space="preserve">Zie mijn antwoord op vraag 1. </w:t>
      </w:r>
      <w:r w:rsidRPr="005C4AE6" w:rsidR="00265A24">
        <w:rPr>
          <w:szCs w:val="18"/>
        </w:rPr>
        <w:br/>
      </w:r>
    </w:p>
    <w:p w:rsidR="00F7210A" w:rsidP="00265A24" w:rsidRDefault="00265A24" w14:paraId="1AEB4D18" w14:textId="77777777">
      <w:pPr>
        <w:numPr>
          <w:ilvl w:val="0"/>
          <w:numId w:val="15"/>
        </w:numPr>
        <w:spacing w:after="160" w:line="259" w:lineRule="auto"/>
        <w:ind w:left="360"/>
        <w:rPr>
          <w:szCs w:val="18"/>
        </w:rPr>
      </w:pPr>
      <w:r w:rsidRPr="005C4AE6">
        <w:rPr>
          <w:szCs w:val="18"/>
        </w:rPr>
        <w:t>Hoe ziet u uw verantwoordelijkheid hierbij, in het licht van het feit dat alleen u op grond van artikel 2.33 van de Mediawet 2008 bevoegd bent om een (voorlopige) erkenning van een publieke omroep in te trekken?</w:t>
      </w:r>
    </w:p>
    <w:p w:rsidRPr="005C4AE6" w:rsidR="00265A24" w:rsidP="00F7210A" w:rsidRDefault="00F7210A" w14:paraId="1722C9CF" w14:textId="2C9A8485">
      <w:pPr>
        <w:spacing w:after="160" w:line="259" w:lineRule="auto"/>
        <w:rPr>
          <w:szCs w:val="18"/>
        </w:rPr>
      </w:pPr>
      <w:r>
        <w:rPr>
          <w:szCs w:val="18"/>
        </w:rPr>
        <w:t xml:space="preserve">Ik onderken mijn verantwoordelijkheid voor het stelsel van de publieke omroep en de rol die de </w:t>
      </w:r>
      <w:r w:rsidR="00B06373">
        <w:rPr>
          <w:szCs w:val="18"/>
        </w:rPr>
        <w:t>wet</w:t>
      </w:r>
      <w:r>
        <w:rPr>
          <w:szCs w:val="18"/>
        </w:rPr>
        <w:t xml:space="preserve"> mij geeft ten aanzien van het intrekken van erkenningen als die situatie zich voordoet. </w:t>
      </w:r>
      <w:r w:rsidR="00046DCD">
        <w:rPr>
          <w:szCs w:val="18"/>
        </w:rPr>
        <w:t>Die verantwoordelijkheid heb ik ook genomen door</w:t>
      </w:r>
      <w:r w:rsidR="00B06373">
        <w:rPr>
          <w:szCs w:val="18"/>
        </w:rPr>
        <w:t xml:space="preserve"> mijn voorgenomen besluit van</w:t>
      </w:r>
      <w:r w:rsidR="00046DCD">
        <w:rPr>
          <w:szCs w:val="18"/>
        </w:rPr>
        <w:t xml:space="preserve"> </w:t>
      </w:r>
      <w:r w:rsidR="00B06373">
        <w:rPr>
          <w:szCs w:val="18"/>
        </w:rPr>
        <w:t>8 september om de voorlopige erkenning van ON! in te trekken.</w:t>
      </w:r>
      <w:r w:rsidRPr="005C4AE6" w:rsidR="00265A24">
        <w:rPr>
          <w:szCs w:val="18"/>
        </w:rPr>
        <w:br/>
      </w:r>
    </w:p>
    <w:p w:rsidR="00265A24" w:rsidP="00265A24" w:rsidRDefault="00265A24" w14:paraId="789E5194" w14:textId="77777777">
      <w:pPr>
        <w:numPr>
          <w:ilvl w:val="0"/>
          <w:numId w:val="15"/>
        </w:numPr>
        <w:spacing w:after="160" w:line="259" w:lineRule="auto"/>
        <w:ind w:left="360"/>
        <w:rPr>
          <w:szCs w:val="18"/>
        </w:rPr>
      </w:pPr>
      <w:r w:rsidRPr="005C4AE6">
        <w:rPr>
          <w:szCs w:val="18"/>
        </w:rPr>
        <w:t>Acht u het denkbaar dat u zo’n omroep in het nationale omroepbestel houdt, terwijl geen enkele ledenomroep nog mogelijkheden ziet voor de intensievere samenwerking met deze omroep die in het beoogde nieuwe omroepbestel noodzakelijk is[4]?</w:t>
      </w:r>
    </w:p>
    <w:p w:rsidR="00046DCD" w:rsidP="00046DCD" w:rsidRDefault="00046DCD" w14:paraId="252B2EAA" w14:textId="3CC3DB73">
      <w:pPr>
        <w:spacing w:after="160" w:line="259" w:lineRule="auto"/>
        <w:rPr>
          <w:szCs w:val="18"/>
        </w:rPr>
      </w:pPr>
      <w:r>
        <w:rPr>
          <w:szCs w:val="18"/>
        </w:rPr>
        <w:t xml:space="preserve">Zoals gezegd heb ik uw Kamer op 8 september geïnformeerd over mijn </w:t>
      </w:r>
      <w:r w:rsidR="00AA69D7">
        <w:rPr>
          <w:szCs w:val="18"/>
        </w:rPr>
        <w:t xml:space="preserve">voorgenomen </w:t>
      </w:r>
      <w:r>
        <w:rPr>
          <w:szCs w:val="18"/>
        </w:rPr>
        <w:t xml:space="preserve">besluit ten aanzien van ON!. Daarmee moge duidelijk zijn dat ik </w:t>
      </w:r>
      <w:r w:rsidR="00B06373">
        <w:rPr>
          <w:szCs w:val="18"/>
        </w:rPr>
        <w:t>op basis van de huidige wet- en regelgeving geen plek voor ON! in het publieke bestel meer zie.</w:t>
      </w:r>
    </w:p>
    <w:p w:rsidRPr="00A53197" w:rsidR="00820DDA" w:rsidP="00A53197" w:rsidRDefault="00265A24" w14:paraId="0B0582BB" w14:textId="2BC044A9">
      <w:pPr>
        <w:numPr>
          <w:ilvl w:val="0"/>
          <w:numId w:val="15"/>
        </w:numPr>
        <w:spacing w:after="160" w:line="259" w:lineRule="auto"/>
        <w:ind w:left="360"/>
        <w:rPr>
          <w:szCs w:val="18"/>
        </w:rPr>
      </w:pPr>
      <w:r w:rsidRPr="005C4AE6">
        <w:t xml:space="preserve">Kunt u deze vragen beantwoorden vóór het commissiedebat van </w:t>
      </w:r>
      <w:r w:rsidR="00A53197">
        <w:t xml:space="preserve">                </w:t>
      </w:r>
      <w:r w:rsidRPr="005C4AE6">
        <w:t>24</w:t>
      </w:r>
      <w:r w:rsidR="00A53197">
        <w:t xml:space="preserve"> </w:t>
      </w:r>
      <w:r w:rsidRPr="005C4AE6">
        <w:t>september 2026 over de landelijke publieke omroep?</w:t>
      </w:r>
    </w:p>
    <w:p w:rsidR="00265A24" w:rsidP="00265A24" w:rsidRDefault="00F7210A" w14:paraId="0FD6AC5C" w14:textId="6DB7682F">
      <w:pPr>
        <w:spacing w:after="160" w:line="259" w:lineRule="auto"/>
      </w:pPr>
      <w:r>
        <w:t xml:space="preserve">Ja. </w:t>
      </w:r>
    </w:p>
    <w:p w:rsidRPr="005C4AE6" w:rsidR="00265A24" w:rsidP="00265A24" w:rsidRDefault="00265A24" w14:paraId="7E702E7C" w14:textId="77777777">
      <w:pPr>
        <w:rPr>
          <w:szCs w:val="18"/>
        </w:rPr>
      </w:pPr>
    </w:p>
    <w:p w:rsidRPr="005C4AE6" w:rsidR="00265A24" w:rsidP="00265A24" w:rsidRDefault="00265A24" w14:paraId="30B4542B" w14:textId="77777777">
      <w:pPr>
        <w:rPr>
          <w:szCs w:val="18"/>
        </w:rPr>
      </w:pPr>
      <w:r w:rsidRPr="005C4AE6">
        <w:rPr>
          <w:szCs w:val="18"/>
        </w:rPr>
        <w:t xml:space="preserve">[1] ON!, d.d. 31 juli 2026, “Had Hitler gelijk in zijn strijd tegen het </w:t>
      </w:r>
      <w:proofErr w:type="spellStart"/>
      <w:r w:rsidRPr="005C4AE6">
        <w:rPr>
          <w:szCs w:val="18"/>
        </w:rPr>
        <w:t>globalisme</w:t>
      </w:r>
      <w:proofErr w:type="spellEnd"/>
      <w:r w:rsidRPr="005C4AE6">
        <w:rPr>
          <w:szCs w:val="18"/>
        </w:rPr>
        <w:t>?” (https://ongehoordnederland.tv/nieuws/lets-twist-again-1-visie-in-de-politiek-abortus-en-krimp-van-de-inheemse-nederlander).</w:t>
      </w:r>
      <w:r w:rsidRPr="005C4AE6">
        <w:rPr>
          <w:szCs w:val="18"/>
        </w:rPr>
        <w:br/>
      </w:r>
    </w:p>
    <w:p w:rsidRPr="005C4AE6" w:rsidR="00265A24" w:rsidP="00265A24" w:rsidRDefault="00265A24" w14:paraId="110DB8AF" w14:textId="77777777">
      <w:pPr>
        <w:rPr>
          <w:szCs w:val="18"/>
        </w:rPr>
      </w:pPr>
      <w:r w:rsidRPr="005C4AE6">
        <w:rPr>
          <w:szCs w:val="18"/>
        </w:rPr>
        <w:t xml:space="preserve">[2] Antwoord op vragen van het lid </w:t>
      </w:r>
      <w:proofErr w:type="spellStart"/>
      <w:r w:rsidRPr="005C4AE6">
        <w:rPr>
          <w:szCs w:val="18"/>
        </w:rPr>
        <w:t>Mohandis</w:t>
      </w:r>
      <w:proofErr w:type="spellEnd"/>
      <w:r w:rsidRPr="005C4AE6">
        <w:rPr>
          <w:szCs w:val="18"/>
        </w:rPr>
        <w:t xml:space="preserve"> over de invloed van FVD op de publieke omroep ON (documentnummer 2026D35354).</w:t>
      </w:r>
      <w:r w:rsidRPr="005C4AE6">
        <w:rPr>
          <w:szCs w:val="18"/>
        </w:rPr>
        <w:br/>
      </w:r>
    </w:p>
    <w:p w:rsidR="00A53197" w:rsidP="00265A24" w:rsidRDefault="00265A24" w14:paraId="1B5921A6" w14:textId="77777777">
      <w:pPr>
        <w:rPr>
          <w:szCs w:val="18"/>
        </w:rPr>
      </w:pPr>
      <w:r w:rsidRPr="005C4AE6">
        <w:rPr>
          <w:szCs w:val="18"/>
        </w:rPr>
        <w:t xml:space="preserve">[3] De NPO legde Ongehoord Nederland al in 2022 twee sancties op: een inhouding van 2,5% op het budget van ON! en volgde op een rapport van de ombudsman van 7 juni 2022 inzake overtredingen van de Code Journalistiek Handelen en een inhouding van 1,5% van het budget van ON! omdat naar de </w:t>
      </w:r>
    </w:p>
    <w:p w:rsidR="00A53197" w:rsidRDefault="00A53197" w14:paraId="72488B53" w14:textId="77777777">
      <w:pPr>
        <w:spacing w:line="240" w:lineRule="auto"/>
        <w:rPr>
          <w:szCs w:val="18"/>
        </w:rPr>
      </w:pPr>
      <w:r>
        <w:rPr>
          <w:szCs w:val="18"/>
        </w:rPr>
        <w:br w:type="page"/>
      </w:r>
    </w:p>
    <w:p w:rsidR="00A53197" w:rsidP="00265A24" w:rsidRDefault="00265A24" w14:paraId="2EBE7CA8" w14:textId="456C9979">
      <w:pPr>
        <w:rPr>
          <w:szCs w:val="18"/>
        </w:rPr>
      </w:pPr>
      <w:r w:rsidRPr="005C4AE6">
        <w:rPr>
          <w:szCs w:val="18"/>
        </w:rPr>
        <w:lastRenderedPageBreak/>
        <w:t>mening van de NPO ON! door zijn opstelling en gedrag samenwerking belemmert en daardoor onvoldoende uitvoering heeft gegeven aan de bereidheid tot samenwerking. In 2023 legde de NPO ON! een derde sanctie op in de vorm van</w:t>
      </w:r>
    </w:p>
    <w:p w:rsidR="00A53197" w:rsidP="00265A24" w:rsidRDefault="00265A24" w14:paraId="1C178C80" w14:textId="77777777">
      <w:pPr>
        <w:rPr>
          <w:szCs w:val="18"/>
        </w:rPr>
      </w:pPr>
      <w:r w:rsidRPr="005C4AE6">
        <w:rPr>
          <w:szCs w:val="18"/>
        </w:rPr>
        <w:t>inhouding van 3,5% van het budget van ON!, naar aanleiding van een tweede rapport van de ombudsman van 30 november 2022 waarin deze concludeert dat de Code Journalistiek Handelen door ON! structureel wordt overtreden. Volgens de NPO bleek dat ON! onvoldoende uitvoering geeft aan de bereidheid tot samenwerking. In de uitspraak van 17 augustus 2023 over de eerste uitzending van het derde seizoen van Ongehoord Nieuws op 31 januari 2023 concludeerde de ombudsman onder meer dat presentatoren niet doorvroegen naar onderbouwing van beweringen van sprekers, waardoor voor goed begrip belangrijke context ontbrak en aantoonbaar onjuiste informatie niet werd gecorrigeerd. In een viertal uitspraken heeft de ombudsman scherp geoordeeld dat sprake is van schendingen van de Code. Behalve twee onderzoeksrapporten betreft het de uitspraak van</w:t>
      </w:r>
    </w:p>
    <w:p w:rsidR="00A53197" w:rsidP="00265A24" w:rsidRDefault="00265A24" w14:paraId="7904C8D3" w14:textId="77777777">
      <w:pPr>
        <w:rPr>
          <w:szCs w:val="18"/>
        </w:rPr>
      </w:pPr>
      <w:r w:rsidRPr="005C4AE6">
        <w:rPr>
          <w:szCs w:val="18"/>
        </w:rPr>
        <w:t xml:space="preserve">17 augustus 2023 over de eerste uitzending van het derde seizoen van Ongehoord Nieuws op 31 januari 2023 concludeerde de ombudsman onder meer dat presentatoren aantoonbaar onjuiste informatie niet corrigeerden en in een uitspraak van 11 februari 2026 over de uitzending van Ongehoord Nieuws van </w:t>
      </w:r>
    </w:p>
    <w:p w:rsidRPr="005C4AE6" w:rsidR="00265A24" w:rsidP="00265A24" w:rsidRDefault="00265A24" w14:paraId="5672DADA" w14:textId="178589D1">
      <w:pPr>
        <w:rPr>
          <w:szCs w:val="18"/>
        </w:rPr>
      </w:pPr>
      <w:r w:rsidRPr="005C4AE6">
        <w:rPr>
          <w:szCs w:val="18"/>
        </w:rPr>
        <w:t>14 oktober 2025 concludeerde deze dat op meerdere punten niet aan de Code Journalistiek Handelen is voldaan: feiten, meningen en beweringen liepen door elkaar en belangrijke uitspraken werden niet onderbouwd met controleerbare bronnen.</w:t>
      </w:r>
      <w:r w:rsidRPr="005C4AE6">
        <w:rPr>
          <w:szCs w:val="18"/>
        </w:rPr>
        <w:br/>
      </w:r>
    </w:p>
    <w:p w:rsidRPr="005C4AE6" w:rsidR="00265A24" w:rsidP="00265A24" w:rsidRDefault="00265A24" w14:paraId="0F42CFC4" w14:textId="77777777">
      <w:pPr>
        <w:rPr>
          <w:szCs w:val="18"/>
        </w:rPr>
      </w:pPr>
      <w:r w:rsidRPr="005C4AE6">
        <w:rPr>
          <w:szCs w:val="18"/>
        </w:rPr>
        <w:t>[4] NPO, d.d. 24 augustus 2026, "Reactie NPO op verzoek ledenomroepen over Ongehoord Nederland", https://npo.nl/pers/persberichten-en-publicaties/reactie-npo-op-verzoek-ledenomroepen-over-ongehoord-nederland.</w:t>
      </w:r>
      <w:r w:rsidRPr="005C4AE6">
        <w:rPr>
          <w:szCs w:val="18"/>
        </w:rPr>
        <w:br/>
      </w:r>
    </w:p>
    <w:p w:rsidRPr="00265A24" w:rsidR="00265A24" w:rsidP="00265A24" w:rsidRDefault="00265A24" w14:paraId="09B34306" w14:textId="77777777">
      <w:pPr>
        <w:spacing w:after="160" w:line="259" w:lineRule="auto"/>
        <w:rPr>
          <w:szCs w:val="18"/>
        </w:rPr>
      </w:pPr>
    </w:p>
    <w:sectPr w:rsidRPr="00265A24" w:rsidR="00265A24" w:rsidSect="002F493B">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24057" w14:textId="77777777" w:rsidR="009729AC" w:rsidRDefault="009729AC">
      <w:r>
        <w:separator/>
      </w:r>
    </w:p>
    <w:p w14:paraId="75EB229E" w14:textId="77777777" w:rsidR="009729AC" w:rsidRDefault="009729AC"/>
  </w:endnote>
  <w:endnote w:type="continuationSeparator" w:id="0">
    <w:p w14:paraId="73A5FEA8" w14:textId="77777777" w:rsidR="009729AC" w:rsidRDefault="009729AC">
      <w:r>
        <w:continuationSeparator/>
      </w:r>
    </w:p>
    <w:p w14:paraId="42276A78" w14:textId="77777777" w:rsidR="009729AC" w:rsidRDefault="009729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68DF8"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93DA"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465B92" w14:paraId="2EDB64B4" w14:textId="77777777" w:rsidTr="004C7E1D">
      <w:trPr>
        <w:trHeight w:hRule="exact" w:val="357"/>
      </w:trPr>
      <w:tc>
        <w:tcPr>
          <w:tcW w:w="7603" w:type="dxa"/>
        </w:tcPr>
        <w:p w14:paraId="58740D00" w14:textId="77777777" w:rsidR="002F71BB" w:rsidRPr="004C7E1D" w:rsidRDefault="002F71BB" w:rsidP="004C7E1D">
          <w:pPr>
            <w:spacing w:line="180" w:lineRule="exact"/>
            <w:rPr>
              <w:sz w:val="13"/>
              <w:szCs w:val="13"/>
            </w:rPr>
          </w:pPr>
        </w:p>
      </w:tc>
      <w:tc>
        <w:tcPr>
          <w:tcW w:w="2172" w:type="dxa"/>
        </w:tcPr>
        <w:p w14:paraId="7723AE1C" w14:textId="397D65B2" w:rsidR="002F71BB" w:rsidRPr="004C7E1D" w:rsidRDefault="00513372"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8F5351">
            <w:rPr>
              <w:szCs w:val="13"/>
            </w:rPr>
            <w:t>4</w:t>
          </w:r>
          <w:r w:rsidRPr="004C7E1D">
            <w:rPr>
              <w:szCs w:val="13"/>
            </w:rPr>
            <w:fldChar w:fldCharType="end"/>
          </w:r>
        </w:p>
      </w:tc>
    </w:tr>
  </w:tbl>
  <w:p w14:paraId="31B32309"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465B92" w14:paraId="6E13F60B" w14:textId="77777777" w:rsidTr="004C7E1D">
      <w:trPr>
        <w:trHeight w:hRule="exact" w:val="357"/>
      </w:trPr>
      <w:tc>
        <w:tcPr>
          <w:tcW w:w="7709" w:type="dxa"/>
        </w:tcPr>
        <w:p w14:paraId="3A9024EE" w14:textId="77777777" w:rsidR="00D17084" w:rsidRPr="004C7E1D" w:rsidRDefault="00D17084" w:rsidP="004C7E1D">
          <w:pPr>
            <w:spacing w:line="180" w:lineRule="exact"/>
            <w:rPr>
              <w:sz w:val="13"/>
              <w:szCs w:val="13"/>
            </w:rPr>
          </w:pPr>
        </w:p>
      </w:tc>
      <w:tc>
        <w:tcPr>
          <w:tcW w:w="2060" w:type="dxa"/>
        </w:tcPr>
        <w:p w14:paraId="46E5845E" w14:textId="2214399F" w:rsidR="00D17084" w:rsidRPr="004C7E1D" w:rsidRDefault="00513372"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8F5351">
            <w:rPr>
              <w:szCs w:val="13"/>
            </w:rPr>
            <w:t>4</w:t>
          </w:r>
          <w:r w:rsidRPr="004C7E1D">
            <w:rPr>
              <w:szCs w:val="13"/>
            </w:rPr>
            <w:fldChar w:fldCharType="end"/>
          </w:r>
        </w:p>
      </w:tc>
    </w:tr>
  </w:tbl>
  <w:p w14:paraId="0ED2F36B"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AE444" w14:textId="77777777" w:rsidR="009729AC" w:rsidRDefault="009729AC">
      <w:r>
        <w:separator/>
      </w:r>
    </w:p>
    <w:p w14:paraId="6223F53E" w14:textId="77777777" w:rsidR="009729AC" w:rsidRDefault="009729AC"/>
  </w:footnote>
  <w:footnote w:type="continuationSeparator" w:id="0">
    <w:p w14:paraId="25573BE2" w14:textId="77777777" w:rsidR="009729AC" w:rsidRDefault="009729AC">
      <w:r>
        <w:continuationSeparator/>
      </w:r>
    </w:p>
    <w:p w14:paraId="1EA119C1" w14:textId="77777777" w:rsidR="009729AC" w:rsidRDefault="009729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E45F2"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465B92" w14:paraId="7A76D47B" w14:textId="77777777" w:rsidTr="006D2D53">
      <w:trPr>
        <w:trHeight w:hRule="exact" w:val="400"/>
      </w:trPr>
      <w:tc>
        <w:tcPr>
          <w:tcW w:w="7518" w:type="dxa"/>
        </w:tcPr>
        <w:p w14:paraId="6817F74B" w14:textId="77777777" w:rsidR="00527BD4" w:rsidRPr="00275984" w:rsidRDefault="00527BD4" w:rsidP="00BF4427">
          <w:pPr>
            <w:pStyle w:val="Huisstijl-Rubricering"/>
          </w:pPr>
        </w:p>
      </w:tc>
    </w:tr>
  </w:tbl>
  <w:p w14:paraId="3BC26387"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465B92" w14:paraId="28524C43" w14:textId="77777777" w:rsidTr="003B528D">
      <w:tc>
        <w:tcPr>
          <w:tcW w:w="2160" w:type="dxa"/>
        </w:tcPr>
        <w:p w14:paraId="2B70FACD" w14:textId="77777777" w:rsidR="002F71BB" w:rsidRPr="000407BB" w:rsidRDefault="00513372" w:rsidP="005D283A">
          <w:pPr>
            <w:pStyle w:val="Colofonkop"/>
            <w:framePr w:hSpace="0" w:wrap="auto" w:vAnchor="margin" w:hAnchor="text" w:xAlign="left" w:yAlign="inline"/>
          </w:pPr>
          <w:r>
            <w:t>Onze referentie</w:t>
          </w:r>
        </w:p>
      </w:tc>
    </w:tr>
    <w:tr w:rsidR="00465B92" w14:paraId="73F998C8" w14:textId="77777777" w:rsidTr="002F71BB">
      <w:trPr>
        <w:trHeight w:val="259"/>
      </w:trPr>
      <w:tc>
        <w:tcPr>
          <w:tcW w:w="2160" w:type="dxa"/>
        </w:tcPr>
        <w:p w14:paraId="78446C3F" w14:textId="77777777" w:rsidR="00E35CF4" w:rsidRPr="005D283A" w:rsidRDefault="00513372" w:rsidP="0049501A">
          <w:pPr>
            <w:spacing w:line="180" w:lineRule="exact"/>
            <w:rPr>
              <w:sz w:val="13"/>
              <w:szCs w:val="13"/>
            </w:rPr>
          </w:pPr>
          <w:r>
            <w:rPr>
              <w:sz w:val="13"/>
              <w:szCs w:val="13"/>
            </w:rPr>
            <w:t>66084465</w:t>
          </w:r>
        </w:p>
      </w:tc>
    </w:tr>
  </w:tbl>
  <w:p w14:paraId="49672013"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65B92" w14:paraId="3FC1F7DE" w14:textId="77777777" w:rsidTr="001377D4">
      <w:trPr>
        <w:trHeight w:val="2636"/>
      </w:trPr>
      <w:tc>
        <w:tcPr>
          <w:tcW w:w="737" w:type="dxa"/>
        </w:tcPr>
        <w:p w14:paraId="6C12BF52" w14:textId="77777777" w:rsidR="00704845" w:rsidRDefault="00704845" w:rsidP="0047126E">
          <w:pPr>
            <w:framePr w:w="6339" w:h="2750" w:hRule="exact" w:hSpace="181" w:wrap="around" w:vAnchor="page" w:hAnchor="page" w:x="5586" w:y="1"/>
            <w:spacing w:line="240" w:lineRule="auto"/>
          </w:pPr>
        </w:p>
      </w:tc>
      <w:tc>
        <w:tcPr>
          <w:tcW w:w="5156" w:type="dxa"/>
        </w:tcPr>
        <w:p w14:paraId="26428C66" w14:textId="77777777" w:rsidR="00704845" w:rsidRDefault="00513372" w:rsidP="0047126E">
          <w:pPr>
            <w:framePr w:w="3873" w:h="2625" w:hRule="exact" w:wrap="around" w:vAnchor="page" w:hAnchor="page" w:x="6323" w:y="1"/>
          </w:pPr>
          <w:r>
            <w:rPr>
              <w:noProof/>
              <w:lang w:val="en-US" w:eastAsia="en-US"/>
            </w:rPr>
            <w:drawing>
              <wp:inline distT="0" distB="0" distL="0" distR="0" wp14:anchorId="611D6511" wp14:editId="3FBB1EE2">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6210F633" w14:textId="77777777" w:rsidR="00483ECA" w:rsidRDefault="00483ECA" w:rsidP="00D037A9"/>
      </w:tc>
    </w:tr>
  </w:tbl>
  <w:p w14:paraId="0F4EC45C"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465B92" w14:paraId="4D00F3DA" w14:textId="77777777" w:rsidTr="0008539E">
      <w:trPr>
        <w:trHeight w:hRule="exact" w:val="572"/>
      </w:trPr>
      <w:tc>
        <w:tcPr>
          <w:tcW w:w="7520" w:type="dxa"/>
        </w:tcPr>
        <w:p w14:paraId="5BCFC68D" w14:textId="77777777" w:rsidR="00527BD4" w:rsidRPr="00963440" w:rsidRDefault="00513372" w:rsidP="00210BA3">
          <w:pPr>
            <w:pStyle w:val="Huisstijl-Adres"/>
            <w:spacing w:after="0"/>
          </w:pPr>
          <w:r w:rsidRPr="009E3B07">
            <w:t>&gt;Retouradres </w:t>
          </w:r>
          <w:r>
            <w:t>Postbus 16375 2500 BJ Den Haag</w:t>
          </w:r>
          <w:r w:rsidRPr="009E3B07">
            <w:t xml:space="preserve"> </w:t>
          </w:r>
        </w:p>
      </w:tc>
    </w:tr>
    <w:tr w:rsidR="00465B92" w14:paraId="3227EAB1" w14:textId="77777777" w:rsidTr="00E776C6">
      <w:trPr>
        <w:cantSplit/>
        <w:trHeight w:hRule="exact" w:val="238"/>
      </w:trPr>
      <w:tc>
        <w:tcPr>
          <w:tcW w:w="7520" w:type="dxa"/>
        </w:tcPr>
        <w:p w14:paraId="3897C9DD" w14:textId="77777777" w:rsidR="00093ABC" w:rsidRPr="00963440" w:rsidRDefault="00093ABC" w:rsidP="00963440"/>
      </w:tc>
    </w:tr>
    <w:tr w:rsidR="00465B92" w14:paraId="405129E5" w14:textId="77777777" w:rsidTr="00E776C6">
      <w:trPr>
        <w:cantSplit/>
        <w:trHeight w:hRule="exact" w:val="1520"/>
      </w:trPr>
      <w:tc>
        <w:tcPr>
          <w:tcW w:w="7520" w:type="dxa"/>
        </w:tcPr>
        <w:p w14:paraId="4063661C" w14:textId="77777777" w:rsidR="00A604D3" w:rsidRPr="00963440" w:rsidRDefault="00A604D3" w:rsidP="00963440"/>
      </w:tc>
    </w:tr>
    <w:tr w:rsidR="00465B92" w14:paraId="7F42E10C" w14:textId="77777777" w:rsidTr="00E776C6">
      <w:trPr>
        <w:trHeight w:hRule="exact" w:val="1077"/>
      </w:trPr>
      <w:tc>
        <w:tcPr>
          <w:tcW w:w="7520" w:type="dxa"/>
        </w:tcPr>
        <w:p w14:paraId="04C11B59" w14:textId="77777777" w:rsidR="00892BA5" w:rsidRPr="00035E67" w:rsidRDefault="00892BA5" w:rsidP="00892BA5">
          <w:pPr>
            <w:tabs>
              <w:tab w:val="left" w:pos="740"/>
            </w:tabs>
            <w:autoSpaceDE w:val="0"/>
            <w:autoSpaceDN w:val="0"/>
            <w:adjustRightInd w:val="0"/>
            <w:rPr>
              <w:rFonts w:cs="Verdana"/>
              <w:szCs w:val="18"/>
            </w:rPr>
          </w:pPr>
        </w:p>
      </w:tc>
    </w:tr>
  </w:tbl>
  <w:p w14:paraId="43C080A5" w14:textId="77777777" w:rsidR="006F273B" w:rsidRDefault="006F273B" w:rsidP="00BC4AE3">
    <w:pPr>
      <w:pStyle w:val="Koptekst"/>
    </w:pPr>
  </w:p>
  <w:p w14:paraId="4B141A60" w14:textId="77777777" w:rsidR="00153BD0" w:rsidRDefault="00153BD0" w:rsidP="00BC4AE3">
    <w:pPr>
      <w:pStyle w:val="Koptekst"/>
    </w:pPr>
  </w:p>
  <w:p w14:paraId="5D44A5F2" w14:textId="77777777" w:rsidR="0044605E" w:rsidRDefault="0044605E" w:rsidP="00BC4AE3">
    <w:pPr>
      <w:pStyle w:val="Koptekst"/>
    </w:pPr>
  </w:p>
  <w:p w14:paraId="2D9F2349" w14:textId="77777777" w:rsidR="0044605E" w:rsidRDefault="0044605E" w:rsidP="00BC4AE3">
    <w:pPr>
      <w:pStyle w:val="Koptekst"/>
    </w:pPr>
  </w:p>
  <w:p w14:paraId="4D197059"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CB18FB4A">
      <w:start w:val="1"/>
      <w:numFmt w:val="bullet"/>
      <w:pStyle w:val="Lijstopsomteken"/>
      <w:lvlText w:val="•"/>
      <w:lvlJc w:val="left"/>
      <w:pPr>
        <w:tabs>
          <w:tab w:val="num" w:pos="227"/>
        </w:tabs>
        <w:ind w:left="227" w:hanging="227"/>
      </w:pPr>
      <w:rPr>
        <w:rFonts w:ascii="Verdana" w:hAnsi="Verdana" w:hint="default"/>
        <w:sz w:val="18"/>
        <w:szCs w:val="18"/>
      </w:rPr>
    </w:lvl>
    <w:lvl w:ilvl="1" w:tplc="E2D8F3CE" w:tentative="1">
      <w:start w:val="1"/>
      <w:numFmt w:val="bullet"/>
      <w:lvlText w:val="o"/>
      <w:lvlJc w:val="left"/>
      <w:pPr>
        <w:tabs>
          <w:tab w:val="num" w:pos="1440"/>
        </w:tabs>
        <w:ind w:left="1440" w:hanging="360"/>
      </w:pPr>
      <w:rPr>
        <w:rFonts w:ascii="Courier New" w:hAnsi="Courier New" w:cs="Courier New" w:hint="default"/>
      </w:rPr>
    </w:lvl>
    <w:lvl w:ilvl="2" w:tplc="CD2A5DBE" w:tentative="1">
      <w:start w:val="1"/>
      <w:numFmt w:val="bullet"/>
      <w:lvlText w:val=""/>
      <w:lvlJc w:val="left"/>
      <w:pPr>
        <w:tabs>
          <w:tab w:val="num" w:pos="2160"/>
        </w:tabs>
        <w:ind w:left="2160" w:hanging="360"/>
      </w:pPr>
      <w:rPr>
        <w:rFonts w:ascii="Wingdings" w:hAnsi="Wingdings" w:hint="default"/>
      </w:rPr>
    </w:lvl>
    <w:lvl w:ilvl="3" w:tplc="C6EE3E14" w:tentative="1">
      <w:start w:val="1"/>
      <w:numFmt w:val="bullet"/>
      <w:lvlText w:val=""/>
      <w:lvlJc w:val="left"/>
      <w:pPr>
        <w:tabs>
          <w:tab w:val="num" w:pos="2880"/>
        </w:tabs>
        <w:ind w:left="2880" w:hanging="360"/>
      </w:pPr>
      <w:rPr>
        <w:rFonts w:ascii="Symbol" w:hAnsi="Symbol" w:hint="default"/>
      </w:rPr>
    </w:lvl>
    <w:lvl w:ilvl="4" w:tplc="EA80D57A" w:tentative="1">
      <w:start w:val="1"/>
      <w:numFmt w:val="bullet"/>
      <w:lvlText w:val="o"/>
      <w:lvlJc w:val="left"/>
      <w:pPr>
        <w:tabs>
          <w:tab w:val="num" w:pos="3600"/>
        </w:tabs>
        <w:ind w:left="3600" w:hanging="360"/>
      </w:pPr>
      <w:rPr>
        <w:rFonts w:ascii="Courier New" w:hAnsi="Courier New" w:cs="Courier New" w:hint="default"/>
      </w:rPr>
    </w:lvl>
    <w:lvl w:ilvl="5" w:tplc="576420F6" w:tentative="1">
      <w:start w:val="1"/>
      <w:numFmt w:val="bullet"/>
      <w:lvlText w:val=""/>
      <w:lvlJc w:val="left"/>
      <w:pPr>
        <w:tabs>
          <w:tab w:val="num" w:pos="4320"/>
        </w:tabs>
        <w:ind w:left="4320" w:hanging="360"/>
      </w:pPr>
      <w:rPr>
        <w:rFonts w:ascii="Wingdings" w:hAnsi="Wingdings" w:hint="default"/>
      </w:rPr>
    </w:lvl>
    <w:lvl w:ilvl="6" w:tplc="CE4A8624" w:tentative="1">
      <w:start w:val="1"/>
      <w:numFmt w:val="bullet"/>
      <w:lvlText w:val=""/>
      <w:lvlJc w:val="left"/>
      <w:pPr>
        <w:tabs>
          <w:tab w:val="num" w:pos="5040"/>
        </w:tabs>
        <w:ind w:left="5040" w:hanging="360"/>
      </w:pPr>
      <w:rPr>
        <w:rFonts w:ascii="Symbol" w:hAnsi="Symbol" w:hint="default"/>
      </w:rPr>
    </w:lvl>
    <w:lvl w:ilvl="7" w:tplc="85CEC902" w:tentative="1">
      <w:start w:val="1"/>
      <w:numFmt w:val="bullet"/>
      <w:lvlText w:val="o"/>
      <w:lvlJc w:val="left"/>
      <w:pPr>
        <w:tabs>
          <w:tab w:val="num" w:pos="5760"/>
        </w:tabs>
        <w:ind w:left="5760" w:hanging="360"/>
      </w:pPr>
      <w:rPr>
        <w:rFonts w:ascii="Courier New" w:hAnsi="Courier New" w:cs="Courier New" w:hint="default"/>
      </w:rPr>
    </w:lvl>
    <w:lvl w:ilvl="8" w:tplc="E0DAABD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F9AE1A76">
      <w:start w:val="1"/>
      <w:numFmt w:val="bullet"/>
      <w:pStyle w:val="Lijstopsomteken2"/>
      <w:lvlText w:val="–"/>
      <w:lvlJc w:val="left"/>
      <w:pPr>
        <w:tabs>
          <w:tab w:val="num" w:pos="227"/>
        </w:tabs>
        <w:ind w:left="227" w:firstLine="0"/>
      </w:pPr>
      <w:rPr>
        <w:rFonts w:ascii="Verdana" w:hAnsi="Verdana" w:hint="default"/>
      </w:rPr>
    </w:lvl>
    <w:lvl w:ilvl="1" w:tplc="91D04C08" w:tentative="1">
      <w:start w:val="1"/>
      <w:numFmt w:val="bullet"/>
      <w:lvlText w:val="o"/>
      <w:lvlJc w:val="left"/>
      <w:pPr>
        <w:tabs>
          <w:tab w:val="num" w:pos="1440"/>
        </w:tabs>
        <w:ind w:left="1440" w:hanging="360"/>
      </w:pPr>
      <w:rPr>
        <w:rFonts w:ascii="Courier New" w:hAnsi="Courier New" w:cs="Courier New" w:hint="default"/>
      </w:rPr>
    </w:lvl>
    <w:lvl w:ilvl="2" w:tplc="2E18DAC4" w:tentative="1">
      <w:start w:val="1"/>
      <w:numFmt w:val="bullet"/>
      <w:lvlText w:val=""/>
      <w:lvlJc w:val="left"/>
      <w:pPr>
        <w:tabs>
          <w:tab w:val="num" w:pos="2160"/>
        </w:tabs>
        <w:ind w:left="2160" w:hanging="360"/>
      </w:pPr>
      <w:rPr>
        <w:rFonts w:ascii="Wingdings" w:hAnsi="Wingdings" w:hint="default"/>
      </w:rPr>
    </w:lvl>
    <w:lvl w:ilvl="3" w:tplc="0DE42B3A" w:tentative="1">
      <w:start w:val="1"/>
      <w:numFmt w:val="bullet"/>
      <w:lvlText w:val=""/>
      <w:lvlJc w:val="left"/>
      <w:pPr>
        <w:tabs>
          <w:tab w:val="num" w:pos="2880"/>
        </w:tabs>
        <w:ind w:left="2880" w:hanging="360"/>
      </w:pPr>
      <w:rPr>
        <w:rFonts w:ascii="Symbol" w:hAnsi="Symbol" w:hint="default"/>
      </w:rPr>
    </w:lvl>
    <w:lvl w:ilvl="4" w:tplc="C7DCDB54" w:tentative="1">
      <w:start w:val="1"/>
      <w:numFmt w:val="bullet"/>
      <w:lvlText w:val="o"/>
      <w:lvlJc w:val="left"/>
      <w:pPr>
        <w:tabs>
          <w:tab w:val="num" w:pos="3600"/>
        </w:tabs>
        <w:ind w:left="3600" w:hanging="360"/>
      </w:pPr>
      <w:rPr>
        <w:rFonts w:ascii="Courier New" w:hAnsi="Courier New" w:cs="Courier New" w:hint="default"/>
      </w:rPr>
    </w:lvl>
    <w:lvl w:ilvl="5" w:tplc="C3C61E5A" w:tentative="1">
      <w:start w:val="1"/>
      <w:numFmt w:val="bullet"/>
      <w:lvlText w:val=""/>
      <w:lvlJc w:val="left"/>
      <w:pPr>
        <w:tabs>
          <w:tab w:val="num" w:pos="4320"/>
        </w:tabs>
        <w:ind w:left="4320" w:hanging="360"/>
      </w:pPr>
      <w:rPr>
        <w:rFonts w:ascii="Wingdings" w:hAnsi="Wingdings" w:hint="default"/>
      </w:rPr>
    </w:lvl>
    <w:lvl w:ilvl="6" w:tplc="AB22A84C" w:tentative="1">
      <w:start w:val="1"/>
      <w:numFmt w:val="bullet"/>
      <w:lvlText w:val=""/>
      <w:lvlJc w:val="left"/>
      <w:pPr>
        <w:tabs>
          <w:tab w:val="num" w:pos="5040"/>
        </w:tabs>
        <w:ind w:left="5040" w:hanging="360"/>
      </w:pPr>
      <w:rPr>
        <w:rFonts w:ascii="Symbol" w:hAnsi="Symbol" w:hint="default"/>
      </w:rPr>
    </w:lvl>
    <w:lvl w:ilvl="7" w:tplc="EEA8473A" w:tentative="1">
      <w:start w:val="1"/>
      <w:numFmt w:val="bullet"/>
      <w:lvlText w:val="o"/>
      <w:lvlJc w:val="left"/>
      <w:pPr>
        <w:tabs>
          <w:tab w:val="num" w:pos="5760"/>
        </w:tabs>
        <w:ind w:left="5760" w:hanging="360"/>
      </w:pPr>
      <w:rPr>
        <w:rFonts w:ascii="Courier New" w:hAnsi="Courier New" w:cs="Courier New" w:hint="default"/>
      </w:rPr>
    </w:lvl>
    <w:lvl w:ilvl="8" w:tplc="0CF43D3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794D64"/>
    <w:multiLevelType w:val="hybridMultilevel"/>
    <w:tmpl w:val="59C078F0"/>
    <w:lvl w:ilvl="0" w:tplc="EDCE76F0">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FF7A32"/>
    <w:multiLevelType w:val="hybridMultilevel"/>
    <w:tmpl w:val="2620F6A6"/>
    <w:lvl w:ilvl="0" w:tplc="BFF0DD62">
      <w:start w:val="1"/>
      <w:numFmt w:val="decimal"/>
      <w:lvlText w:val="%1."/>
      <w:lvlJc w:val="left"/>
      <w:pPr>
        <w:ind w:left="720" w:hanging="360"/>
      </w:pPr>
    </w:lvl>
    <w:lvl w:ilvl="1" w:tplc="A8043860">
      <w:start w:val="1"/>
      <w:numFmt w:val="lowerLetter"/>
      <w:lvlText w:val="%2."/>
      <w:lvlJc w:val="left"/>
      <w:pPr>
        <w:ind w:left="1440" w:hanging="360"/>
      </w:pPr>
    </w:lvl>
    <w:lvl w:ilvl="2" w:tplc="08620D18">
      <w:start w:val="1"/>
      <w:numFmt w:val="lowerRoman"/>
      <w:lvlText w:val="%3."/>
      <w:lvlJc w:val="right"/>
      <w:pPr>
        <w:ind w:left="2160" w:hanging="180"/>
      </w:pPr>
    </w:lvl>
    <w:lvl w:ilvl="3" w:tplc="BFCEE19A">
      <w:start w:val="1"/>
      <w:numFmt w:val="decimal"/>
      <w:lvlText w:val="%4."/>
      <w:lvlJc w:val="left"/>
      <w:pPr>
        <w:ind w:left="2880" w:hanging="360"/>
      </w:pPr>
    </w:lvl>
    <w:lvl w:ilvl="4" w:tplc="5D9CB28A">
      <w:start w:val="1"/>
      <w:numFmt w:val="lowerLetter"/>
      <w:lvlText w:val="%5."/>
      <w:lvlJc w:val="left"/>
      <w:pPr>
        <w:ind w:left="3600" w:hanging="360"/>
      </w:pPr>
    </w:lvl>
    <w:lvl w:ilvl="5" w:tplc="CF52FC18">
      <w:start w:val="1"/>
      <w:numFmt w:val="lowerRoman"/>
      <w:lvlText w:val="%6."/>
      <w:lvlJc w:val="right"/>
      <w:pPr>
        <w:ind w:left="4320" w:hanging="180"/>
      </w:pPr>
    </w:lvl>
    <w:lvl w:ilvl="6" w:tplc="C06465A4">
      <w:start w:val="1"/>
      <w:numFmt w:val="decimal"/>
      <w:lvlText w:val="%7."/>
      <w:lvlJc w:val="left"/>
      <w:pPr>
        <w:ind w:left="5040" w:hanging="360"/>
      </w:pPr>
    </w:lvl>
    <w:lvl w:ilvl="7" w:tplc="B2C0207C">
      <w:start w:val="1"/>
      <w:numFmt w:val="lowerLetter"/>
      <w:lvlText w:val="%8."/>
      <w:lvlJc w:val="left"/>
      <w:pPr>
        <w:ind w:left="5760" w:hanging="360"/>
      </w:pPr>
    </w:lvl>
    <w:lvl w:ilvl="8" w:tplc="925425DC">
      <w:start w:val="1"/>
      <w:numFmt w:val="lowerRoman"/>
      <w:lvlText w:val="%9."/>
      <w:lvlJc w:val="right"/>
      <w:pPr>
        <w:ind w:left="6480" w:hanging="180"/>
      </w:pPr>
    </w:lvl>
  </w:abstractNum>
  <w:num w:numId="1" w16cid:durableId="202206580">
    <w:abstractNumId w:val="10"/>
  </w:num>
  <w:num w:numId="2" w16cid:durableId="1071465383">
    <w:abstractNumId w:val="7"/>
  </w:num>
  <w:num w:numId="3" w16cid:durableId="2068529515">
    <w:abstractNumId w:val="6"/>
  </w:num>
  <w:num w:numId="4" w16cid:durableId="946353531">
    <w:abstractNumId w:val="5"/>
  </w:num>
  <w:num w:numId="5" w16cid:durableId="1417705704">
    <w:abstractNumId w:val="4"/>
  </w:num>
  <w:num w:numId="6" w16cid:durableId="1442802015">
    <w:abstractNumId w:val="8"/>
  </w:num>
  <w:num w:numId="7" w16cid:durableId="960768282">
    <w:abstractNumId w:val="3"/>
  </w:num>
  <w:num w:numId="8" w16cid:durableId="386808091">
    <w:abstractNumId w:val="2"/>
  </w:num>
  <w:num w:numId="9" w16cid:durableId="1436289624">
    <w:abstractNumId w:val="1"/>
  </w:num>
  <w:num w:numId="10" w16cid:durableId="595870701">
    <w:abstractNumId w:val="0"/>
  </w:num>
  <w:num w:numId="11" w16cid:durableId="1903637181">
    <w:abstractNumId w:val="9"/>
  </w:num>
  <w:num w:numId="12" w16cid:durableId="719138296">
    <w:abstractNumId w:val="11"/>
  </w:num>
  <w:num w:numId="13" w16cid:durableId="1634601359">
    <w:abstractNumId w:val="14"/>
  </w:num>
  <w:num w:numId="14" w16cid:durableId="674578173">
    <w:abstractNumId w:val="12"/>
  </w:num>
  <w:num w:numId="15" w16cid:durableId="536049349">
    <w:abstractNumId w:val="15"/>
  </w:num>
  <w:num w:numId="16" w16cid:durableId="1375498670">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5355"/>
    <w:rsid w:val="00006C55"/>
    <w:rsid w:val="00013862"/>
    <w:rsid w:val="00014599"/>
    <w:rsid w:val="00016012"/>
    <w:rsid w:val="00020189"/>
    <w:rsid w:val="00020EE4"/>
    <w:rsid w:val="00020FCB"/>
    <w:rsid w:val="000217E8"/>
    <w:rsid w:val="00023E9A"/>
    <w:rsid w:val="000259A0"/>
    <w:rsid w:val="00025A42"/>
    <w:rsid w:val="00033CDD"/>
    <w:rsid w:val="00034A84"/>
    <w:rsid w:val="00034D28"/>
    <w:rsid w:val="00035E67"/>
    <w:rsid w:val="000366F3"/>
    <w:rsid w:val="000407BB"/>
    <w:rsid w:val="00046DCD"/>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9722B"/>
    <w:rsid w:val="000A0F36"/>
    <w:rsid w:val="000A174A"/>
    <w:rsid w:val="000A3E0A"/>
    <w:rsid w:val="000A65AC"/>
    <w:rsid w:val="000B7281"/>
    <w:rsid w:val="000B7FAB"/>
    <w:rsid w:val="000C1BA1"/>
    <w:rsid w:val="000C3EA9"/>
    <w:rsid w:val="000C4A32"/>
    <w:rsid w:val="000C65AE"/>
    <w:rsid w:val="000C65BB"/>
    <w:rsid w:val="000C7119"/>
    <w:rsid w:val="000D0225"/>
    <w:rsid w:val="000D249E"/>
    <w:rsid w:val="000D6399"/>
    <w:rsid w:val="000E5886"/>
    <w:rsid w:val="000E6621"/>
    <w:rsid w:val="000E7895"/>
    <w:rsid w:val="000F161D"/>
    <w:rsid w:val="000F1B4E"/>
    <w:rsid w:val="000F1FFF"/>
    <w:rsid w:val="00100203"/>
    <w:rsid w:val="00104B4D"/>
    <w:rsid w:val="00105677"/>
    <w:rsid w:val="001177B4"/>
    <w:rsid w:val="00122CF9"/>
    <w:rsid w:val="00123704"/>
    <w:rsid w:val="001270C7"/>
    <w:rsid w:val="00127580"/>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C65DD"/>
    <w:rsid w:val="001E0256"/>
    <w:rsid w:val="001E34C6"/>
    <w:rsid w:val="001E5581"/>
    <w:rsid w:val="001F3C70"/>
    <w:rsid w:val="00200D88"/>
    <w:rsid w:val="00201C09"/>
    <w:rsid w:val="00201F68"/>
    <w:rsid w:val="00210BA3"/>
    <w:rsid w:val="00212F2A"/>
    <w:rsid w:val="00214F2B"/>
    <w:rsid w:val="00215356"/>
    <w:rsid w:val="00215D8B"/>
    <w:rsid w:val="00217880"/>
    <w:rsid w:val="0022117E"/>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5A24"/>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37472"/>
    <w:rsid w:val="00441AC2"/>
    <w:rsid w:val="0044249B"/>
    <w:rsid w:val="004425A7"/>
    <w:rsid w:val="0044605E"/>
    <w:rsid w:val="0045023C"/>
    <w:rsid w:val="00451A5B"/>
    <w:rsid w:val="00452BCD"/>
    <w:rsid w:val="00452CEA"/>
    <w:rsid w:val="00463A63"/>
    <w:rsid w:val="00463FBD"/>
    <w:rsid w:val="00465B52"/>
    <w:rsid w:val="00465B9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5A5"/>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3372"/>
    <w:rsid w:val="00516022"/>
    <w:rsid w:val="00521CEE"/>
    <w:rsid w:val="00527BD4"/>
    <w:rsid w:val="00533061"/>
    <w:rsid w:val="00533FA1"/>
    <w:rsid w:val="00534C77"/>
    <w:rsid w:val="005403C8"/>
    <w:rsid w:val="00541AD9"/>
    <w:rsid w:val="005429DC"/>
    <w:rsid w:val="005565F9"/>
    <w:rsid w:val="005639D2"/>
    <w:rsid w:val="00565739"/>
    <w:rsid w:val="00573041"/>
    <w:rsid w:val="00575B80"/>
    <w:rsid w:val="00577559"/>
    <w:rsid w:val="005819CE"/>
    <w:rsid w:val="0058298D"/>
    <w:rsid w:val="005843DE"/>
    <w:rsid w:val="00590595"/>
    <w:rsid w:val="00593C2B"/>
    <w:rsid w:val="00595231"/>
    <w:rsid w:val="00595CBB"/>
    <w:rsid w:val="00596166"/>
    <w:rsid w:val="00597F64"/>
    <w:rsid w:val="005A1AF5"/>
    <w:rsid w:val="005A207F"/>
    <w:rsid w:val="005A2F35"/>
    <w:rsid w:val="005A5F11"/>
    <w:rsid w:val="005A7512"/>
    <w:rsid w:val="005B3441"/>
    <w:rsid w:val="005B463E"/>
    <w:rsid w:val="005B4FAC"/>
    <w:rsid w:val="005B5D8B"/>
    <w:rsid w:val="005C34E1"/>
    <w:rsid w:val="005C3FE0"/>
    <w:rsid w:val="005C4C82"/>
    <w:rsid w:val="005C740C"/>
    <w:rsid w:val="005D283A"/>
    <w:rsid w:val="005D625B"/>
    <w:rsid w:val="005E3322"/>
    <w:rsid w:val="005E436C"/>
    <w:rsid w:val="005E637C"/>
    <w:rsid w:val="005E64E2"/>
    <w:rsid w:val="005F62D3"/>
    <w:rsid w:val="005F6D11"/>
    <w:rsid w:val="00600CF0"/>
    <w:rsid w:val="00603CB5"/>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A10F8"/>
    <w:rsid w:val="006A2100"/>
    <w:rsid w:val="006B0A79"/>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8F5351"/>
    <w:rsid w:val="0090271B"/>
    <w:rsid w:val="00910642"/>
    <w:rsid w:val="00910DDF"/>
    <w:rsid w:val="00921861"/>
    <w:rsid w:val="00924639"/>
    <w:rsid w:val="0092611E"/>
    <w:rsid w:val="00926F1F"/>
    <w:rsid w:val="00926F4B"/>
    <w:rsid w:val="00930B13"/>
    <w:rsid w:val="00930C09"/>
    <w:rsid w:val="009311C8"/>
    <w:rsid w:val="0093199F"/>
    <w:rsid w:val="00933376"/>
    <w:rsid w:val="00933A2F"/>
    <w:rsid w:val="009349A4"/>
    <w:rsid w:val="0094000D"/>
    <w:rsid w:val="00940206"/>
    <w:rsid w:val="00941B16"/>
    <w:rsid w:val="00946703"/>
    <w:rsid w:val="00950170"/>
    <w:rsid w:val="009528B2"/>
    <w:rsid w:val="009607C4"/>
    <w:rsid w:val="00962F2A"/>
    <w:rsid w:val="00963440"/>
    <w:rsid w:val="009716D8"/>
    <w:rsid w:val="009718F9"/>
    <w:rsid w:val="009724E4"/>
    <w:rsid w:val="009729AC"/>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1F9E"/>
    <w:rsid w:val="009C3F20"/>
    <w:rsid w:val="009C64FB"/>
    <w:rsid w:val="009C7CA1"/>
    <w:rsid w:val="009D043D"/>
    <w:rsid w:val="009D716F"/>
    <w:rsid w:val="009E3B07"/>
    <w:rsid w:val="009E4507"/>
    <w:rsid w:val="009F3259"/>
    <w:rsid w:val="009F541F"/>
    <w:rsid w:val="00A056DE"/>
    <w:rsid w:val="00A0678A"/>
    <w:rsid w:val="00A1289E"/>
    <w:rsid w:val="00A128AD"/>
    <w:rsid w:val="00A20730"/>
    <w:rsid w:val="00A21E76"/>
    <w:rsid w:val="00A23BC8"/>
    <w:rsid w:val="00A2531F"/>
    <w:rsid w:val="00A2743E"/>
    <w:rsid w:val="00A30E68"/>
    <w:rsid w:val="00A31933"/>
    <w:rsid w:val="00A32073"/>
    <w:rsid w:val="00A34AA0"/>
    <w:rsid w:val="00A41FE2"/>
    <w:rsid w:val="00A421A1"/>
    <w:rsid w:val="00A46FEF"/>
    <w:rsid w:val="00A47948"/>
    <w:rsid w:val="00A50CF6"/>
    <w:rsid w:val="00A51C81"/>
    <w:rsid w:val="00A53197"/>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69D7"/>
    <w:rsid w:val="00AA70B0"/>
    <w:rsid w:val="00AA7FC9"/>
    <w:rsid w:val="00AB237D"/>
    <w:rsid w:val="00AB50E6"/>
    <w:rsid w:val="00AB5933"/>
    <w:rsid w:val="00AD34B3"/>
    <w:rsid w:val="00AD5B44"/>
    <w:rsid w:val="00AD7608"/>
    <w:rsid w:val="00AD7C7C"/>
    <w:rsid w:val="00AE013D"/>
    <w:rsid w:val="00AE11B7"/>
    <w:rsid w:val="00AE18BA"/>
    <w:rsid w:val="00AE7130"/>
    <w:rsid w:val="00AE7F68"/>
    <w:rsid w:val="00AF2321"/>
    <w:rsid w:val="00AF52F6"/>
    <w:rsid w:val="00AF6A7F"/>
    <w:rsid w:val="00AF7237"/>
    <w:rsid w:val="00B0043A"/>
    <w:rsid w:val="00B00D75"/>
    <w:rsid w:val="00B06373"/>
    <w:rsid w:val="00B0690C"/>
    <w:rsid w:val="00B070CB"/>
    <w:rsid w:val="00B11469"/>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D7E81"/>
    <w:rsid w:val="00BE17D4"/>
    <w:rsid w:val="00BE3F88"/>
    <w:rsid w:val="00BE4756"/>
    <w:rsid w:val="00BE5ED9"/>
    <w:rsid w:val="00BE7B41"/>
    <w:rsid w:val="00BF4427"/>
    <w:rsid w:val="00BF46B6"/>
    <w:rsid w:val="00BF5675"/>
    <w:rsid w:val="00C02E16"/>
    <w:rsid w:val="00C15A91"/>
    <w:rsid w:val="00C206F1"/>
    <w:rsid w:val="00C2159D"/>
    <w:rsid w:val="00C217E1"/>
    <w:rsid w:val="00C219B1"/>
    <w:rsid w:val="00C22B15"/>
    <w:rsid w:val="00C231E2"/>
    <w:rsid w:val="00C2703D"/>
    <w:rsid w:val="00C352B6"/>
    <w:rsid w:val="00C4015B"/>
    <w:rsid w:val="00C4044E"/>
    <w:rsid w:val="00C40C60"/>
    <w:rsid w:val="00C44487"/>
    <w:rsid w:val="00C47F04"/>
    <w:rsid w:val="00C50C4E"/>
    <w:rsid w:val="00C50E87"/>
    <w:rsid w:val="00C5258E"/>
    <w:rsid w:val="00C5333A"/>
    <w:rsid w:val="00C53BD7"/>
    <w:rsid w:val="00C55923"/>
    <w:rsid w:val="00C616D9"/>
    <w:rsid w:val="00C619A7"/>
    <w:rsid w:val="00C64E34"/>
    <w:rsid w:val="00C6545E"/>
    <w:rsid w:val="00C7097A"/>
    <w:rsid w:val="00C736E8"/>
    <w:rsid w:val="00C73D5F"/>
    <w:rsid w:val="00C82662"/>
    <w:rsid w:val="00C965EF"/>
    <w:rsid w:val="00C97780"/>
    <w:rsid w:val="00C97C80"/>
    <w:rsid w:val="00CA1D00"/>
    <w:rsid w:val="00CA35E4"/>
    <w:rsid w:val="00CA47D3"/>
    <w:rsid w:val="00CA6533"/>
    <w:rsid w:val="00CA6A25"/>
    <w:rsid w:val="00CA6A3F"/>
    <w:rsid w:val="00CA7C99"/>
    <w:rsid w:val="00CB4E74"/>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45993"/>
    <w:rsid w:val="00D516BE"/>
    <w:rsid w:val="00D51F76"/>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2C38"/>
    <w:rsid w:val="00E850D3"/>
    <w:rsid w:val="00E853D6"/>
    <w:rsid w:val="00E8544F"/>
    <w:rsid w:val="00E876B9"/>
    <w:rsid w:val="00E91674"/>
    <w:rsid w:val="00E91B40"/>
    <w:rsid w:val="00E91F7C"/>
    <w:rsid w:val="00E94D82"/>
    <w:rsid w:val="00E972A2"/>
    <w:rsid w:val="00EA5BA2"/>
    <w:rsid w:val="00EB5D85"/>
    <w:rsid w:val="00EB73E0"/>
    <w:rsid w:val="00EC0DFF"/>
    <w:rsid w:val="00EC237D"/>
    <w:rsid w:val="00EC25AB"/>
    <w:rsid w:val="00EC25B9"/>
    <w:rsid w:val="00EC2927"/>
    <w:rsid w:val="00EC4D0E"/>
    <w:rsid w:val="00EC4E2B"/>
    <w:rsid w:val="00ED072A"/>
    <w:rsid w:val="00ED2F32"/>
    <w:rsid w:val="00ED539E"/>
    <w:rsid w:val="00ED576F"/>
    <w:rsid w:val="00ED5E4D"/>
    <w:rsid w:val="00EE09A7"/>
    <w:rsid w:val="00EE211B"/>
    <w:rsid w:val="00EE4A1F"/>
    <w:rsid w:val="00EE4C2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210A"/>
    <w:rsid w:val="00F74073"/>
    <w:rsid w:val="00F75603"/>
    <w:rsid w:val="00F76825"/>
    <w:rsid w:val="00F77BE5"/>
    <w:rsid w:val="00F845B4"/>
    <w:rsid w:val="00F8683B"/>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50188"/>
  <w15:docId w15:val="{B4C4D40B-BCE2-42CD-BEC1-2C328655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styleId="Lijstalinea">
    <w:name w:val="List Paragraph"/>
    <w:basedOn w:val="Standaard"/>
    <w:uiPriority w:val="34"/>
    <w:qFormat/>
    <w:rsid w:val="00B063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1095</ap:Words>
  <ap:Characters>6024</ap:Characters>
  <ap:DocSecurity>0</ap:DocSecurity>
  <ap:Lines>50</ap:Lines>
  <ap:Paragraphs>14</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7105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2009-07-01T14:30:00.0000000Z</lastPrinted>
  <dcterms:created xsi:type="dcterms:W3CDTF">2026-09-21T14:18:00.0000000Z</dcterms:created>
  <dcterms:modified xsi:type="dcterms:W3CDTF">2026-09-21T14:18:00.0000000Z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O204VEN</vt:lpwstr>
  </property>
  <property fmtid="{D5CDD505-2E9C-101B-9397-08002B2CF9AE}" pid="3" name="Author">
    <vt:lpwstr>O204VEN</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Antwoord op schriftelijke vragen van de leden Mohandis (PRO) en Krul (CDA) over de Hitler-verheerlijking door ON!</vt:lpwstr>
  </property>
  <property fmtid="{D5CDD505-2E9C-101B-9397-08002B2CF9AE}" pid="9" name="ocw_directie">
    <vt:lpwstr>MENC/MB</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schriftelijke vragen Eerste/Tweede Kamer</vt:lpwstr>
  </property>
  <property fmtid="{D5CDD505-2E9C-101B-9397-08002B2CF9AE}" pid="17" name="TemplateId">
    <vt:lpwstr>94679A960E72473F8D0DB97D9DB29BB7</vt:lpwstr>
  </property>
  <property fmtid="{D5CDD505-2E9C-101B-9397-08002B2CF9AE}" pid="18" name="Typist">
    <vt:lpwstr>O204VEN</vt:lpwstr>
  </property>
</Properties>
</file>