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1B4CC8" w:rsidTr="00D9561B" w14:paraId="1F913D48" w14:textId="77777777">
        <w:trPr>
          <w:trHeight w:val="1514"/>
        </w:trPr>
        <w:tc>
          <w:tcPr>
            <w:tcW w:w="7522" w:type="dxa"/>
            <w:tcBorders>
              <w:top w:val="nil"/>
              <w:left w:val="nil"/>
              <w:bottom w:val="nil"/>
              <w:right w:val="nil"/>
            </w:tcBorders>
            <w:tcMar>
              <w:left w:w="0" w:type="dxa"/>
              <w:right w:w="0" w:type="dxa"/>
            </w:tcMar>
          </w:tcPr>
          <w:p w:rsidR="00374412" w:rsidP="00D9561B" w:rsidRDefault="00373CCA" w14:paraId="44AEE0A7" w14:textId="77777777">
            <w:r>
              <w:t>De v</w:t>
            </w:r>
            <w:r w:rsidR="008E3932">
              <w:t>oorzitter van de Tweede Kamer der Staten-Generaal</w:t>
            </w:r>
          </w:p>
          <w:p w:rsidR="00374412" w:rsidP="00D9561B" w:rsidRDefault="00373CCA" w14:paraId="03ED3293" w14:textId="77777777">
            <w:r>
              <w:t>Postbus 20018</w:t>
            </w:r>
          </w:p>
          <w:p w:rsidR="008E3932" w:rsidP="00D9561B" w:rsidRDefault="00373CCA" w14:paraId="3DB9E4F4"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1B4CC8" w:rsidTr="00FF66F9" w14:paraId="7B6F88C1" w14:textId="77777777">
        <w:trPr>
          <w:trHeight w:val="289" w:hRule="exact"/>
        </w:trPr>
        <w:tc>
          <w:tcPr>
            <w:tcW w:w="929" w:type="dxa"/>
          </w:tcPr>
          <w:p w:rsidRPr="00434042" w:rsidR="0005404B" w:rsidP="00FF66F9" w:rsidRDefault="00373CCA" w14:paraId="21E8C86D" w14:textId="77777777">
            <w:pPr>
              <w:rPr>
                <w:lang w:eastAsia="en-US"/>
              </w:rPr>
            </w:pPr>
            <w:r>
              <w:rPr>
                <w:lang w:eastAsia="en-US"/>
              </w:rPr>
              <w:t>Datum</w:t>
            </w:r>
          </w:p>
        </w:tc>
        <w:tc>
          <w:tcPr>
            <w:tcW w:w="6581" w:type="dxa"/>
          </w:tcPr>
          <w:p w:rsidRPr="00434042" w:rsidR="0005404B" w:rsidP="00FF66F9" w:rsidRDefault="000011E9" w14:paraId="7A5DCC32" w14:textId="6816F31A">
            <w:pPr>
              <w:rPr>
                <w:lang w:eastAsia="en-US"/>
              </w:rPr>
            </w:pPr>
            <w:r>
              <w:rPr>
                <w:lang w:eastAsia="en-US"/>
              </w:rPr>
              <w:t>21 september 2026</w:t>
            </w:r>
          </w:p>
        </w:tc>
      </w:tr>
      <w:tr w:rsidR="001B4CC8" w:rsidTr="00FF66F9" w14:paraId="0C63EFA9" w14:textId="77777777">
        <w:trPr>
          <w:trHeight w:val="368"/>
        </w:trPr>
        <w:tc>
          <w:tcPr>
            <w:tcW w:w="929" w:type="dxa"/>
          </w:tcPr>
          <w:p w:rsidR="0005404B" w:rsidP="00FF66F9" w:rsidRDefault="00373CCA" w14:paraId="00DE5837" w14:textId="77777777">
            <w:pPr>
              <w:rPr>
                <w:lang w:eastAsia="en-US"/>
              </w:rPr>
            </w:pPr>
            <w:r>
              <w:rPr>
                <w:lang w:eastAsia="en-US"/>
              </w:rPr>
              <w:t>Betreft</w:t>
            </w:r>
          </w:p>
        </w:tc>
        <w:tc>
          <w:tcPr>
            <w:tcW w:w="6581" w:type="dxa"/>
          </w:tcPr>
          <w:p w:rsidR="0005404B" w:rsidP="00FF66F9" w:rsidRDefault="00373CCA" w14:paraId="6CEAF272" w14:textId="5F05B03D">
            <w:pPr>
              <w:rPr>
                <w:lang w:eastAsia="en-US"/>
              </w:rPr>
            </w:pPr>
            <w:r>
              <w:rPr>
                <w:lang w:eastAsia="en-US"/>
              </w:rPr>
              <w:t xml:space="preserve">Antwoord op schriftelijke vragen van het lid Oualhadj </w:t>
            </w:r>
            <w:r w:rsidR="00611FDF">
              <w:rPr>
                <w:lang w:eastAsia="en-US"/>
              </w:rPr>
              <w:t xml:space="preserve">(D66) </w:t>
            </w:r>
            <w:r>
              <w:rPr>
                <w:lang w:eastAsia="en-US"/>
              </w:rPr>
              <w:t>over Ongehoord Nederland</w:t>
            </w:r>
          </w:p>
        </w:tc>
      </w:tr>
    </w:tbl>
    <w:p w:rsidR="001B4CC8" w:rsidRDefault="001C2C36" w14:paraId="70EDE927"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B4266D" w:rsidR="001B4CC8" w:rsidTr="00A421A1" w14:paraId="56678941" w14:textId="77777777">
        <w:tc>
          <w:tcPr>
            <w:tcW w:w="2160" w:type="dxa"/>
          </w:tcPr>
          <w:p w:rsidRPr="00F53C9D" w:rsidR="006205C0" w:rsidP="00686AED" w:rsidRDefault="00373CCA" w14:paraId="7216774C" w14:textId="77777777">
            <w:pPr>
              <w:pStyle w:val="Colofonkop"/>
              <w:framePr w:hSpace="0" w:wrap="auto" w:hAnchor="text" w:vAnchor="margin" w:xAlign="left" w:yAlign="inline"/>
            </w:pPr>
            <w:r>
              <w:t>Media en Creatieve Industrie</w:t>
            </w:r>
          </w:p>
          <w:p w:rsidR="006205C0" w:rsidP="00A421A1" w:rsidRDefault="00373CCA" w14:paraId="62EBA1CF" w14:textId="77777777">
            <w:pPr>
              <w:pStyle w:val="Huisstijl-Gegeven"/>
              <w:spacing w:after="0"/>
            </w:pPr>
            <w:r>
              <w:t xml:space="preserve">Rijnstraat 50 </w:t>
            </w:r>
          </w:p>
          <w:p w:rsidR="004425A7" w:rsidP="00E972A2" w:rsidRDefault="00373CCA" w14:paraId="04AB5E24" w14:textId="77777777">
            <w:pPr>
              <w:pStyle w:val="Huisstijl-Gegeven"/>
              <w:spacing w:after="0"/>
            </w:pPr>
            <w:r>
              <w:t>Den Haag</w:t>
            </w:r>
          </w:p>
          <w:p w:rsidR="004425A7" w:rsidP="00E972A2" w:rsidRDefault="00373CCA" w14:paraId="3D4739AF" w14:textId="77777777">
            <w:pPr>
              <w:pStyle w:val="Huisstijl-Gegeven"/>
              <w:spacing w:after="0"/>
            </w:pPr>
            <w:r>
              <w:t>Postbus 16375</w:t>
            </w:r>
          </w:p>
          <w:p w:rsidR="004425A7" w:rsidP="00E972A2" w:rsidRDefault="00373CCA" w14:paraId="707CC7A9" w14:textId="77777777">
            <w:pPr>
              <w:pStyle w:val="Huisstijl-Gegeven"/>
              <w:spacing w:after="0"/>
            </w:pPr>
            <w:r>
              <w:t>2500 BJ Den Haag</w:t>
            </w:r>
          </w:p>
          <w:p w:rsidR="004425A7" w:rsidP="00E972A2" w:rsidRDefault="00373CCA" w14:paraId="7E049D78" w14:textId="77777777">
            <w:pPr>
              <w:pStyle w:val="Huisstijl-Gegeven"/>
              <w:spacing w:after="90"/>
            </w:pPr>
            <w:r>
              <w:t>www.rijksoverheid.nl</w:t>
            </w:r>
          </w:p>
          <w:p w:rsidRPr="00D86CC6" w:rsidR="006205C0" w:rsidP="00A421A1" w:rsidRDefault="00373CCA" w14:paraId="121A0732" w14:textId="77777777">
            <w:pPr>
              <w:spacing w:line="180" w:lineRule="exact"/>
              <w:rPr>
                <w:b/>
                <w:sz w:val="13"/>
                <w:szCs w:val="13"/>
              </w:rPr>
            </w:pPr>
            <w:r>
              <w:rPr>
                <w:b/>
                <w:sz w:val="13"/>
                <w:szCs w:val="13"/>
              </w:rPr>
              <w:t>Contactpersoon</w:t>
            </w:r>
          </w:p>
          <w:p w:rsidR="006205C0" w:rsidP="00A421A1" w:rsidRDefault="006205C0" w14:paraId="5A6E9745" w14:textId="77777777">
            <w:pPr>
              <w:spacing w:line="180" w:lineRule="exact"/>
              <w:rPr>
                <w:sz w:val="13"/>
                <w:szCs w:val="13"/>
              </w:rPr>
            </w:pPr>
          </w:p>
          <w:p w:rsidRPr="00611FDF" w:rsidR="000011E9" w:rsidP="00A421A1" w:rsidRDefault="000011E9" w14:paraId="606323F6" w14:textId="6FA409CF">
            <w:pPr>
              <w:spacing w:line="180" w:lineRule="exact"/>
              <w:rPr>
                <w:sz w:val="13"/>
                <w:szCs w:val="13"/>
                <w:lang w:val="en-US"/>
              </w:rPr>
            </w:pPr>
          </w:p>
        </w:tc>
      </w:tr>
      <w:tr w:rsidRPr="00B4266D" w:rsidR="001B4CC8" w:rsidTr="00A421A1" w14:paraId="4D3D8804" w14:textId="77777777">
        <w:trPr>
          <w:trHeight w:val="200" w:hRule="exact"/>
        </w:trPr>
        <w:tc>
          <w:tcPr>
            <w:tcW w:w="2160" w:type="dxa"/>
          </w:tcPr>
          <w:p w:rsidRPr="00611FDF" w:rsidR="006205C0" w:rsidP="00A421A1" w:rsidRDefault="006205C0" w14:paraId="5D096A3D" w14:textId="77777777">
            <w:pPr>
              <w:spacing w:after="90" w:line="180" w:lineRule="exact"/>
              <w:rPr>
                <w:sz w:val="13"/>
                <w:szCs w:val="13"/>
                <w:lang w:val="en-US"/>
              </w:rPr>
            </w:pPr>
          </w:p>
        </w:tc>
      </w:tr>
      <w:tr w:rsidR="001B4CC8" w:rsidTr="00A421A1" w14:paraId="4546414C" w14:textId="77777777">
        <w:trPr>
          <w:trHeight w:val="450"/>
        </w:trPr>
        <w:tc>
          <w:tcPr>
            <w:tcW w:w="2160" w:type="dxa"/>
          </w:tcPr>
          <w:p w:rsidR="00F51A76" w:rsidP="00A421A1" w:rsidRDefault="00373CCA" w14:paraId="4C97E3D5" w14:textId="77777777">
            <w:pPr>
              <w:spacing w:line="180" w:lineRule="exact"/>
              <w:rPr>
                <w:b/>
                <w:sz w:val="13"/>
                <w:szCs w:val="13"/>
              </w:rPr>
            </w:pPr>
            <w:r>
              <w:rPr>
                <w:b/>
                <w:sz w:val="13"/>
                <w:szCs w:val="13"/>
              </w:rPr>
              <w:t>Onze referentie</w:t>
            </w:r>
          </w:p>
          <w:p w:rsidRPr="00FA7882" w:rsidR="006205C0" w:rsidP="00215356" w:rsidRDefault="00373CCA" w14:paraId="7A0C4F2C" w14:textId="77777777">
            <w:pPr>
              <w:spacing w:line="180" w:lineRule="exact"/>
              <w:rPr>
                <w:sz w:val="13"/>
                <w:szCs w:val="13"/>
              </w:rPr>
            </w:pPr>
            <w:r>
              <w:rPr>
                <w:sz w:val="13"/>
                <w:szCs w:val="13"/>
              </w:rPr>
              <w:t>66157619</w:t>
            </w:r>
          </w:p>
        </w:tc>
      </w:tr>
      <w:tr w:rsidR="001B4CC8" w:rsidTr="00A421A1" w14:paraId="0EC742AB" w14:textId="77777777">
        <w:trPr>
          <w:trHeight w:val="136"/>
        </w:trPr>
        <w:tc>
          <w:tcPr>
            <w:tcW w:w="2160" w:type="dxa"/>
          </w:tcPr>
          <w:p w:rsidRPr="00C5333A" w:rsidR="006205C0" w:rsidP="00A421A1" w:rsidRDefault="00373CCA" w14:paraId="3343D342" w14:textId="77777777">
            <w:pPr>
              <w:tabs>
                <w:tab w:val="left" w:pos="1890"/>
              </w:tabs>
              <w:spacing w:line="180" w:lineRule="exact"/>
              <w:rPr>
                <w:b/>
                <w:sz w:val="13"/>
                <w:szCs w:val="13"/>
              </w:rPr>
            </w:pPr>
            <w:r w:rsidRPr="00003544">
              <w:rPr>
                <w:b/>
                <w:sz w:val="13"/>
                <w:szCs w:val="13"/>
              </w:rPr>
              <w:t>Uw brief</w:t>
            </w:r>
          </w:p>
          <w:p w:rsidRPr="00E06CD4" w:rsidR="00E91674" w:rsidP="00E210E0" w:rsidRDefault="00373CCA" w14:paraId="4C0C4BDD" w14:textId="77777777">
            <w:pPr>
              <w:tabs>
                <w:tab w:val="left" w:pos="1890"/>
              </w:tabs>
              <w:spacing w:after="92" w:line="180" w:lineRule="exact"/>
              <w:rPr>
                <w:sz w:val="13"/>
                <w:szCs w:val="13"/>
              </w:rPr>
            </w:pPr>
            <w:r>
              <w:rPr>
                <w:sz w:val="13"/>
                <w:szCs w:val="13"/>
              </w:rPr>
              <w:t>06 september 2026</w:t>
            </w:r>
          </w:p>
        </w:tc>
      </w:tr>
      <w:tr w:rsidR="001B4CC8" w:rsidTr="00A421A1" w14:paraId="2E6A8E74" w14:textId="77777777">
        <w:trPr>
          <w:trHeight w:val="227"/>
        </w:trPr>
        <w:tc>
          <w:tcPr>
            <w:tcW w:w="2160" w:type="dxa"/>
          </w:tcPr>
          <w:p w:rsidRPr="004A65A5" w:rsidR="006205C0" w:rsidP="00A421A1" w:rsidRDefault="00373CCA" w14:paraId="0D554462" w14:textId="77777777">
            <w:pPr>
              <w:spacing w:line="180" w:lineRule="exact"/>
              <w:rPr>
                <w:b/>
                <w:sz w:val="13"/>
                <w:szCs w:val="13"/>
              </w:rPr>
            </w:pPr>
            <w:r>
              <w:rPr>
                <w:b/>
                <w:sz w:val="13"/>
                <w:szCs w:val="13"/>
              </w:rPr>
              <w:t>Uw referentie</w:t>
            </w:r>
          </w:p>
          <w:p w:rsidRPr="00D74F66" w:rsidR="006205C0" w:rsidP="00A421A1" w:rsidRDefault="00373CCA" w14:paraId="1B2D282A" w14:textId="77777777">
            <w:pPr>
              <w:spacing w:after="90" w:line="180" w:lineRule="exact"/>
              <w:rPr>
                <w:sz w:val="13"/>
              </w:rPr>
            </w:pPr>
            <w:r>
              <w:rPr>
                <w:sz w:val="13"/>
              </w:rPr>
              <w:t>2026Z17259</w:t>
            </w:r>
          </w:p>
        </w:tc>
      </w:tr>
    </w:tbl>
    <w:p w:rsidR="00215356" w:rsidRDefault="00215356" w14:paraId="48E7BEA6" w14:textId="77777777"/>
    <w:p w:rsidR="006205C0" w:rsidP="00A421A1" w:rsidRDefault="006205C0" w14:paraId="7D89BD38" w14:textId="77777777"/>
    <w:p w:rsidR="00CA35E4" w:rsidP="00CA35E4" w:rsidRDefault="00437472" w14:paraId="282D0229" w14:textId="77777777">
      <w:r>
        <w:t xml:space="preserve">Hierbij </w:t>
      </w:r>
      <w:r w:rsidR="00373CCA">
        <w:t>stuur ik</w:t>
      </w:r>
      <w:r w:rsidR="00D45993">
        <w:t xml:space="preserve"> u</w:t>
      </w:r>
      <w:r w:rsidR="00373CCA">
        <w:t xml:space="preserve"> de antwoorden</w:t>
      </w:r>
      <w:r w:rsidR="006B0A79">
        <w:t xml:space="preserve"> op</w:t>
      </w:r>
      <w:r w:rsidR="00C82662">
        <w:t xml:space="preserve"> </w:t>
      </w:r>
      <w:r w:rsidRPr="00611FDF" w:rsidR="00373CCA">
        <w:t>de vragen</w:t>
      </w:r>
      <w:r w:rsidR="00373CCA">
        <w:t> van het lid Oualhadj (D66)</w:t>
      </w:r>
      <w:r w:rsidR="00AD7C7C">
        <w:t xml:space="preserve"> </w:t>
      </w:r>
      <w:r w:rsidR="00127580">
        <w:t>over</w:t>
      </w:r>
      <w:r w:rsidR="00373CCA">
        <w:t> Ongehoord Nederland</w:t>
      </w:r>
      <w:r w:rsidR="005E637C">
        <w:t>.</w:t>
      </w:r>
    </w:p>
    <w:p w:rsidR="00CA35E4" w:rsidP="00CA35E4" w:rsidRDefault="00CA35E4" w14:paraId="61B89943" w14:textId="77777777"/>
    <w:p w:rsidR="00463FBD" w:rsidP="00CA35E4" w:rsidRDefault="00373CCA" w14:paraId="01DC8C4A" w14:textId="7F0848EB">
      <w:r w:rsidRPr="00611FDF">
        <w:t>De vragen werden</w:t>
      </w:r>
      <w:r w:rsidR="00B11469">
        <w:t> </w:t>
      </w:r>
      <w:r w:rsidR="00BD7E81">
        <w:t>in</w:t>
      </w:r>
      <w:r w:rsidR="00CA35E4">
        <w:t xml:space="preserve">gezonden </w:t>
      </w:r>
      <w:r w:rsidR="00BD7E81">
        <w:t>op</w:t>
      </w:r>
      <w:r w:rsidR="00EB5D85">
        <w:t xml:space="preserve"> </w:t>
      </w:r>
      <w:r w:rsidR="00611FDF">
        <w:t>26 augustus</w:t>
      </w:r>
      <w:r>
        <w:t xml:space="preserve"> 2026</w:t>
      </w:r>
      <w:r w:rsidR="00E82C38">
        <w:t xml:space="preserve"> met kenmerk </w:t>
      </w:r>
      <w:r>
        <w:t>2026Z17259</w:t>
      </w:r>
      <w:r w:rsidR="00E82C38">
        <w:t>.</w:t>
      </w:r>
    </w:p>
    <w:p w:rsidR="00930C09" w:rsidP="00CA35E4" w:rsidRDefault="00930C09" w14:paraId="04FEAA69" w14:textId="77777777"/>
    <w:p w:rsidR="00105677" w:rsidP="00CA35E4" w:rsidRDefault="00105677" w14:paraId="38DC221D" w14:textId="77777777"/>
    <w:p w:rsidR="00820DDA" w:rsidP="00CA35E4" w:rsidRDefault="00820DDA" w14:paraId="70158432" w14:textId="77777777"/>
    <w:p w:rsidR="00820DDA" w:rsidP="00CA35E4" w:rsidRDefault="00373CCA" w14:paraId="047D62A3" w14:textId="77777777">
      <w:r>
        <w:t>De minister van Onderwijs, Cultuur en Wetenschap,</w:t>
      </w:r>
    </w:p>
    <w:p w:rsidR="00950170" w:rsidP="00950170" w:rsidRDefault="00950170" w14:paraId="593DAD0D" w14:textId="77777777"/>
    <w:p w:rsidR="00950170" w:rsidP="00950170" w:rsidRDefault="00950170" w14:paraId="2E24C183" w14:textId="77777777"/>
    <w:p w:rsidR="00950170" w:rsidP="00950170" w:rsidRDefault="00950170" w14:paraId="532086BF" w14:textId="77777777"/>
    <w:p w:rsidR="00950170" w:rsidP="00950170" w:rsidRDefault="00373CCA" w14:paraId="21DE2428" w14:textId="77777777">
      <w:r w:rsidRPr="006C6CF8">
        <w:rPr>
          <w:lang w:eastAsia="en-US"/>
        </w:rPr>
        <w:t>Rianne Letschert</w:t>
      </w:r>
    </w:p>
    <w:p w:rsidR="00930C09" w:rsidRDefault="00373CCA" w14:paraId="621DD30B" w14:textId="77777777">
      <w:pPr>
        <w:spacing w:line="240" w:lineRule="auto"/>
      </w:pPr>
      <w:r>
        <w:br w:type="page"/>
      </w:r>
    </w:p>
    <w:p w:rsidR="00930C09" w:rsidP="009E4507" w:rsidRDefault="00373CCA" w14:paraId="2D3635E6" w14:textId="6D2B176E">
      <w:pPr>
        <w:pStyle w:val="pagebreak"/>
        <w:pageBreakBefore w:val="0"/>
      </w:pPr>
      <w:r>
        <w:lastRenderedPageBreak/>
        <w:t xml:space="preserve">De antwoorden </w:t>
      </w:r>
      <w:r w:rsidR="00D51F76">
        <w:t xml:space="preserve">op de schriftelijke </w:t>
      </w:r>
      <w:r>
        <w:t>vragen</w:t>
      </w:r>
      <w:r w:rsidR="00D51F76">
        <w:t> </w:t>
      </w:r>
      <w:r>
        <w:t>van het lid Oualhadj (D66)</w:t>
      </w:r>
      <w:r w:rsidR="00D51F76">
        <w:t xml:space="preserve"> </w:t>
      </w:r>
      <w:r w:rsidR="009E4507">
        <w:t>over</w:t>
      </w:r>
      <w:r w:rsidR="00EE09A7">
        <w:t xml:space="preserve"> </w:t>
      </w:r>
      <w:r>
        <w:t>Ongehoord Nederland</w:t>
      </w:r>
      <w:r w:rsidR="00C50C4E">
        <w:t xml:space="preserve"> </w:t>
      </w:r>
      <w:r w:rsidR="009E4507">
        <w:t xml:space="preserve">met kenmerk </w:t>
      </w:r>
      <w:r>
        <w:t>2026Z17259</w:t>
      </w:r>
      <w:r w:rsidR="00C50C4E">
        <w:t xml:space="preserve">, ingezonden op </w:t>
      </w:r>
      <w:r w:rsidR="00611FDF">
        <w:t>26 augustus</w:t>
      </w:r>
      <w:r>
        <w:t xml:space="preserve"> 2026</w:t>
      </w:r>
      <w:r w:rsidR="00C50C4E">
        <w:t>.</w:t>
      </w:r>
    </w:p>
    <w:p w:rsidR="00820DDA" w:rsidP="00820DDA" w:rsidRDefault="00820DDA" w14:paraId="13BE776C" w14:textId="77777777">
      <w:pPr>
        <w:pStyle w:val="standaard-tekst"/>
      </w:pPr>
    </w:p>
    <w:p w:rsidRPr="00406441" w:rsidR="00611FDF" w:rsidP="00611FDF" w:rsidRDefault="00611FDF" w14:paraId="04C0685F" w14:textId="77777777">
      <w:pPr>
        <w:rPr>
          <w:szCs w:val="18"/>
        </w:rPr>
      </w:pPr>
    </w:p>
    <w:p w:rsidRPr="00611FDF" w:rsidR="00611FDF" w:rsidP="00611FDF" w:rsidRDefault="00611FDF" w14:paraId="505E0206" w14:textId="24203E38">
      <w:pPr>
        <w:numPr>
          <w:ilvl w:val="0"/>
          <w:numId w:val="15"/>
        </w:numPr>
        <w:spacing w:after="160" w:line="259" w:lineRule="auto"/>
        <w:ind w:left="360"/>
        <w:rPr>
          <w:szCs w:val="18"/>
        </w:rPr>
      </w:pPr>
      <w:r w:rsidRPr="00406441">
        <w:rPr>
          <w:szCs w:val="18"/>
        </w:rPr>
        <w:t xml:space="preserve">Bent u bekend met het fragment van omroep Ongehoord Nederland “Lets Twist </w:t>
      </w:r>
      <w:proofErr w:type="spellStart"/>
      <w:r w:rsidRPr="00406441">
        <w:rPr>
          <w:szCs w:val="18"/>
        </w:rPr>
        <w:t>Again</w:t>
      </w:r>
      <w:proofErr w:type="spellEnd"/>
      <w:r w:rsidRPr="00406441">
        <w:rPr>
          <w:szCs w:val="18"/>
        </w:rPr>
        <w:t xml:space="preserve"> #2: verraad van Trump, Hitler en Wilders geradicaliseerd"?[1]</w:t>
      </w:r>
      <w:r w:rsidRPr="00406441">
        <w:rPr>
          <w:szCs w:val="18"/>
        </w:rPr>
        <w:br/>
      </w:r>
      <w:r>
        <w:rPr>
          <w:szCs w:val="18"/>
        </w:rPr>
        <w:br/>
        <w:t xml:space="preserve">Ja. </w:t>
      </w:r>
    </w:p>
    <w:p w:rsidR="00611FDF" w:rsidP="00611FDF" w:rsidRDefault="00611FDF" w14:paraId="3B5CEF86" w14:textId="77777777">
      <w:pPr>
        <w:numPr>
          <w:ilvl w:val="0"/>
          <w:numId w:val="15"/>
        </w:numPr>
        <w:spacing w:after="160" w:line="259" w:lineRule="auto"/>
        <w:ind w:left="360"/>
        <w:rPr>
          <w:szCs w:val="18"/>
        </w:rPr>
      </w:pPr>
      <w:r w:rsidRPr="00406441">
        <w:rPr>
          <w:szCs w:val="18"/>
        </w:rPr>
        <w:t>Vindt u dat er in het bestel van de publieke omroep plaats moet zijn voor een omroep waar dit soort uitingen en sympathie richting Hitler en zijn gedachtegoed gedeeld worden, zoals in deze uitzending wel wordt gedaan?</w:t>
      </w:r>
      <w:r w:rsidRPr="00406441">
        <w:rPr>
          <w:szCs w:val="18"/>
        </w:rPr>
        <w:br/>
      </w:r>
    </w:p>
    <w:p w:rsidR="00611FDF" w:rsidP="00611FDF" w:rsidRDefault="009B5039" w14:paraId="2F97C6F8" w14:textId="0B7B5FFE">
      <w:pPr>
        <w:spacing w:after="160" w:line="259" w:lineRule="auto"/>
        <w:ind w:left="360"/>
        <w:rPr>
          <w:szCs w:val="18"/>
        </w:rPr>
      </w:pPr>
      <w:r>
        <w:rPr>
          <w:szCs w:val="18"/>
        </w:rPr>
        <w:t>Laat ik vooropstellen: v</w:t>
      </w:r>
      <w:r w:rsidRPr="00611FDF" w:rsidR="00611FDF">
        <w:rPr>
          <w:szCs w:val="18"/>
        </w:rPr>
        <w:t>oor mij staat Hitler symbool voor het ongeëvenaarde en onvoorstelbare leed dat miljoenen mensen is aangedaan. Dat mogen wij nooit, maar dan ook nooit, vergeten. Ik kan mij heel goed voorstellen dat mensen aanstoot nemen aan een discussie die wordt gevoerd aan de hand van een rede van Hitler.</w:t>
      </w:r>
    </w:p>
    <w:p w:rsidR="00611FDF" w:rsidP="007D6F94" w:rsidRDefault="00611FDF" w14:paraId="2BEBDEF8" w14:textId="0719A775">
      <w:pPr>
        <w:spacing w:after="160" w:line="259" w:lineRule="auto"/>
        <w:ind w:left="360"/>
        <w:rPr>
          <w:szCs w:val="18"/>
        </w:rPr>
      </w:pPr>
      <w:r w:rsidRPr="00611FDF">
        <w:rPr>
          <w:szCs w:val="18"/>
        </w:rPr>
        <w:t xml:space="preserve">Wij hebben het voorrecht te leven in een democratische rechtsstaat, waarin wij, vrij van tirannie, onze meningen en gevoelens kunnen uiten. Dat geldt ook voor de media. </w:t>
      </w:r>
      <w:r w:rsidR="007D6F94">
        <w:rPr>
          <w:szCs w:val="18"/>
        </w:rPr>
        <w:t xml:space="preserve">Het is dus ook niet aan mij als minister om een oordeel te vellen over de inhoud van een uitzending. </w:t>
      </w:r>
      <w:r w:rsidRPr="00611FDF">
        <w:rPr>
          <w:szCs w:val="18"/>
        </w:rPr>
        <w:t>Tegelijkertijd zijn de vrijheid van meningsuiting en de persvrijheid niet onbegrensd. Discriminatie, het aanzetten tot haat of geweld en het ontkennen of bagatelliseren van de Holocaust kunnen de grenzen overschrijden die onze rechtsstaat stelt. Die grenzen zijn, net als in veel andere democratische landen, wettelijk vastgelegd. Daarnaast heeft elke omroep zich te houden aan de Mediawet.</w:t>
      </w:r>
    </w:p>
    <w:p w:rsidRPr="00611FDF" w:rsidR="009B5039" w:rsidP="00611FDF" w:rsidRDefault="009B5039" w14:paraId="1DF336D8" w14:textId="7320F4E5">
      <w:pPr>
        <w:spacing w:after="160" w:line="259" w:lineRule="auto"/>
        <w:ind w:left="360"/>
        <w:rPr>
          <w:szCs w:val="18"/>
        </w:rPr>
      </w:pPr>
      <w:r>
        <w:rPr>
          <w:szCs w:val="18"/>
        </w:rPr>
        <w:t xml:space="preserve">U vraagt mij ook of er in het publieke bestel plaats moet zijn voor omroep Ongehoord Nederland. Ik heb op 8 september een brief gestuurd waarin ik u heb geïnformeerd over mijn voornemen om de voorlopige erkenning van Ongehoord Nederland in te trekken. </w:t>
      </w:r>
      <w:r w:rsidRPr="00CA5E4D">
        <w:rPr>
          <w:szCs w:val="18"/>
        </w:rPr>
        <w:t>De wet schrijft heel precies wanneer de minister wel over kan of zelfs moet gaan tot ingrijpen.</w:t>
      </w:r>
      <w:r>
        <w:rPr>
          <w:szCs w:val="18"/>
        </w:rPr>
        <w:t xml:space="preserve"> </w:t>
      </w:r>
      <w:r w:rsidRPr="002E77B9">
        <w:rPr>
          <w:szCs w:val="18"/>
        </w:rPr>
        <w:t>In dit geval is dat om drie redenen, die elk afzonderlijk reden zouden kunnen zijn om de erkenning in te trekken</w:t>
      </w:r>
      <w:r>
        <w:rPr>
          <w:szCs w:val="18"/>
        </w:rPr>
        <w:t>. Voor een toelichting daarop verwijs ik u naar eerdergenoemde brief.</w:t>
      </w:r>
    </w:p>
    <w:p w:rsidRPr="00406441" w:rsidR="00611FDF" w:rsidP="00611FDF" w:rsidRDefault="00611FDF" w14:paraId="46A5331F" w14:textId="7DF54662">
      <w:pPr>
        <w:numPr>
          <w:ilvl w:val="0"/>
          <w:numId w:val="15"/>
        </w:numPr>
        <w:spacing w:after="160" w:line="259" w:lineRule="auto"/>
        <w:ind w:left="360"/>
        <w:rPr>
          <w:szCs w:val="18"/>
        </w:rPr>
      </w:pPr>
      <w:r w:rsidRPr="00406441">
        <w:rPr>
          <w:szCs w:val="18"/>
        </w:rPr>
        <w:t>Hoe verhouden deze uitingen zich tot de Code Journalistiek Handelen?</w:t>
      </w:r>
      <w:r>
        <w:rPr>
          <w:szCs w:val="18"/>
        </w:rPr>
        <w:br/>
      </w:r>
      <w:r>
        <w:rPr>
          <w:szCs w:val="18"/>
        </w:rPr>
        <w:br/>
      </w:r>
      <w:r w:rsidRPr="009B5039" w:rsidR="009B5039">
        <w:rPr>
          <w:szCs w:val="18"/>
        </w:rPr>
        <w:t xml:space="preserve">Een minister mag zich niet bemoeien met de inhoud van de journalistiek. Het is aan de </w:t>
      </w:r>
      <w:r w:rsidR="009B5039">
        <w:rPr>
          <w:szCs w:val="18"/>
        </w:rPr>
        <w:t>O</w:t>
      </w:r>
      <w:r w:rsidRPr="009B5039" w:rsidR="009B5039">
        <w:rPr>
          <w:szCs w:val="18"/>
        </w:rPr>
        <w:t>mbudsman om te beoordelen hoe deze uitzending zich verhoudt tot de Code Journalistiek Handelen.</w:t>
      </w:r>
      <w:r w:rsidRPr="00406441">
        <w:rPr>
          <w:szCs w:val="18"/>
        </w:rPr>
        <w:br/>
      </w:r>
    </w:p>
    <w:p w:rsidR="00B4266D" w:rsidP="00611FDF" w:rsidRDefault="00611FDF" w14:paraId="4ACBE482" w14:textId="77777777">
      <w:pPr>
        <w:numPr>
          <w:ilvl w:val="0"/>
          <w:numId w:val="15"/>
        </w:numPr>
        <w:spacing w:after="160" w:line="259" w:lineRule="auto"/>
        <w:ind w:left="360"/>
        <w:rPr>
          <w:szCs w:val="18"/>
        </w:rPr>
      </w:pPr>
      <w:r w:rsidRPr="00406441">
        <w:rPr>
          <w:szCs w:val="18"/>
        </w:rPr>
        <w:t>Welke handvatten en handelingsmogelijkheden heeft u als minister wanneer dergelijke uitingen worden vertoond bij de publieke omroep?</w:t>
      </w:r>
      <w:r>
        <w:rPr>
          <w:szCs w:val="18"/>
        </w:rPr>
        <w:br/>
      </w:r>
      <w:r>
        <w:rPr>
          <w:szCs w:val="18"/>
        </w:rPr>
        <w:br/>
        <w:t xml:space="preserve">Zie mijn antwoord op vraag </w:t>
      </w:r>
      <w:r w:rsidR="007D6F94">
        <w:rPr>
          <w:szCs w:val="18"/>
        </w:rPr>
        <w:t>2</w:t>
      </w:r>
      <w:r>
        <w:rPr>
          <w:szCs w:val="18"/>
        </w:rPr>
        <w:t>.</w:t>
      </w:r>
    </w:p>
    <w:p w:rsidR="00B4266D" w:rsidRDefault="00B4266D" w14:paraId="1E6093AA" w14:textId="77777777">
      <w:pPr>
        <w:spacing w:line="240" w:lineRule="auto"/>
        <w:rPr>
          <w:szCs w:val="18"/>
        </w:rPr>
      </w:pPr>
      <w:r>
        <w:rPr>
          <w:szCs w:val="18"/>
        </w:rPr>
        <w:br w:type="page"/>
      </w:r>
    </w:p>
    <w:p w:rsidRPr="00406441" w:rsidR="00611FDF" w:rsidP="00611FDF" w:rsidRDefault="00611FDF" w14:paraId="0559DCD8" w14:textId="3F391A4A">
      <w:pPr>
        <w:numPr>
          <w:ilvl w:val="0"/>
          <w:numId w:val="15"/>
        </w:numPr>
        <w:spacing w:after="160" w:line="259" w:lineRule="auto"/>
        <w:ind w:left="360"/>
        <w:rPr>
          <w:szCs w:val="18"/>
        </w:rPr>
      </w:pPr>
      <w:r w:rsidRPr="00406441">
        <w:rPr>
          <w:szCs w:val="18"/>
        </w:rPr>
        <w:lastRenderedPageBreak/>
        <w:t>Hoeveel waarschuwingen van het Commissariaat voor de Media kan Ongehoord Nederland zich nog permitteren voordat u actie onderneemt en deze omroep weert uit het stelsel van de publieke omroep?</w:t>
      </w:r>
      <w:r>
        <w:rPr>
          <w:szCs w:val="18"/>
        </w:rPr>
        <w:br/>
      </w:r>
      <w:r>
        <w:rPr>
          <w:szCs w:val="18"/>
        </w:rPr>
        <w:br/>
        <w:t>Zoals ik uw Kamer bij brief van 8 september heb laten weten, ben ik voornemens de voorlopige erkenning van ON! in te trekken.</w:t>
      </w:r>
      <w:r w:rsidRPr="00406441">
        <w:rPr>
          <w:szCs w:val="18"/>
        </w:rPr>
        <w:br/>
      </w:r>
    </w:p>
    <w:p w:rsidR="00611FDF" w:rsidP="00611FDF" w:rsidRDefault="00611FDF" w14:paraId="3ECF1F37" w14:textId="77777777">
      <w:pPr>
        <w:numPr>
          <w:ilvl w:val="0"/>
          <w:numId w:val="15"/>
        </w:numPr>
        <w:spacing w:after="160" w:line="259" w:lineRule="auto"/>
        <w:ind w:left="360"/>
        <w:rPr>
          <w:szCs w:val="18"/>
        </w:rPr>
      </w:pPr>
      <w:r w:rsidRPr="00406441">
        <w:rPr>
          <w:szCs w:val="18"/>
        </w:rPr>
        <w:t>Wanneer is de maat voor u vol en welke mogelijkheden ziet u om in te grijpen, aangezien dit de zoveelste keer is dat er ernstige discussie ontstaat over de vraag of uitingen van Ongehoord Nederland passen binnen de wettelijke opdracht en verantwoordelijkheid van de publieke omroep?</w:t>
      </w:r>
    </w:p>
    <w:p w:rsidRPr="00406441" w:rsidR="00611FDF" w:rsidP="00611FDF" w:rsidRDefault="00611FDF" w14:paraId="637A024A" w14:textId="592DD986">
      <w:pPr>
        <w:spacing w:after="160" w:line="259" w:lineRule="auto"/>
        <w:ind w:left="360"/>
        <w:rPr>
          <w:szCs w:val="18"/>
        </w:rPr>
      </w:pPr>
      <w:r>
        <w:rPr>
          <w:szCs w:val="18"/>
        </w:rPr>
        <w:t>Zie mijn antwoord op vraag 5.</w:t>
      </w:r>
      <w:r w:rsidRPr="00406441">
        <w:rPr>
          <w:szCs w:val="18"/>
        </w:rPr>
        <w:br/>
      </w:r>
    </w:p>
    <w:p w:rsidRPr="00611FDF" w:rsidR="00611FDF" w:rsidP="00611FDF" w:rsidRDefault="00611FDF" w14:paraId="2E9A978B" w14:textId="05707A73">
      <w:pPr>
        <w:numPr>
          <w:ilvl w:val="0"/>
          <w:numId w:val="15"/>
        </w:numPr>
        <w:spacing w:after="160" w:line="259" w:lineRule="auto"/>
        <w:ind w:left="360"/>
        <w:rPr>
          <w:szCs w:val="18"/>
        </w:rPr>
      </w:pPr>
      <w:r w:rsidRPr="00406441">
        <w:rPr>
          <w:szCs w:val="18"/>
        </w:rPr>
        <w:t>Kunt u deze vragen beantwoorden vóór het commissiedebat van 24 september 2026 over de landelijke publieke omroep?</w:t>
      </w:r>
      <w:r w:rsidRPr="00406441">
        <w:rPr>
          <w:szCs w:val="18"/>
        </w:rPr>
        <w:br/>
      </w:r>
      <w:r>
        <w:rPr>
          <w:szCs w:val="18"/>
        </w:rPr>
        <w:br/>
        <w:t xml:space="preserve">Ja. </w:t>
      </w:r>
      <w:r w:rsidRPr="00611FDF">
        <w:rPr>
          <w:szCs w:val="18"/>
        </w:rPr>
        <w:br/>
      </w:r>
    </w:p>
    <w:p w:rsidRPr="00406441" w:rsidR="00611FDF" w:rsidP="00611FDF" w:rsidRDefault="00611FDF" w14:paraId="7BB46D15" w14:textId="77777777">
      <w:pPr>
        <w:rPr>
          <w:szCs w:val="18"/>
        </w:rPr>
      </w:pPr>
      <w:r w:rsidRPr="00406441">
        <w:rPr>
          <w:szCs w:val="18"/>
        </w:rPr>
        <w:t> </w:t>
      </w:r>
      <w:r w:rsidRPr="00406441">
        <w:rPr>
          <w:szCs w:val="18"/>
        </w:rPr>
        <w:br/>
      </w:r>
    </w:p>
    <w:p w:rsidRPr="00406441" w:rsidR="00611FDF" w:rsidP="00611FDF" w:rsidRDefault="00611FDF" w14:paraId="53C9CAAB" w14:textId="77777777">
      <w:pPr>
        <w:rPr>
          <w:szCs w:val="18"/>
        </w:rPr>
      </w:pPr>
      <w:r w:rsidRPr="00406441">
        <w:rPr>
          <w:szCs w:val="18"/>
        </w:rPr>
        <w:t xml:space="preserve">[1] Ongehoord Nederland, d.d. 31 juli 2026, "Lets Twist </w:t>
      </w:r>
      <w:proofErr w:type="spellStart"/>
      <w:r w:rsidRPr="00406441">
        <w:rPr>
          <w:szCs w:val="18"/>
        </w:rPr>
        <w:t>Again</w:t>
      </w:r>
      <w:proofErr w:type="spellEnd"/>
      <w:r w:rsidRPr="00406441">
        <w:rPr>
          <w:szCs w:val="18"/>
        </w:rPr>
        <w:t xml:space="preserve"> #2: verraad van Trump, Hitler en Wilders geradicaliseerd?", Lets Twist </w:t>
      </w:r>
      <w:proofErr w:type="spellStart"/>
      <w:r w:rsidRPr="00406441">
        <w:rPr>
          <w:szCs w:val="18"/>
        </w:rPr>
        <w:t>Again</w:t>
      </w:r>
      <w:proofErr w:type="spellEnd"/>
      <w:r w:rsidRPr="00406441">
        <w:rPr>
          <w:szCs w:val="18"/>
        </w:rPr>
        <w:t xml:space="preserve"> #2: verraad van Trump, Hitler… | Ongehoord Nederland</w:t>
      </w:r>
      <w:r w:rsidRPr="00406441">
        <w:rPr>
          <w:szCs w:val="18"/>
        </w:rPr>
        <w:br/>
      </w:r>
    </w:p>
    <w:p w:rsidRPr="00406441" w:rsidR="00611FDF" w:rsidP="00611FDF" w:rsidRDefault="00611FDF" w14:paraId="7F70EEB0" w14:textId="77777777">
      <w:pPr>
        <w:rPr>
          <w:szCs w:val="18"/>
        </w:rPr>
      </w:pPr>
      <w:r w:rsidRPr="00406441">
        <w:rPr>
          <w:szCs w:val="18"/>
        </w:rPr>
        <w:t> </w:t>
      </w:r>
      <w:r w:rsidRPr="00406441">
        <w:rPr>
          <w:szCs w:val="18"/>
        </w:rPr>
        <w:br/>
      </w:r>
    </w:p>
    <w:p w:rsidRPr="00406441" w:rsidR="00611FDF" w:rsidP="00611FDF" w:rsidRDefault="00611FDF" w14:paraId="2A81DDB6" w14:textId="77777777">
      <w:pPr>
        <w:rPr>
          <w:szCs w:val="18"/>
        </w:rPr>
      </w:pPr>
      <w:r w:rsidRPr="00406441">
        <w:rPr>
          <w:b/>
          <w:bCs/>
          <w:szCs w:val="18"/>
        </w:rPr>
        <w:t>Toelichting:</w:t>
      </w:r>
      <w:r w:rsidRPr="00406441">
        <w:rPr>
          <w:szCs w:val="18"/>
        </w:rPr>
        <w:br/>
      </w:r>
    </w:p>
    <w:p w:rsidRPr="00406441" w:rsidR="00611FDF" w:rsidP="00611FDF" w:rsidRDefault="00611FDF" w14:paraId="532347B0" w14:textId="77777777">
      <w:pPr>
        <w:rPr>
          <w:szCs w:val="18"/>
        </w:rPr>
      </w:pPr>
      <w:r w:rsidRPr="00406441">
        <w:rPr>
          <w:szCs w:val="18"/>
        </w:rPr>
        <w:t xml:space="preserve">Deze vragen dienen ter aanvulling op eerdere vragen </w:t>
      </w:r>
      <w:proofErr w:type="spellStart"/>
      <w:r w:rsidRPr="00406441">
        <w:rPr>
          <w:szCs w:val="18"/>
        </w:rPr>
        <w:t>terzake</w:t>
      </w:r>
      <w:proofErr w:type="spellEnd"/>
      <w:r w:rsidRPr="00406441">
        <w:rPr>
          <w:szCs w:val="18"/>
        </w:rPr>
        <w:t xml:space="preserve"> van de leden </w:t>
      </w:r>
      <w:proofErr w:type="spellStart"/>
      <w:r w:rsidRPr="00406441">
        <w:rPr>
          <w:szCs w:val="18"/>
        </w:rPr>
        <w:t>Mohandis</w:t>
      </w:r>
      <w:proofErr w:type="spellEnd"/>
      <w:r w:rsidRPr="00406441">
        <w:rPr>
          <w:szCs w:val="18"/>
        </w:rPr>
        <w:t xml:space="preserve"> (PRO) en Krul (CDA), ingezonden 25 augustus 2026 (vraagnummer 2026Z17215)</w:t>
      </w:r>
      <w:r w:rsidRPr="00406441">
        <w:rPr>
          <w:szCs w:val="18"/>
        </w:rPr>
        <w:br/>
      </w:r>
    </w:p>
    <w:p w:rsidRPr="00406441" w:rsidR="00611FDF" w:rsidP="00611FDF" w:rsidRDefault="00611FDF" w14:paraId="0B820A1A" w14:textId="77777777">
      <w:pPr>
        <w:rPr>
          <w:szCs w:val="18"/>
        </w:rPr>
      </w:pPr>
    </w:p>
    <w:p w:rsidRPr="00820DDA" w:rsidR="00820DDA" w:rsidP="00820DDA" w:rsidRDefault="00820DDA" w14:paraId="0D03BF1B" w14:textId="77777777">
      <w:pPr>
        <w:pStyle w:val="standaard-tekst"/>
      </w:pPr>
    </w:p>
    <w:sectPr w:rsidRPr="00820DDA" w:rsidR="00820DDA" w:rsidSect="005B5620">
      <w:headerReference w:type="even" r:id="rId8"/>
      <w:headerReference w:type="default" r:id="rId9"/>
      <w:footerReference w:type="even" r:id="rId10"/>
      <w:footerReference w:type="default" r:id="rId11"/>
      <w:headerReference w:type="first" r:id="rId12"/>
      <w:footerReference w:type="first" r:id="rId13"/>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1E41F" w14:textId="77777777" w:rsidR="003B2D2B" w:rsidRDefault="003B2D2B">
      <w:r>
        <w:separator/>
      </w:r>
    </w:p>
    <w:p w14:paraId="64A95340" w14:textId="77777777" w:rsidR="003B2D2B" w:rsidRDefault="003B2D2B"/>
  </w:endnote>
  <w:endnote w:type="continuationSeparator" w:id="0">
    <w:p w14:paraId="4013D212" w14:textId="77777777" w:rsidR="003B2D2B" w:rsidRDefault="003B2D2B">
      <w:r>
        <w:continuationSeparator/>
      </w:r>
    </w:p>
    <w:p w14:paraId="536ECB83" w14:textId="77777777" w:rsidR="003B2D2B" w:rsidRDefault="003B2D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5F5BC"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6147"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1B4CC8" w14:paraId="5913B83B" w14:textId="77777777" w:rsidTr="004C7E1D">
      <w:trPr>
        <w:trHeight w:hRule="exact" w:val="357"/>
      </w:trPr>
      <w:tc>
        <w:tcPr>
          <w:tcW w:w="7603" w:type="dxa"/>
        </w:tcPr>
        <w:p w14:paraId="78ADCC63" w14:textId="77777777" w:rsidR="002F71BB" w:rsidRPr="004C7E1D" w:rsidRDefault="002F71BB" w:rsidP="004C7E1D">
          <w:pPr>
            <w:spacing w:line="180" w:lineRule="exact"/>
            <w:rPr>
              <w:sz w:val="13"/>
              <w:szCs w:val="13"/>
            </w:rPr>
          </w:pPr>
        </w:p>
      </w:tc>
      <w:tc>
        <w:tcPr>
          <w:tcW w:w="2172" w:type="dxa"/>
        </w:tcPr>
        <w:p w14:paraId="3E86EBE0" w14:textId="4DE1C606" w:rsidR="002F71BB" w:rsidRPr="004C7E1D" w:rsidRDefault="00373CCA"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0011E9">
            <w:rPr>
              <w:szCs w:val="13"/>
            </w:rPr>
            <w:t>3</w:t>
          </w:r>
          <w:r w:rsidRPr="004C7E1D">
            <w:rPr>
              <w:szCs w:val="13"/>
            </w:rPr>
            <w:fldChar w:fldCharType="end"/>
          </w:r>
        </w:p>
      </w:tc>
    </w:tr>
  </w:tbl>
  <w:p w14:paraId="648F90B0"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1B4CC8" w14:paraId="7BC78B84" w14:textId="77777777" w:rsidTr="004C7E1D">
      <w:trPr>
        <w:trHeight w:hRule="exact" w:val="357"/>
      </w:trPr>
      <w:tc>
        <w:tcPr>
          <w:tcW w:w="7709" w:type="dxa"/>
        </w:tcPr>
        <w:p w14:paraId="0ECD4BC9" w14:textId="77777777" w:rsidR="00D17084" w:rsidRPr="004C7E1D" w:rsidRDefault="00D17084" w:rsidP="004C7E1D">
          <w:pPr>
            <w:spacing w:line="180" w:lineRule="exact"/>
            <w:rPr>
              <w:sz w:val="13"/>
              <w:szCs w:val="13"/>
            </w:rPr>
          </w:pPr>
        </w:p>
      </w:tc>
      <w:tc>
        <w:tcPr>
          <w:tcW w:w="2060" w:type="dxa"/>
        </w:tcPr>
        <w:p w14:paraId="74E1214D" w14:textId="3929680D" w:rsidR="00D17084" w:rsidRPr="004C7E1D" w:rsidRDefault="00373CCA"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0011E9">
            <w:rPr>
              <w:szCs w:val="13"/>
            </w:rPr>
            <w:t>3</w:t>
          </w:r>
          <w:r w:rsidRPr="004C7E1D">
            <w:rPr>
              <w:szCs w:val="13"/>
            </w:rPr>
            <w:fldChar w:fldCharType="end"/>
          </w:r>
        </w:p>
      </w:tc>
    </w:tr>
  </w:tbl>
  <w:p w14:paraId="31405398"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90B34" w14:textId="77777777" w:rsidR="003B2D2B" w:rsidRDefault="003B2D2B">
      <w:r>
        <w:separator/>
      </w:r>
    </w:p>
    <w:p w14:paraId="575F7ECA" w14:textId="77777777" w:rsidR="003B2D2B" w:rsidRDefault="003B2D2B"/>
  </w:footnote>
  <w:footnote w:type="continuationSeparator" w:id="0">
    <w:p w14:paraId="7DB83D99" w14:textId="77777777" w:rsidR="003B2D2B" w:rsidRDefault="003B2D2B">
      <w:r>
        <w:continuationSeparator/>
      </w:r>
    </w:p>
    <w:p w14:paraId="2020124A" w14:textId="77777777" w:rsidR="003B2D2B" w:rsidRDefault="003B2D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F8BAE"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1B4CC8" w14:paraId="2E80CEE0" w14:textId="77777777" w:rsidTr="006D2D53">
      <w:trPr>
        <w:trHeight w:hRule="exact" w:val="400"/>
      </w:trPr>
      <w:tc>
        <w:tcPr>
          <w:tcW w:w="7518" w:type="dxa"/>
        </w:tcPr>
        <w:p w14:paraId="5E9C554A" w14:textId="77777777" w:rsidR="00527BD4" w:rsidRPr="00275984" w:rsidRDefault="00527BD4" w:rsidP="00BF4427">
          <w:pPr>
            <w:pStyle w:val="Huisstijl-Rubricering"/>
          </w:pPr>
        </w:p>
      </w:tc>
    </w:tr>
  </w:tbl>
  <w:p w14:paraId="1E8D3CCC"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1B4CC8" w14:paraId="6CB0F482" w14:textId="77777777" w:rsidTr="003B528D">
      <w:tc>
        <w:tcPr>
          <w:tcW w:w="2160" w:type="dxa"/>
        </w:tcPr>
        <w:p w14:paraId="2B621449" w14:textId="77777777" w:rsidR="002F71BB" w:rsidRPr="000407BB" w:rsidRDefault="00373CCA" w:rsidP="005D283A">
          <w:pPr>
            <w:pStyle w:val="Colofonkop"/>
            <w:framePr w:hSpace="0" w:wrap="auto" w:vAnchor="margin" w:hAnchor="text" w:xAlign="left" w:yAlign="inline"/>
          </w:pPr>
          <w:r>
            <w:t>Onze referentie</w:t>
          </w:r>
        </w:p>
      </w:tc>
    </w:tr>
    <w:tr w:rsidR="001B4CC8" w14:paraId="4A320AE7" w14:textId="77777777" w:rsidTr="002F71BB">
      <w:trPr>
        <w:trHeight w:val="259"/>
      </w:trPr>
      <w:tc>
        <w:tcPr>
          <w:tcW w:w="2160" w:type="dxa"/>
        </w:tcPr>
        <w:p w14:paraId="5BA0FDB6" w14:textId="77777777" w:rsidR="00E35CF4" w:rsidRPr="005D283A" w:rsidRDefault="00373CCA" w:rsidP="0049501A">
          <w:pPr>
            <w:spacing w:line="180" w:lineRule="exact"/>
            <w:rPr>
              <w:sz w:val="13"/>
              <w:szCs w:val="13"/>
            </w:rPr>
          </w:pPr>
          <w:r>
            <w:rPr>
              <w:sz w:val="13"/>
              <w:szCs w:val="13"/>
            </w:rPr>
            <w:t>66157619</w:t>
          </w:r>
        </w:p>
      </w:tc>
    </w:tr>
  </w:tbl>
  <w:p w14:paraId="7CD92D4F"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B4CC8" w14:paraId="722D528B" w14:textId="77777777" w:rsidTr="001377D4">
      <w:trPr>
        <w:trHeight w:val="2636"/>
      </w:trPr>
      <w:tc>
        <w:tcPr>
          <w:tcW w:w="737" w:type="dxa"/>
        </w:tcPr>
        <w:p w14:paraId="3154F603" w14:textId="77777777" w:rsidR="00704845" w:rsidRDefault="00704845" w:rsidP="0047126E">
          <w:pPr>
            <w:framePr w:w="6339" w:h="2750" w:hRule="exact" w:hSpace="181" w:wrap="around" w:vAnchor="page" w:hAnchor="page" w:x="5586" w:y="1"/>
            <w:spacing w:line="240" w:lineRule="auto"/>
          </w:pPr>
        </w:p>
      </w:tc>
      <w:tc>
        <w:tcPr>
          <w:tcW w:w="5156" w:type="dxa"/>
        </w:tcPr>
        <w:p w14:paraId="236E9E0B" w14:textId="77777777" w:rsidR="00704845" w:rsidRDefault="00373CCA" w:rsidP="0047126E">
          <w:pPr>
            <w:framePr w:w="3873" w:h="2625" w:hRule="exact" w:wrap="around" w:vAnchor="page" w:hAnchor="page" w:x="6323" w:y="1"/>
          </w:pPr>
          <w:r>
            <w:rPr>
              <w:noProof/>
              <w:lang w:val="en-US" w:eastAsia="en-US"/>
            </w:rPr>
            <w:drawing>
              <wp:inline distT="0" distB="0" distL="0" distR="0" wp14:anchorId="1BC04AEF" wp14:editId="3B0775D0">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65B1D460" w14:textId="77777777" w:rsidR="00483ECA" w:rsidRDefault="00483ECA" w:rsidP="00D037A9"/>
      </w:tc>
    </w:tr>
  </w:tbl>
  <w:p w14:paraId="4FC49F5F"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1B4CC8" w14:paraId="6766076E" w14:textId="77777777" w:rsidTr="0008539E">
      <w:trPr>
        <w:trHeight w:hRule="exact" w:val="572"/>
      </w:trPr>
      <w:tc>
        <w:tcPr>
          <w:tcW w:w="7520" w:type="dxa"/>
        </w:tcPr>
        <w:p w14:paraId="4522E989" w14:textId="77777777" w:rsidR="00527BD4" w:rsidRPr="00963440" w:rsidRDefault="00373CCA" w:rsidP="00210BA3">
          <w:pPr>
            <w:pStyle w:val="Huisstijl-Adres"/>
            <w:spacing w:after="0"/>
          </w:pPr>
          <w:r w:rsidRPr="009E3B07">
            <w:t>&gt;Retouradres </w:t>
          </w:r>
          <w:r>
            <w:t>Postbus 16375 2500 BJ Den Haag</w:t>
          </w:r>
          <w:r w:rsidRPr="009E3B07">
            <w:t xml:space="preserve"> </w:t>
          </w:r>
        </w:p>
      </w:tc>
    </w:tr>
    <w:tr w:rsidR="001B4CC8" w14:paraId="0F3B7629" w14:textId="77777777" w:rsidTr="00E776C6">
      <w:trPr>
        <w:cantSplit/>
        <w:trHeight w:hRule="exact" w:val="238"/>
      </w:trPr>
      <w:tc>
        <w:tcPr>
          <w:tcW w:w="7520" w:type="dxa"/>
        </w:tcPr>
        <w:p w14:paraId="5037FEEC" w14:textId="77777777" w:rsidR="00093ABC" w:rsidRPr="00963440" w:rsidRDefault="00093ABC" w:rsidP="00963440"/>
      </w:tc>
    </w:tr>
    <w:tr w:rsidR="001B4CC8" w14:paraId="21B1B91E" w14:textId="77777777" w:rsidTr="00E776C6">
      <w:trPr>
        <w:cantSplit/>
        <w:trHeight w:hRule="exact" w:val="1520"/>
      </w:trPr>
      <w:tc>
        <w:tcPr>
          <w:tcW w:w="7520" w:type="dxa"/>
        </w:tcPr>
        <w:p w14:paraId="7730AEE0" w14:textId="77777777" w:rsidR="00A604D3" w:rsidRPr="00963440" w:rsidRDefault="00A604D3" w:rsidP="00963440"/>
      </w:tc>
    </w:tr>
    <w:tr w:rsidR="001B4CC8" w14:paraId="331E6EEC" w14:textId="77777777" w:rsidTr="00E776C6">
      <w:trPr>
        <w:trHeight w:hRule="exact" w:val="1077"/>
      </w:trPr>
      <w:tc>
        <w:tcPr>
          <w:tcW w:w="7520" w:type="dxa"/>
        </w:tcPr>
        <w:p w14:paraId="3A17838C" w14:textId="77777777" w:rsidR="00892BA5" w:rsidRPr="00035E67" w:rsidRDefault="00892BA5" w:rsidP="00892BA5">
          <w:pPr>
            <w:tabs>
              <w:tab w:val="left" w:pos="740"/>
            </w:tabs>
            <w:autoSpaceDE w:val="0"/>
            <w:autoSpaceDN w:val="0"/>
            <w:adjustRightInd w:val="0"/>
            <w:rPr>
              <w:rFonts w:cs="Verdana"/>
              <w:szCs w:val="18"/>
            </w:rPr>
          </w:pPr>
        </w:p>
      </w:tc>
    </w:tr>
  </w:tbl>
  <w:p w14:paraId="31921E24" w14:textId="77777777" w:rsidR="006F273B" w:rsidRDefault="006F273B" w:rsidP="00BC4AE3">
    <w:pPr>
      <w:pStyle w:val="Koptekst"/>
    </w:pPr>
  </w:p>
  <w:p w14:paraId="4D9B0CB7" w14:textId="77777777" w:rsidR="00153BD0" w:rsidRDefault="00153BD0" w:rsidP="00BC4AE3">
    <w:pPr>
      <w:pStyle w:val="Koptekst"/>
    </w:pPr>
  </w:p>
  <w:p w14:paraId="5043A6D1" w14:textId="77777777" w:rsidR="0044605E" w:rsidRDefault="0044605E" w:rsidP="00BC4AE3">
    <w:pPr>
      <w:pStyle w:val="Koptekst"/>
    </w:pPr>
  </w:p>
  <w:p w14:paraId="4E636DB3" w14:textId="77777777" w:rsidR="0044605E" w:rsidRDefault="0044605E" w:rsidP="00BC4AE3">
    <w:pPr>
      <w:pStyle w:val="Koptekst"/>
    </w:pPr>
  </w:p>
  <w:p w14:paraId="57745AB2"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7766104">
      <w:start w:val="1"/>
      <w:numFmt w:val="bullet"/>
      <w:pStyle w:val="Lijstopsomteken"/>
      <w:lvlText w:val="•"/>
      <w:lvlJc w:val="left"/>
      <w:pPr>
        <w:tabs>
          <w:tab w:val="num" w:pos="227"/>
        </w:tabs>
        <w:ind w:left="227" w:hanging="227"/>
      </w:pPr>
      <w:rPr>
        <w:rFonts w:ascii="Verdana" w:hAnsi="Verdana" w:hint="default"/>
        <w:sz w:val="18"/>
        <w:szCs w:val="18"/>
      </w:rPr>
    </w:lvl>
    <w:lvl w:ilvl="1" w:tplc="6570EB7A" w:tentative="1">
      <w:start w:val="1"/>
      <w:numFmt w:val="bullet"/>
      <w:lvlText w:val="o"/>
      <w:lvlJc w:val="left"/>
      <w:pPr>
        <w:tabs>
          <w:tab w:val="num" w:pos="1440"/>
        </w:tabs>
        <w:ind w:left="1440" w:hanging="360"/>
      </w:pPr>
      <w:rPr>
        <w:rFonts w:ascii="Courier New" w:hAnsi="Courier New" w:cs="Courier New" w:hint="default"/>
      </w:rPr>
    </w:lvl>
    <w:lvl w:ilvl="2" w:tplc="6CFC67D4" w:tentative="1">
      <w:start w:val="1"/>
      <w:numFmt w:val="bullet"/>
      <w:lvlText w:val=""/>
      <w:lvlJc w:val="left"/>
      <w:pPr>
        <w:tabs>
          <w:tab w:val="num" w:pos="2160"/>
        </w:tabs>
        <w:ind w:left="2160" w:hanging="360"/>
      </w:pPr>
      <w:rPr>
        <w:rFonts w:ascii="Wingdings" w:hAnsi="Wingdings" w:hint="default"/>
      </w:rPr>
    </w:lvl>
    <w:lvl w:ilvl="3" w:tplc="93B63168" w:tentative="1">
      <w:start w:val="1"/>
      <w:numFmt w:val="bullet"/>
      <w:lvlText w:val=""/>
      <w:lvlJc w:val="left"/>
      <w:pPr>
        <w:tabs>
          <w:tab w:val="num" w:pos="2880"/>
        </w:tabs>
        <w:ind w:left="2880" w:hanging="360"/>
      </w:pPr>
      <w:rPr>
        <w:rFonts w:ascii="Symbol" w:hAnsi="Symbol" w:hint="default"/>
      </w:rPr>
    </w:lvl>
    <w:lvl w:ilvl="4" w:tplc="EAFC5BE8" w:tentative="1">
      <w:start w:val="1"/>
      <w:numFmt w:val="bullet"/>
      <w:lvlText w:val="o"/>
      <w:lvlJc w:val="left"/>
      <w:pPr>
        <w:tabs>
          <w:tab w:val="num" w:pos="3600"/>
        </w:tabs>
        <w:ind w:left="3600" w:hanging="360"/>
      </w:pPr>
      <w:rPr>
        <w:rFonts w:ascii="Courier New" w:hAnsi="Courier New" w:cs="Courier New" w:hint="default"/>
      </w:rPr>
    </w:lvl>
    <w:lvl w:ilvl="5" w:tplc="49A4A926" w:tentative="1">
      <w:start w:val="1"/>
      <w:numFmt w:val="bullet"/>
      <w:lvlText w:val=""/>
      <w:lvlJc w:val="left"/>
      <w:pPr>
        <w:tabs>
          <w:tab w:val="num" w:pos="4320"/>
        </w:tabs>
        <w:ind w:left="4320" w:hanging="360"/>
      </w:pPr>
      <w:rPr>
        <w:rFonts w:ascii="Wingdings" w:hAnsi="Wingdings" w:hint="default"/>
      </w:rPr>
    </w:lvl>
    <w:lvl w:ilvl="6" w:tplc="87AEBEF0" w:tentative="1">
      <w:start w:val="1"/>
      <w:numFmt w:val="bullet"/>
      <w:lvlText w:val=""/>
      <w:lvlJc w:val="left"/>
      <w:pPr>
        <w:tabs>
          <w:tab w:val="num" w:pos="5040"/>
        </w:tabs>
        <w:ind w:left="5040" w:hanging="360"/>
      </w:pPr>
      <w:rPr>
        <w:rFonts w:ascii="Symbol" w:hAnsi="Symbol" w:hint="default"/>
      </w:rPr>
    </w:lvl>
    <w:lvl w:ilvl="7" w:tplc="70C6C94E" w:tentative="1">
      <w:start w:val="1"/>
      <w:numFmt w:val="bullet"/>
      <w:lvlText w:val="o"/>
      <w:lvlJc w:val="left"/>
      <w:pPr>
        <w:tabs>
          <w:tab w:val="num" w:pos="5760"/>
        </w:tabs>
        <w:ind w:left="5760" w:hanging="360"/>
      </w:pPr>
      <w:rPr>
        <w:rFonts w:ascii="Courier New" w:hAnsi="Courier New" w:cs="Courier New" w:hint="default"/>
      </w:rPr>
    </w:lvl>
    <w:lvl w:ilvl="8" w:tplc="74788E5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675822CA">
      <w:start w:val="1"/>
      <w:numFmt w:val="bullet"/>
      <w:pStyle w:val="Lijstopsomteken2"/>
      <w:lvlText w:val="–"/>
      <w:lvlJc w:val="left"/>
      <w:pPr>
        <w:tabs>
          <w:tab w:val="num" w:pos="227"/>
        </w:tabs>
        <w:ind w:left="227" w:firstLine="0"/>
      </w:pPr>
      <w:rPr>
        <w:rFonts w:ascii="Verdana" w:hAnsi="Verdana" w:hint="default"/>
      </w:rPr>
    </w:lvl>
    <w:lvl w:ilvl="1" w:tplc="FC8C3F3A" w:tentative="1">
      <w:start w:val="1"/>
      <w:numFmt w:val="bullet"/>
      <w:lvlText w:val="o"/>
      <w:lvlJc w:val="left"/>
      <w:pPr>
        <w:tabs>
          <w:tab w:val="num" w:pos="1440"/>
        </w:tabs>
        <w:ind w:left="1440" w:hanging="360"/>
      </w:pPr>
      <w:rPr>
        <w:rFonts w:ascii="Courier New" w:hAnsi="Courier New" w:cs="Courier New" w:hint="default"/>
      </w:rPr>
    </w:lvl>
    <w:lvl w:ilvl="2" w:tplc="0052BB4C" w:tentative="1">
      <w:start w:val="1"/>
      <w:numFmt w:val="bullet"/>
      <w:lvlText w:val=""/>
      <w:lvlJc w:val="left"/>
      <w:pPr>
        <w:tabs>
          <w:tab w:val="num" w:pos="2160"/>
        </w:tabs>
        <w:ind w:left="2160" w:hanging="360"/>
      </w:pPr>
      <w:rPr>
        <w:rFonts w:ascii="Wingdings" w:hAnsi="Wingdings" w:hint="default"/>
      </w:rPr>
    </w:lvl>
    <w:lvl w:ilvl="3" w:tplc="CDF85C7C" w:tentative="1">
      <w:start w:val="1"/>
      <w:numFmt w:val="bullet"/>
      <w:lvlText w:val=""/>
      <w:lvlJc w:val="left"/>
      <w:pPr>
        <w:tabs>
          <w:tab w:val="num" w:pos="2880"/>
        </w:tabs>
        <w:ind w:left="2880" w:hanging="360"/>
      </w:pPr>
      <w:rPr>
        <w:rFonts w:ascii="Symbol" w:hAnsi="Symbol" w:hint="default"/>
      </w:rPr>
    </w:lvl>
    <w:lvl w:ilvl="4" w:tplc="852C890E" w:tentative="1">
      <w:start w:val="1"/>
      <w:numFmt w:val="bullet"/>
      <w:lvlText w:val="o"/>
      <w:lvlJc w:val="left"/>
      <w:pPr>
        <w:tabs>
          <w:tab w:val="num" w:pos="3600"/>
        </w:tabs>
        <w:ind w:left="3600" w:hanging="360"/>
      </w:pPr>
      <w:rPr>
        <w:rFonts w:ascii="Courier New" w:hAnsi="Courier New" w:cs="Courier New" w:hint="default"/>
      </w:rPr>
    </w:lvl>
    <w:lvl w:ilvl="5" w:tplc="4AF28A78" w:tentative="1">
      <w:start w:val="1"/>
      <w:numFmt w:val="bullet"/>
      <w:lvlText w:val=""/>
      <w:lvlJc w:val="left"/>
      <w:pPr>
        <w:tabs>
          <w:tab w:val="num" w:pos="4320"/>
        </w:tabs>
        <w:ind w:left="4320" w:hanging="360"/>
      </w:pPr>
      <w:rPr>
        <w:rFonts w:ascii="Wingdings" w:hAnsi="Wingdings" w:hint="default"/>
      </w:rPr>
    </w:lvl>
    <w:lvl w:ilvl="6" w:tplc="9258AE3C" w:tentative="1">
      <w:start w:val="1"/>
      <w:numFmt w:val="bullet"/>
      <w:lvlText w:val=""/>
      <w:lvlJc w:val="left"/>
      <w:pPr>
        <w:tabs>
          <w:tab w:val="num" w:pos="5040"/>
        </w:tabs>
        <w:ind w:left="5040" w:hanging="360"/>
      </w:pPr>
      <w:rPr>
        <w:rFonts w:ascii="Symbol" w:hAnsi="Symbol" w:hint="default"/>
      </w:rPr>
    </w:lvl>
    <w:lvl w:ilvl="7" w:tplc="B3625380" w:tentative="1">
      <w:start w:val="1"/>
      <w:numFmt w:val="bullet"/>
      <w:lvlText w:val="o"/>
      <w:lvlJc w:val="left"/>
      <w:pPr>
        <w:tabs>
          <w:tab w:val="num" w:pos="5760"/>
        </w:tabs>
        <w:ind w:left="5760" w:hanging="360"/>
      </w:pPr>
      <w:rPr>
        <w:rFonts w:ascii="Courier New" w:hAnsi="Courier New" w:cs="Courier New" w:hint="default"/>
      </w:rPr>
    </w:lvl>
    <w:lvl w:ilvl="8" w:tplc="CBEA711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AC5B62"/>
    <w:multiLevelType w:val="hybridMultilevel"/>
    <w:tmpl w:val="16BA2B10"/>
    <w:lvl w:ilvl="0" w:tplc="49E42AAA">
      <w:start w:val="1"/>
      <w:numFmt w:val="decimal"/>
      <w:lvlText w:val="%1."/>
      <w:lvlJc w:val="left"/>
      <w:pPr>
        <w:ind w:left="720" w:hanging="360"/>
      </w:pPr>
    </w:lvl>
    <w:lvl w:ilvl="1" w:tplc="01DCD398">
      <w:start w:val="1"/>
      <w:numFmt w:val="lowerLetter"/>
      <w:lvlText w:val="%2."/>
      <w:lvlJc w:val="left"/>
      <w:pPr>
        <w:ind w:left="1440" w:hanging="360"/>
      </w:pPr>
    </w:lvl>
    <w:lvl w:ilvl="2" w:tplc="2BDE436A">
      <w:start w:val="1"/>
      <w:numFmt w:val="lowerRoman"/>
      <w:lvlText w:val="%3."/>
      <w:lvlJc w:val="right"/>
      <w:pPr>
        <w:ind w:left="2160" w:hanging="180"/>
      </w:pPr>
    </w:lvl>
    <w:lvl w:ilvl="3" w:tplc="C232996E">
      <w:start w:val="1"/>
      <w:numFmt w:val="decimal"/>
      <w:lvlText w:val="%4."/>
      <w:lvlJc w:val="left"/>
      <w:pPr>
        <w:ind w:left="2880" w:hanging="360"/>
      </w:pPr>
    </w:lvl>
    <w:lvl w:ilvl="4" w:tplc="A38CC272">
      <w:start w:val="1"/>
      <w:numFmt w:val="lowerLetter"/>
      <w:lvlText w:val="%5."/>
      <w:lvlJc w:val="left"/>
      <w:pPr>
        <w:ind w:left="3600" w:hanging="360"/>
      </w:pPr>
    </w:lvl>
    <w:lvl w:ilvl="5" w:tplc="3830E08E">
      <w:start w:val="1"/>
      <w:numFmt w:val="lowerRoman"/>
      <w:lvlText w:val="%6."/>
      <w:lvlJc w:val="right"/>
      <w:pPr>
        <w:ind w:left="4320" w:hanging="180"/>
      </w:pPr>
    </w:lvl>
    <w:lvl w:ilvl="6" w:tplc="60EE1EDE">
      <w:start w:val="1"/>
      <w:numFmt w:val="decimal"/>
      <w:lvlText w:val="%7."/>
      <w:lvlJc w:val="left"/>
      <w:pPr>
        <w:ind w:left="5040" w:hanging="360"/>
      </w:pPr>
    </w:lvl>
    <w:lvl w:ilvl="7" w:tplc="73A62626">
      <w:start w:val="1"/>
      <w:numFmt w:val="lowerLetter"/>
      <w:lvlText w:val="%8."/>
      <w:lvlJc w:val="left"/>
      <w:pPr>
        <w:ind w:left="5760" w:hanging="360"/>
      </w:pPr>
    </w:lvl>
    <w:lvl w:ilvl="8" w:tplc="E93429AC">
      <w:start w:val="1"/>
      <w:numFmt w:val="lowerRoman"/>
      <w:lvlText w:val="%9."/>
      <w:lvlJc w:val="right"/>
      <w:pPr>
        <w:ind w:left="6480" w:hanging="180"/>
      </w:pPr>
    </w:lvl>
  </w:abstractNum>
  <w:num w:numId="1" w16cid:durableId="66459516">
    <w:abstractNumId w:val="10"/>
  </w:num>
  <w:num w:numId="2" w16cid:durableId="1415471569">
    <w:abstractNumId w:val="7"/>
  </w:num>
  <w:num w:numId="3" w16cid:durableId="2100632894">
    <w:abstractNumId w:val="6"/>
  </w:num>
  <w:num w:numId="4" w16cid:durableId="566034960">
    <w:abstractNumId w:val="5"/>
  </w:num>
  <w:num w:numId="5" w16cid:durableId="485635268">
    <w:abstractNumId w:val="4"/>
  </w:num>
  <w:num w:numId="6" w16cid:durableId="2143769726">
    <w:abstractNumId w:val="8"/>
  </w:num>
  <w:num w:numId="7" w16cid:durableId="1534613844">
    <w:abstractNumId w:val="3"/>
  </w:num>
  <w:num w:numId="8" w16cid:durableId="616445508">
    <w:abstractNumId w:val="2"/>
  </w:num>
  <w:num w:numId="9" w16cid:durableId="40834590">
    <w:abstractNumId w:val="1"/>
  </w:num>
  <w:num w:numId="10" w16cid:durableId="1203905868">
    <w:abstractNumId w:val="0"/>
  </w:num>
  <w:num w:numId="11" w16cid:durableId="708459984">
    <w:abstractNumId w:val="9"/>
  </w:num>
  <w:num w:numId="12" w16cid:durableId="1924416665">
    <w:abstractNumId w:val="11"/>
  </w:num>
  <w:num w:numId="13" w16cid:durableId="1497113113">
    <w:abstractNumId w:val="13"/>
  </w:num>
  <w:num w:numId="14" w16cid:durableId="1223062611">
    <w:abstractNumId w:val="12"/>
  </w:num>
  <w:num w:numId="15" w16cid:durableId="875386222">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11E9"/>
    <w:rsid w:val="00003185"/>
    <w:rsid w:val="00003544"/>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977C9"/>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100203"/>
    <w:rsid w:val="00104B4D"/>
    <w:rsid w:val="00105677"/>
    <w:rsid w:val="001177B4"/>
    <w:rsid w:val="00122CF9"/>
    <w:rsid w:val="00123704"/>
    <w:rsid w:val="001270C7"/>
    <w:rsid w:val="00127580"/>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B4CC8"/>
    <w:rsid w:val="001C006F"/>
    <w:rsid w:val="001C2C36"/>
    <w:rsid w:val="001C32EC"/>
    <w:rsid w:val="001C38BD"/>
    <w:rsid w:val="001C4D5A"/>
    <w:rsid w:val="001C659E"/>
    <w:rsid w:val="001C65DD"/>
    <w:rsid w:val="001E0256"/>
    <w:rsid w:val="001E34C6"/>
    <w:rsid w:val="001E3E58"/>
    <w:rsid w:val="001E5581"/>
    <w:rsid w:val="001F3C70"/>
    <w:rsid w:val="00200D88"/>
    <w:rsid w:val="00201C09"/>
    <w:rsid w:val="00201F68"/>
    <w:rsid w:val="00210BA3"/>
    <w:rsid w:val="00212F2A"/>
    <w:rsid w:val="00214F2B"/>
    <w:rsid w:val="00215356"/>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174F"/>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3CCA"/>
    <w:rsid w:val="0037421D"/>
    <w:rsid w:val="00374412"/>
    <w:rsid w:val="00376093"/>
    <w:rsid w:val="0037715E"/>
    <w:rsid w:val="00383DA1"/>
    <w:rsid w:val="00385F30"/>
    <w:rsid w:val="00387600"/>
    <w:rsid w:val="00393696"/>
    <w:rsid w:val="00393963"/>
    <w:rsid w:val="00395575"/>
    <w:rsid w:val="00395672"/>
    <w:rsid w:val="003A06C8"/>
    <w:rsid w:val="003A0D7C"/>
    <w:rsid w:val="003B0155"/>
    <w:rsid w:val="003B09DB"/>
    <w:rsid w:val="003B2D2B"/>
    <w:rsid w:val="003B4551"/>
    <w:rsid w:val="003B528D"/>
    <w:rsid w:val="003B7EE7"/>
    <w:rsid w:val="003C2CCB"/>
    <w:rsid w:val="003C4A1C"/>
    <w:rsid w:val="003C5BCB"/>
    <w:rsid w:val="003D2E37"/>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37472"/>
    <w:rsid w:val="00441AC2"/>
    <w:rsid w:val="0044249B"/>
    <w:rsid w:val="004425A7"/>
    <w:rsid w:val="0044605E"/>
    <w:rsid w:val="0045023C"/>
    <w:rsid w:val="00451A5B"/>
    <w:rsid w:val="00452BCD"/>
    <w:rsid w:val="00452CEA"/>
    <w:rsid w:val="00463A63"/>
    <w:rsid w:val="00463FBD"/>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5A5"/>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5F11"/>
    <w:rsid w:val="005A7512"/>
    <w:rsid w:val="005B3441"/>
    <w:rsid w:val="005B463E"/>
    <w:rsid w:val="005B4FAC"/>
    <w:rsid w:val="005B5620"/>
    <w:rsid w:val="005B5D8B"/>
    <w:rsid w:val="005C34E1"/>
    <w:rsid w:val="005C3FE0"/>
    <w:rsid w:val="005C4C82"/>
    <w:rsid w:val="005C740C"/>
    <w:rsid w:val="005D283A"/>
    <w:rsid w:val="005D625B"/>
    <w:rsid w:val="005E3322"/>
    <w:rsid w:val="005E436C"/>
    <w:rsid w:val="005E637C"/>
    <w:rsid w:val="005E64E2"/>
    <w:rsid w:val="005F62D3"/>
    <w:rsid w:val="005F6D11"/>
    <w:rsid w:val="00600CF0"/>
    <w:rsid w:val="006048F4"/>
    <w:rsid w:val="0060660A"/>
    <w:rsid w:val="00610A24"/>
    <w:rsid w:val="00611FDF"/>
    <w:rsid w:val="00613B1D"/>
    <w:rsid w:val="00617311"/>
    <w:rsid w:val="00617A44"/>
    <w:rsid w:val="006202B6"/>
    <w:rsid w:val="006205C0"/>
    <w:rsid w:val="00623CB2"/>
    <w:rsid w:val="00625CD0"/>
    <w:rsid w:val="0062627D"/>
    <w:rsid w:val="00627432"/>
    <w:rsid w:val="00627B1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A10F8"/>
    <w:rsid w:val="006A2100"/>
    <w:rsid w:val="006B0A7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392E"/>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D6F94"/>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07CF0"/>
    <w:rsid w:val="00910642"/>
    <w:rsid w:val="00910DDF"/>
    <w:rsid w:val="00921861"/>
    <w:rsid w:val="00924639"/>
    <w:rsid w:val="0092611E"/>
    <w:rsid w:val="00926F1F"/>
    <w:rsid w:val="00926F4B"/>
    <w:rsid w:val="00930B13"/>
    <w:rsid w:val="00930C09"/>
    <w:rsid w:val="009311C8"/>
    <w:rsid w:val="0093199F"/>
    <w:rsid w:val="00933376"/>
    <w:rsid w:val="00933A2F"/>
    <w:rsid w:val="0094000D"/>
    <w:rsid w:val="00940206"/>
    <w:rsid w:val="00941B16"/>
    <w:rsid w:val="00946703"/>
    <w:rsid w:val="00950170"/>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61EF"/>
    <w:rsid w:val="00997D15"/>
    <w:rsid w:val="009A31BF"/>
    <w:rsid w:val="009A3B71"/>
    <w:rsid w:val="009A5914"/>
    <w:rsid w:val="009A61BC"/>
    <w:rsid w:val="009B0138"/>
    <w:rsid w:val="009B0FE9"/>
    <w:rsid w:val="009B173A"/>
    <w:rsid w:val="009B3944"/>
    <w:rsid w:val="009B5039"/>
    <w:rsid w:val="009B5846"/>
    <w:rsid w:val="009B601B"/>
    <w:rsid w:val="009C3F20"/>
    <w:rsid w:val="009C64FB"/>
    <w:rsid w:val="009C7CA1"/>
    <w:rsid w:val="009D043D"/>
    <w:rsid w:val="009D716F"/>
    <w:rsid w:val="009E3B07"/>
    <w:rsid w:val="009E4507"/>
    <w:rsid w:val="009F3259"/>
    <w:rsid w:val="009F541F"/>
    <w:rsid w:val="00A056DE"/>
    <w:rsid w:val="00A0678A"/>
    <w:rsid w:val="00A1289E"/>
    <w:rsid w:val="00A128AD"/>
    <w:rsid w:val="00A20730"/>
    <w:rsid w:val="00A21E76"/>
    <w:rsid w:val="00A23BC8"/>
    <w:rsid w:val="00A2531F"/>
    <w:rsid w:val="00A2743E"/>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D34B3"/>
    <w:rsid w:val="00AD5B44"/>
    <w:rsid w:val="00AD7608"/>
    <w:rsid w:val="00AD7C7C"/>
    <w:rsid w:val="00AE013D"/>
    <w:rsid w:val="00AE11B7"/>
    <w:rsid w:val="00AE18BA"/>
    <w:rsid w:val="00AE7130"/>
    <w:rsid w:val="00AE7F68"/>
    <w:rsid w:val="00AF2321"/>
    <w:rsid w:val="00AF52F6"/>
    <w:rsid w:val="00AF6A7F"/>
    <w:rsid w:val="00AF7237"/>
    <w:rsid w:val="00B0043A"/>
    <w:rsid w:val="00B00D75"/>
    <w:rsid w:val="00B0690C"/>
    <w:rsid w:val="00B070CB"/>
    <w:rsid w:val="00B11469"/>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66D"/>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D7E81"/>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C4E"/>
    <w:rsid w:val="00C50E87"/>
    <w:rsid w:val="00C5258E"/>
    <w:rsid w:val="00C5333A"/>
    <w:rsid w:val="00C53BD7"/>
    <w:rsid w:val="00C55923"/>
    <w:rsid w:val="00C619A7"/>
    <w:rsid w:val="00C64E34"/>
    <w:rsid w:val="00C6545E"/>
    <w:rsid w:val="00C7097A"/>
    <w:rsid w:val="00C736E8"/>
    <w:rsid w:val="00C73D5F"/>
    <w:rsid w:val="00C82662"/>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14DD"/>
    <w:rsid w:val="00D33144"/>
    <w:rsid w:val="00D33BF0"/>
    <w:rsid w:val="00D33F30"/>
    <w:rsid w:val="00D34892"/>
    <w:rsid w:val="00D36447"/>
    <w:rsid w:val="00D41CE8"/>
    <w:rsid w:val="00D44B73"/>
    <w:rsid w:val="00D45993"/>
    <w:rsid w:val="00D516BE"/>
    <w:rsid w:val="00D51F76"/>
    <w:rsid w:val="00D5423B"/>
    <w:rsid w:val="00D54F4E"/>
    <w:rsid w:val="00D604B3"/>
    <w:rsid w:val="00D60BA4"/>
    <w:rsid w:val="00D60F91"/>
    <w:rsid w:val="00D62419"/>
    <w:rsid w:val="00D62AD8"/>
    <w:rsid w:val="00D65336"/>
    <w:rsid w:val="00D66074"/>
    <w:rsid w:val="00D74F66"/>
    <w:rsid w:val="00D75B3F"/>
    <w:rsid w:val="00D77870"/>
    <w:rsid w:val="00D80977"/>
    <w:rsid w:val="00D80CCE"/>
    <w:rsid w:val="00D849AF"/>
    <w:rsid w:val="00D86CC6"/>
    <w:rsid w:val="00D86EEA"/>
    <w:rsid w:val="00D87BB7"/>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2C38"/>
    <w:rsid w:val="00E850D3"/>
    <w:rsid w:val="00E853D6"/>
    <w:rsid w:val="00E8544F"/>
    <w:rsid w:val="00E876B9"/>
    <w:rsid w:val="00E91674"/>
    <w:rsid w:val="00E91B40"/>
    <w:rsid w:val="00E91F7C"/>
    <w:rsid w:val="00E94D82"/>
    <w:rsid w:val="00E972A2"/>
    <w:rsid w:val="00EA5BA2"/>
    <w:rsid w:val="00EB5D85"/>
    <w:rsid w:val="00EB73E0"/>
    <w:rsid w:val="00EC0DFF"/>
    <w:rsid w:val="00EC237D"/>
    <w:rsid w:val="00EC25AB"/>
    <w:rsid w:val="00EC25B9"/>
    <w:rsid w:val="00EC2927"/>
    <w:rsid w:val="00EC4D0E"/>
    <w:rsid w:val="00EC4E2B"/>
    <w:rsid w:val="00ED072A"/>
    <w:rsid w:val="00ED2F32"/>
    <w:rsid w:val="00ED539E"/>
    <w:rsid w:val="00ED576F"/>
    <w:rsid w:val="00ED5E4D"/>
    <w:rsid w:val="00EE09A7"/>
    <w:rsid w:val="00EE4A1F"/>
    <w:rsid w:val="00EE4C2D"/>
    <w:rsid w:val="00EF0CCB"/>
    <w:rsid w:val="00EF1B5A"/>
    <w:rsid w:val="00EF24FB"/>
    <w:rsid w:val="00EF2CCA"/>
    <w:rsid w:val="00EF4D48"/>
    <w:rsid w:val="00EF60DC"/>
    <w:rsid w:val="00F00CCE"/>
    <w:rsid w:val="00F00F54"/>
    <w:rsid w:val="00F03963"/>
    <w:rsid w:val="00F05507"/>
    <w:rsid w:val="00F0733A"/>
    <w:rsid w:val="00F07B60"/>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4F42"/>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D57B3"/>
  <w15:docId w15:val="{938DEDFA-7899-4882-9515-8CBD59995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styleId="Lijstalinea">
    <w:name w:val="List Paragraph"/>
    <w:basedOn w:val="Standaard"/>
    <w:uiPriority w:val="34"/>
    <w:qFormat/>
    <w:rsid w:val="00611FDF"/>
    <w:pPr>
      <w:ind w:left="720"/>
      <w:contextualSpacing/>
    </w:pPr>
  </w:style>
  <w:style w:type="character" w:styleId="Voetnootmarkering">
    <w:name w:val="footnote reference"/>
    <w:basedOn w:val="Standaardalinea-lettertype"/>
    <w:rsid w:val="009B5039"/>
    <w:rPr>
      <w:vertAlign w:val="superscript"/>
    </w:rPr>
  </w:style>
  <w:style w:type="character" w:styleId="Verwijzingopmerking">
    <w:name w:val="annotation reference"/>
    <w:basedOn w:val="Standaardalinea-lettertype"/>
    <w:rsid w:val="000977C9"/>
    <w:rPr>
      <w:sz w:val="16"/>
      <w:szCs w:val="16"/>
    </w:rPr>
  </w:style>
  <w:style w:type="paragraph" w:styleId="Tekstopmerking">
    <w:name w:val="annotation text"/>
    <w:basedOn w:val="Standaard"/>
    <w:link w:val="TekstopmerkingChar"/>
    <w:rsid w:val="000977C9"/>
    <w:pPr>
      <w:spacing w:line="240" w:lineRule="auto"/>
    </w:pPr>
    <w:rPr>
      <w:sz w:val="20"/>
      <w:szCs w:val="20"/>
    </w:rPr>
  </w:style>
  <w:style w:type="character" w:customStyle="1" w:styleId="TekstopmerkingChar">
    <w:name w:val="Tekst opmerking Char"/>
    <w:basedOn w:val="Standaardalinea-lettertype"/>
    <w:link w:val="Tekstopmerking"/>
    <w:rsid w:val="000977C9"/>
    <w:rPr>
      <w:rFonts w:ascii="Verdana" w:hAnsi="Verdana"/>
      <w:lang w:val="nl-NL" w:eastAsia="nl-NL"/>
    </w:rPr>
  </w:style>
  <w:style w:type="paragraph" w:styleId="Onderwerpvanopmerking">
    <w:name w:val="annotation subject"/>
    <w:basedOn w:val="Tekstopmerking"/>
    <w:next w:val="Tekstopmerking"/>
    <w:link w:val="OnderwerpvanopmerkingChar"/>
    <w:rsid w:val="000977C9"/>
    <w:rPr>
      <w:b/>
      <w:bCs/>
    </w:rPr>
  </w:style>
  <w:style w:type="character" w:customStyle="1" w:styleId="OnderwerpvanopmerkingChar">
    <w:name w:val="Onderwerp van opmerking Char"/>
    <w:basedOn w:val="TekstopmerkingChar"/>
    <w:link w:val="Onderwerpvanopmerking"/>
    <w:rsid w:val="000977C9"/>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651</ap:Words>
  <ap:Characters>3585</ap:Characters>
  <ap:DocSecurity>0</ap:DocSecurity>
  <ap:Lines>29</ap:Lines>
  <ap:Paragraphs>8</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4228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2026-09-18T08:50:00.0000000Z</lastPrinted>
  <dcterms:created xsi:type="dcterms:W3CDTF">2026-09-21T14:36:00.0000000Z</dcterms:created>
  <dcterms:modified xsi:type="dcterms:W3CDTF">2026-09-21T14:36:00.0000000Z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O204VEN</vt:lpwstr>
  </property>
  <property fmtid="{D5CDD505-2E9C-101B-9397-08002B2CF9AE}" pid="3" name="Author">
    <vt:lpwstr>O204VEN</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 op schriftelijke vragen van het lid Oualhadj over Ongehoord Nederland</vt:lpwstr>
  </property>
  <property fmtid="{D5CDD505-2E9C-101B-9397-08002B2CF9AE}" pid="9" name="ocw_directie">
    <vt:lpwstr>MENC/MB</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O204VEN</vt:lpwstr>
  </property>
</Properties>
</file>