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5798297"/>
        <w:docPartObj>
          <w:docPartGallery w:val="Cover Pages"/>
          <w:docPartUnique/>
        </w:docPartObj>
      </w:sdtPr>
      <w:sdtContent>
        <w:p w:rsidR="00EE2A9D" w:rsidP="00F72756" w:rsidRDefault="00EE2A9D" w14:paraId="2AFBD776" w14:textId="77777777"/>
        <w:p w:rsidR="00241BB9" w:rsidP="00F72756" w:rsidRDefault="00000000" w14:paraId="1A859EFD" w14:textId="77777777">
          <w:pPr>
            <w:spacing w:line="240" w:lineRule="auto"/>
          </w:pPr>
        </w:p>
      </w:sdtContent>
    </w:sdt>
    <w:p w:rsidR="00CD5856" w:rsidP="00F72756" w:rsidRDefault="00CD5856" w14:paraId="13311094" w14:textId="77777777">
      <w:pPr>
        <w:spacing w:line="240" w:lineRule="auto"/>
      </w:pPr>
    </w:p>
    <w:p w:rsidR="00CD5856" w:rsidP="00F72756" w:rsidRDefault="00CD5856" w14:paraId="5C55A7E0" w14:textId="77777777"/>
    <w:p w:rsidR="00CD5856" w:rsidP="00F72756" w:rsidRDefault="00CD5856" w14:paraId="5D16195C" w14:textId="77777777"/>
    <w:p w:rsidR="00CD5856" w:rsidP="00F72756" w:rsidRDefault="00CD5856" w14:paraId="33D7C839" w14:textId="77777777">
      <w:pPr>
        <w:sectPr w:rsidR="00CD5856" w:rsidSect="003C472B">
          <w:headerReference w:type="default" r:id="rId9"/>
          <w:footerReference w:type="default" r:id="rId10"/>
          <w:type w:val="continuous"/>
          <w:pgSz w:w="11905" w:h="16837"/>
          <w:pgMar w:top="2948" w:right="2778" w:bottom="1049" w:left="1588" w:header="6521" w:footer="709" w:gutter="0"/>
          <w:pgNumType w:start="1"/>
          <w:cols w:space="708"/>
          <w:docGrid w:linePitch="326"/>
        </w:sectPr>
      </w:pPr>
    </w:p>
    <w:p w:rsidR="00CD5856" w:rsidP="00F72756" w:rsidRDefault="00000000" w14:paraId="7828F876" w14:textId="77777777">
      <w:pPr>
        <w:pStyle w:val="Huisstijl-Aanhef"/>
      </w:pPr>
      <w:r>
        <w:t>Geachte voorzitter,</w:t>
      </w:r>
    </w:p>
    <w:p w:rsidR="0087477B" w:rsidP="00F72756" w:rsidRDefault="00000000" w14:paraId="56D0CB31" w14:textId="77777777">
      <w:pPr>
        <w:spacing w:line="276" w:lineRule="auto"/>
      </w:pPr>
      <w:r>
        <w:t xml:space="preserve">Op woensdag 2 september jl. vond </w:t>
      </w:r>
      <w:r w:rsidRPr="00433EEC">
        <w:t xml:space="preserve">het plenair debat </w:t>
      </w:r>
      <w:r>
        <w:t xml:space="preserve">plaats over het wetsvoorstel </w:t>
      </w:r>
      <w:r w:rsidRPr="00433EEC">
        <w:t xml:space="preserve">tot wijziging van de Wet op de beroepen in de individuele gezondheidszorg in verband met het opnemen van de medisch hulpverlener acute zorg en de klinisch fysicus in de lijst van registerberoepen </w:t>
      </w:r>
      <w:r>
        <w:t>(</w:t>
      </w:r>
      <w:r w:rsidRPr="00863253">
        <w:t>36832</w:t>
      </w:r>
      <w:r>
        <w:t>). Aan dat wetsvoorstel liggen twee inhoudelijke adviezen van het Zorginstituut Nederland (verder: het Zorginstituut) uit februari 2023</w:t>
      </w:r>
      <w:r>
        <w:rPr>
          <w:rStyle w:val="Voetnootmarkering"/>
        </w:rPr>
        <w:footnoteReference w:id="1"/>
      </w:r>
      <w:r>
        <w:t xml:space="preserve"> en juli 2024</w:t>
      </w:r>
      <w:r>
        <w:rPr>
          <w:rStyle w:val="Voetnootmarkering"/>
        </w:rPr>
        <w:footnoteReference w:id="2"/>
      </w:r>
      <w:r>
        <w:t xml:space="preserve"> ten grondslag over de wijze van regulering van het beroep klinisch fysicus. Voordat het wetsvoorstel bij </w:t>
      </w:r>
      <w:r w:rsidR="005523F4">
        <w:t>de</w:t>
      </w:r>
      <w:r>
        <w:t xml:space="preserve"> Kamer aanhangig is gemaakt, heeft de Raad van State een blanco advies gegeven over het voorstel.</w:t>
      </w:r>
    </w:p>
    <w:p w:rsidR="0087477B" w:rsidP="00F72756" w:rsidRDefault="0087477B" w14:paraId="230FE840" w14:textId="77777777">
      <w:pPr>
        <w:spacing w:line="276" w:lineRule="auto"/>
      </w:pPr>
    </w:p>
    <w:p w:rsidR="0087477B" w:rsidP="00F72756" w:rsidRDefault="00000000" w14:paraId="344DA3BC" w14:textId="77777777">
      <w:pPr>
        <w:spacing w:line="276" w:lineRule="auto"/>
      </w:pPr>
      <w:r>
        <w:t>In deze brief ga ik nader in op de ingediende amendementen en mijn toezegging om bij het Zorginstituut navraag te doen over de betekenis van een in het debat aangehaalde passage uit het eerste advies van het Zorginstituut met betrekking tot de klinisch fysicus audioloog</w:t>
      </w:r>
      <w:r>
        <w:rPr>
          <w:rStyle w:val="Voetnootmarkering"/>
        </w:rPr>
        <w:footnoteReference w:id="3"/>
      </w:r>
      <w:r>
        <w:t>.</w:t>
      </w:r>
    </w:p>
    <w:p w:rsidR="0087477B" w:rsidP="00F72756" w:rsidRDefault="0087477B" w14:paraId="0F45F819" w14:textId="77777777">
      <w:pPr>
        <w:spacing w:line="276" w:lineRule="auto"/>
      </w:pPr>
    </w:p>
    <w:p w:rsidRPr="00DC4A94" w:rsidR="0087477B" w:rsidP="00F72756" w:rsidRDefault="00000000" w14:paraId="0A4B8744" w14:textId="77777777">
      <w:pPr>
        <w:pStyle w:val="Lijstalinea"/>
        <w:numPr>
          <w:ilvl w:val="0"/>
          <w:numId w:val="2"/>
        </w:numPr>
        <w:suppressAutoHyphens/>
        <w:spacing w:line="276" w:lineRule="auto"/>
        <w:rPr>
          <w:b/>
          <w:bCs/>
        </w:rPr>
      </w:pPr>
      <w:r w:rsidRPr="00DC4A94">
        <w:rPr>
          <w:b/>
          <w:bCs/>
        </w:rPr>
        <w:t>Appreciatie amendementen</w:t>
      </w:r>
    </w:p>
    <w:p w:rsidR="0087477B" w:rsidP="00F72756" w:rsidRDefault="0087477B" w14:paraId="0E90E751" w14:textId="77777777">
      <w:pPr>
        <w:spacing w:line="276" w:lineRule="auto"/>
      </w:pPr>
    </w:p>
    <w:p w:rsidRPr="00954F47" w:rsidR="0087477B" w:rsidP="00F72756" w:rsidRDefault="00000000" w14:paraId="6806B6F6" w14:textId="77777777">
      <w:pPr>
        <w:spacing w:line="276" w:lineRule="auto"/>
        <w:rPr>
          <w:i/>
          <w:iCs/>
        </w:rPr>
      </w:pPr>
      <w:r w:rsidRPr="00954F47">
        <w:rPr>
          <w:i/>
          <w:iCs/>
        </w:rPr>
        <w:t>Amendement met Kamerstuk 36832, nr. 13</w:t>
      </w:r>
    </w:p>
    <w:p w:rsidR="0087477B" w:rsidP="00F72756" w:rsidRDefault="00000000" w14:paraId="4A7AF235" w14:textId="77777777">
      <w:pPr>
        <w:spacing w:line="276" w:lineRule="auto"/>
      </w:pPr>
      <w:r>
        <w:t>Het amendement van het lid Vervuurt c.s.</w:t>
      </w:r>
      <w:r>
        <w:rPr>
          <w:rStyle w:val="Voetnootmarkering"/>
        </w:rPr>
        <w:footnoteReference w:id="4"/>
      </w:r>
      <w:r>
        <w:t xml:space="preserve"> stelt voor om de werkterreinen die het deskundigheidsgebied van de klinisch fysicus bepalen niet </w:t>
      </w:r>
      <w:r w:rsidRPr="00DE33C7">
        <w:t>in artikel 33j</w:t>
      </w:r>
      <w:r>
        <w:t xml:space="preserve"> van de Wet BIG, </w:t>
      </w:r>
      <w:r w:rsidRPr="00DE33C7">
        <w:t>maar bij algemene maatregel van bestuur vast</w:t>
      </w:r>
      <w:r>
        <w:t xml:space="preserve"> te stellen. Hierbij blijft de mogelijkheid bestaan om per werkterrein van klinisch fysicus te bepalen of deze klinisch fysici een zelfstandige bevoegdheid moeten krijgen om te werken met </w:t>
      </w:r>
      <w:r>
        <w:lastRenderedPageBreak/>
        <w:t>radioactieve stoffen of met toestellen die ioniserende stralen uitzenden. Door dit niet bij wet maar bij een algemene maatregel van bestuur te bepalen, kan juridisch sneller worden ingesprongen op maatschappelijke ontwikkelingen zoals innovaties binnen een beroepsgroep. Bij dit amendement laat ik het oordeel aan de Kamer.</w:t>
      </w:r>
    </w:p>
    <w:p w:rsidR="0087477B" w:rsidP="00F72756" w:rsidRDefault="0087477B" w14:paraId="69AABF81" w14:textId="77777777">
      <w:pPr>
        <w:spacing w:line="240" w:lineRule="auto"/>
      </w:pPr>
    </w:p>
    <w:p w:rsidRPr="00954F47" w:rsidR="0087477B" w:rsidP="00F72756" w:rsidRDefault="00000000" w14:paraId="5681B96A" w14:textId="77777777">
      <w:pPr>
        <w:spacing w:line="276" w:lineRule="auto"/>
        <w:rPr>
          <w:i/>
          <w:iCs/>
        </w:rPr>
      </w:pPr>
      <w:r w:rsidRPr="00954F47">
        <w:rPr>
          <w:i/>
          <w:iCs/>
        </w:rPr>
        <w:t>Amendement met Kamerstuk 36832, nr. 14</w:t>
      </w:r>
    </w:p>
    <w:p w:rsidR="0087477B" w:rsidP="00F72756" w:rsidRDefault="00000000" w14:paraId="71351140" w14:textId="77777777">
      <w:pPr>
        <w:spacing w:line="276" w:lineRule="auto"/>
      </w:pPr>
      <w:r>
        <w:t>Het amendement van het lid Maeijer</w:t>
      </w:r>
      <w:r>
        <w:rPr>
          <w:rStyle w:val="Voetnootmarkering"/>
        </w:rPr>
        <w:footnoteReference w:id="5"/>
      </w:r>
      <w:r>
        <w:t xml:space="preserve"> stelt voor om aan het amendement van het lid Vervuurt c.s. een voorhangprocedure </w:t>
      </w:r>
      <w:r w:rsidR="00CB73FF">
        <w:t xml:space="preserve">bij de Eerste en Tweede Kamer </w:t>
      </w:r>
      <w:r>
        <w:t>toe te voegen bij wijzigingen van de werkterreinen die bij</w:t>
      </w:r>
      <w:r w:rsidRPr="0003341B">
        <w:t xml:space="preserve"> algemene maatregel van bestuur</w:t>
      </w:r>
      <w:r>
        <w:t xml:space="preserve"> zijn geregeld als invulling van het deskundigheidsgebied.</w:t>
      </w:r>
    </w:p>
    <w:p w:rsidR="0087477B" w:rsidP="00F72756" w:rsidRDefault="0087477B" w14:paraId="1BE3BF96" w14:textId="77777777">
      <w:pPr>
        <w:spacing w:line="276" w:lineRule="auto"/>
      </w:pPr>
    </w:p>
    <w:p w:rsidR="0087477B" w:rsidP="00F72756" w:rsidRDefault="00000000" w14:paraId="0B39905F" w14:textId="77777777">
      <w:pPr>
        <w:spacing w:line="276" w:lineRule="auto"/>
      </w:pPr>
      <w:bookmarkStart w:name="_Hlk239666399" w:id="1"/>
      <w:r>
        <w:t>Met dit amendement</w:t>
      </w:r>
      <w:r w:rsidR="00F56BE6">
        <w:t xml:space="preserve"> </w:t>
      </w:r>
      <w:r w:rsidR="007045C1">
        <w:t>moeten</w:t>
      </w:r>
      <w:r>
        <w:t xml:space="preserve"> alle toekomstige </w:t>
      </w:r>
      <w:r w:rsidRPr="0003341B">
        <w:t>algemene maatregel</w:t>
      </w:r>
      <w:r>
        <w:t>en</w:t>
      </w:r>
      <w:r w:rsidRPr="0003341B">
        <w:t xml:space="preserve"> van bestuur</w:t>
      </w:r>
      <w:r w:rsidRPr="00870C95">
        <w:t xml:space="preserve"> </w:t>
      </w:r>
      <w:r>
        <w:t xml:space="preserve">die zien op de werkterreinen van </w:t>
      </w:r>
      <w:r w:rsidRPr="00870C95">
        <w:t>de klinisch fysicus</w:t>
      </w:r>
      <w:r>
        <w:t xml:space="preserve"> </w:t>
      </w:r>
      <w:r w:rsidRPr="00870C95">
        <w:t>worden voorgehangen</w:t>
      </w:r>
      <w:r w:rsidR="00CB73FF">
        <w:t xml:space="preserve"> bij de Eerste en Tweede Kamer</w:t>
      </w:r>
      <w:r w:rsidR="00F56BE6">
        <w:t>.</w:t>
      </w:r>
      <w:r w:rsidR="007045C1">
        <w:t xml:space="preserve"> </w:t>
      </w:r>
      <w:r>
        <w:t>Dit amendement schept bovendien een precedent, aangezien v</w:t>
      </w:r>
      <w:r w:rsidRPr="00F20D1F">
        <w:t>oor andere BIG beroepen</w:t>
      </w:r>
      <w:r>
        <w:t xml:space="preserve"> waarvoor een register is ingesteld geen</w:t>
      </w:r>
      <w:r w:rsidRPr="00F20D1F">
        <w:t xml:space="preserve"> voorhangprocedure</w:t>
      </w:r>
      <w:r>
        <w:t xml:space="preserve"> geldt </w:t>
      </w:r>
      <w:r w:rsidRPr="00F20D1F">
        <w:t xml:space="preserve">voor </w:t>
      </w:r>
      <w:r>
        <w:t xml:space="preserve">algemene maatregelen van bestuur </w:t>
      </w:r>
      <w:r w:rsidRPr="00F20D1F">
        <w:t>waarin deskundigheids- en opleidingseisen worden geregeld.</w:t>
      </w:r>
      <w:r>
        <w:t xml:space="preserve"> </w:t>
      </w:r>
      <w:r w:rsidR="007045C1">
        <w:t>Om die redenen ontraad ik dit amendement.</w:t>
      </w:r>
    </w:p>
    <w:bookmarkEnd w:id="1"/>
    <w:p w:rsidR="0087477B" w:rsidP="00F72756" w:rsidRDefault="0087477B" w14:paraId="34E32878" w14:textId="77777777">
      <w:pPr>
        <w:rPr>
          <w:b/>
          <w:bCs/>
        </w:rPr>
      </w:pPr>
    </w:p>
    <w:p w:rsidRPr="00954F47" w:rsidR="0087477B" w:rsidP="00F72756" w:rsidRDefault="00000000" w14:paraId="09944ED3" w14:textId="77777777">
      <w:pPr>
        <w:pStyle w:val="Lijstalinea"/>
        <w:numPr>
          <w:ilvl w:val="0"/>
          <w:numId w:val="2"/>
        </w:numPr>
        <w:suppressAutoHyphens/>
        <w:rPr>
          <w:b/>
          <w:bCs/>
        </w:rPr>
      </w:pPr>
      <w:bookmarkStart w:name="_Hlk240451950" w:id="2"/>
      <w:r w:rsidRPr="00954F47">
        <w:rPr>
          <w:b/>
          <w:bCs/>
        </w:rPr>
        <w:t>Conclusies Zorginstituut en gevolgen voor het wetsvoorstel</w:t>
      </w:r>
    </w:p>
    <w:p w:rsidR="0087477B" w:rsidP="00F72756" w:rsidRDefault="0087477B" w14:paraId="19A0B638" w14:textId="77777777">
      <w:pPr>
        <w:spacing w:line="276" w:lineRule="auto"/>
      </w:pPr>
    </w:p>
    <w:p w:rsidR="0087477B" w:rsidP="00F72756" w:rsidRDefault="00000000" w14:paraId="457B3359" w14:textId="77777777">
      <w:r>
        <w:t xml:space="preserve">Tijdens het debat stelden leden van </w:t>
      </w:r>
      <w:r w:rsidR="005523F4">
        <w:t>de</w:t>
      </w:r>
      <w:r>
        <w:t xml:space="preserve"> Kamer vragen over de conclusies die getrokken worden in het eerste advies van het Zorginstituut over de regulering van het beroep klinisch fysicus. Concreet kwam de vraag op hoe een passage over de relatie tussen bevoegdheid en bekwaamheid moet worden geïnterpreteerd, in het licht van de conclusie dat de klinisch fysicus audioloog geen voorbehouden handelingen uitvoert en niet over de benodigde deskundigheid beschikt. Graag bied ik opheldering over de inhoud van de twee adviezen van het Zorginstituut, waarbij ik ook inga op de relatie tussen ‘bevoegdheid’ en ‘bekwaamheid’.</w:t>
      </w:r>
    </w:p>
    <w:p w:rsidR="0087477B" w:rsidP="00F72756" w:rsidRDefault="0087477B" w14:paraId="64E8325D" w14:textId="77777777">
      <w:pPr>
        <w:spacing w:line="276" w:lineRule="auto"/>
      </w:pPr>
    </w:p>
    <w:bookmarkEnd w:id="2"/>
    <w:p w:rsidRPr="00954F47" w:rsidR="0087477B" w:rsidP="00F72756" w:rsidRDefault="00000000" w14:paraId="3AE10203" w14:textId="77777777">
      <w:pPr>
        <w:spacing w:line="276" w:lineRule="auto"/>
        <w:rPr>
          <w:i/>
          <w:iCs/>
        </w:rPr>
      </w:pPr>
      <w:r w:rsidRPr="00954F47">
        <w:rPr>
          <w:i/>
          <w:iCs/>
        </w:rPr>
        <w:t>Eerste advies Zorginstituut</w:t>
      </w:r>
    </w:p>
    <w:p w:rsidR="0087477B" w:rsidP="00F72756" w:rsidRDefault="00000000" w14:paraId="3D806082" w14:textId="77777777">
      <w:pPr>
        <w:spacing w:line="276" w:lineRule="auto"/>
      </w:pPr>
      <w:r>
        <w:t>Op verzoek van de Minister van VWS heeft het Zorginstituut geadviseerd over de vraag of er vanuit het oogpunt van de patiëntveiligheid reden is om het beroep klinisch fysicus met een beschermde beroepstitel te reguleren, en zo ja, mogelijk ook voorbehouden handelingen toe te kennen. Het Zorginstituut concludeerde dat de klinisch fysicus opgenomen moet worden als basisberoep in artikel 3 van de Wet BIG op grond van het criterium dat d</w:t>
      </w:r>
      <w:r w:rsidRPr="0080380F">
        <w:t>e klinisch fysicus, met uitzondering van de differentiatie audiologie, beschikt over de nodige deskundigheid een voorbehouden handeling met ioniserende straling zelfstandig te indiceren, uit te voeren en te delegeren.</w:t>
      </w:r>
      <w:r>
        <w:t xml:space="preserve"> In dit advies herhaalt het Zorginstituut meerdere malen dat de klinisch fysicus met het werkterrein </w:t>
      </w:r>
      <w:r w:rsidRPr="0080380F">
        <w:t>audiologie</w:t>
      </w:r>
      <w:r>
        <w:t xml:space="preserve"> niet over de deskundigheid beschikt om de voorbehouden handeling uit te voeren. Het Zorginstituut stelt vast dat </w:t>
      </w:r>
      <w:r w:rsidRPr="00433EEC">
        <w:rPr>
          <w:i/>
          <w:iCs/>
        </w:rPr>
        <w:t xml:space="preserve">“…in de differentiatie audiologie geen voorbehouden handelingen </w:t>
      </w:r>
      <w:r>
        <w:rPr>
          <w:i/>
          <w:iCs/>
        </w:rPr>
        <w:t>[</w:t>
      </w:r>
      <w:r w:rsidRPr="00433EEC">
        <w:rPr>
          <w:i/>
          <w:iCs/>
        </w:rPr>
        <w:t>worden</w:t>
      </w:r>
      <w:r>
        <w:rPr>
          <w:i/>
          <w:iCs/>
        </w:rPr>
        <w:t>]</w:t>
      </w:r>
      <w:r w:rsidRPr="00433EEC">
        <w:rPr>
          <w:i/>
          <w:iCs/>
        </w:rPr>
        <w:t xml:space="preserve"> uitgevoerd</w:t>
      </w:r>
      <w:r w:rsidRPr="003849D4">
        <w:t>”</w:t>
      </w:r>
      <w:r>
        <w:t>.</w:t>
      </w:r>
      <w:r>
        <w:rPr>
          <w:rStyle w:val="Voetnootmarkering"/>
        </w:rPr>
        <w:footnoteReference w:id="6"/>
      </w:r>
    </w:p>
    <w:p w:rsidR="00F72756" w:rsidP="00F72756" w:rsidRDefault="00F72756" w14:paraId="170D2242" w14:textId="77777777">
      <w:pPr>
        <w:spacing w:line="276" w:lineRule="auto"/>
      </w:pPr>
    </w:p>
    <w:p w:rsidR="00F72756" w:rsidP="00F72756" w:rsidRDefault="00F72756" w14:paraId="180E7FF6" w14:textId="77777777">
      <w:pPr>
        <w:spacing w:line="276" w:lineRule="auto"/>
      </w:pPr>
    </w:p>
    <w:p w:rsidR="00F72756" w:rsidP="00F72756" w:rsidRDefault="00F72756" w14:paraId="73CC846D" w14:textId="77777777">
      <w:pPr>
        <w:spacing w:line="276" w:lineRule="auto"/>
      </w:pPr>
    </w:p>
    <w:p w:rsidRPr="00954F47" w:rsidR="0087477B" w:rsidP="00F72756" w:rsidRDefault="00000000" w14:paraId="70A21B2B" w14:textId="77777777">
      <w:pPr>
        <w:spacing w:line="276" w:lineRule="auto"/>
        <w:rPr>
          <w:i/>
          <w:iCs/>
        </w:rPr>
      </w:pPr>
      <w:r w:rsidRPr="00954F47">
        <w:rPr>
          <w:i/>
          <w:iCs/>
        </w:rPr>
        <w:lastRenderedPageBreak/>
        <w:t xml:space="preserve">Reactie en tweede advies Zorginstituut </w:t>
      </w:r>
    </w:p>
    <w:p w:rsidR="0087477B" w:rsidP="00F72756" w:rsidRDefault="00000000" w14:paraId="136CFC11" w14:textId="77777777">
      <w:r>
        <w:t>Bij brief van 25 augustus 2023</w:t>
      </w:r>
      <w:r>
        <w:rPr>
          <w:rStyle w:val="Voetnootmarkering"/>
        </w:rPr>
        <w:footnoteReference w:id="7"/>
      </w:r>
      <w:r>
        <w:t xml:space="preserve"> heeft mijn ambtsvoorganger </w:t>
      </w:r>
      <w:r w:rsidR="005523F4">
        <w:t>de</w:t>
      </w:r>
      <w:r>
        <w:t xml:space="preserve"> Kamer laten weten het beroep klinisch fysicus op te willen nemen als basisberoep in de Wet BIG, maar daarbij de klinisch fysicus audiologie uit te zonderen. Het reguleren van de klinisch fysicus audiologie is immers niet noodzakelijk vanwege het niet verrichten van voorbehouden handelingen. </w:t>
      </w:r>
    </w:p>
    <w:p w:rsidR="0087477B" w:rsidP="00F72756" w:rsidRDefault="0087477B" w14:paraId="570EE6D9" w14:textId="77777777"/>
    <w:p w:rsidR="0087477B" w:rsidP="00F72756" w:rsidRDefault="00000000" w14:paraId="71BB0864" w14:textId="77777777">
      <w:r>
        <w:t xml:space="preserve">Een andere reden voor opname als basisberoep kan echter ook gelegen zijn in de wenselijkheid om het tuchtrecht toe te passen. Dit is bijvoorbeeld het geval </w:t>
      </w:r>
      <w:r w:rsidR="00D52CE7">
        <w:t xml:space="preserve">als </w:t>
      </w:r>
      <w:r>
        <w:t>de patiënt zich in een zeer afhankelijke en kwetsbare positie ten opzichte van de beroepsbeoefenaar bevindt. Daarom is het Zorginstituut door mijn ambtsvoorganger verzocht om een tweede advies te geven voor het beroep klinisch fysicus met de differentiatie audiologie, en daarin te beoordelen of er een noodzaak is om het publiekrechtelijk tuchtrecht toe te passen. In het tweede advies heeft het Zorginstituut aangegeven dat de klinisch fysicus audioloog voldoet aan het tuchtrechtcriterium, waardoor er een noodzaak bestaat om het gehele beroep klinisch fysicus, dus alle werkterreinen, als basisberoep op te nemen in artikel 3 van de Wet BIG.</w:t>
      </w:r>
    </w:p>
    <w:p w:rsidR="0087477B" w:rsidP="00F72756" w:rsidRDefault="0087477B" w14:paraId="2F3DE44F" w14:textId="77777777"/>
    <w:p w:rsidRPr="009D23B0" w:rsidR="0087477B" w:rsidP="00F72756" w:rsidRDefault="00000000" w14:paraId="746C6777" w14:textId="77777777">
      <w:pPr>
        <w:spacing w:line="276" w:lineRule="auto"/>
        <w:rPr>
          <w:i/>
          <w:iCs/>
        </w:rPr>
      </w:pPr>
      <w:r w:rsidRPr="009D23B0">
        <w:rPr>
          <w:i/>
          <w:iCs/>
        </w:rPr>
        <w:t>Betrokkenheid veldpartijen</w:t>
      </w:r>
    </w:p>
    <w:p w:rsidR="0087477B" w:rsidP="00F72756" w:rsidRDefault="00000000" w14:paraId="4F2001CC" w14:textId="77777777">
      <w:pPr>
        <w:spacing w:line="276" w:lineRule="auto"/>
      </w:pPr>
      <w:r>
        <w:t>De betrokken veldpartijen zijn in december 2022 en maart 2024 om hun zienswijze gevraagd op de conceptadviezen van het Zorginstituut. In de reacties van de Federatie Medisch Specialisten (FMS) en de Nederlandse Vereniging voor Klinische Fysica (NVKF) is destijds niet gereageerd op de conclusie van het Zorginstituut dat de klinisch fysicus audioloog de voorbehouden handeling ‘werken met ioniserende straling niet verricht’.</w:t>
      </w:r>
    </w:p>
    <w:p w:rsidR="0087477B" w:rsidP="00F72756" w:rsidRDefault="0087477B" w14:paraId="19F1D371" w14:textId="77777777">
      <w:pPr>
        <w:spacing w:line="276" w:lineRule="auto"/>
      </w:pPr>
    </w:p>
    <w:p w:rsidR="00F72756" w:rsidP="00F72756" w:rsidRDefault="00000000" w14:paraId="4AA68BAC" w14:textId="77777777">
      <w:pPr>
        <w:spacing w:line="276" w:lineRule="auto"/>
      </w:pPr>
      <w:r>
        <w:t xml:space="preserve">Tijdens de voorbereiding van het wetsvoorstel in 2024 zijn meerdere gesprekken gevoerd met de NVKF, de Stichting Opleiding Klinisch Fysicus (OKF) en de FMS over de wetstechnische uitwerking van het advies van het Zorginstituut. In de internetconsultatie begin 2025 hebben zowel de NVKF, de OKF als de FMS hun zienswijze gegeven op het wetsvoorstel. </w:t>
      </w:r>
      <w:bookmarkStart w:name="_Hlk239859054" w:id="3"/>
      <w:r>
        <w:t xml:space="preserve">In de gesprekken met het veld en in de reactie op de internetconsultatie is de lijn van het Zorginstituut aangehouden dat de </w:t>
      </w:r>
      <w:r w:rsidRPr="004E78F4">
        <w:t xml:space="preserve">klinisch fysicus audiologie </w:t>
      </w:r>
      <w:r>
        <w:t xml:space="preserve">niet over de </w:t>
      </w:r>
      <w:r w:rsidRPr="00A1533D">
        <w:t>nodige deskundigheid beschikt en</w:t>
      </w:r>
      <w:r w:rsidRPr="006824AE">
        <w:t xml:space="preserve"> </w:t>
      </w:r>
      <w:r w:rsidRPr="00A1533D">
        <w:t>geen voorbehouden handelingen uitvoert</w:t>
      </w:r>
      <w:r>
        <w:t xml:space="preserve"> en daarom deze voorbehouden handelingen niet toegekend krijgt</w:t>
      </w:r>
      <w:r w:rsidRPr="0003341B">
        <w:t xml:space="preserve">. Het Zorginstituut is bij de Zorgverzekeringswet aangewezen als adviseur en adviseert mij </w:t>
      </w:r>
      <w:r>
        <w:t xml:space="preserve">onder andere over </w:t>
      </w:r>
      <w:r w:rsidRPr="00963513">
        <w:t>de doeltreffendheid en doelmatigheid van voorgenomen beleid in verband met vernieuwingen en verbeteringen in de structuur van beroepen en opleidingen in de gezondheidszorg.</w:t>
      </w:r>
      <w:r>
        <w:t xml:space="preserve"> Het Zorginstituut adviseert daarbij </w:t>
      </w:r>
      <w:r w:rsidRPr="0003341B">
        <w:t>onder meer over het opnemen van beroepen in artikel 3 van de Wet BIG</w:t>
      </w:r>
      <w:r w:rsidRPr="001D0FA5">
        <w:t xml:space="preserve">. </w:t>
      </w:r>
      <w:r>
        <w:t xml:space="preserve">Bij de voorbereiding van regelgeving over beroepenregulering in de Wet BIG hecht ik daarom waarde aan consistente en integrale beoordeling door het Zorginstituut. Ik vind het daarbij van belang om dit advies als geheel te wegen en niet afzonderlijke onderdelen eruit te lichten en los van de overige bevindingen te beoordelen. Het Zorginstituut is </w:t>
      </w:r>
      <w:r w:rsidRPr="001D0FA5">
        <w:t>een gerenommeerd</w:t>
      </w:r>
      <w:r>
        <w:t xml:space="preserve"> </w:t>
      </w:r>
    </w:p>
    <w:p w:rsidR="0087477B" w:rsidP="00F72756" w:rsidRDefault="00000000" w14:paraId="6D4951D7" w14:textId="566F28F1">
      <w:pPr>
        <w:spacing w:line="276" w:lineRule="auto"/>
      </w:pPr>
      <w:r>
        <w:t>en onafhankelijk</w:t>
      </w:r>
      <w:r w:rsidRPr="001D0FA5">
        <w:t xml:space="preserve"> instituut. Het Zorginstituut heeft deskundigheid op het terrein van de Wet BIG, heeft diepgaand onderzoek gedaan bij deze beroepsgroep en heeft het veld geconsulteerd wat heeft geresulteerd in de adviesrapporten.</w:t>
      </w:r>
      <w:bookmarkEnd w:id="3"/>
    </w:p>
    <w:p w:rsidR="0087477B" w:rsidP="00F72756" w:rsidRDefault="0087477B" w14:paraId="30D5A35C" w14:textId="77777777">
      <w:pPr>
        <w:spacing w:line="276" w:lineRule="auto"/>
        <w:rPr>
          <w:i/>
          <w:iCs/>
        </w:rPr>
      </w:pPr>
    </w:p>
    <w:p w:rsidRPr="00E26987" w:rsidR="0087477B" w:rsidP="00F72756" w:rsidRDefault="00000000" w14:paraId="0EE8DCD0" w14:textId="77777777">
      <w:pPr>
        <w:spacing w:line="276" w:lineRule="auto"/>
        <w:rPr>
          <w:i/>
          <w:iCs/>
        </w:rPr>
      </w:pPr>
      <w:r w:rsidRPr="00E26987">
        <w:rPr>
          <w:i/>
          <w:iCs/>
        </w:rPr>
        <w:lastRenderedPageBreak/>
        <w:t>Bevoegdheid vs. bekwaamheid</w:t>
      </w:r>
    </w:p>
    <w:p w:rsidR="0087477B" w:rsidP="00F72756" w:rsidRDefault="00000000" w14:paraId="402272C3" w14:textId="77777777">
      <w:r>
        <w:t xml:space="preserve">Tijdens het plenair debat is door leden van </w:t>
      </w:r>
      <w:r w:rsidR="005523F4">
        <w:t>de</w:t>
      </w:r>
      <w:r w:rsidRPr="00EB55F3">
        <w:t xml:space="preserve"> Kamer </w:t>
      </w:r>
      <w:r>
        <w:t xml:space="preserve">een passage aangehaald </w:t>
      </w:r>
      <w:r w:rsidRPr="00EB55F3">
        <w:t xml:space="preserve">uit </w:t>
      </w:r>
      <w:r>
        <w:t xml:space="preserve">het eerste advies van het Zorginstituut, waarin de suggestie lijkt te worden gewekt dat het Zorginstituut zou adviseren om de zelfstandige bevoegdheid tot het verrichten van handelingen met ioniserende straling aan de gehele </w:t>
      </w:r>
    </w:p>
    <w:p w:rsidR="0087477B" w:rsidP="00F72756" w:rsidRDefault="00000000" w14:paraId="04997DCF" w14:textId="77777777">
      <w:r>
        <w:t xml:space="preserve">beroepsgroep toe te kennen, ook voor het werkterrein audiologie. Hiernaast werd tijdens het debat de conclusie aangehaald om </w:t>
      </w:r>
      <w:r w:rsidRPr="00EB55F3">
        <w:t>de gehele beroepsgroep klinisch fysicus in artikel 3 van de Wet BIG op te nemen</w:t>
      </w:r>
      <w:r>
        <w:t xml:space="preserve"> omdat een </w:t>
      </w:r>
      <w:r w:rsidRPr="00EB55F3">
        <w:t xml:space="preserve">onderscheid tussen de differentiaties van het beroep de complexiteit van de beroepenregulering </w:t>
      </w:r>
      <w:r>
        <w:t xml:space="preserve">zou </w:t>
      </w:r>
      <w:r w:rsidRPr="00EB55F3">
        <w:t xml:space="preserve">verhogen. </w:t>
      </w:r>
    </w:p>
    <w:p w:rsidR="0087477B" w:rsidP="00F72756" w:rsidRDefault="0087477B" w14:paraId="0F7C0EF2" w14:textId="77777777"/>
    <w:p w:rsidR="0087477B" w:rsidP="00F72756" w:rsidRDefault="00000000" w14:paraId="25561BDA" w14:textId="77777777">
      <w:bookmarkStart w:name="_Hlk239670497" w:id="4"/>
      <w:r>
        <w:t>Ik wil benadrukken dat het principe ‘</w:t>
      </w:r>
      <w:r w:rsidRPr="0028756A">
        <w:rPr>
          <w:i/>
          <w:iCs/>
        </w:rPr>
        <w:t>bevoegd, mits bekwaam’</w:t>
      </w:r>
      <w:r w:rsidRPr="008E34F2">
        <w:rPr>
          <w:i/>
          <w:iCs/>
        </w:rPr>
        <w:t xml:space="preserve"> </w:t>
      </w:r>
      <w:r w:rsidRPr="00B8140A">
        <w:t>niet</w:t>
      </w:r>
      <w:r w:rsidRPr="00DC4A94">
        <w:rPr>
          <w:i/>
          <w:iCs/>
        </w:rPr>
        <w:t xml:space="preserve"> </w:t>
      </w:r>
      <w:r>
        <w:t xml:space="preserve">als doel heeft om de </w:t>
      </w:r>
      <w:r w:rsidRPr="00DC4A94">
        <w:rPr>
          <w:i/>
          <w:iCs/>
        </w:rPr>
        <w:t xml:space="preserve">enkele </w:t>
      </w:r>
      <w:r>
        <w:t xml:space="preserve">bekwaamheid van een </w:t>
      </w:r>
      <w:r w:rsidRPr="00DC4A94">
        <w:rPr>
          <w:i/>
          <w:iCs/>
        </w:rPr>
        <w:t>individuele</w:t>
      </w:r>
      <w:r>
        <w:t xml:space="preserve"> beroepsbeoefenaar bepalend te laten zijn voor de vraag of die persoon ook bevoegd is. Het is juist andersom: indien </w:t>
      </w:r>
      <w:r w:rsidRPr="008231B0">
        <w:t>een beroepsgroep</w:t>
      </w:r>
      <w:r>
        <w:t xml:space="preserve"> opgeleid wordt om die handelingen te verrichten en die als beroepsgroep ook feitelijk verricht, kan aan die beroepsgroep </w:t>
      </w:r>
      <w:r w:rsidRPr="008231B0">
        <w:t xml:space="preserve">een zelfstandige bevoegdheid </w:t>
      </w:r>
      <w:r>
        <w:t>worden verleend</w:t>
      </w:r>
      <w:r w:rsidRPr="008231B0">
        <w:t>.</w:t>
      </w:r>
      <w:r>
        <w:t xml:space="preserve"> Die bevoegdheid houdt dan in: het indiceren, uitvoeren én het delegeren van de handeling aan een niet zelfstandig bevoegde. </w:t>
      </w:r>
    </w:p>
    <w:p w:rsidR="0087477B" w:rsidP="00F72756" w:rsidRDefault="0087477B" w14:paraId="73774E0A" w14:textId="77777777"/>
    <w:p w:rsidR="0087477B" w:rsidP="00F72756" w:rsidRDefault="00000000" w14:paraId="42F9B94A" w14:textId="77777777">
      <w:r w:rsidRPr="008231B0">
        <w:t>Het</w:t>
      </w:r>
      <w:r>
        <w:t xml:space="preserve"> principe </w:t>
      </w:r>
      <w:r w:rsidRPr="008231B0">
        <w:t>‘</w:t>
      </w:r>
      <w:r w:rsidRPr="0028756A">
        <w:rPr>
          <w:i/>
          <w:iCs/>
        </w:rPr>
        <w:t>bevoegd, mits bekwaam’</w:t>
      </w:r>
      <w:r>
        <w:rPr>
          <w:i/>
          <w:iCs/>
        </w:rPr>
        <w:t xml:space="preserve"> </w:t>
      </w:r>
      <w:r>
        <w:t xml:space="preserve">zorgt er juist voor dat iemand niet alleen de wettelijke bevoegdheid heeft als lid van de beroepsgroep, maar dat die persoon de bevoegdheid alleen maar heeft als deze ook feitelijk bekwaam is om de handeling op dat moment uit te voeren. Dit onderscheid is van belang in het geval </w:t>
      </w:r>
      <w:r w:rsidRPr="008231B0">
        <w:t xml:space="preserve">een beroepsbeoefenaar na het voltooien van de opleiding </w:t>
      </w:r>
      <w:r>
        <w:t xml:space="preserve">bevoegd is geworden en </w:t>
      </w:r>
      <w:r w:rsidRPr="008231B0">
        <w:t>een tijd niet met deze voorbehouden handeling heeft gewerkt. Dan moet deze zijn praktische vaardigheden bijspijkeren om weer bekwaam te zijn</w:t>
      </w:r>
      <w:r>
        <w:t xml:space="preserve"> zodat deze handeling </w:t>
      </w:r>
      <w:r w:rsidRPr="00B5340F">
        <w:t>ook daadwerkelijk veilig en goed uit</w:t>
      </w:r>
      <w:r>
        <w:t>ge</w:t>
      </w:r>
      <w:r w:rsidRPr="00B5340F">
        <w:t>voer</w:t>
      </w:r>
      <w:r>
        <w:t xml:space="preserve">d kan worden. </w:t>
      </w:r>
    </w:p>
    <w:p w:rsidR="0087477B" w:rsidP="00F72756" w:rsidRDefault="0087477B" w14:paraId="014615D7" w14:textId="77777777"/>
    <w:p w:rsidR="0087477B" w:rsidP="00F72756" w:rsidRDefault="00000000" w14:paraId="78C0974B" w14:textId="77777777">
      <w:r w:rsidRPr="00E26987">
        <w:t>Kortom: de wettelijke bevoegdheid wordt alleen gegeven aan de basisberoepen waarbij het juiste diploma is behaald en is aangetoond dat iemand voldoende is opgeleid om de beroepstitel te voeren en, mits bekwaam, de voorbehouden handeling te mogen verrichten.</w:t>
      </w:r>
      <w:r>
        <w:t xml:space="preserve"> </w:t>
      </w:r>
      <w:r w:rsidRPr="00A917F1">
        <w:t xml:space="preserve">De zorgaanbieder is op grond van de Wet kwaliteit, klachten en geschillen zorg (Wkkgz) verantwoordelijk voor het leveren van goede zorg en </w:t>
      </w:r>
      <w:r w:rsidRPr="0003341B">
        <w:t xml:space="preserve">daarmee verantwoordelijk </w:t>
      </w:r>
      <w:r w:rsidRPr="00A917F1">
        <w:t>voor de inzet van voldoende deskundige en bekwame medewerkers.</w:t>
      </w:r>
      <w:r>
        <w:t xml:space="preserve"> </w:t>
      </w:r>
    </w:p>
    <w:bookmarkEnd w:id="4"/>
    <w:p w:rsidR="0087477B" w:rsidP="00F72756" w:rsidRDefault="0087477B" w14:paraId="0F790F50" w14:textId="77777777">
      <w:pPr>
        <w:spacing w:line="276" w:lineRule="auto"/>
      </w:pPr>
    </w:p>
    <w:p w:rsidRPr="00F337A0" w:rsidR="0087477B" w:rsidP="00F72756" w:rsidRDefault="00000000" w14:paraId="324D20D8" w14:textId="77777777">
      <w:pPr>
        <w:spacing w:line="276" w:lineRule="auto"/>
        <w:rPr>
          <w:i/>
          <w:iCs/>
        </w:rPr>
      </w:pPr>
      <w:bookmarkStart w:name="_Hlk240452088" w:id="5"/>
      <w:r w:rsidRPr="00F337A0">
        <w:rPr>
          <w:i/>
          <w:iCs/>
        </w:rPr>
        <w:t>Toezegging opheldering conclusie Zorginstituut</w:t>
      </w:r>
    </w:p>
    <w:p w:rsidR="00376F37" w:rsidP="00F72756" w:rsidRDefault="00000000" w14:paraId="7BB17228" w14:textId="77777777">
      <w:r w:rsidRPr="002934B2">
        <w:t xml:space="preserve">Gezien de genoemde verwarring die de passage uit het eerste advies van het Zorginstituut in het debat heeft opgeroepen, </w:t>
      </w:r>
      <w:r w:rsidRPr="00017FE8" w:rsidR="0082238B">
        <w:t>heb</w:t>
      </w:r>
      <w:r w:rsidRPr="002934B2">
        <w:t xml:space="preserve"> ik het </w:t>
      </w:r>
      <w:r w:rsidRPr="002934B2" w:rsidR="00B50DD5">
        <w:t>Zorginstituut gevraagd</w:t>
      </w:r>
      <w:r w:rsidRPr="002934B2" w:rsidR="001C753A">
        <w:t xml:space="preserve"> </w:t>
      </w:r>
      <w:r w:rsidRPr="002934B2">
        <w:t xml:space="preserve">hoe het de passage precies heeft bedoeld in samenhang met </w:t>
      </w:r>
      <w:r w:rsidRPr="002934B2" w:rsidR="005209F8">
        <w:t>haar</w:t>
      </w:r>
      <w:r w:rsidRPr="002934B2">
        <w:t xml:space="preserve"> constatering dat de klinisch fysicus audioloog de voorbehouden handeling niet uitvoert en niet over de nodige deskundigheid beschikt om de voorbehouden handelingen te indiceren, uit te voeren en te delegeren. </w:t>
      </w:r>
      <w:r>
        <w:t xml:space="preserve">Het Zorginstituut heeft mij inmiddels hierover bericht. Deze brief treft u als bijlage bij deze brief aan. Het Zorginstituut verduidelijkt in zijn brief hoe de betreffende passage uit het eerdere advies moet worden geïnterpreteerd. Het Zorginstituut geeft aan dat het met deze passage niet heeft bedoeld dat de klinisch fysicus audioloog zelfstandig bevoegd zou moeten zijn voor deze voorbehouden handeling. Het Zorginstituut wijst erop dat de klinisch fysicus audioloog op het gebied van stralingsfysica, stralingsbescherming en dosimetrie niet op hetzelfde niveau wordt opgeleid als de andere differentiaties van de </w:t>
      </w:r>
      <w:r>
        <w:lastRenderedPageBreak/>
        <w:t>klinisch fysicus</w:t>
      </w:r>
      <w:r>
        <w:rPr>
          <w:rStyle w:val="Voetnootmarkering"/>
        </w:rPr>
        <w:footnoteReference w:id="8"/>
      </w:r>
      <w:r>
        <w:t xml:space="preserve">. Ook werkt de klinisch fysicus audioloog in de praktijk niet met radioactieve stoffen of ioniserende straling. Deze bevinding, zo geeft het Zorginstituut aan, had kunnen leiden tot een onderscheid binnen het beroep, waarbij de klinisch fysicus audioloog onder artikel 34 van de Wet BIG zou blijven vallen en de overige differentiaties onder artikel 3 zouden worden gereguleerd. Het Zorginstituut achtte dit echter niet wenselijk, omdat hiermee binnen één basisberoep een onderscheid zou ontstaan in de wijze van regulering en de toepassing van het publiekrechtelijk tuchtrecht. Om die reden heeft het Zorginstituut geadviseerd om de klinisch fysicus als één basisberoep onder artikel 3 van de Wet BIG op te nemen. </w:t>
      </w:r>
    </w:p>
    <w:p w:rsidR="00376F37" w:rsidP="00F72756" w:rsidRDefault="00376F37" w14:paraId="617575FF" w14:textId="77777777"/>
    <w:p w:rsidR="00376F37" w:rsidP="00F72756" w:rsidRDefault="00000000" w14:paraId="723C8F13" w14:textId="77777777">
      <w:r>
        <w:t xml:space="preserve">Het Zorginstituut benadrukt dat een zelfstandige bevoegdheid voor een voorbehouden handeling moet aansluiten bij de opleiding en beroepspraktijk en de patiëntveiligheid moet waarborgen. Ik volg deze uitleg van het Zorginstituut. </w:t>
      </w:r>
    </w:p>
    <w:p w:rsidR="00376F37" w:rsidP="00F72756" w:rsidRDefault="00376F37" w14:paraId="1849CB22" w14:textId="77777777"/>
    <w:p w:rsidR="00376F37" w:rsidP="00F72756" w:rsidRDefault="00000000" w14:paraId="62029B4F" w14:textId="77777777">
      <w:r>
        <w:t xml:space="preserve">Gelet op deze verduidelijking en het ontbreken van de benodigde deskundigheid en praktijkuitoefening, zal de voorbehouden handeling ‘werken met ioniserende straling’ niet aan de klinisch fysicus audioloog worden toegekend. Dit sluit aan bij het advies en de nadere uitleg van het Zorginstituut en draagt bij aan een heldere en patiëntveilige afbakening van de deskundigheidsgebieden. </w:t>
      </w:r>
      <w:r w:rsidR="00D52CE7">
        <w:t>Bij toekomstige</w:t>
      </w:r>
      <w:r>
        <w:t xml:space="preserve"> nieuwe ontwikkelingen of signalen kan het Zorginstituut mij hierover opnieuw adviseren.</w:t>
      </w:r>
    </w:p>
    <w:p w:rsidR="00376F37" w:rsidP="00F72756" w:rsidRDefault="00376F37" w14:paraId="190D1C3D" w14:textId="77777777"/>
    <w:p w:rsidR="0087477B" w:rsidP="00F72756" w:rsidRDefault="00000000" w14:paraId="27011146" w14:textId="77777777">
      <w:r w:rsidRPr="002934B2">
        <w:t xml:space="preserve">Met deze verduidelijking </w:t>
      </w:r>
      <w:r w:rsidR="00FF512B">
        <w:t>ben ik de toezegging nagekomen om</w:t>
      </w:r>
      <w:r w:rsidRPr="002934B2">
        <w:t xml:space="preserve"> de onduidelijkheid over de positie van de klinisch fysicus audioloog </w:t>
      </w:r>
      <w:r w:rsidR="00FF512B">
        <w:t xml:space="preserve">weg te nemen. </w:t>
      </w:r>
    </w:p>
    <w:bookmarkEnd w:id="5"/>
    <w:p w:rsidR="0087477B" w:rsidP="00F72756" w:rsidRDefault="0087477B" w14:paraId="6F007E59" w14:textId="77777777"/>
    <w:p w:rsidR="0087477B" w:rsidP="00F72756" w:rsidRDefault="00000000" w14:paraId="00FC06F6" w14:textId="47262A36">
      <w:r>
        <w:t>Tenslotte z</w:t>
      </w:r>
      <w:r w:rsidR="007470E3">
        <w:t xml:space="preserve">oals in het debat al toegezegd, zal ik </w:t>
      </w:r>
      <w:r w:rsidRPr="003C2FE5" w:rsidR="007470E3">
        <w:t>de beroeps</w:t>
      </w:r>
      <w:r w:rsidR="007470E3">
        <w:t xml:space="preserve">verenigingen nadrukkelijk </w:t>
      </w:r>
      <w:r w:rsidRPr="003C2FE5" w:rsidR="007470E3">
        <w:t>betrekken</w:t>
      </w:r>
      <w:r w:rsidR="007470E3">
        <w:t xml:space="preserve"> bij de uitwerking van de algemene maatregel van bestuur</w:t>
      </w:r>
      <w:r w:rsidR="00BC2009">
        <w:t>.</w:t>
      </w:r>
      <w:r w:rsidR="00301199">
        <w:t xml:space="preserve"> </w:t>
      </w:r>
      <w:r w:rsidRPr="003823D0" w:rsidR="007470E3">
        <w:t xml:space="preserve">De kennis en ervaring uit de praktijk zijn daarbij van grote waarde. </w:t>
      </w:r>
    </w:p>
    <w:p w:rsidR="0087477B" w:rsidP="00F72756" w:rsidRDefault="0087477B" w14:paraId="5FA3AAC3" w14:textId="77777777"/>
    <w:p w:rsidR="0087477B" w:rsidP="00F72756" w:rsidRDefault="00000000" w14:paraId="24DAD8CE" w14:textId="77777777">
      <w:pPr>
        <w:spacing w:line="276" w:lineRule="auto"/>
      </w:pPr>
      <w:r>
        <w:t xml:space="preserve">Ik hoop op deze manier tegemoet te komen aan de wensen die </w:t>
      </w:r>
      <w:r w:rsidR="005523F4">
        <w:t>de</w:t>
      </w:r>
      <w:r>
        <w:t xml:space="preserve"> Kamer heeft geuit en opheldering te geven over het proces en de inhoudelijke onderbouwing. </w:t>
      </w:r>
    </w:p>
    <w:p w:rsidRPr="009A31BF" w:rsidR="00CD5856" w:rsidP="00F72756" w:rsidRDefault="00000000" w14:paraId="7ABC0D3B" w14:textId="77777777">
      <w:pPr>
        <w:pStyle w:val="Huisstijl-Slotzin"/>
      </w:pPr>
      <w:r>
        <w:t>Hoogachtend,</w:t>
      </w:r>
    </w:p>
    <w:p w:rsidR="00BC481F" w:rsidP="00F72756" w:rsidRDefault="00BC481F" w14:paraId="1B548BB1" w14:textId="77777777">
      <w:pPr>
        <w:spacing w:line="240" w:lineRule="auto"/>
        <w:rPr>
          <w:noProof/>
        </w:rPr>
      </w:pPr>
    </w:p>
    <w:p w:rsidR="00A86170" w:rsidP="00F72756" w:rsidRDefault="00000000" w14:paraId="157FD780" w14:textId="77777777">
      <w:pPr>
        <w:spacing w:line="240" w:lineRule="atLeast"/>
        <w:jc w:val="both"/>
      </w:pPr>
      <w:r>
        <w:t>de minister van Langdurige Zorg,</w:t>
      </w:r>
    </w:p>
    <w:p w:rsidR="00C62B6C" w:rsidP="00F72756" w:rsidRDefault="00000000" w14:paraId="647B06F0" w14:textId="77777777">
      <w:pPr>
        <w:spacing w:line="240" w:lineRule="atLeast"/>
        <w:jc w:val="both"/>
        <w:rPr>
          <w:szCs w:val="18"/>
        </w:rPr>
      </w:pPr>
      <w:r>
        <w:t>Jeugd en Sport</w:t>
      </w:r>
      <w:r>
        <w:rPr>
          <w:szCs w:val="18"/>
        </w:rPr>
        <w:t>,</w:t>
      </w:r>
    </w:p>
    <w:p w:rsidRPr="007B6A41" w:rsidR="00C62B6C" w:rsidP="00F72756" w:rsidRDefault="00C62B6C" w14:paraId="5EC6234A" w14:textId="77777777">
      <w:pPr>
        <w:spacing w:line="240" w:lineRule="atLeast"/>
        <w:rPr>
          <w:szCs w:val="18"/>
        </w:rPr>
      </w:pPr>
      <w:bookmarkStart w:name="bmkHandtekening" w:id="6"/>
    </w:p>
    <w:bookmarkEnd w:id="6"/>
    <w:p w:rsidR="00F72756" w:rsidP="00F72756" w:rsidRDefault="00F72756" w14:paraId="15BDA753" w14:textId="77777777">
      <w:pPr>
        <w:spacing w:line="240" w:lineRule="atLeast"/>
      </w:pPr>
    </w:p>
    <w:p w:rsidR="00F72756" w:rsidP="00F72756" w:rsidRDefault="00F72756" w14:paraId="743874C7" w14:textId="77777777">
      <w:pPr>
        <w:spacing w:line="240" w:lineRule="atLeast"/>
      </w:pPr>
    </w:p>
    <w:p w:rsidR="00F72756" w:rsidP="00F72756" w:rsidRDefault="00F72756" w14:paraId="623DEC65" w14:textId="77777777">
      <w:pPr>
        <w:spacing w:line="240" w:lineRule="atLeast"/>
      </w:pPr>
    </w:p>
    <w:p w:rsidR="00C95CA9" w:rsidP="00F72756" w:rsidRDefault="00000000" w14:paraId="225550F4" w14:textId="2A38DB33">
      <w:pPr>
        <w:spacing w:line="240" w:lineRule="atLeast"/>
        <w:rPr>
          <w:noProof/>
        </w:rPr>
      </w:pPr>
      <w:r>
        <w:cr/>
      </w:r>
      <w:r>
        <w:cr/>
        <w:t>Mirjam Sterk</w:t>
      </w:r>
    </w:p>
    <w:p w:rsidR="00235AED" w:rsidP="00F72756" w:rsidRDefault="00235AED" w14:paraId="3E0F62E1" w14:textId="77777777">
      <w:pPr>
        <w:spacing w:line="240" w:lineRule="auto"/>
        <w:rPr>
          <w:noProof/>
        </w:rPr>
      </w:pPr>
    </w:p>
    <w:sectPr w:rsidR="00235AED" w:rsidSect="008D59C5">
      <w:headerReference w:type="default" r:id="rId11"/>
      <w:headerReference w:type="first" r:id="rId12"/>
      <w:type w:val="continuous"/>
      <w:pgSz w:w="11905" w:h="16837"/>
      <w:pgMar w:top="2948" w:right="2778" w:bottom="1049" w:left="1588" w:header="2750" w:footer="709" w:gutter="0"/>
      <w:pgNumType w:start="1"/>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BDA9D5" w14:textId="77777777" w:rsidR="0092759C" w:rsidRDefault="0092759C">
      <w:pPr>
        <w:spacing w:line="240" w:lineRule="auto"/>
      </w:pPr>
      <w:r>
        <w:separator/>
      </w:r>
    </w:p>
  </w:endnote>
  <w:endnote w:type="continuationSeparator" w:id="0">
    <w:p w14:paraId="14B0ACC9" w14:textId="77777777" w:rsidR="0092759C" w:rsidRDefault="0092759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Sylfaen"/>
    <w:charset w:val="00"/>
    <w:family w:val="swiss"/>
    <w:pitch w:val="variable"/>
    <w:sig w:usb0="E7000EFF" w:usb1="5200FDFF" w:usb2="0A042021" w:usb3="00000000" w:csb0="000001BF" w:csb1="00000000"/>
  </w:font>
  <w:font w:name="Lohit Hindi">
    <w:altName w:val="Cambria"/>
    <w:charset w:val="00"/>
    <w:family w:val="auto"/>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OpenSymbol">
    <w:altName w:val="Arial Unicode MS"/>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A0DFE" w14:textId="77777777" w:rsidR="00DC7639" w:rsidRDefault="00000000">
    <w:pPr>
      <w:pStyle w:val="Voettekst"/>
    </w:pPr>
    <w:r>
      <w:rPr>
        <w:noProof/>
        <w:lang w:val="en-US" w:eastAsia="en-US" w:bidi="ar-SA"/>
      </w:rPr>
      <mc:AlternateContent>
        <mc:Choice Requires="wps">
          <w:drawing>
            <wp:anchor distT="0" distB="0" distL="114300" distR="114300" simplePos="0" relativeHeight="251650048" behindDoc="0" locked="1" layoutInCell="1" allowOverlap="1" wp14:anchorId="0C3C377D" wp14:editId="7D296397">
              <wp:simplePos x="0" y="0"/>
              <wp:positionH relativeFrom="page">
                <wp:posOffset>5922645</wp:posOffset>
              </wp:positionH>
              <wp:positionV relativeFrom="page">
                <wp:posOffset>10225405</wp:posOffset>
              </wp:positionV>
              <wp:extent cx="1259840" cy="185420"/>
              <wp:effectExtent l="7620" t="5080" r="8890" b="9525"/>
              <wp:wrapNone/>
              <wp:docPr id="745073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185420"/>
                      </a:xfrm>
                      <a:prstGeom prst="rect">
                        <a:avLst/>
                      </a:prstGeom>
                      <a:solidFill>
                        <a:srgbClr val="FFFFFF"/>
                      </a:solidFill>
                      <a:ln w="9525">
                        <a:solidFill>
                          <a:srgbClr val="FFFFFF"/>
                        </a:solidFill>
                        <a:miter lim="800000"/>
                        <a:headEnd/>
                        <a:tailEnd/>
                      </a:ln>
                    </wps:spPr>
                    <wps:txbx>
                      <w:txbxContent>
                        <w:p w14:paraId="684271E0" w14:textId="77777777" w:rsidR="00DC7639" w:rsidRDefault="00000000" w:rsidP="00DC7639">
                          <w:pPr>
                            <w:pStyle w:val="Huisstijl-Paginanummer"/>
                          </w:pPr>
                          <w:r>
                            <w:t xml:space="preserve">Pagina </w:t>
                          </w:r>
                          <w:r w:rsidR="00C62B6C">
                            <w:fldChar w:fldCharType="begin"/>
                          </w:r>
                          <w:r w:rsidR="00C62B6C">
                            <w:instrText xml:space="preserve"> PAGE    \* MERGEFORMAT </w:instrText>
                          </w:r>
                          <w:r w:rsidR="00C62B6C">
                            <w:fldChar w:fldCharType="separate"/>
                          </w:r>
                          <w:r w:rsidR="004509BE">
                            <w:rPr>
                              <w:noProof/>
                            </w:rPr>
                            <w:t>1</w:t>
                          </w:r>
                          <w:r w:rsidR="00C62B6C">
                            <w:rPr>
                              <w:noProof/>
                            </w:rPr>
                            <w:fldChar w:fldCharType="end"/>
                          </w:r>
                          <w:r>
                            <w:t xml:space="preserve"> van </w:t>
                          </w:r>
                          <w:r w:rsidR="004509BE">
                            <w:fldChar w:fldCharType="begin"/>
                          </w:r>
                          <w:r>
                            <w:instrText xml:space="preserve"> NUMPAGES   \* MERGEFORMAT </w:instrText>
                          </w:r>
                          <w:r w:rsidR="004509BE">
                            <w:fldChar w:fldCharType="separate"/>
                          </w:r>
                          <w:r w:rsidR="004509BE">
                            <w:rPr>
                              <w:noProof/>
                            </w:rPr>
                            <w:t>1</w:t>
                          </w:r>
                          <w:r w:rsidR="004509BE">
                            <w:rPr>
                              <w:noProof/>
                            </w:rPr>
                            <w:fldChar w:fldCharType="end"/>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type w14:anchorId="0C3C377D" id="_x0000_t202" coordsize="21600,21600" o:spt="202" path="m,l,21600r21600,l21600,xe">
              <v:stroke joinstyle="miter"/>
              <v:path gradientshapeok="t" o:connecttype="rect"/>
            </v:shapetype>
            <v:shape id="Text Box 25" o:spid="_x0000_s1031" type="#_x0000_t202" style="position:absolute;margin-left:466.35pt;margin-top:805.15pt;width:99.2pt;height:14.6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" strokecolor="white">
              <v:textbox inset="0,0,0,0">
                <w:txbxContent>
                  <w:p w14:paraId="684271E0" w14:textId="77777777" w:rsidR="00DC7639" w:rsidRDefault="00000000" w:rsidP="00DC7639">
                    <w:pPr>
                      <w:pStyle w:val="Huisstijl-Paginanummer"/>
                    </w:pPr>
                    <w:r>
                      <w:t xml:space="preserve">Pagina </w:t>
                    </w:r>
                    <w:r w:rsidR="00C62B6C">
                      <w:fldChar w:fldCharType="begin"/>
                    </w:r>
                    <w:r w:rsidR="00C62B6C">
                      <w:instrText xml:space="preserve"> PAGE    \* MERGEFORMAT </w:instrText>
                    </w:r>
                    <w:r w:rsidR="00C62B6C">
                      <w:fldChar w:fldCharType="separate"/>
                    </w:r>
                    <w:r w:rsidR="004509BE">
                      <w:rPr>
                        <w:noProof/>
                      </w:rPr>
                      <w:t>1</w:t>
                    </w:r>
                    <w:r w:rsidR="00C62B6C">
                      <w:rPr>
                        <w:noProof/>
                      </w:rPr>
                      <w:fldChar w:fldCharType="end"/>
                    </w:r>
                    <w:r>
                      <w:t xml:space="preserve"> van </w:t>
                    </w:r>
                    <w:r w:rsidR="004509BE">
                      <w:fldChar w:fldCharType="begin"/>
                    </w:r>
                    <w:r>
                      <w:instrText xml:space="preserve"> NUMPAGES   \* MERGEFORMAT </w:instrText>
                    </w:r>
                    <w:r w:rsidR="004509BE">
                      <w:fldChar w:fldCharType="separate"/>
                    </w:r>
                    <w:r w:rsidR="004509BE">
                      <w:rPr>
                        <w:noProof/>
                      </w:rPr>
                      <w:t>1</w:t>
                    </w:r>
                    <w:r w:rsidR="004509BE">
                      <w:rPr>
                        <w:noProof/>
                      </w:rPr>
                      <w:fldChar w:fldCharType="end"/>
                    </w: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743E54" w14:textId="77777777" w:rsidR="0092759C" w:rsidRDefault="0092759C">
      <w:pPr>
        <w:spacing w:line="240" w:lineRule="auto"/>
      </w:pPr>
      <w:r>
        <w:separator/>
      </w:r>
    </w:p>
  </w:footnote>
  <w:footnote w:type="continuationSeparator" w:id="0">
    <w:p w14:paraId="0F98A307" w14:textId="77777777" w:rsidR="0092759C" w:rsidRDefault="0092759C">
      <w:pPr>
        <w:spacing w:line="240" w:lineRule="auto"/>
      </w:pPr>
      <w:r>
        <w:continuationSeparator/>
      </w:r>
    </w:p>
  </w:footnote>
  <w:footnote w:id="1">
    <w:p w14:paraId="272DB83F" w14:textId="77777777" w:rsidR="0087477B" w:rsidRDefault="00000000" w:rsidP="0087477B">
      <w:pPr>
        <w:pStyle w:val="Voetnoottekst"/>
      </w:pPr>
      <w:r>
        <w:rPr>
          <w:rStyle w:val="Voetnootmarkering"/>
        </w:rPr>
        <w:footnoteRef/>
      </w:r>
      <w:r>
        <w:t xml:space="preserve"> </w:t>
      </w:r>
      <w:r w:rsidRPr="00E15399">
        <w:rPr>
          <w:sz w:val="16"/>
          <w:szCs w:val="16"/>
        </w:rPr>
        <w:t>Kamerstukken II 2022/</w:t>
      </w:r>
      <w:r>
        <w:rPr>
          <w:sz w:val="16"/>
          <w:szCs w:val="16"/>
        </w:rPr>
        <w:t>23</w:t>
      </w:r>
      <w:r w:rsidRPr="00E15399">
        <w:rPr>
          <w:sz w:val="16"/>
          <w:szCs w:val="16"/>
        </w:rPr>
        <w:t>, 29282, nr. 534, Eerste advies van het Zorginstituut: “De klinisch fysicus in artikel 3 van de Wet BIG”, van 14 februari 2023</w:t>
      </w:r>
      <w:r>
        <w:rPr>
          <w:sz w:val="16"/>
          <w:szCs w:val="16"/>
        </w:rPr>
        <w:t>.</w:t>
      </w:r>
    </w:p>
  </w:footnote>
  <w:footnote w:id="2">
    <w:p w14:paraId="200209A1" w14:textId="77777777" w:rsidR="0087477B" w:rsidRDefault="00000000" w:rsidP="0087477B">
      <w:pPr>
        <w:pStyle w:val="Voetnoottekst"/>
      </w:pPr>
      <w:r>
        <w:rPr>
          <w:rStyle w:val="Voetnootmarkering"/>
        </w:rPr>
        <w:footnoteRef/>
      </w:r>
      <w:r>
        <w:t xml:space="preserve"> </w:t>
      </w:r>
      <w:r w:rsidRPr="00791234">
        <w:rPr>
          <w:rFonts w:ascii="Times New Roman" w:hAnsi="Times New Roman" w:cs="Times New Roman"/>
        </w:rPr>
        <w:t>Kamerstukken II 2024/25, 29282, nr. 583, Tweede advies van het Zorginstituut.</w:t>
      </w:r>
    </w:p>
  </w:footnote>
  <w:footnote w:id="3">
    <w:p w14:paraId="09381692" w14:textId="77777777" w:rsidR="0087477B" w:rsidRPr="00C83B5C" w:rsidRDefault="00000000" w:rsidP="0087477B">
      <w:pPr>
        <w:pStyle w:val="Voetnoottekst"/>
        <w:rPr>
          <w:b/>
          <w:bCs/>
        </w:rPr>
      </w:pPr>
      <w:r>
        <w:rPr>
          <w:rStyle w:val="Voetnootmarkering"/>
        </w:rPr>
        <w:footnoteRef/>
      </w:r>
      <w:r>
        <w:t xml:space="preserve"> </w:t>
      </w:r>
      <w:r w:rsidRPr="00C83B5C">
        <w:rPr>
          <w:sz w:val="16"/>
          <w:szCs w:val="16"/>
        </w:rPr>
        <w:t>Kamerstukken II 2022/</w:t>
      </w:r>
      <w:r>
        <w:rPr>
          <w:sz w:val="16"/>
          <w:szCs w:val="16"/>
        </w:rPr>
        <w:t>23</w:t>
      </w:r>
      <w:r w:rsidRPr="00C83B5C">
        <w:rPr>
          <w:sz w:val="16"/>
          <w:szCs w:val="16"/>
        </w:rPr>
        <w:t>, 29282, nr. 534, Eerste advies van het Zorginstituut: “De klinisch fysicus in artikel 3 van de Wet BIG”, van 14 februari 2023</w:t>
      </w:r>
      <w:r>
        <w:rPr>
          <w:sz w:val="16"/>
          <w:szCs w:val="16"/>
        </w:rPr>
        <w:t>.</w:t>
      </w:r>
    </w:p>
  </w:footnote>
  <w:footnote w:id="4">
    <w:p w14:paraId="47C6918A" w14:textId="77777777" w:rsidR="0087477B" w:rsidRDefault="00000000" w:rsidP="0087477B">
      <w:pPr>
        <w:pStyle w:val="Voetnoottekst"/>
      </w:pPr>
      <w:r>
        <w:rPr>
          <w:rStyle w:val="Voetnootmarkering"/>
        </w:rPr>
        <w:footnoteRef/>
      </w:r>
      <w:r>
        <w:t xml:space="preserve"> </w:t>
      </w:r>
      <w:r w:rsidRPr="00C83B5C">
        <w:rPr>
          <w:sz w:val="16"/>
          <w:szCs w:val="16"/>
        </w:rPr>
        <w:t>Kamerstukken II 2025/26, 36832, nr. 13</w:t>
      </w:r>
      <w:r>
        <w:t>.</w:t>
      </w:r>
    </w:p>
  </w:footnote>
  <w:footnote w:id="5">
    <w:p w14:paraId="27CA454F" w14:textId="77777777" w:rsidR="0087477B" w:rsidRDefault="00000000" w:rsidP="0087477B">
      <w:pPr>
        <w:pStyle w:val="Voetnoottekst"/>
      </w:pPr>
      <w:r>
        <w:rPr>
          <w:rStyle w:val="Voetnootmarkering"/>
        </w:rPr>
        <w:footnoteRef/>
      </w:r>
      <w:r>
        <w:t xml:space="preserve"> </w:t>
      </w:r>
      <w:r w:rsidRPr="00C83B5C">
        <w:rPr>
          <w:sz w:val="16"/>
          <w:szCs w:val="16"/>
        </w:rPr>
        <w:t>Kamerstukken II 2025/26, 36832, nr. 14.</w:t>
      </w:r>
    </w:p>
  </w:footnote>
  <w:footnote w:id="6">
    <w:p w14:paraId="15D1A9F0" w14:textId="77777777" w:rsidR="0087477B" w:rsidRDefault="00000000" w:rsidP="0087477B">
      <w:pPr>
        <w:pStyle w:val="Voetnoottekst"/>
      </w:pPr>
      <w:r>
        <w:rPr>
          <w:rStyle w:val="Voetnootmarkering"/>
        </w:rPr>
        <w:footnoteRef/>
      </w:r>
      <w:r>
        <w:t xml:space="preserve"> </w:t>
      </w:r>
      <w:r w:rsidRPr="00954F47">
        <w:rPr>
          <w:sz w:val="16"/>
          <w:szCs w:val="16"/>
        </w:rPr>
        <w:t>Pagina 14.</w:t>
      </w:r>
    </w:p>
  </w:footnote>
  <w:footnote w:id="7">
    <w:p w14:paraId="2771258B" w14:textId="77777777" w:rsidR="0087477B" w:rsidRDefault="00000000" w:rsidP="0087477B">
      <w:pPr>
        <w:pStyle w:val="Voetnoottekst"/>
      </w:pPr>
      <w:r>
        <w:rPr>
          <w:rStyle w:val="Voetnootmarkering"/>
        </w:rPr>
        <w:footnoteRef/>
      </w:r>
      <w:r>
        <w:t xml:space="preserve"> </w:t>
      </w:r>
      <w:r w:rsidRPr="00C83B5C">
        <w:rPr>
          <w:sz w:val="16"/>
          <w:szCs w:val="16"/>
        </w:rPr>
        <w:t>Kamerstukken II 2022</w:t>
      </w:r>
      <w:r>
        <w:rPr>
          <w:sz w:val="16"/>
          <w:szCs w:val="16"/>
        </w:rPr>
        <w:t>/</w:t>
      </w:r>
      <w:r w:rsidRPr="00C83B5C">
        <w:rPr>
          <w:sz w:val="16"/>
          <w:szCs w:val="16"/>
        </w:rPr>
        <w:t>23 29 282, nr. 534</w:t>
      </w:r>
      <w:r>
        <w:rPr>
          <w:sz w:val="16"/>
          <w:szCs w:val="16"/>
        </w:rPr>
        <w:t>.</w:t>
      </w:r>
      <w:r>
        <w:t xml:space="preserve"> </w:t>
      </w:r>
    </w:p>
  </w:footnote>
  <w:footnote w:id="8">
    <w:p w14:paraId="3ABA18AB" w14:textId="77777777" w:rsidR="00376F37" w:rsidRPr="000C2A50" w:rsidRDefault="00000000">
      <w:pPr>
        <w:pStyle w:val="Voetnoottekst"/>
        <w:rPr>
          <w:lang w:val="en-US"/>
        </w:rPr>
      </w:pPr>
      <w:r>
        <w:rPr>
          <w:rStyle w:val="Voetnootmarkering"/>
        </w:rPr>
        <w:footnoteRef/>
      </w:r>
      <w:r>
        <w:t xml:space="preserve"> </w:t>
      </w:r>
      <w:r w:rsidRPr="000C2A50">
        <w:rPr>
          <w:sz w:val="16"/>
          <w:szCs w:val="16"/>
        </w:rPr>
        <w:t xml:space="preserve">Bij audiologie is dit specifieke kennisgebied zeer beperkt tot 3 ECTS. Bij de andere differentiaties is dit onderdeel aanzienlijk uitgebreider (17 tot 22 ECTS) en zijn aanvullende differentiatie-specifieke competentie-eisen opgenomen. </w:t>
      </w:r>
      <w:r w:rsidRPr="000C2A50">
        <w:rPr>
          <w:sz w:val="16"/>
          <w:szCs w:val="16"/>
          <w:lang w:val="en-US"/>
        </w:rPr>
        <w:t>Zie Integral Curriculum for the Medical Physics Expert 2024, tabel 1, p. 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B89C7" w14:textId="77777777" w:rsidR="00CD5856" w:rsidRDefault="00000000">
    <w:pPr>
      <w:pStyle w:val="Koptekst"/>
    </w:pPr>
    <w:r>
      <w:rPr>
        <w:noProof/>
        <w:lang w:eastAsia="nl-NL" w:bidi="ar-SA"/>
      </w:rPr>
      <mc:AlternateContent>
        <mc:Choice Requires="wps">
          <w:drawing>
            <wp:anchor distT="0" distB="0" distL="114300" distR="114300" simplePos="0" relativeHeight="251657216" behindDoc="0" locked="0" layoutInCell="1" allowOverlap="1" wp14:anchorId="1E531A31" wp14:editId="752093D4">
              <wp:simplePos x="0" y="0"/>
              <wp:positionH relativeFrom="page">
                <wp:posOffset>1011555</wp:posOffset>
              </wp:positionH>
              <wp:positionV relativeFrom="page">
                <wp:posOffset>3769995</wp:posOffset>
              </wp:positionV>
              <wp:extent cx="4246245" cy="619125"/>
              <wp:effectExtent l="11430" t="7620" r="9525" b="11430"/>
              <wp:wrapNone/>
              <wp:docPr id="1663342987"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6245" cy="619125"/>
                      </a:xfrm>
                      <a:prstGeom prst="rect">
                        <a:avLst/>
                      </a:prstGeom>
                      <a:solidFill>
                        <a:srgbClr val="FFFFFF"/>
                      </a:solidFill>
                      <a:ln w="9525">
                        <a:solidFill>
                          <a:srgbClr val="FFFFFF"/>
                        </a:solidFill>
                        <a:miter lim="800000"/>
                        <a:headEnd/>
                        <a:tailEnd/>
                      </a:ln>
                    </wps:spPr>
                    <wps:txbx>
                      <w:txbxContent>
                        <w:p w14:paraId="13C8D522" w14:textId="490DF1F6" w:rsidR="00CD5856" w:rsidRDefault="00000000">
                          <w:pPr>
                            <w:pStyle w:val="Huisstijl-Datumenbetreft"/>
                            <w:tabs>
                              <w:tab w:val="clear" w:pos="737"/>
                              <w:tab w:val="left" w:pos="-5954"/>
                              <w:tab w:val="left" w:pos="-5670"/>
                              <w:tab w:val="left" w:pos="1134"/>
                            </w:tabs>
                          </w:pPr>
                          <w:r>
                            <w:t>Datum</w:t>
                          </w:r>
                          <w:r w:rsidR="00E1490C">
                            <w:tab/>
                          </w:r>
                          <w:r w:rsidR="006A4902">
                            <w:t>21 september 2026</w:t>
                          </w:r>
                        </w:p>
                        <w:p w14:paraId="1AA5263C" w14:textId="77777777" w:rsidR="00CD5856" w:rsidRDefault="00000000" w:rsidP="0087477B">
                          <w:pPr>
                            <w:pStyle w:val="Huisstijl-Datumenbetreft"/>
                            <w:tabs>
                              <w:tab w:val="clear" w:pos="737"/>
                              <w:tab w:val="left" w:pos="-5954"/>
                              <w:tab w:val="left" w:pos="-5670"/>
                              <w:tab w:val="left" w:pos="1134"/>
                            </w:tabs>
                            <w:ind w:left="1134" w:hanging="1134"/>
                          </w:pPr>
                          <w:r>
                            <w:t>Betreft</w:t>
                          </w:r>
                          <w:r w:rsidR="00E1490C">
                            <w:tab/>
                          </w:r>
                          <w:r w:rsidR="0087477B">
                            <w:t>Klinisch fysicus; brief n.a.v. plenair debat Wet BIG d.d. 2 september 2026</w:t>
                          </w:r>
                        </w:p>
                        <w:p w14:paraId="4CB89E11" w14:textId="77777777" w:rsidR="00CD5856" w:rsidRDefault="00CD5856">
                          <w:pPr>
                            <w:pStyle w:val="Huisstijl-Datumenbetreft"/>
                            <w:tabs>
                              <w:tab w:val="left" w:pos="-5954"/>
                              <w:tab w:val="left" w:pos="-5670"/>
                            </w:tabs>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1E531A31" id="_x0000_t202" coordsize="21600,21600" o:spt="202" path="m,l,21600r21600,l21600,xe">
              <v:stroke joinstyle="miter"/>
              <v:path gradientshapeok="t" o:connecttype="rect"/>
            </v:shapetype>
            <v:shape id="Text Box 29" o:spid="_x0000_s1026" type="#_x0000_t202" style="position:absolute;margin-left:79.65pt;margin-top:296.85pt;width:334.35pt;height:48.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" strokecolor="white">
              <v:textbox style="mso-fit-shape-to-text:t" inset="0,0,0,0">
                <w:txbxContent>
                  <w:p w14:paraId="13C8D522" w14:textId="490DF1F6" w:rsidR="00CD5856" w:rsidRDefault="00000000">
                    <w:pPr>
                      <w:pStyle w:val="Huisstijl-Datumenbetreft"/>
                      <w:tabs>
                        <w:tab w:val="clear" w:pos="737"/>
                        <w:tab w:val="left" w:pos="-5954"/>
                        <w:tab w:val="left" w:pos="-5670"/>
                        <w:tab w:val="left" w:pos="1134"/>
                      </w:tabs>
                    </w:pPr>
                    <w:r>
                      <w:t>Datum</w:t>
                    </w:r>
                    <w:r w:rsidR="00E1490C">
                      <w:tab/>
                    </w:r>
                    <w:r w:rsidR="006A4902">
                      <w:t>21 september 2026</w:t>
                    </w:r>
                  </w:p>
                  <w:p w14:paraId="1AA5263C" w14:textId="77777777" w:rsidR="00CD5856" w:rsidRDefault="00000000" w:rsidP="0087477B">
                    <w:pPr>
                      <w:pStyle w:val="Huisstijl-Datumenbetreft"/>
                      <w:tabs>
                        <w:tab w:val="clear" w:pos="737"/>
                        <w:tab w:val="left" w:pos="-5954"/>
                        <w:tab w:val="left" w:pos="-5670"/>
                        <w:tab w:val="left" w:pos="1134"/>
                      </w:tabs>
                      <w:ind w:left="1134" w:hanging="1134"/>
                    </w:pPr>
                    <w:r>
                      <w:t>Betreft</w:t>
                    </w:r>
                    <w:r w:rsidR="00E1490C">
                      <w:tab/>
                    </w:r>
                    <w:r w:rsidR="0087477B">
                      <w:t>Klinisch fysicus; brief n.a.v. plenair debat Wet BIG d.d. 2 september 2026</w:t>
                    </w:r>
                  </w:p>
                  <w:p w14:paraId="4CB89E11" w14:textId="77777777" w:rsidR="00CD5856" w:rsidRDefault="00CD5856">
                    <w:pPr>
                      <w:pStyle w:val="Huisstijl-Datumenbetreft"/>
                      <w:tabs>
                        <w:tab w:val="left" w:pos="-5954"/>
                        <w:tab w:val="left" w:pos="-5670"/>
                      </w:tabs>
                    </w:pPr>
                  </w:p>
                </w:txbxContent>
              </v:textbox>
              <w10:wrap anchorx="page" anchory="page"/>
            </v:shape>
          </w:pict>
        </mc:Fallback>
      </mc:AlternateContent>
    </w:r>
    <w:r w:rsidR="0087477B">
      <w:rPr>
        <w:noProof/>
        <w:lang w:eastAsia="nl-NL" w:bidi="ar-SA"/>
      </w:rPr>
      <w:drawing>
        <wp:anchor distT="0" distB="0" distL="114300" distR="114300" simplePos="0" relativeHeight="251653120" behindDoc="1" locked="0" layoutInCell="1" allowOverlap="1" wp14:anchorId="7DD42E8A" wp14:editId="500A4E28">
          <wp:simplePos x="0" y="0"/>
          <wp:positionH relativeFrom="page">
            <wp:posOffset>4010660</wp:posOffset>
          </wp:positionH>
          <wp:positionV relativeFrom="page">
            <wp:posOffset>0</wp:posOffset>
          </wp:positionV>
          <wp:extent cx="2337684" cy="1582310"/>
          <wp:effectExtent l="19050" t="0" r="5466" b="0"/>
          <wp:wrapNone/>
          <wp:docPr id="6"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laceholder_Department.png"/>
                  <pic:cNvPicPr/>
                </pic:nvPicPr>
                <pic:blipFill>
                  <a:blip r:embed="rId1"/>
                  <a:stretch>
                    <a:fillRect/>
                  </a:stretch>
                </pic:blipFill>
                <pic:spPr>
                  <a:xfrm>
                    <a:off x="0" y="0"/>
                    <a:ext cx="2336400" cy="1580400"/>
                  </a:xfrm>
                  <a:prstGeom prst="rect">
                    <a:avLst/>
                  </a:prstGeom>
                  <a:ln w="0">
                    <a:noFill/>
                  </a:ln>
                </pic:spPr>
              </pic:pic>
            </a:graphicData>
          </a:graphic>
        </wp:anchor>
      </w:drawing>
    </w:r>
    <w:r w:rsidR="0087477B">
      <w:rPr>
        <w:noProof/>
        <w:lang w:eastAsia="nl-NL" w:bidi="ar-SA"/>
      </w:rPr>
      <w:drawing>
        <wp:anchor distT="0" distB="0" distL="114300" distR="114300" simplePos="0" relativeHeight="251652096" behindDoc="0" locked="0" layoutInCell="1" allowOverlap="1" wp14:anchorId="36652F45" wp14:editId="62D342A1">
          <wp:simplePos x="0" y="0"/>
          <wp:positionH relativeFrom="page">
            <wp:posOffset>3542665</wp:posOffset>
          </wp:positionH>
          <wp:positionV relativeFrom="page">
            <wp:posOffset>0</wp:posOffset>
          </wp:positionV>
          <wp:extent cx="461175" cy="1582310"/>
          <wp:effectExtent l="19050" t="0" r="0" b="0"/>
          <wp:wrapNone/>
          <wp:docPr id="5"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laceholder_Logo.png"/>
                  <pic:cNvPicPr/>
                </pic:nvPicPr>
                <pic:blipFill>
                  <a:blip r:embed="rId2"/>
                  <a:stretch>
                    <a:fillRect/>
                  </a:stretch>
                </pic:blipFill>
                <pic:spPr>
                  <a:xfrm>
                    <a:off x="0" y="0"/>
                    <a:ext cx="464400" cy="1580400"/>
                  </a:xfrm>
                  <a:prstGeom prst="rect">
                    <a:avLst/>
                  </a:prstGeom>
                  <a:ln w="3175">
                    <a:noFill/>
                  </a:ln>
                </pic:spPr>
              </pic:pic>
            </a:graphicData>
          </a:graphic>
        </wp:anchor>
      </w:drawing>
    </w:r>
    <w:r>
      <w:rPr>
        <w:noProof/>
        <w:lang w:eastAsia="nl-NL" w:bidi="ar-SA"/>
      </w:rPr>
      <mc:AlternateContent>
        <mc:Choice Requires="wps">
          <w:drawing>
            <wp:anchor distT="0" distB="0" distL="114300" distR="114300" simplePos="0" relativeHeight="251658240" behindDoc="0" locked="0" layoutInCell="1" allowOverlap="1" wp14:anchorId="5DB00F26" wp14:editId="46421DE4">
              <wp:simplePos x="0" y="0"/>
              <wp:positionH relativeFrom="page">
                <wp:posOffset>5922645</wp:posOffset>
              </wp:positionH>
              <wp:positionV relativeFrom="page">
                <wp:posOffset>1965960</wp:posOffset>
              </wp:positionV>
              <wp:extent cx="1259840" cy="8009890"/>
              <wp:effectExtent l="7620" t="13335" r="8890" b="6350"/>
              <wp:wrapNone/>
              <wp:docPr id="1666703216"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26ED29E6" w14:textId="77777777" w:rsidR="00CD5856" w:rsidRDefault="00000000">
                          <w:pPr>
                            <w:pStyle w:val="Huisstijl-AfzendgegevensW1"/>
                          </w:pPr>
                          <w:r>
                            <w:t>Bezoekadres</w:t>
                          </w:r>
                        </w:p>
                        <w:p w14:paraId="736D2B4D" w14:textId="77777777" w:rsidR="00CD5856" w:rsidRDefault="00000000">
                          <w:pPr>
                            <w:pStyle w:val="Huisstijl-Afzendgegevens"/>
                          </w:pPr>
                          <w:r>
                            <w:t>Parnassusplein 5</w:t>
                          </w:r>
                        </w:p>
                        <w:p w14:paraId="3E232581" w14:textId="77777777" w:rsidR="00CD5856" w:rsidRDefault="00000000">
                          <w:pPr>
                            <w:pStyle w:val="Huisstijl-Afzendgegevens"/>
                          </w:pPr>
                          <w:r>
                            <w:t>2511</w:t>
                          </w:r>
                          <w:r w:rsidR="008D59C5" w:rsidRPr="008D59C5">
                            <w:t xml:space="preserve"> </w:t>
                          </w:r>
                          <w:r>
                            <w:t>VX</w:t>
                          </w:r>
                          <w:r w:rsidR="00E1490C">
                            <w:t xml:space="preserve">  </w:t>
                          </w:r>
                          <w:r w:rsidR="008D59C5" w:rsidRPr="008D59C5">
                            <w:t>Den Haag</w:t>
                          </w:r>
                        </w:p>
                        <w:p w14:paraId="65629B81" w14:textId="77777777" w:rsidR="00CD5856" w:rsidRDefault="00000000">
                          <w:pPr>
                            <w:pStyle w:val="Huisstijl-Afzendgegevens"/>
                          </w:pPr>
                          <w:r w:rsidRPr="008D59C5">
                            <w:t>www.rijksoverheid.nl</w:t>
                          </w:r>
                        </w:p>
                        <w:p w14:paraId="12F4954F" w14:textId="77777777" w:rsidR="00CD5856" w:rsidRDefault="00000000">
                          <w:pPr>
                            <w:pStyle w:val="Huisstijl-ReferentiegegevenskopW2"/>
                          </w:pPr>
                          <w:r w:rsidRPr="008D59C5">
                            <w:t>Kenmerk</w:t>
                          </w:r>
                        </w:p>
                        <w:p w14:paraId="4C10AB53" w14:textId="77777777" w:rsidR="00CD5856" w:rsidRDefault="00000000">
                          <w:pPr>
                            <w:pStyle w:val="Huisstijl-Referentiegegevens"/>
                          </w:pPr>
                          <w:bookmarkStart w:id="0" w:name="_Hlk117784077"/>
                          <w:r>
                            <w:t>4514727-1103082-MEVA</w:t>
                          </w:r>
                        </w:p>
                        <w:bookmarkEnd w:id="0"/>
                        <w:p w14:paraId="36896EC3" w14:textId="77777777" w:rsidR="00CD5856" w:rsidRPr="002B504F" w:rsidRDefault="00000000">
                          <w:pPr>
                            <w:pStyle w:val="Huisstijl-ReferentiegegevenskopW1"/>
                          </w:pPr>
                          <w:r w:rsidRPr="008D59C5">
                            <w:t>Bijlage(n)</w:t>
                          </w:r>
                        </w:p>
                        <w:p w14:paraId="516AFFFD" w14:textId="77777777" w:rsidR="00215CB5" w:rsidRPr="00F72756" w:rsidRDefault="00000000" w:rsidP="001C753A">
                          <w:pPr>
                            <w:pStyle w:val="Huisstijl-ReferentiegegevenskopW1"/>
                            <w:rPr>
                              <w:b w:val="0"/>
                            </w:rPr>
                          </w:pPr>
                          <w:r w:rsidRPr="00F72756">
                            <w:rPr>
                              <w:b w:val="0"/>
                            </w:rPr>
                            <w:t>1) Brief Zorginstituut Nederland</w:t>
                          </w:r>
                          <w:r w:rsidR="00376F37" w:rsidRPr="00F72756">
                            <w:rPr>
                              <w:b w:val="0"/>
                            </w:rPr>
                            <w:t xml:space="preserve"> d.d. 16 september jl, Toelichting advies regulering klinisch fysicus</w:t>
                          </w:r>
                        </w:p>
                        <w:p w14:paraId="10EB5BE3" w14:textId="77777777" w:rsidR="00CD5856" w:rsidRDefault="00000000">
                          <w:pPr>
                            <w:pStyle w:val="Huisstijl-ReferentiegegevenskopW1"/>
                          </w:pPr>
                          <w:r>
                            <w:t>Kenmerk afzender</w:t>
                          </w:r>
                        </w:p>
                        <w:p w14:paraId="3030D82D" w14:textId="77777777" w:rsidR="00CD5856" w:rsidRDefault="00CD5856">
                          <w:pPr>
                            <w:pStyle w:val="Huisstijl-Referentiegegevens"/>
                          </w:pPr>
                        </w:p>
                        <w:p w14:paraId="5CE1FF7A" w14:textId="77777777" w:rsidR="00CD5856" w:rsidRDefault="00000000">
                          <w:pPr>
                            <w:pStyle w:val="Huisstijl-Algemenevoorwaarden"/>
                          </w:pPr>
                          <w:r>
                            <w:t>Correspondentie uitsluitend richten aan het retouradres met vermelding van de datum en het kenmerk van deze brief.</w:t>
                          </w:r>
                        </w:p>
                        <w:p w14:paraId="6512CFF2" w14:textId="77777777" w:rsidR="00CD5856" w:rsidRDefault="00CD5856"/>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5DB00F26" id="Text Box 30" o:spid="_x0000_s1027" type="#_x0000_t202" style="position:absolute;margin-left:466.35pt;margin-top:154.8pt;width:99.2pt;height:630.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" strokecolor="white">
              <v:textbox inset="0,0,0,0">
                <w:txbxContent>
                  <w:p w14:paraId="26ED29E6" w14:textId="77777777" w:rsidR="00CD5856" w:rsidRDefault="00000000">
                    <w:pPr>
                      <w:pStyle w:val="Huisstijl-AfzendgegevensW1"/>
                    </w:pPr>
                    <w:r>
                      <w:t>Bezoekadres</w:t>
                    </w:r>
                  </w:p>
                  <w:p w14:paraId="736D2B4D" w14:textId="77777777" w:rsidR="00CD5856" w:rsidRDefault="00000000">
                    <w:pPr>
                      <w:pStyle w:val="Huisstijl-Afzendgegevens"/>
                    </w:pPr>
                    <w:r>
                      <w:t>Parnassusplein 5</w:t>
                    </w:r>
                  </w:p>
                  <w:p w14:paraId="3E232581" w14:textId="77777777" w:rsidR="00CD5856" w:rsidRDefault="00000000">
                    <w:pPr>
                      <w:pStyle w:val="Huisstijl-Afzendgegevens"/>
                    </w:pPr>
                    <w:r>
                      <w:t>2511</w:t>
                    </w:r>
                    <w:r w:rsidR="008D59C5" w:rsidRPr="008D59C5">
                      <w:t xml:space="preserve"> </w:t>
                    </w:r>
                    <w:r>
                      <w:t>VX</w:t>
                    </w:r>
                    <w:r w:rsidR="00E1490C">
                      <w:t xml:space="preserve">  </w:t>
                    </w:r>
                    <w:r w:rsidR="008D59C5" w:rsidRPr="008D59C5">
                      <w:t>Den Haag</w:t>
                    </w:r>
                  </w:p>
                  <w:p w14:paraId="65629B81" w14:textId="77777777" w:rsidR="00CD5856" w:rsidRDefault="00000000">
                    <w:pPr>
                      <w:pStyle w:val="Huisstijl-Afzendgegevens"/>
                    </w:pPr>
                    <w:r w:rsidRPr="008D59C5">
                      <w:t>www.rijksoverheid.nl</w:t>
                    </w:r>
                  </w:p>
                  <w:p w14:paraId="12F4954F" w14:textId="77777777" w:rsidR="00CD5856" w:rsidRDefault="00000000">
                    <w:pPr>
                      <w:pStyle w:val="Huisstijl-ReferentiegegevenskopW2"/>
                    </w:pPr>
                    <w:r w:rsidRPr="008D59C5">
                      <w:t>Kenmerk</w:t>
                    </w:r>
                  </w:p>
                  <w:p w14:paraId="4C10AB53" w14:textId="77777777" w:rsidR="00CD5856" w:rsidRDefault="00000000">
                    <w:pPr>
                      <w:pStyle w:val="Huisstijl-Referentiegegevens"/>
                    </w:pPr>
                    <w:bookmarkStart w:id="1" w:name="_Hlk117784077"/>
                    <w:r>
                      <w:t>4514727-1103082-MEVA</w:t>
                    </w:r>
                  </w:p>
                  <w:bookmarkEnd w:id="1"/>
                  <w:p w14:paraId="36896EC3" w14:textId="77777777" w:rsidR="00CD5856" w:rsidRPr="002B504F" w:rsidRDefault="00000000">
                    <w:pPr>
                      <w:pStyle w:val="Huisstijl-ReferentiegegevenskopW1"/>
                    </w:pPr>
                    <w:r w:rsidRPr="008D59C5">
                      <w:t>Bijlage(n)</w:t>
                    </w:r>
                  </w:p>
                  <w:p w14:paraId="516AFFFD" w14:textId="77777777" w:rsidR="00215CB5" w:rsidRPr="00F72756" w:rsidRDefault="00000000" w:rsidP="001C753A">
                    <w:pPr>
                      <w:pStyle w:val="Huisstijl-ReferentiegegevenskopW1"/>
                      <w:rPr>
                        <w:b w:val="0"/>
                      </w:rPr>
                    </w:pPr>
                    <w:r w:rsidRPr="00F72756">
                      <w:rPr>
                        <w:b w:val="0"/>
                      </w:rPr>
                      <w:t>1) Brief Zorginstituut Nederland</w:t>
                    </w:r>
                    <w:r w:rsidR="00376F37" w:rsidRPr="00F72756">
                      <w:rPr>
                        <w:b w:val="0"/>
                      </w:rPr>
                      <w:t xml:space="preserve"> d.d. 16 september jl, Toelichting advies regulering klinisch fysicus</w:t>
                    </w:r>
                  </w:p>
                  <w:p w14:paraId="10EB5BE3" w14:textId="77777777" w:rsidR="00CD5856" w:rsidRDefault="00000000">
                    <w:pPr>
                      <w:pStyle w:val="Huisstijl-ReferentiegegevenskopW1"/>
                    </w:pPr>
                    <w:r>
                      <w:t>Kenmerk afzender</w:t>
                    </w:r>
                  </w:p>
                  <w:p w14:paraId="3030D82D" w14:textId="77777777" w:rsidR="00CD5856" w:rsidRDefault="00CD5856">
                    <w:pPr>
                      <w:pStyle w:val="Huisstijl-Referentiegegevens"/>
                    </w:pPr>
                  </w:p>
                  <w:p w14:paraId="5CE1FF7A" w14:textId="77777777" w:rsidR="00CD5856" w:rsidRDefault="00000000">
                    <w:pPr>
                      <w:pStyle w:val="Huisstijl-Algemenevoorwaarden"/>
                    </w:pPr>
                    <w:r>
                      <w:t>Correspondentie uitsluitend richten aan het retouradres met vermelding van de datum en het kenmerk van deze brief.</w:t>
                    </w:r>
                  </w:p>
                  <w:p w14:paraId="6512CFF2" w14:textId="77777777" w:rsidR="00CD5856" w:rsidRDefault="00CD5856"/>
                </w:txbxContent>
              </v:textbox>
              <w10:wrap anchorx="page" anchory="page"/>
            </v:shape>
          </w:pict>
        </mc:Fallback>
      </mc:AlternateContent>
    </w:r>
    <w:r>
      <w:rPr>
        <w:noProof/>
        <w:lang w:eastAsia="nl-NL" w:bidi="ar-SA"/>
      </w:rPr>
      <mc:AlternateContent>
        <mc:Choice Requires="wps">
          <w:drawing>
            <wp:anchor distT="0" distB="0" distL="114300" distR="114300" simplePos="0" relativeHeight="251656192" behindDoc="0" locked="0" layoutInCell="1" allowOverlap="1" wp14:anchorId="71817BAF" wp14:editId="0F72C9D6">
              <wp:simplePos x="0" y="0"/>
              <wp:positionH relativeFrom="page">
                <wp:posOffset>1008380</wp:posOffset>
              </wp:positionH>
              <wp:positionV relativeFrom="page">
                <wp:posOffset>3384550</wp:posOffset>
              </wp:positionV>
              <wp:extent cx="4104005" cy="179705"/>
              <wp:effectExtent l="8255" t="12700" r="12065" b="7620"/>
              <wp:wrapNone/>
              <wp:docPr id="318664999"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4005" cy="179705"/>
                      </a:xfrm>
                      <a:prstGeom prst="rect">
                        <a:avLst/>
                      </a:prstGeom>
                      <a:solidFill>
                        <a:srgbClr val="FFFFFF"/>
                      </a:solidFill>
                      <a:ln w="9525">
                        <a:solidFill>
                          <a:srgbClr val="FFFFFF"/>
                        </a:solidFill>
                        <a:miter lim="800000"/>
                        <a:headEnd/>
                        <a:tailEnd/>
                      </a:ln>
                    </wps:spPr>
                    <wps:txbx>
                      <w:txbxContent>
                        <w:p w14:paraId="7B532F51" w14:textId="77777777" w:rsidR="00CD5856" w:rsidRDefault="00CD5856">
                          <w:pPr>
                            <w:pStyle w:val="Huisstijl-Toezendgegevens"/>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71817BAF" id="Text Box 28" o:spid="_x0000_s1028" type="#_x0000_t202" style="position:absolute;margin-left:79.4pt;margin-top:266.5pt;width:323.15pt;height:14.1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" strokecolor="white">
              <v:textbox inset="0,0,0,0">
                <w:txbxContent>
                  <w:p w14:paraId="7B532F51" w14:textId="77777777" w:rsidR="00CD5856" w:rsidRDefault="00CD5856">
                    <w:pPr>
                      <w:pStyle w:val="Huisstijl-Toezendgegevens"/>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55168" behindDoc="0" locked="0" layoutInCell="1" allowOverlap="1" wp14:anchorId="41B5C187" wp14:editId="74CE2704">
              <wp:simplePos x="0" y="0"/>
              <wp:positionH relativeFrom="page">
                <wp:posOffset>1008380</wp:posOffset>
              </wp:positionH>
              <wp:positionV relativeFrom="page">
                <wp:posOffset>1944370</wp:posOffset>
              </wp:positionV>
              <wp:extent cx="3347720" cy="1080135"/>
              <wp:effectExtent l="8255" t="10795" r="6350" b="13970"/>
              <wp:wrapNone/>
              <wp:docPr id="1144285738"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7720" cy="1080135"/>
                      </a:xfrm>
                      <a:prstGeom prst="rect">
                        <a:avLst/>
                      </a:prstGeom>
                      <a:solidFill>
                        <a:srgbClr val="FFFFFF"/>
                      </a:solidFill>
                      <a:ln w="9525">
                        <a:solidFill>
                          <a:srgbClr val="FFFFFF"/>
                        </a:solidFill>
                        <a:miter lim="800000"/>
                        <a:headEnd/>
                        <a:tailEnd/>
                      </a:ln>
                    </wps:spPr>
                    <wps:txbx>
                      <w:txbxContent>
                        <w:p w14:paraId="7E13E94D" w14:textId="77777777" w:rsidR="00CD5856" w:rsidRDefault="00000000">
                          <w:pPr>
                            <w:pStyle w:val="Huisstijl-Toezendgegevens"/>
                          </w:pPr>
                          <w:r>
                            <w:t>De Voorzitter van de Tweede Kamer</w:t>
                          </w:r>
                          <w:r>
                            <w:br/>
                            <w:t>der Staten-Generaal</w:t>
                          </w:r>
                          <w:r>
                            <w:br/>
                            <w:t>Postbus 20018</w:t>
                          </w:r>
                          <w:r>
                            <w:br/>
                            <w:t xml:space="preserve">2500 EA </w:t>
                          </w:r>
                          <w:r w:rsidR="00FC776C">
                            <w:t xml:space="preserve"> </w:t>
                          </w:r>
                          <w:r>
                            <w:t>DEN HAAG</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41B5C187" id="Text Box 27" o:spid="_x0000_s1029" type="#_x0000_t202" style="position:absolute;margin-left:79.4pt;margin-top:153.1pt;width:263.6pt;height:85.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" strokecolor="white">
              <v:textbox inset="0,0,0,0">
                <w:txbxContent>
                  <w:p w14:paraId="7E13E94D" w14:textId="77777777" w:rsidR="00CD5856" w:rsidRDefault="00000000">
                    <w:pPr>
                      <w:pStyle w:val="Huisstijl-Toezendgegevens"/>
                    </w:pPr>
                    <w:r>
                      <w:t>De Voorzitter van de Tweede Kamer</w:t>
                    </w:r>
                    <w:r>
                      <w:br/>
                      <w:t>der Staten-Generaal</w:t>
                    </w:r>
                    <w:r>
                      <w:br/>
                      <w:t>Postbus 20018</w:t>
                    </w:r>
                    <w:r>
                      <w:br/>
                      <w:t xml:space="preserve">2500 EA </w:t>
                    </w:r>
                    <w:r w:rsidR="00FC776C">
                      <w:t xml:space="preserve"> </w:t>
                    </w:r>
                    <w:r>
                      <w:t>DEN HAAG</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54144" behindDoc="0" locked="1" layoutInCell="1" allowOverlap="1" wp14:anchorId="23BBAF87" wp14:editId="7249973F">
              <wp:simplePos x="0" y="0"/>
              <wp:positionH relativeFrom="page">
                <wp:posOffset>1008380</wp:posOffset>
              </wp:positionH>
              <wp:positionV relativeFrom="page">
                <wp:posOffset>1713865</wp:posOffset>
              </wp:positionV>
              <wp:extent cx="3590925" cy="144145"/>
              <wp:effectExtent l="8255" t="8890" r="10795" b="8890"/>
              <wp:wrapNone/>
              <wp:docPr id="1193896451"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590925" cy="144145"/>
                      </a:xfrm>
                      <a:prstGeom prst="rect">
                        <a:avLst/>
                      </a:prstGeom>
                      <a:solidFill>
                        <a:srgbClr val="FFFFFF"/>
                      </a:solidFill>
                      <a:ln w="9525">
                        <a:solidFill>
                          <a:srgbClr val="FFFFFF"/>
                        </a:solidFill>
                        <a:miter lim="800000"/>
                        <a:headEnd/>
                        <a:tailEnd/>
                      </a:ln>
                    </wps:spPr>
                    <wps:txbx>
                      <w:txbxContent>
                        <w:p w14:paraId="20D2AFA5" w14:textId="77777777" w:rsidR="00CD5856" w:rsidRDefault="00000000">
                          <w:pPr>
                            <w:pStyle w:val="Huisstijl-Retouradres"/>
                          </w:pPr>
                          <w:r w:rsidRPr="008D59C5">
                            <w:t>&gt; Retouradres</w:t>
                          </w:r>
                          <w:r w:rsidR="00E1490C">
                            <w:t xml:space="preserve"> Postbus 20350 2500 E</w:t>
                          </w:r>
                          <w:r w:rsidR="005D327A">
                            <w:t>J</w:t>
                          </w:r>
                          <w:r w:rsidR="00E1490C">
                            <w:t xml:space="preserve">  Den Haag</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23BBAF87" id="Text Box 26" o:spid="_x0000_s1030" type="#_x0000_t202" style="position:absolute;margin-left:79.4pt;margin-top:134.95pt;width:282.75pt;height:11.3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" strokecolor="white">
              <o:lock v:ext="edit" aspectratio="t"/>
              <v:textbox inset="0,0,0,0">
                <w:txbxContent>
                  <w:p w14:paraId="20D2AFA5" w14:textId="77777777" w:rsidR="00CD5856" w:rsidRDefault="00000000">
                    <w:pPr>
                      <w:pStyle w:val="Huisstijl-Retouradres"/>
                    </w:pPr>
                    <w:r w:rsidRPr="008D59C5">
                      <w:t>&gt; Retouradres</w:t>
                    </w:r>
                    <w:r w:rsidR="00E1490C">
                      <w:t xml:space="preserve"> Postbus 20350 2500 E</w:t>
                    </w:r>
                    <w:r w:rsidR="005D327A">
                      <w:t>J</w:t>
                    </w:r>
                    <w:r w:rsidR="00E1490C">
                      <w:t xml:space="preserve">  Den Haag</w:t>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41371" w14:textId="77777777" w:rsidR="00CD5856" w:rsidRDefault="00000000">
    <w:pPr>
      <w:pStyle w:val="Koptekst"/>
    </w:pPr>
    <w:r>
      <w:rPr>
        <w:noProof/>
        <w:lang w:eastAsia="nl-NL" w:bidi="ar-SA"/>
      </w:rPr>
      <mc:AlternateContent>
        <mc:Choice Requires="wps">
          <w:drawing>
            <wp:anchor distT="0" distB="0" distL="114300" distR="114300" simplePos="0" relativeHeight="251659264" behindDoc="0" locked="0" layoutInCell="1" allowOverlap="1" wp14:anchorId="37DE8600" wp14:editId="6EC78870">
              <wp:simplePos x="0" y="0"/>
              <wp:positionH relativeFrom="page">
                <wp:posOffset>5922645</wp:posOffset>
              </wp:positionH>
              <wp:positionV relativeFrom="page">
                <wp:posOffset>1936750</wp:posOffset>
              </wp:positionV>
              <wp:extent cx="1259840" cy="8009890"/>
              <wp:effectExtent l="7620" t="12700" r="8890" b="6985"/>
              <wp:wrapNone/>
              <wp:docPr id="81152246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1BF7D347" w14:textId="77777777" w:rsidR="00CD5856" w:rsidRDefault="00000000">
                          <w:pPr>
                            <w:pStyle w:val="Huisstijl-ReferentiegegevenskopW2"/>
                          </w:pPr>
                          <w:r w:rsidRPr="008D59C5">
                            <w:t>Kenmerk</w:t>
                          </w:r>
                        </w:p>
                        <w:p w14:paraId="0D7110C8" w14:textId="77777777" w:rsidR="00C95CA9" w:rsidRPr="00C95CA9" w:rsidRDefault="00000000" w:rsidP="00C95CA9">
                          <w:pPr>
                            <w:pStyle w:val="Huisstijl-Referentiegegevens"/>
                          </w:pPr>
                          <w:r w:rsidRPr="00C95CA9">
                            <w:t>4514727-1103082-MEVA</w:t>
                          </w:r>
                        </w:p>
                        <w:p w14:paraId="459D6ECB" w14:textId="77777777" w:rsidR="00CD5856" w:rsidRDefault="00CD5856">
                          <w:pPr>
                            <w:pStyle w:val="Huisstijl-Referentiegegevens"/>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type w14:anchorId="37DE8600" id="_x0000_t202" coordsize="21600,21600" o:spt="202" path="m,l,21600r21600,l21600,xe">
              <v:stroke joinstyle="miter"/>
              <v:path gradientshapeok="t" o:connecttype="rect"/>
            </v:shapetype>
            <v:shape id="Text Box 5" o:spid="_x0000_s1032" type="#_x0000_t202" style="position:absolute;margin-left:466.35pt;margin-top:152.5pt;width:99.2pt;height:630.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" strokecolor="white">
              <v:textbox inset="0,0,0,0">
                <w:txbxContent>
                  <w:p w14:paraId="1BF7D347" w14:textId="77777777" w:rsidR="00CD5856" w:rsidRDefault="00000000">
                    <w:pPr>
                      <w:pStyle w:val="Huisstijl-ReferentiegegevenskopW2"/>
                    </w:pPr>
                    <w:r w:rsidRPr="008D59C5">
                      <w:t>Kenmerk</w:t>
                    </w:r>
                  </w:p>
                  <w:p w14:paraId="0D7110C8" w14:textId="77777777" w:rsidR="00C95CA9" w:rsidRPr="00C95CA9" w:rsidRDefault="00000000" w:rsidP="00C95CA9">
                    <w:pPr>
                      <w:pStyle w:val="Huisstijl-Referentiegegevens"/>
                    </w:pPr>
                    <w:r w:rsidRPr="00C95CA9">
                      <w:t>4514727-1103082-MEVA</w:t>
                    </w:r>
                  </w:p>
                  <w:p w14:paraId="459D6ECB" w14:textId="77777777" w:rsidR="00CD5856" w:rsidRDefault="00CD5856">
                    <w:pPr>
                      <w:pStyle w:val="Huisstijl-Referentiegegevens"/>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0288" behindDoc="0" locked="1" layoutInCell="1" allowOverlap="1" wp14:anchorId="77CA13BD" wp14:editId="1E643EF6">
              <wp:simplePos x="0" y="0"/>
              <wp:positionH relativeFrom="page">
                <wp:posOffset>5922645</wp:posOffset>
              </wp:positionH>
              <wp:positionV relativeFrom="page">
                <wp:posOffset>10225405</wp:posOffset>
              </wp:positionV>
              <wp:extent cx="1259840" cy="213995"/>
              <wp:effectExtent l="7620" t="5080" r="8890" b="9525"/>
              <wp:wrapNone/>
              <wp:docPr id="19288273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213995"/>
                      </a:xfrm>
                      <a:prstGeom prst="rect">
                        <a:avLst/>
                      </a:prstGeom>
                      <a:solidFill>
                        <a:srgbClr val="FFFFFF"/>
                      </a:solidFill>
                      <a:ln w="9525">
                        <a:solidFill>
                          <a:srgbClr val="FFFFFF"/>
                        </a:solidFill>
                        <a:miter lim="800000"/>
                        <a:headEnd/>
                        <a:tailEnd/>
                      </a:ln>
                    </wps:spPr>
                    <wps:txbx>
                      <w:txbxContent>
                        <w:p w14:paraId="5D887D08" w14:textId="2CA88D26" w:rsidR="00CD5856" w:rsidRDefault="00000000">
                          <w:pPr>
                            <w:pStyle w:val="Huisstijl-Paginanummer"/>
                          </w:pPr>
                          <w:r>
                            <w:t>Pagina</w:t>
                          </w:r>
                          <w:r w:rsidR="00E1490C">
                            <w:t xml:space="preserve"> </w:t>
                          </w:r>
                          <w:r w:rsidR="00C62B6C">
                            <w:fldChar w:fldCharType="begin"/>
                          </w:r>
                          <w:r w:rsidR="00C62B6C">
                            <w:instrText xml:space="preserve"> PAGE    \* MERGEFORMAT </w:instrText>
                          </w:r>
                          <w:r w:rsidR="00C62B6C">
                            <w:fldChar w:fldCharType="separate"/>
                          </w:r>
                          <w:r w:rsidR="009F419D">
                            <w:rPr>
                              <w:noProof/>
                            </w:rPr>
                            <w:t>2</w:t>
                          </w:r>
                          <w:r w:rsidR="00C62B6C">
                            <w:rPr>
                              <w:noProof/>
                            </w:rPr>
                            <w:fldChar w:fldCharType="end"/>
                          </w:r>
                          <w:r w:rsidR="00E1490C">
                            <w:t xml:space="preserve"> </w:t>
                          </w:r>
                          <w:r>
                            <w:t>van</w:t>
                          </w:r>
                          <w:r w:rsidR="00E1490C">
                            <w:t xml:space="preserve"> </w:t>
                          </w:r>
                          <w:r w:rsidR="005209F8">
                            <w:fldChar w:fldCharType="begin"/>
                          </w:r>
                          <w:r>
                            <w:instrText xml:space="preserve"> SECTIONPAGES  \* Arabic  \* MERGEFORMAT </w:instrText>
                          </w:r>
                          <w:r w:rsidR="005209F8">
                            <w:fldChar w:fldCharType="separate"/>
                          </w:r>
                          <w:r w:rsidR="00301199">
                            <w:rPr>
                              <w:noProof/>
                            </w:rPr>
                            <w:t>5</w:t>
                          </w:r>
                          <w:r w:rsidR="005209F8">
                            <w:rPr>
                              <w:noProof/>
                            </w:rPr>
                            <w:fldChar w:fldCharType="end"/>
                          </w:r>
                        </w:p>
                        <w:p w14:paraId="5831742C" w14:textId="77777777" w:rsidR="00CD5856" w:rsidRDefault="00CD5856"/>
                        <w:p w14:paraId="7C4294C5" w14:textId="77777777" w:rsidR="00CD5856" w:rsidRDefault="00CD5856">
                          <w:pPr>
                            <w:pStyle w:val="Huisstijl-Paginanummer"/>
                          </w:pPr>
                        </w:p>
                        <w:p w14:paraId="21525323" w14:textId="77777777" w:rsidR="00CD5856" w:rsidRDefault="00CD5856">
                          <w:pPr>
                            <w:pStyle w:val="Huisstijl-Paginanummer"/>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type w14:anchorId="77CA13BD" id="_x0000_t202" coordsize="21600,21600" o:spt="202" path="m,l,21600r21600,l21600,xe">
              <v:stroke joinstyle="miter"/>
              <v:path gradientshapeok="t" o:connecttype="rect"/>
            </v:shapetype>
            <v:shape id="Text Box 18" o:spid="_x0000_s1033" type="#_x0000_t202" style="position:absolute;margin-left:466.35pt;margin-top:805.15pt;width:99.2pt;height:16.8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" strokecolor="white">
              <v:textbox inset="0,0,0,0">
                <w:txbxContent>
                  <w:p w14:paraId="5D887D08" w14:textId="2CA88D26" w:rsidR="00CD5856" w:rsidRDefault="00000000">
                    <w:pPr>
                      <w:pStyle w:val="Huisstijl-Paginanummer"/>
                    </w:pPr>
                    <w:r>
                      <w:t>Pagina</w:t>
                    </w:r>
                    <w:r w:rsidR="00E1490C">
                      <w:t xml:space="preserve"> </w:t>
                    </w:r>
                    <w:r w:rsidR="00C62B6C">
                      <w:fldChar w:fldCharType="begin"/>
                    </w:r>
                    <w:r w:rsidR="00C62B6C">
                      <w:instrText xml:space="preserve"> PAGE    \* MERGEFORMAT </w:instrText>
                    </w:r>
                    <w:r w:rsidR="00C62B6C">
                      <w:fldChar w:fldCharType="separate"/>
                    </w:r>
                    <w:r w:rsidR="009F419D">
                      <w:rPr>
                        <w:noProof/>
                      </w:rPr>
                      <w:t>2</w:t>
                    </w:r>
                    <w:r w:rsidR="00C62B6C">
                      <w:rPr>
                        <w:noProof/>
                      </w:rPr>
                      <w:fldChar w:fldCharType="end"/>
                    </w:r>
                    <w:r w:rsidR="00E1490C">
                      <w:t xml:space="preserve"> </w:t>
                    </w:r>
                    <w:r>
                      <w:t>van</w:t>
                    </w:r>
                    <w:r w:rsidR="00E1490C">
                      <w:t xml:space="preserve"> </w:t>
                    </w:r>
                    <w:r w:rsidR="005209F8">
                      <w:fldChar w:fldCharType="begin"/>
                    </w:r>
                    <w:r>
                      <w:instrText xml:space="preserve"> SECTIONPAGES  \* Arabic  \* MERGEFORMAT </w:instrText>
                    </w:r>
                    <w:r w:rsidR="005209F8">
                      <w:fldChar w:fldCharType="separate"/>
                    </w:r>
                    <w:r w:rsidR="00301199">
                      <w:rPr>
                        <w:noProof/>
                      </w:rPr>
                      <w:t>5</w:t>
                    </w:r>
                    <w:r w:rsidR="005209F8">
                      <w:rPr>
                        <w:noProof/>
                      </w:rPr>
                      <w:fldChar w:fldCharType="end"/>
                    </w:r>
                  </w:p>
                  <w:p w14:paraId="5831742C" w14:textId="77777777" w:rsidR="00CD5856" w:rsidRDefault="00CD5856"/>
                  <w:p w14:paraId="7C4294C5" w14:textId="77777777" w:rsidR="00CD5856" w:rsidRDefault="00CD5856">
                    <w:pPr>
                      <w:pStyle w:val="Huisstijl-Paginanummer"/>
                    </w:pPr>
                  </w:p>
                  <w:p w14:paraId="21525323" w14:textId="77777777" w:rsidR="00CD5856" w:rsidRDefault="00CD5856">
                    <w:pPr>
                      <w:pStyle w:val="Huisstijl-Paginanummer"/>
                    </w:pP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0E694" w14:textId="77777777" w:rsidR="00CD5856" w:rsidRDefault="00000000">
    <w:pPr>
      <w:pStyle w:val="Koptekst"/>
    </w:pPr>
    <w:r>
      <w:rPr>
        <w:noProof/>
        <w:lang w:eastAsia="nl-NL" w:bidi="ar-SA"/>
      </w:rPr>
      <mc:AlternateContent>
        <mc:Choice Requires="wps">
          <w:drawing>
            <wp:anchor distT="0" distB="0" distL="114300" distR="114300" simplePos="0" relativeHeight="251664384" behindDoc="0" locked="0" layoutInCell="1" allowOverlap="1" wp14:anchorId="06D01C3E" wp14:editId="78D824D3">
              <wp:simplePos x="0" y="0"/>
              <wp:positionH relativeFrom="page">
                <wp:posOffset>1009650</wp:posOffset>
              </wp:positionH>
              <wp:positionV relativeFrom="page">
                <wp:posOffset>3768725</wp:posOffset>
              </wp:positionV>
              <wp:extent cx="4103370" cy="457200"/>
              <wp:effectExtent l="9525" t="6350" r="11430" b="12700"/>
              <wp:wrapTopAndBottom/>
              <wp:docPr id="860839038"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370" cy="457200"/>
                      </a:xfrm>
                      <a:prstGeom prst="rect">
                        <a:avLst/>
                      </a:prstGeom>
                      <a:solidFill>
                        <a:srgbClr val="FFFFFF"/>
                      </a:solidFill>
                      <a:ln w="9525">
                        <a:solidFill>
                          <a:srgbClr val="FFFFFF"/>
                        </a:solidFill>
                        <a:miter lim="800000"/>
                        <a:headEnd/>
                        <a:tailEnd/>
                      </a:ln>
                    </wps:spPr>
                    <wps:txbx>
                      <w:txbxContent>
                        <w:p w14:paraId="7B439DE1" w14:textId="09E65441" w:rsidR="00CD5856" w:rsidRDefault="00000000">
                          <w:pPr>
                            <w:pStyle w:val="Huisstijl-Datumenbetreft"/>
                            <w:tabs>
                              <w:tab w:val="left" w:pos="-5954"/>
                              <w:tab w:val="left" w:pos="-5670"/>
                            </w:tabs>
                          </w:pPr>
                          <w:r>
                            <w:t>Datum</w:t>
                          </w:r>
                          <w:r>
                            <w:tab/>
                          </w:r>
                          <w:sdt>
                            <w:sdtPr>
                              <w:alias w:val="Date"/>
                              <w:tag w:val="Date"/>
                              <w:id w:val="23837501"/>
                              <w:dataBinding w:prefixMappings="xmlns:dg='http://docgen.org/date' " w:xpath="/dg:DocgenData[1]/dg:Date[1]" w:storeItemID="{638E1AF9-0BBE-4B94-A3F4-F6B5671D83EA}"/>
                              <w:date w:fullDate="2014-06-26T00:00:00Z">
                                <w:dateFormat w:val="d MMMM YYYY"/>
                                <w:lid w:val="nl-NL"/>
                                <w:storeMappedDataAs w:val="dateTime"/>
                                <w:calendar w:val="gregorian"/>
                              </w:date>
                            </w:sdtPr>
                            <w:sdtContent>
                              <w:r w:rsidR="00F72756">
                                <w:t>26 juni 2014</w:t>
                              </w:r>
                            </w:sdtContent>
                          </w:sdt>
                        </w:p>
                        <w:p w14:paraId="6C0CBDF1" w14:textId="77777777" w:rsidR="00CD5856" w:rsidRDefault="00000000">
                          <w:pPr>
                            <w:pStyle w:val="Huisstijl-Datumenbetreft"/>
                            <w:tabs>
                              <w:tab w:val="left" w:pos="-5954"/>
                              <w:tab w:val="left" w:pos="-5670"/>
                            </w:tabs>
                          </w:pPr>
                          <w:r>
                            <w:t>Betreft</w:t>
                          </w:r>
                          <w:r>
                            <w:tab/>
                          </w:r>
                          <w:r w:rsidR="008D59C5">
                            <w:t>BETREFT</w:t>
                          </w:r>
                        </w:p>
                        <w:p w14:paraId="3FDFB479" w14:textId="77777777" w:rsidR="00CD5856" w:rsidRDefault="00CD5856">
                          <w:pPr>
                            <w:pStyle w:val="Huisstijl-Datumenbetreft"/>
                            <w:tabs>
                              <w:tab w:val="left" w:pos="-5954"/>
                              <w:tab w:val="left" w:pos="-5670"/>
                            </w:tabs>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06D01C3E" id="_x0000_t202" coordsize="21600,21600" o:spt="202" path="m,l,21600r21600,l21600,xe">
              <v:stroke joinstyle="miter"/>
              <v:path gradientshapeok="t" o:connecttype="rect"/>
            </v:shapetype>
            <v:shape id="Text Box 16" o:spid="_x0000_s1034" type="#_x0000_t202" style="position:absolute;margin-left:79.5pt;margin-top:296.75pt;width:323.1pt;height:36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" strokecolor="white">
              <v:textbox style="mso-fit-shape-to-text:t" inset="0,0,0,0">
                <w:txbxContent>
                  <w:p w14:paraId="7B439DE1" w14:textId="09E65441" w:rsidR="00CD5856" w:rsidRDefault="00000000">
                    <w:pPr>
                      <w:pStyle w:val="Huisstijl-Datumenbetreft"/>
                      <w:tabs>
                        <w:tab w:val="left" w:pos="-5954"/>
                        <w:tab w:val="left" w:pos="-5670"/>
                      </w:tabs>
                    </w:pPr>
                    <w:r>
                      <w:t>Datum</w:t>
                    </w:r>
                    <w:r>
                      <w:tab/>
                    </w:r>
                    <w:sdt>
                      <w:sdtPr>
                        <w:alias w:val="Date"/>
                        <w:tag w:val="Date"/>
                        <w:id w:val="23837501"/>
                        <w:dataBinding w:prefixMappings="xmlns:dg='http://docgen.org/date' " w:xpath="/dg:DocgenData[1]/dg:Date[1]" w:storeItemID="{638E1AF9-0BBE-4B94-A3F4-F6B5671D83EA}"/>
                        <w:date w:fullDate="2014-06-26T00:00:00Z">
                          <w:dateFormat w:val="d MMMM YYYY"/>
                          <w:lid w:val="nl-NL"/>
                          <w:storeMappedDataAs w:val="dateTime"/>
                          <w:calendar w:val="gregorian"/>
                        </w:date>
                      </w:sdtPr>
                      <w:sdtContent>
                        <w:r w:rsidR="00F72756">
                          <w:t>26 juni 2014</w:t>
                        </w:r>
                      </w:sdtContent>
                    </w:sdt>
                  </w:p>
                  <w:p w14:paraId="6C0CBDF1" w14:textId="77777777" w:rsidR="00CD5856" w:rsidRDefault="00000000">
                    <w:pPr>
                      <w:pStyle w:val="Huisstijl-Datumenbetreft"/>
                      <w:tabs>
                        <w:tab w:val="left" w:pos="-5954"/>
                        <w:tab w:val="left" w:pos="-5670"/>
                      </w:tabs>
                    </w:pPr>
                    <w:r>
                      <w:t>Betreft</w:t>
                    </w:r>
                    <w:r>
                      <w:tab/>
                    </w:r>
                    <w:r w:rsidR="008D59C5">
                      <w:t>BETREFT</w:t>
                    </w:r>
                  </w:p>
                  <w:p w14:paraId="3FDFB479" w14:textId="77777777" w:rsidR="00CD5856" w:rsidRDefault="00CD5856">
                    <w:pPr>
                      <w:pStyle w:val="Huisstijl-Datumenbetreft"/>
                      <w:tabs>
                        <w:tab w:val="left" w:pos="-5954"/>
                        <w:tab w:val="left" w:pos="-5670"/>
                      </w:tabs>
                    </w:pPr>
                  </w:p>
                </w:txbxContent>
              </v:textbox>
              <w10:wrap type="topAndBottom" anchorx="page" anchory="page"/>
            </v:shape>
          </w:pict>
        </mc:Fallback>
      </mc:AlternateContent>
    </w:r>
    <w:r w:rsidR="00E1490C">
      <w:rPr>
        <w:noProof/>
        <w:lang w:eastAsia="nl-NL" w:bidi="ar-SA"/>
      </w:rPr>
      <w:drawing>
        <wp:anchor distT="0" distB="0" distL="114300" distR="114300" simplePos="0" relativeHeight="251651072" behindDoc="0" locked="0" layoutInCell="1" allowOverlap="1" wp14:anchorId="1709BC99" wp14:editId="6B94FC7E">
          <wp:simplePos x="0" y="0"/>
          <wp:positionH relativeFrom="page">
            <wp:posOffset>3542665</wp:posOffset>
          </wp:positionH>
          <wp:positionV relativeFrom="page">
            <wp:posOffset>0</wp:posOffset>
          </wp:positionV>
          <wp:extent cx="464400" cy="1580400"/>
          <wp:effectExtent l="0" t="0" r="0" b="0"/>
          <wp:wrapNone/>
          <wp:docPr id="3"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ceholder_Logo.png"/>
                  <pic:cNvPicPr/>
                </pic:nvPicPr>
                <pic:blipFill>
                  <a:blip r:embed="rId1"/>
                  <a:stretch>
                    <a:fillRect/>
                  </a:stretch>
                </pic:blipFill>
                <pic:spPr>
                  <a:xfrm>
                    <a:off x="0" y="0"/>
                    <a:ext cx="464400" cy="1580400"/>
                  </a:xfrm>
                  <a:prstGeom prst="rect">
                    <a:avLst/>
                  </a:prstGeom>
                  <a:ln w="3175">
                    <a:noFill/>
                  </a:ln>
                </pic:spPr>
              </pic:pic>
            </a:graphicData>
          </a:graphic>
        </wp:anchor>
      </w:drawing>
    </w:r>
    <w:r w:rsidR="00E1490C">
      <w:rPr>
        <w:noProof/>
        <w:lang w:eastAsia="nl-NL" w:bidi="ar-SA"/>
      </w:rPr>
      <w:drawing>
        <wp:anchor distT="0" distB="0" distL="114300" distR="114300" simplePos="0" relativeHeight="251649024" behindDoc="1" locked="0" layoutInCell="1" allowOverlap="1" wp14:anchorId="4DA74F7B" wp14:editId="26A0F621">
          <wp:simplePos x="0" y="0"/>
          <wp:positionH relativeFrom="page">
            <wp:posOffset>4010660</wp:posOffset>
          </wp:positionH>
          <wp:positionV relativeFrom="page">
            <wp:posOffset>0</wp:posOffset>
          </wp:positionV>
          <wp:extent cx="2336400" cy="1580400"/>
          <wp:effectExtent l="0" t="0" r="0" b="0"/>
          <wp:wrapNone/>
          <wp:docPr id="4"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ceholder_Department.png"/>
                  <pic:cNvPicPr/>
                </pic:nvPicPr>
                <pic:blipFill>
                  <a:blip r:embed="rId2"/>
                  <a:stretch>
                    <a:fillRect/>
                  </a:stretch>
                </pic:blipFill>
                <pic:spPr>
                  <a:xfrm>
                    <a:off x="0" y="0"/>
                    <a:ext cx="2336400" cy="1580400"/>
                  </a:xfrm>
                  <a:prstGeom prst="rect">
                    <a:avLst/>
                  </a:prstGeom>
                  <a:ln w="0">
                    <a:noFill/>
                  </a:ln>
                </pic:spPr>
              </pic:pic>
            </a:graphicData>
          </a:graphic>
        </wp:anchor>
      </w:drawing>
    </w:r>
    <w:r>
      <w:rPr>
        <w:noProof/>
        <w:lang w:eastAsia="nl-NL" w:bidi="ar-SA"/>
      </w:rPr>
      <mc:AlternateContent>
        <mc:Choice Requires="wps">
          <w:drawing>
            <wp:anchor distT="0" distB="0" distL="114300" distR="114300" simplePos="0" relativeHeight="251665408" behindDoc="0" locked="0" layoutInCell="1" allowOverlap="1" wp14:anchorId="080F1EAB" wp14:editId="47182EF5">
              <wp:simplePos x="0" y="0"/>
              <wp:positionH relativeFrom="page">
                <wp:posOffset>5922645</wp:posOffset>
              </wp:positionH>
              <wp:positionV relativeFrom="page">
                <wp:posOffset>1964690</wp:posOffset>
              </wp:positionV>
              <wp:extent cx="1259840" cy="8009890"/>
              <wp:effectExtent l="7620" t="12065" r="8890" b="7620"/>
              <wp:wrapNone/>
              <wp:docPr id="948741597" name="Text Box 10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262909F6" w14:textId="77777777" w:rsidR="00CD5856" w:rsidRDefault="00000000">
                          <w:pPr>
                            <w:pStyle w:val="Huisstijl-Afzendgegevens"/>
                          </w:pPr>
                          <w:r w:rsidRPr="008D59C5">
                            <w:t>Rijnstraat 50</w:t>
                          </w:r>
                        </w:p>
                        <w:p w14:paraId="0F6FDDCA" w14:textId="77777777" w:rsidR="00CD5856" w:rsidRDefault="00000000">
                          <w:pPr>
                            <w:pStyle w:val="Huisstijl-Afzendgegevens"/>
                          </w:pPr>
                          <w:r w:rsidRPr="008D59C5">
                            <w:t>Den Haag</w:t>
                          </w:r>
                        </w:p>
                        <w:p w14:paraId="519C436E" w14:textId="77777777" w:rsidR="00CD5856" w:rsidRDefault="00000000">
                          <w:pPr>
                            <w:pStyle w:val="Huisstijl-Afzendgegevens"/>
                          </w:pPr>
                          <w:r w:rsidRPr="008D59C5">
                            <w:t>www.rijksoverheid.nl</w:t>
                          </w:r>
                        </w:p>
                        <w:p w14:paraId="72D3C3E0" w14:textId="77777777" w:rsidR="00CD5856" w:rsidRDefault="00000000">
                          <w:pPr>
                            <w:pStyle w:val="Huisstijl-AfzendgegevenskopW1"/>
                          </w:pPr>
                          <w:r>
                            <w:t>Contactpersoon</w:t>
                          </w:r>
                        </w:p>
                        <w:p w14:paraId="410E5E50" w14:textId="77777777" w:rsidR="00CD5856" w:rsidRDefault="00000000">
                          <w:pPr>
                            <w:pStyle w:val="Huisstijl-Afzendgegevens"/>
                          </w:pPr>
                          <w:r w:rsidRPr="008D59C5">
                            <w:t>ing. J.A. Ramlal</w:t>
                          </w:r>
                        </w:p>
                        <w:p w14:paraId="5F44F94E" w14:textId="77777777" w:rsidR="00CD5856" w:rsidRDefault="00000000">
                          <w:pPr>
                            <w:pStyle w:val="Huisstijl-Afzendgegevens"/>
                          </w:pPr>
                          <w:r w:rsidRPr="008D59C5">
                            <w:t>ja.ramlal@minvws.nl</w:t>
                          </w:r>
                        </w:p>
                        <w:p w14:paraId="741D01CB" w14:textId="77777777" w:rsidR="00CD5856" w:rsidRDefault="00000000">
                          <w:pPr>
                            <w:pStyle w:val="Huisstijl-ReferentiegegevenskopW2"/>
                          </w:pPr>
                          <w:r>
                            <w:t>Ons kenmerk</w:t>
                          </w:r>
                        </w:p>
                        <w:p w14:paraId="17DACE7F" w14:textId="77777777" w:rsidR="00CD5856" w:rsidRDefault="00000000">
                          <w:pPr>
                            <w:pStyle w:val="Huisstijl-Referentiegegevens"/>
                          </w:pPr>
                          <w:r>
                            <w:t>KENMERK</w:t>
                          </w:r>
                        </w:p>
                        <w:p w14:paraId="40309A74" w14:textId="77777777" w:rsidR="00CD5856" w:rsidRDefault="00000000">
                          <w:pPr>
                            <w:pStyle w:val="Huisstijl-ReferentiegegevenskopW1"/>
                          </w:pPr>
                          <w:r>
                            <w:t>Uw kenmerk</w:t>
                          </w:r>
                        </w:p>
                        <w:p w14:paraId="23A23673" w14:textId="77777777" w:rsidR="00CD5856" w:rsidRDefault="00000000">
                          <w:pPr>
                            <w:pStyle w:val="Huisstijl-Referentiegegevens"/>
                          </w:pPr>
                          <w:r>
                            <w:t>UW BRIEF</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080F1EAB" id="Text Box 1034" o:spid="_x0000_s1035" type="#_x0000_t202" style="position:absolute;margin-left:466.35pt;margin-top:154.7pt;width:99.2pt;height:630.7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" strokecolor="white">
              <v:textbox inset="0,0,0,0">
                <w:txbxContent>
                  <w:p w14:paraId="262909F6" w14:textId="77777777" w:rsidR="00CD5856" w:rsidRDefault="00000000">
                    <w:pPr>
                      <w:pStyle w:val="Huisstijl-Afzendgegevens"/>
                    </w:pPr>
                    <w:r w:rsidRPr="008D59C5">
                      <w:t>Rijnstraat 50</w:t>
                    </w:r>
                  </w:p>
                  <w:p w14:paraId="0F6FDDCA" w14:textId="77777777" w:rsidR="00CD5856" w:rsidRDefault="00000000">
                    <w:pPr>
                      <w:pStyle w:val="Huisstijl-Afzendgegevens"/>
                    </w:pPr>
                    <w:r w:rsidRPr="008D59C5">
                      <w:t>Den Haag</w:t>
                    </w:r>
                  </w:p>
                  <w:p w14:paraId="519C436E" w14:textId="77777777" w:rsidR="00CD5856" w:rsidRDefault="00000000">
                    <w:pPr>
                      <w:pStyle w:val="Huisstijl-Afzendgegevens"/>
                    </w:pPr>
                    <w:r w:rsidRPr="008D59C5">
                      <w:t>www.rijksoverheid.nl</w:t>
                    </w:r>
                  </w:p>
                  <w:p w14:paraId="72D3C3E0" w14:textId="77777777" w:rsidR="00CD5856" w:rsidRDefault="00000000">
                    <w:pPr>
                      <w:pStyle w:val="Huisstijl-AfzendgegevenskopW1"/>
                    </w:pPr>
                    <w:r>
                      <w:t>Contactpersoon</w:t>
                    </w:r>
                  </w:p>
                  <w:p w14:paraId="410E5E50" w14:textId="77777777" w:rsidR="00CD5856" w:rsidRDefault="00000000">
                    <w:pPr>
                      <w:pStyle w:val="Huisstijl-Afzendgegevens"/>
                    </w:pPr>
                    <w:r w:rsidRPr="008D59C5">
                      <w:t>ing. J.A. Ramlal</w:t>
                    </w:r>
                  </w:p>
                  <w:p w14:paraId="5F44F94E" w14:textId="77777777" w:rsidR="00CD5856" w:rsidRDefault="00000000">
                    <w:pPr>
                      <w:pStyle w:val="Huisstijl-Afzendgegevens"/>
                    </w:pPr>
                    <w:r w:rsidRPr="008D59C5">
                      <w:t>ja.ramlal@minvws.nl</w:t>
                    </w:r>
                  </w:p>
                  <w:p w14:paraId="741D01CB" w14:textId="77777777" w:rsidR="00CD5856" w:rsidRDefault="00000000">
                    <w:pPr>
                      <w:pStyle w:val="Huisstijl-ReferentiegegevenskopW2"/>
                    </w:pPr>
                    <w:r>
                      <w:t>Ons kenmerk</w:t>
                    </w:r>
                  </w:p>
                  <w:p w14:paraId="17DACE7F" w14:textId="77777777" w:rsidR="00CD5856" w:rsidRDefault="00000000">
                    <w:pPr>
                      <w:pStyle w:val="Huisstijl-Referentiegegevens"/>
                    </w:pPr>
                    <w:r>
                      <w:t>KENMERK</w:t>
                    </w:r>
                  </w:p>
                  <w:p w14:paraId="40309A74" w14:textId="77777777" w:rsidR="00CD5856" w:rsidRDefault="00000000">
                    <w:pPr>
                      <w:pStyle w:val="Huisstijl-ReferentiegegevenskopW1"/>
                    </w:pPr>
                    <w:r>
                      <w:t>Uw kenmerk</w:t>
                    </w:r>
                  </w:p>
                  <w:p w14:paraId="23A23673" w14:textId="77777777" w:rsidR="00CD5856" w:rsidRDefault="00000000">
                    <w:pPr>
                      <w:pStyle w:val="Huisstijl-Referentiegegevens"/>
                    </w:pPr>
                    <w:r>
                      <w:t>UW BRIEF</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2336" behindDoc="0" locked="0" layoutInCell="1" allowOverlap="1" wp14:anchorId="05CE469F" wp14:editId="5577FE87">
              <wp:simplePos x="0" y="0"/>
              <wp:positionH relativeFrom="page">
                <wp:posOffset>1008380</wp:posOffset>
              </wp:positionH>
              <wp:positionV relativeFrom="page">
                <wp:posOffset>1942465</wp:posOffset>
              </wp:positionV>
              <wp:extent cx="2988310" cy="1080135"/>
              <wp:effectExtent l="8255" t="8890" r="13335" b="6350"/>
              <wp:wrapNone/>
              <wp:docPr id="1840162501" name="Text Box 10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8310" cy="1080135"/>
                      </a:xfrm>
                      <a:prstGeom prst="rect">
                        <a:avLst/>
                      </a:prstGeom>
                      <a:solidFill>
                        <a:srgbClr val="FFFFFF"/>
                      </a:solidFill>
                      <a:ln w="9525">
                        <a:solidFill>
                          <a:srgbClr val="FFFFFF"/>
                        </a:solidFill>
                        <a:miter lim="800000"/>
                        <a:headEnd/>
                        <a:tailEnd/>
                      </a:ln>
                    </wps:spPr>
                    <wps:txbx>
                      <w:txbxContent>
                        <w:p w14:paraId="6E76B397" w14:textId="77777777" w:rsidR="00CD5856" w:rsidRDefault="00000000">
                          <w:pPr>
                            <w:pStyle w:val="Huisstijl-Toezendgegevens"/>
                          </w:pPr>
                          <w:r w:rsidRPr="008D59C5">
                            <w:t>De Voorzitter van de Tweede Kamer</w:t>
                          </w:r>
                          <w:r w:rsidRPr="008D59C5">
                            <w:br/>
                            <w:t>der Staten-Generaal</w:t>
                          </w:r>
                          <w:r w:rsidRPr="008D59C5">
                            <w:br/>
                            <w:t>Postbus 20018</w:t>
                          </w:r>
                          <w:r w:rsidRPr="008D59C5">
                            <w:br/>
                            <w:t>2500 EA DEN HAAG</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05CE469F" id="Text Box 1035" o:spid="_x0000_s1036" type="#_x0000_t202" style="position:absolute;margin-left:79.4pt;margin-top:152.95pt;width:235.3pt;height:85.0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" strokecolor="white">
              <v:textbox inset="0,0,0,0">
                <w:txbxContent>
                  <w:p w14:paraId="6E76B397" w14:textId="77777777" w:rsidR="00CD5856" w:rsidRDefault="00000000">
                    <w:pPr>
                      <w:pStyle w:val="Huisstijl-Toezendgegevens"/>
                    </w:pPr>
                    <w:r w:rsidRPr="008D59C5">
                      <w:t>De Voorzitter van de Tweede Kamer</w:t>
                    </w:r>
                    <w:r w:rsidRPr="008D59C5">
                      <w:br/>
                      <w:t>der Staten-Generaal</w:t>
                    </w:r>
                    <w:r w:rsidRPr="008D59C5">
                      <w:br/>
                      <w:t>Postbus 20018</w:t>
                    </w:r>
                    <w:r w:rsidRPr="008D59C5">
                      <w:br/>
                      <w:t>2500 EA DEN HAAG</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6432" behindDoc="0" locked="1" layoutInCell="1" allowOverlap="1" wp14:anchorId="776C66CB" wp14:editId="14B06D37">
              <wp:simplePos x="0" y="0"/>
              <wp:positionH relativeFrom="page">
                <wp:posOffset>5922645</wp:posOffset>
              </wp:positionH>
              <wp:positionV relativeFrom="page">
                <wp:posOffset>10224770</wp:posOffset>
              </wp:positionV>
              <wp:extent cx="730885" cy="107950"/>
              <wp:effectExtent l="7620" t="13970" r="13970" b="11430"/>
              <wp:wrapNone/>
              <wp:docPr id="170838285" name="Text Box 10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885" cy="107950"/>
                      </a:xfrm>
                      <a:prstGeom prst="rect">
                        <a:avLst/>
                      </a:prstGeom>
                      <a:solidFill>
                        <a:srgbClr val="FFFFFF"/>
                      </a:solidFill>
                      <a:ln w="9525">
                        <a:solidFill>
                          <a:srgbClr val="FFFFFF"/>
                        </a:solidFill>
                        <a:miter lim="800000"/>
                        <a:headEnd/>
                        <a:tailEnd/>
                      </a:ln>
                    </wps:spPr>
                    <wps:txbx>
                      <w:txbxContent>
                        <w:p w14:paraId="2A1AE664" w14:textId="77777777" w:rsidR="00CD5856" w:rsidRDefault="00000000">
                          <w:pPr>
                            <w:pStyle w:val="Huisstijl-Paginanummer"/>
                          </w:pPr>
                          <w:r>
                            <w:t xml:space="preserve">Pagina </w:t>
                          </w:r>
                          <w:r w:rsidR="00C62B6C">
                            <w:fldChar w:fldCharType="begin"/>
                          </w:r>
                          <w:r w:rsidR="00C62B6C">
                            <w:instrText xml:space="preserve"> PAGE    \* MERGEFORMAT </w:instrText>
                          </w:r>
                          <w:r w:rsidR="00C62B6C">
                            <w:fldChar w:fldCharType="separate"/>
                          </w:r>
                          <w:r w:rsidR="009F419D">
                            <w:rPr>
                              <w:noProof/>
                            </w:rPr>
                            <w:t>1</w:t>
                          </w:r>
                          <w:r w:rsidR="00C62B6C">
                            <w:rPr>
                              <w:noProof/>
                            </w:rPr>
                            <w:fldChar w:fldCharType="end"/>
                          </w:r>
                          <w:r>
                            <w:t xml:space="preserve"> van </w:t>
                          </w:r>
                          <w:r w:rsidR="009F419D">
                            <w:fldChar w:fldCharType="begin"/>
                          </w:r>
                          <w:r>
                            <w:instrText xml:space="preserve"> SECTIONPAGES  \* Arabic  \* MERGEFORMAT </w:instrText>
                          </w:r>
                          <w:r w:rsidR="009F419D">
                            <w:fldChar w:fldCharType="separate"/>
                          </w:r>
                          <w:r w:rsidR="009F419D">
                            <w:rPr>
                              <w:noProof/>
                            </w:rPr>
                            <w:t>2</w:t>
                          </w:r>
                          <w:r w:rsidR="009F419D">
                            <w:rPr>
                              <w:noProof/>
                            </w:rPr>
                            <w:fldChar w:fldCharType="end"/>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776C66CB" id="Text Box 1036" o:spid="_x0000_s1037" type="#_x0000_t202" style="position:absolute;margin-left:466.35pt;margin-top:805.1pt;width:57.55pt;height:8.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" strokecolor="white">
              <v:textbox inset="0,0,0,0">
                <w:txbxContent>
                  <w:p w14:paraId="2A1AE664" w14:textId="77777777" w:rsidR="00CD5856" w:rsidRDefault="00000000">
                    <w:pPr>
                      <w:pStyle w:val="Huisstijl-Paginanummer"/>
                    </w:pPr>
                    <w:r>
                      <w:t xml:space="preserve">Pagina </w:t>
                    </w:r>
                    <w:r w:rsidR="00C62B6C">
                      <w:fldChar w:fldCharType="begin"/>
                    </w:r>
                    <w:r w:rsidR="00C62B6C">
                      <w:instrText xml:space="preserve"> PAGE    \* MERGEFORMAT </w:instrText>
                    </w:r>
                    <w:r w:rsidR="00C62B6C">
                      <w:fldChar w:fldCharType="separate"/>
                    </w:r>
                    <w:r w:rsidR="009F419D">
                      <w:rPr>
                        <w:noProof/>
                      </w:rPr>
                      <w:t>1</w:t>
                    </w:r>
                    <w:r w:rsidR="00C62B6C">
                      <w:rPr>
                        <w:noProof/>
                      </w:rPr>
                      <w:fldChar w:fldCharType="end"/>
                    </w:r>
                    <w:r>
                      <w:t xml:space="preserve"> van </w:t>
                    </w:r>
                    <w:r w:rsidR="009F419D">
                      <w:fldChar w:fldCharType="begin"/>
                    </w:r>
                    <w:r>
                      <w:instrText xml:space="preserve"> SECTIONPAGES  \* Arabic  \* MERGEFORMAT </w:instrText>
                    </w:r>
                    <w:r w:rsidR="009F419D">
                      <w:fldChar w:fldCharType="separate"/>
                    </w:r>
                    <w:r w:rsidR="009F419D">
                      <w:rPr>
                        <w:noProof/>
                      </w:rPr>
                      <w:t>2</w:t>
                    </w:r>
                    <w:r w:rsidR="009F419D">
                      <w:rPr>
                        <w:noProof/>
                      </w:rPr>
                      <w:fldChar w:fldCharType="end"/>
                    </w:r>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63360" behindDoc="0" locked="0" layoutInCell="1" allowOverlap="1" wp14:anchorId="4F5A8702" wp14:editId="5EFA4220">
              <wp:simplePos x="0" y="0"/>
              <wp:positionH relativeFrom="page">
                <wp:posOffset>1008380</wp:posOffset>
              </wp:positionH>
              <wp:positionV relativeFrom="page">
                <wp:posOffset>3384550</wp:posOffset>
              </wp:positionV>
              <wp:extent cx="4104005" cy="179705"/>
              <wp:effectExtent l="8255" t="12700" r="12065" b="7620"/>
              <wp:wrapNone/>
              <wp:docPr id="854334353" name="Text Box 10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4005" cy="179705"/>
                      </a:xfrm>
                      <a:prstGeom prst="rect">
                        <a:avLst/>
                      </a:prstGeom>
                      <a:solidFill>
                        <a:srgbClr val="FFFFFF"/>
                      </a:solidFill>
                      <a:ln w="9525">
                        <a:solidFill>
                          <a:srgbClr val="FFFFFF"/>
                        </a:solidFill>
                        <a:miter lim="800000"/>
                        <a:headEnd/>
                        <a:tailEnd/>
                      </a:ln>
                    </wps:spPr>
                    <wps:txbx>
                      <w:txbxContent>
                        <w:p w14:paraId="15DBB11B" w14:textId="77777777" w:rsidR="00CD5856" w:rsidRDefault="00CD5856">
                          <w:pPr>
                            <w:pStyle w:val="Huisstijl-Toezendgegevens"/>
                          </w:pP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4F5A8702" id="Text Box 1037" o:spid="_x0000_s1038" type="#_x0000_t202" style="position:absolute;margin-left:79.4pt;margin-top:266.5pt;width:323.15pt;height:14.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" strokecolor="white">
              <v:textbox inset="0,0,0,0">
                <w:txbxContent>
                  <w:p w14:paraId="15DBB11B" w14:textId="77777777" w:rsidR="00CD5856" w:rsidRDefault="00CD5856">
                    <w:pPr>
                      <w:pStyle w:val="Huisstijl-Toezendgegevens"/>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1312" behindDoc="0" locked="1" layoutInCell="1" allowOverlap="1" wp14:anchorId="41C79CC4" wp14:editId="21D5EE8F">
              <wp:simplePos x="0" y="0"/>
              <wp:positionH relativeFrom="page">
                <wp:posOffset>1008380</wp:posOffset>
              </wp:positionH>
              <wp:positionV relativeFrom="page">
                <wp:posOffset>1715135</wp:posOffset>
              </wp:positionV>
              <wp:extent cx="3590925" cy="144145"/>
              <wp:effectExtent l="8255" t="10160" r="10795" b="7620"/>
              <wp:wrapNone/>
              <wp:docPr id="1519069341" name="Text Box 103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590925" cy="144145"/>
                      </a:xfrm>
                      <a:prstGeom prst="rect">
                        <a:avLst/>
                      </a:prstGeom>
                      <a:solidFill>
                        <a:srgbClr val="FFFFFF"/>
                      </a:solidFill>
                      <a:ln w="9525">
                        <a:solidFill>
                          <a:srgbClr val="FFFFFF"/>
                        </a:solidFill>
                        <a:miter lim="800000"/>
                        <a:headEnd/>
                        <a:tailEnd/>
                      </a:ln>
                    </wps:spPr>
                    <wps:txbx>
                      <w:txbxContent>
                        <w:p w14:paraId="56BABDCD" w14:textId="77777777" w:rsidR="00CD5856" w:rsidRDefault="00000000">
                          <w:pPr>
                            <w:pStyle w:val="Huisstijl-Retouradres"/>
                          </w:pPr>
                          <w:r>
                            <w:t xml:space="preserve">&gt; Retouradres </w:t>
                          </w:r>
                        </w:p>
                      </w:txbxContent>
                    </wps:txbx>
                    <wps:bodyPr rot="0" vert="horz" wrap="square" lIns="0" tIns="0" rIns="0" bIns="0" anchor="t" anchorCtr="0" upright="1"/>
                  </wps:wsp>
                </a:graphicData>
              </a:graphic>
              <wp14:sizeRelH relativeFrom="margin">
                <wp14:pctWidth>0</wp14:pctWidth>
              </wp14:sizeRelH>
              <wp14:sizeRelV relativeFrom="margin">
                <wp14:pctHeight>0</wp14:pctHeight>
              </wp14:sizeRelV>
            </wp:anchor>
          </w:drawing>
        </mc:Choice>
        <mc:Fallback>
          <w:pict>
            <v:shape w14:anchorId="41C79CC4" id="Text Box 1038" o:spid="_x0000_s1039" type="#_x0000_t202" style="position:absolute;margin-left:79.4pt;margin-top:135.05pt;width:282.75pt;height:11.3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" strokecolor="white">
              <o:lock v:ext="edit" aspectratio="t"/>
              <v:textbox inset="0,0,0,0">
                <w:txbxContent>
                  <w:p w14:paraId="56BABDCD" w14:textId="77777777" w:rsidR="00CD5856" w:rsidRDefault="00000000">
                    <w:pPr>
                      <w:pStyle w:val="Huisstijl-Retouradres"/>
                    </w:pPr>
                    <w:r>
                      <w:t xml:space="preserve">&gt; Retouradres </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D03CBF"/>
    <w:multiLevelType w:val="hybridMultilevel"/>
    <w:tmpl w:val="86A88178"/>
    <w:lvl w:ilvl="0" w:tplc="40BA72FC">
      <w:start w:val="1"/>
      <w:numFmt w:val="decimal"/>
      <w:lvlText w:val="%1."/>
      <w:lvlJc w:val="left"/>
      <w:pPr>
        <w:ind w:left="720" w:hanging="360"/>
      </w:pPr>
      <w:rPr>
        <w:rFonts w:hint="default"/>
      </w:rPr>
    </w:lvl>
    <w:lvl w:ilvl="1" w:tplc="86ECA27C" w:tentative="1">
      <w:start w:val="1"/>
      <w:numFmt w:val="lowerLetter"/>
      <w:lvlText w:val="%2."/>
      <w:lvlJc w:val="left"/>
      <w:pPr>
        <w:ind w:left="1440" w:hanging="360"/>
      </w:pPr>
    </w:lvl>
    <w:lvl w:ilvl="2" w:tplc="F73683BE" w:tentative="1">
      <w:start w:val="1"/>
      <w:numFmt w:val="lowerRoman"/>
      <w:lvlText w:val="%3."/>
      <w:lvlJc w:val="right"/>
      <w:pPr>
        <w:ind w:left="2160" w:hanging="180"/>
      </w:pPr>
    </w:lvl>
    <w:lvl w:ilvl="3" w:tplc="A54A9246" w:tentative="1">
      <w:start w:val="1"/>
      <w:numFmt w:val="decimal"/>
      <w:lvlText w:val="%4."/>
      <w:lvlJc w:val="left"/>
      <w:pPr>
        <w:ind w:left="2880" w:hanging="360"/>
      </w:pPr>
    </w:lvl>
    <w:lvl w:ilvl="4" w:tplc="2674BBB4" w:tentative="1">
      <w:start w:val="1"/>
      <w:numFmt w:val="lowerLetter"/>
      <w:lvlText w:val="%5."/>
      <w:lvlJc w:val="left"/>
      <w:pPr>
        <w:ind w:left="3600" w:hanging="360"/>
      </w:pPr>
    </w:lvl>
    <w:lvl w:ilvl="5" w:tplc="84007A00" w:tentative="1">
      <w:start w:val="1"/>
      <w:numFmt w:val="lowerRoman"/>
      <w:lvlText w:val="%6."/>
      <w:lvlJc w:val="right"/>
      <w:pPr>
        <w:ind w:left="4320" w:hanging="180"/>
      </w:pPr>
    </w:lvl>
    <w:lvl w:ilvl="6" w:tplc="F7F88BC0" w:tentative="1">
      <w:start w:val="1"/>
      <w:numFmt w:val="decimal"/>
      <w:lvlText w:val="%7."/>
      <w:lvlJc w:val="left"/>
      <w:pPr>
        <w:ind w:left="5040" w:hanging="360"/>
      </w:pPr>
    </w:lvl>
    <w:lvl w:ilvl="7" w:tplc="B8845768" w:tentative="1">
      <w:start w:val="1"/>
      <w:numFmt w:val="lowerLetter"/>
      <w:lvlText w:val="%8."/>
      <w:lvlJc w:val="left"/>
      <w:pPr>
        <w:ind w:left="5760" w:hanging="360"/>
      </w:pPr>
    </w:lvl>
    <w:lvl w:ilvl="8" w:tplc="874034D0" w:tentative="1">
      <w:start w:val="1"/>
      <w:numFmt w:val="lowerRoman"/>
      <w:lvlText w:val="%9."/>
      <w:lvlJc w:val="right"/>
      <w:pPr>
        <w:ind w:left="6480" w:hanging="180"/>
      </w:pPr>
    </w:lvl>
  </w:abstractNum>
  <w:abstractNum w:abstractNumId="1" w15:restartNumberingAfterBreak="0">
    <w:nsid w:val="558A576F"/>
    <w:multiLevelType w:val="hybridMultilevel"/>
    <w:tmpl w:val="DB8AF5D4"/>
    <w:lvl w:ilvl="0" w:tplc="020CEF28">
      <w:numFmt w:val="bullet"/>
      <w:lvlText w:val=""/>
      <w:lvlJc w:val="left"/>
      <w:pPr>
        <w:ind w:left="720" w:hanging="360"/>
      </w:pPr>
      <w:rPr>
        <w:rFonts w:ascii="Wingdings" w:eastAsia="DejaVu Sans" w:hAnsi="Wingdings" w:cs="Lohit Hindi" w:hint="default"/>
      </w:rPr>
    </w:lvl>
    <w:lvl w:ilvl="1" w:tplc="8A8CBB7C" w:tentative="1">
      <w:start w:val="1"/>
      <w:numFmt w:val="bullet"/>
      <w:lvlText w:val="o"/>
      <w:lvlJc w:val="left"/>
      <w:pPr>
        <w:ind w:left="1440" w:hanging="360"/>
      </w:pPr>
      <w:rPr>
        <w:rFonts w:ascii="Courier New" w:hAnsi="Courier New" w:cs="Courier New" w:hint="default"/>
      </w:rPr>
    </w:lvl>
    <w:lvl w:ilvl="2" w:tplc="280494EC" w:tentative="1">
      <w:start w:val="1"/>
      <w:numFmt w:val="bullet"/>
      <w:lvlText w:val=""/>
      <w:lvlJc w:val="left"/>
      <w:pPr>
        <w:ind w:left="2160" w:hanging="360"/>
      </w:pPr>
      <w:rPr>
        <w:rFonts w:ascii="Wingdings" w:hAnsi="Wingdings" w:hint="default"/>
      </w:rPr>
    </w:lvl>
    <w:lvl w:ilvl="3" w:tplc="9F9464AE" w:tentative="1">
      <w:start w:val="1"/>
      <w:numFmt w:val="bullet"/>
      <w:lvlText w:val=""/>
      <w:lvlJc w:val="left"/>
      <w:pPr>
        <w:ind w:left="2880" w:hanging="360"/>
      </w:pPr>
      <w:rPr>
        <w:rFonts w:ascii="Symbol" w:hAnsi="Symbol" w:hint="default"/>
      </w:rPr>
    </w:lvl>
    <w:lvl w:ilvl="4" w:tplc="C6261898" w:tentative="1">
      <w:start w:val="1"/>
      <w:numFmt w:val="bullet"/>
      <w:lvlText w:val="o"/>
      <w:lvlJc w:val="left"/>
      <w:pPr>
        <w:ind w:left="3600" w:hanging="360"/>
      </w:pPr>
      <w:rPr>
        <w:rFonts w:ascii="Courier New" w:hAnsi="Courier New" w:cs="Courier New" w:hint="default"/>
      </w:rPr>
    </w:lvl>
    <w:lvl w:ilvl="5" w:tplc="C570E854" w:tentative="1">
      <w:start w:val="1"/>
      <w:numFmt w:val="bullet"/>
      <w:lvlText w:val=""/>
      <w:lvlJc w:val="left"/>
      <w:pPr>
        <w:ind w:left="4320" w:hanging="360"/>
      </w:pPr>
      <w:rPr>
        <w:rFonts w:ascii="Wingdings" w:hAnsi="Wingdings" w:hint="default"/>
      </w:rPr>
    </w:lvl>
    <w:lvl w:ilvl="6" w:tplc="890C1726" w:tentative="1">
      <w:start w:val="1"/>
      <w:numFmt w:val="bullet"/>
      <w:lvlText w:val=""/>
      <w:lvlJc w:val="left"/>
      <w:pPr>
        <w:ind w:left="5040" w:hanging="360"/>
      </w:pPr>
      <w:rPr>
        <w:rFonts w:ascii="Symbol" w:hAnsi="Symbol" w:hint="default"/>
      </w:rPr>
    </w:lvl>
    <w:lvl w:ilvl="7" w:tplc="779C0D3A" w:tentative="1">
      <w:start w:val="1"/>
      <w:numFmt w:val="bullet"/>
      <w:lvlText w:val="o"/>
      <w:lvlJc w:val="left"/>
      <w:pPr>
        <w:ind w:left="5760" w:hanging="360"/>
      </w:pPr>
      <w:rPr>
        <w:rFonts w:ascii="Courier New" w:hAnsi="Courier New" w:cs="Courier New" w:hint="default"/>
      </w:rPr>
    </w:lvl>
    <w:lvl w:ilvl="8" w:tplc="E04C7424" w:tentative="1">
      <w:start w:val="1"/>
      <w:numFmt w:val="bullet"/>
      <w:lvlText w:val=""/>
      <w:lvlJc w:val="left"/>
      <w:pPr>
        <w:ind w:left="6480" w:hanging="360"/>
      </w:pPr>
      <w:rPr>
        <w:rFonts w:ascii="Wingdings" w:hAnsi="Wingdings" w:hint="default"/>
      </w:rPr>
    </w:lvl>
  </w:abstractNum>
  <w:abstractNum w:abstractNumId="2" w15:restartNumberingAfterBreak="0">
    <w:nsid w:val="64C7727D"/>
    <w:multiLevelType w:val="hybridMultilevel"/>
    <w:tmpl w:val="AD4EF61A"/>
    <w:lvl w:ilvl="0" w:tplc="7154242C">
      <w:start w:val="1"/>
      <w:numFmt w:val="decimal"/>
      <w:lvlText w:val="%1)"/>
      <w:lvlJc w:val="left"/>
      <w:pPr>
        <w:ind w:left="720" w:hanging="360"/>
      </w:pPr>
      <w:rPr>
        <w:rFonts w:hint="default"/>
      </w:rPr>
    </w:lvl>
    <w:lvl w:ilvl="1" w:tplc="2AD0B15A" w:tentative="1">
      <w:start w:val="1"/>
      <w:numFmt w:val="lowerLetter"/>
      <w:lvlText w:val="%2."/>
      <w:lvlJc w:val="left"/>
      <w:pPr>
        <w:ind w:left="1440" w:hanging="360"/>
      </w:pPr>
    </w:lvl>
    <w:lvl w:ilvl="2" w:tplc="73FACE7A" w:tentative="1">
      <w:start w:val="1"/>
      <w:numFmt w:val="lowerRoman"/>
      <w:lvlText w:val="%3."/>
      <w:lvlJc w:val="right"/>
      <w:pPr>
        <w:ind w:left="2160" w:hanging="180"/>
      </w:pPr>
    </w:lvl>
    <w:lvl w:ilvl="3" w:tplc="CB48FCCC" w:tentative="1">
      <w:start w:val="1"/>
      <w:numFmt w:val="decimal"/>
      <w:lvlText w:val="%4."/>
      <w:lvlJc w:val="left"/>
      <w:pPr>
        <w:ind w:left="2880" w:hanging="360"/>
      </w:pPr>
    </w:lvl>
    <w:lvl w:ilvl="4" w:tplc="E8B4D606" w:tentative="1">
      <w:start w:val="1"/>
      <w:numFmt w:val="lowerLetter"/>
      <w:lvlText w:val="%5."/>
      <w:lvlJc w:val="left"/>
      <w:pPr>
        <w:ind w:left="3600" w:hanging="360"/>
      </w:pPr>
    </w:lvl>
    <w:lvl w:ilvl="5" w:tplc="39AE585A" w:tentative="1">
      <w:start w:val="1"/>
      <w:numFmt w:val="lowerRoman"/>
      <w:lvlText w:val="%6."/>
      <w:lvlJc w:val="right"/>
      <w:pPr>
        <w:ind w:left="4320" w:hanging="180"/>
      </w:pPr>
    </w:lvl>
    <w:lvl w:ilvl="6" w:tplc="078856BA" w:tentative="1">
      <w:start w:val="1"/>
      <w:numFmt w:val="decimal"/>
      <w:lvlText w:val="%7."/>
      <w:lvlJc w:val="left"/>
      <w:pPr>
        <w:ind w:left="5040" w:hanging="360"/>
      </w:pPr>
    </w:lvl>
    <w:lvl w:ilvl="7" w:tplc="8D1CDC30" w:tentative="1">
      <w:start w:val="1"/>
      <w:numFmt w:val="lowerLetter"/>
      <w:lvlText w:val="%8."/>
      <w:lvlJc w:val="left"/>
      <w:pPr>
        <w:ind w:left="5760" w:hanging="360"/>
      </w:pPr>
    </w:lvl>
    <w:lvl w:ilvl="8" w:tplc="BE8C94EE" w:tentative="1">
      <w:start w:val="1"/>
      <w:numFmt w:val="lowerRoman"/>
      <w:lvlText w:val="%9."/>
      <w:lvlJc w:val="right"/>
      <w:pPr>
        <w:ind w:left="6480" w:hanging="180"/>
      </w:pPr>
    </w:lvl>
  </w:abstractNum>
  <w:num w:numId="1" w16cid:durableId="1917008798">
    <w:abstractNumId w:val="1"/>
  </w:num>
  <w:num w:numId="2" w16cid:durableId="1488130604">
    <w:abstractNumId w:val="0"/>
  </w:num>
  <w:num w:numId="3" w16cid:durableId="10462919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removeDateAndTime/>
  <w:proofState w:spelling="clean"/>
  <w:defaultTabStop w:val="170"/>
  <w:autoHyphenation/>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459"/>
    <w:rsid w:val="000133AC"/>
    <w:rsid w:val="00015A47"/>
    <w:rsid w:val="00017FE8"/>
    <w:rsid w:val="0003341B"/>
    <w:rsid w:val="00034261"/>
    <w:rsid w:val="000344CB"/>
    <w:rsid w:val="00040B0C"/>
    <w:rsid w:val="00050D5B"/>
    <w:rsid w:val="00066214"/>
    <w:rsid w:val="00070D75"/>
    <w:rsid w:val="00074AFC"/>
    <w:rsid w:val="000B1832"/>
    <w:rsid w:val="000B45B1"/>
    <w:rsid w:val="000C29E1"/>
    <w:rsid w:val="000C2A50"/>
    <w:rsid w:val="000D0CCB"/>
    <w:rsid w:val="000D6D8A"/>
    <w:rsid w:val="000E2F12"/>
    <w:rsid w:val="000E54B6"/>
    <w:rsid w:val="000E6165"/>
    <w:rsid w:val="00113778"/>
    <w:rsid w:val="00125BDF"/>
    <w:rsid w:val="001544A1"/>
    <w:rsid w:val="00172CD9"/>
    <w:rsid w:val="001A653F"/>
    <w:rsid w:val="001B41E1"/>
    <w:rsid w:val="001B42CE"/>
    <w:rsid w:val="001B7303"/>
    <w:rsid w:val="001C1C86"/>
    <w:rsid w:val="001C753A"/>
    <w:rsid w:val="001D0FA5"/>
    <w:rsid w:val="00215CB5"/>
    <w:rsid w:val="00235AED"/>
    <w:rsid w:val="00241BB9"/>
    <w:rsid w:val="0025232E"/>
    <w:rsid w:val="00252488"/>
    <w:rsid w:val="0028756A"/>
    <w:rsid w:val="002934B2"/>
    <w:rsid w:val="00293A5A"/>
    <w:rsid w:val="00297795"/>
    <w:rsid w:val="002B1D9F"/>
    <w:rsid w:val="002B504F"/>
    <w:rsid w:val="002F4886"/>
    <w:rsid w:val="00301199"/>
    <w:rsid w:val="00334C45"/>
    <w:rsid w:val="003451E2"/>
    <w:rsid w:val="00347F1B"/>
    <w:rsid w:val="003549A3"/>
    <w:rsid w:val="00376F37"/>
    <w:rsid w:val="003823D0"/>
    <w:rsid w:val="003849D4"/>
    <w:rsid w:val="003B287C"/>
    <w:rsid w:val="003B48D4"/>
    <w:rsid w:val="003C2FE5"/>
    <w:rsid w:val="003C472B"/>
    <w:rsid w:val="003C610D"/>
    <w:rsid w:val="003C6ED5"/>
    <w:rsid w:val="003C700C"/>
    <w:rsid w:val="003C7185"/>
    <w:rsid w:val="003D27F8"/>
    <w:rsid w:val="003F3A47"/>
    <w:rsid w:val="00433EEC"/>
    <w:rsid w:val="0043480A"/>
    <w:rsid w:val="00437B5F"/>
    <w:rsid w:val="004509BE"/>
    <w:rsid w:val="0045486D"/>
    <w:rsid w:val="0046012D"/>
    <w:rsid w:val="00463DBC"/>
    <w:rsid w:val="004934A8"/>
    <w:rsid w:val="004A2223"/>
    <w:rsid w:val="004A3AF6"/>
    <w:rsid w:val="004A4B06"/>
    <w:rsid w:val="004E78F4"/>
    <w:rsid w:val="004F0B09"/>
    <w:rsid w:val="004F5845"/>
    <w:rsid w:val="005113A0"/>
    <w:rsid w:val="00516D6A"/>
    <w:rsid w:val="005209F8"/>
    <w:rsid w:val="00523C02"/>
    <w:rsid w:val="00544135"/>
    <w:rsid w:val="005523F4"/>
    <w:rsid w:val="005526E1"/>
    <w:rsid w:val="005600D7"/>
    <w:rsid w:val="005677D6"/>
    <w:rsid w:val="005751C4"/>
    <w:rsid w:val="00582E97"/>
    <w:rsid w:val="00587714"/>
    <w:rsid w:val="005B009F"/>
    <w:rsid w:val="005C0B8E"/>
    <w:rsid w:val="005C3CD4"/>
    <w:rsid w:val="005D327A"/>
    <w:rsid w:val="0063555A"/>
    <w:rsid w:val="006824AE"/>
    <w:rsid w:val="00686885"/>
    <w:rsid w:val="006922AC"/>
    <w:rsid w:val="006966C7"/>
    <w:rsid w:val="00697032"/>
    <w:rsid w:val="006A4902"/>
    <w:rsid w:val="006B16C1"/>
    <w:rsid w:val="006C3EA5"/>
    <w:rsid w:val="007045C1"/>
    <w:rsid w:val="0071464F"/>
    <w:rsid w:val="007470E3"/>
    <w:rsid w:val="0074764C"/>
    <w:rsid w:val="00763E81"/>
    <w:rsid w:val="00776965"/>
    <w:rsid w:val="00791234"/>
    <w:rsid w:val="007A2CF3"/>
    <w:rsid w:val="007A4F37"/>
    <w:rsid w:val="007B028B"/>
    <w:rsid w:val="007B5EEE"/>
    <w:rsid w:val="007B6A41"/>
    <w:rsid w:val="007D0F21"/>
    <w:rsid w:val="007D23C6"/>
    <w:rsid w:val="007E36BA"/>
    <w:rsid w:val="007F380D"/>
    <w:rsid w:val="007F4A98"/>
    <w:rsid w:val="0080380F"/>
    <w:rsid w:val="00811790"/>
    <w:rsid w:val="0082238B"/>
    <w:rsid w:val="008231B0"/>
    <w:rsid w:val="008412E2"/>
    <w:rsid w:val="008519CF"/>
    <w:rsid w:val="00863253"/>
    <w:rsid w:val="00870C95"/>
    <w:rsid w:val="0087477B"/>
    <w:rsid w:val="0087691C"/>
    <w:rsid w:val="00893C24"/>
    <w:rsid w:val="008A21F4"/>
    <w:rsid w:val="008A7712"/>
    <w:rsid w:val="008D2E5A"/>
    <w:rsid w:val="008D59C5"/>
    <w:rsid w:val="008D618A"/>
    <w:rsid w:val="008D64B5"/>
    <w:rsid w:val="008E210E"/>
    <w:rsid w:val="008E34F2"/>
    <w:rsid w:val="008E4B89"/>
    <w:rsid w:val="008F33AD"/>
    <w:rsid w:val="009110D3"/>
    <w:rsid w:val="00911567"/>
    <w:rsid w:val="0092759C"/>
    <w:rsid w:val="009436D8"/>
    <w:rsid w:val="00944470"/>
    <w:rsid w:val="00954F47"/>
    <w:rsid w:val="00960E2B"/>
    <w:rsid w:val="00963513"/>
    <w:rsid w:val="00985A65"/>
    <w:rsid w:val="00990E6D"/>
    <w:rsid w:val="009A31BF"/>
    <w:rsid w:val="009B2459"/>
    <w:rsid w:val="009C4777"/>
    <w:rsid w:val="009D23B0"/>
    <w:rsid w:val="009D3C77"/>
    <w:rsid w:val="009D7D63"/>
    <w:rsid w:val="009F419D"/>
    <w:rsid w:val="00A1533D"/>
    <w:rsid w:val="00A25CD3"/>
    <w:rsid w:val="00A52DBE"/>
    <w:rsid w:val="00A83BE3"/>
    <w:rsid w:val="00A86170"/>
    <w:rsid w:val="00A867C7"/>
    <w:rsid w:val="00A917F1"/>
    <w:rsid w:val="00AA61EA"/>
    <w:rsid w:val="00AD3330"/>
    <w:rsid w:val="00AF6BEC"/>
    <w:rsid w:val="00B30A1B"/>
    <w:rsid w:val="00B46241"/>
    <w:rsid w:val="00B50DD5"/>
    <w:rsid w:val="00B5340F"/>
    <w:rsid w:val="00B73ED5"/>
    <w:rsid w:val="00B8140A"/>
    <w:rsid w:val="00B8296E"/>
    <w:rsid w:val="00B82F43"/>
    <w:rsid w:val="00BA107C"/>
    <w:rsid w:val="00BA7566"/>
    <w:rsid w:val="00BC2009"/>
    <w:rsid w:val="00BC481F"/>
    <w:rsid w:val="00BD18DA"/>
    <w:rsid w:val="00BD75C1"/>
    <w:rsid w:val="00C058F5"/>
    <w:rsid w:val="00C3438D"/>
    <w:rsid w:val="00C62B6C"/>
    <w:rsid w:val="00C631FB"/>
    <w:rsid w:val="00C652C5"/>
    <w:rsid w:val="00C6535C"/>
    <w:rsid w:val="00C81260"/>
    <w:rsid w:val="00C83B5C"/>
    <w:rsid w:val="00C95CA9"/>
    <w:rsid w:val="00CA061B"/>
    <w:rsid w:val="00CB73FF"/>
    <w:rsid w:val="00CD4AED"/>
    <w:rsid w:val="00CD5856"/>
    <w:rsid w:val="00CF0F2E"/>
    <w:rsid w:val="00CF3E82"/>
    <w:rsid w:val="00D52CE7"/>
    <w:rsid w:val="00D5389D"/>
    <w:rsid w:val="00D54679"/>
    <w:rsid w:val="00D67BAF"/>
    <w:rsid w:val="00D82C21"/>
    <w:rsid w:val="00DA15A1"/>
    <w:rsid w:val="00DA5C92"/>
    <w:rsid w:val="00DC2331"/>
    <w:rsid w:val="00DC4A94"/>
    <w:rsid w:val="00DC7639"/>
    <w:rsid w:val="00DD4745"/>
    <w:rsid w:val="00DE33C7"/>
    <w:rsid w:val="00DE72BF"/>
    <w:rsid w:val="00E00FC7"/>
    <w:rsid w:val="00E1490C"/>
    <w:rsid w:val="00E15399"/>
    <w:rsid w:val="00E26987"/>
    <w:rsid w:val="00E30A9D"/>
    <w:rsid w:val="00E37122"/>
    <w:rsid w:val="00E56737"/>
    <w:rsid w:val="00E624E2"/>
    <w:rsid w:val="00E837DA"/>
    <w:rsid w:val="00E85195"/>
    <w:rsid w:val="00EA275E"/>
    <w:rsid w:val="00EB55F3"/>
    <w:rsid w:val="00EE23CE"/>
    <w:rsid w:val="00EE2A9D"/>
    <w:rsid w:val="00F02007"/>
    <w:rsid w:val="00F20D1F"/>
    <w:rsid w:val="00F32EA9"/>
    <w:rsid w:val="00F337A0"/>
    <w:rsid w:val="00F42C5B"/>
    <w:rsid w:val="00F56BE6"/>
    <w:rsid w:val="00F56EBE"/>
    <w:rsid w:val="00F64C77"/>
    <w:rsid w:val="00F72360"/>
    <w:rsid w:val="00F72756"/>
    <w:rsid w:val="00F847BF"/>
    <w:rsid w:val="00F87E88"/>
    <w:rsid w:val="00F923D7"/>
    <w:rsid w:val="00F979E4"/>
    <w:rsid w:val="00FA41D3"/>
    <w:rsid w:val="00FB30BC"/>
    <w:rsid w:val="00FC776C"/>
    <w:rsid w:val="00FD036B"/>
    <w:rsid w:val="00FE4200"/>
    <w:rsid w:val="00FF512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B68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D5856"/>
    <w:pPr>
      <w:spacing w:line="240" w:lineRule="exact"/>
    </w:pPr>
    <w:rPr>
      <w:rFonts w:ascii="Verdana" w:hAnsi="Verdana"/>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rsid w:val="00CD5856"/>
    <w:pPr>
      <w:keepNext/>
      <w:spacing w:before="240" w:after="120"/>
    </w:pPr>
    <w:rPr>
      <w:rFonts w:ascii="Arial" w:hAnsi="Arial"/>
      <w:sz w:val="28"/>
      <w:szCs w:val="28"/>
    </w:rPr>
  </w:style>
  <w:style w:type="paragraph" w:customStyle="1" w:styleId="Textbody">
    <w:name w:val="Text body"/>
    <w:basedOn w:val="Standaard"/>
    <w:rsid w:val="00CD5856"/>
    <w:pPr>
      <w:spacing w:after="120"/>
    </w:pPr>
  </w:style>
  <w:style w:type="paragraph" w:styleId="Lijst">
    <w:name w:val="List"/>
    <w:basedOn w:val="Textbody"/>
    <w:rsid w:val="00CD5856"/>
  </w:style>
  <w:style w:type="paragraph" w:customStyle="1" w:styleId="Caption1">
    <w:name w:val="Caption1"/>
    <w:basedOn w:val="Standaard"/>
    <w:rsid w:val="00CD5856"/>
    <w:pPr>
      <w:suppressLineNumbers/>
      <w:spacing w:before="120" w:after="120"/>
    </w:pPr>
    <w:rPr>
      <w:i/>
      <w:iCs/>
      <w:sz w:val="24"/>
    </w:rPr>
  </w:style>
  <w:style w:type="paragraph" w:customStyle="1" w:styleId="Index">
    <w:name w:val="Index"/>
    <w:basedOn w:val="Standaard"/>
    <w:rsid w:val="00CD5856"/>
    <w:pPr>
      <w:suppressLineNumbers/>
    </w:pPr>
  </w:style>
  <w:style w:type="paragraph" w:customStyle="1" w:styleId="Heading11">
    <w:name w:val="Heading 11"/>
    <w:basedOn w:val="Heading"/>
    <w:next w:val="Textbody"/>
    <w:rsid w:val="00CD5856"/>
    <w:pPr>
      <w:pageBreakBefore/>
      <w:spacing w:before="340" w:after="170"/>
      <w:ind w:left="-850"/>
    </w:pPr>
    <w:rPr>
      <w:b/>
      <w:bCs/>
      <w:sz w:val="40"/>
    </w:rPr>
  </w:style>
  <w:style w:type="paragraph" w:customStyle="1" w:styleId="Heading21">
    <w:name w:val="Heading 21"/>
    <w:basedOn w:val="Heading"/>
    <w:next w:val="Textbody"/>
    <w:rsid w:val="00CD5856"/>
    <w:pPr>
      <w:spacing w:before="340" w:after="170"/>
      <w:ind w:left="-850"/>
    </w:pPr>
    <w:rPr>
      <w:b/>
      <w:bCs/>
      <w:i/>
      <w:iCs/>
      <w:sz w:val="32"/>
    </w:rPr>
  </w:style>
  <w:style w:type="paragraph" w:customStyle="1" w:styleId="Heading31">
    <w:name w:val="Heading 31"/>
    <w:basedOn w:val="Heading"/>
    <w:next w:val="Textbody"/>
    <w:rsid w:val="00CD5856"/>
    <w:pPr>
      <w:spacing w:before="340" w:after="170"/>
      <w:ind w:left="-850"/>
    </w:pPr>
    <w:rPr>
      <w:b/>
      <w:bCs/>
    </w:rPr>
  </w:style>
  <w:style w:type="paragraph" w:styleId="Titel">
    <w:name w:val="Title"/>
    <w:basedOn w:val="Heading"/>
    <w:next w:val="Ondertitel"/>
    <w:rsid w:val="00CD5856"/>
    <w:rPr>
      <w:b/>
      <w:bCs/>
      <w:sz w:val="48"/>
      <w:szCs w:val="36"/>
    </w:rPr>
  </w:style>
  <w:style w:type="paragraph" w:styleId="Ondertitel">
    <w:name w:val="Subtitle"/>
    <w:basedOn w:val="Heading"/>
    <w:next w:val="Textbody"/>
    <w:rsid w:val="00CD5856"/>
    <w:pPr>
      <w:jc w:val="center"/>
    </w:pPr>
    <w:rPr>
      <w:i/>
      <w:iCs/>
    </w:rPr>
  </w:style>
  <w:style w:type="paragraph" w:customStyle="1" w:styleId="ContentsHeading">
    <w:name w:val="Contents Heading"/>
    <w:basedOn w:val="Heading"/>
    <w:rsid w:val="00CD5856"/>
    <w:pPr>
      <w:suppressLineNumbers/>
    </w:pPr>
    <w:rPr>
      <w:b/>
      <w:bCs/>
      <w:sz w:val="36"/>
      <w:szCs w:val="32"/>
    </w:rPr>
  </w:style>
  <w:style w:type="paragraph" w:customStyle="1" w:styleId="Contents1">
    <w:name w:val="Contents 1"/>
    <w:basedOn w:val="Index"/>
    <w:rsid w:val="00CD5856"/>
    <w:pPr>
      <w:tabs>
        <w:tab w:val="right" w:leader="dot" w:pos="9637"/>
      </w:tabs>
      <w:spacing w:before="170"/>
    </w:pPr>
    <w:rPr>
      <w:sz w:val="26"/>
    </w:rPr>
  </w:style>
  <w:style w:type="paragraph" w:customStyle="1" w:styleId="Contents2">
    <w:name w:val="Contents 2"/>
    <w:basedOn w:val="Index"/>
    <w:rsid w:val="00CD5856"/>
    <w:pPr>
      <w:tabs>
        <w:tab w:val="right" w:leader="dot" w:pos="9637"/>
      </w:tabs>
      <w:spacing w:before="57"/>
      <w:ind w:left="283"/>
    </w:pPr>
  </w:style>
  <w:style w:type="paragraph" w:customStyle="1" w:styleId="Contents3">
    <w:name w:val="Contents 3"/>
    <w:basedOn w:val="Index"/>
    <w:rsid w:val="00CD5856"/>
    <w:pPr>
      <w:tabs>
        <w:tab w:val="right" w:leader="dot" w:pos="9921"/>
      </w:tabs>
      <w:ind w:left="850"/>
    </w:pPr>
  </w:style>
  <w:style w:type="paragraph" w:customStyle="1" w:styleId="TableContents">
    <w:name w:val="Table Contents"/>
    <w:basedOn w:val="Standaard"/>
    <w:rsid w:val="00CD5856"/>
    <w:pPr>
      <w:suppressLineNumbers/>
    </w:pPr>
  </w:style>
  <w:style w:type="paragraph" w:customStyle="1" w:styleId="Huisstijl-Retouradres">
    <w:name w:val="Huisstijl - Retouradres"/>
    <w:basedOn w:val="Standaard"/>
    <w:next w:val="Huisstijl-Rubricering"/>
    <w:rsid w:val="00CD5856"/>
    <w:pPr>
      <w:spacing w:after="283" w:line="180" w:lineRule="exact"/>
    </w:pPr>
    <w:rPr>
      <w:sz w:val="13"/>
    </w:rPr>
  </w:style>
  <w:style w:type="paragraph" w:customStyle="1" w:styleId="Huisstijl-Rubricering">
    <w:name w:val="Huisstijl - Rubricering"/>
    <w:basedOn w:val="Standaard"/>
    <w:next w:val="Huisstijl-Toezendgegevens"/>
    <w:rsid w:val="00CD5856"/>
    <w:pPr>
      <w:spacing w:line="180" w:lineRule="exact"/>
    </w:pPr>
    <w:rPr>
      <w:b/>
      <w:sz w:val="13"/>
    </w:rPr>
  </w:style>
  <w:style w:type="paragraph" w:customStyle="1" w:styleId="Huisstijl-Toezendgegevens">
    <w:name w:val="Huisstijl - Toezendgegevens"/>
    <w:basedOn w:val="Standaard"/>
    <w:rsid w:val="00CD5856"/>
  </w:style>
  <w:style w:type="paragraph" w:customStyle="1" w:styleId="Huisstijl-Datumenbetreft">
    <w:name w:val="Huisstijl - Datum en betreft"/>
    <w:basedOn w:val="Standaard"/>
    <w:rsid w:val="00CD5856"/>
    <w:pPr>
      <w:tabs>
        <w:tab w:val="left" w:pos="737"/>
      </w:tabs>
    </w:pPr>
  </w:style>
  <w:style w:type="paragraph" w:customStyle="1" w:styleId="Huisstijl-Aanhef">
    <w:name w:val="Huisstijl - Aanhef"/>
    <w:basedOn w:val="Standaard"/>
    <w:rsid w:val="00CD5856"/>
    <w:pPr>
      <w:spacing w:before="100" w:after="240"/>
    </w:pPr>
  </w:style>
  <w:style w:type="paragraph" w:customStyle="1" w:styleId="Huisstijl-Slotzin">
    <w:name w:val="Huisstijl - Slotzin"/>
    <w:basedOn w:val="Standaard"/>
    <w:next w:val="Huisstijl-Ondertekening"/>
    <w:rsid w:val="00CD5856"/>
    <w:pPr>
      <w:spacing w:before="240"/>
    </w:pPr>
  </w:style>
  <w:style w:type="paragraph" w:customStyle="1" w:styleId="Header1">
    <w:name w:val="Header1"/>
    <w:basedOn w:val="Standaard"/>
    <w:rsid w:val="00CD5856"/>
    <w:pPr>
      <w:suppressLineNumbers/>
      <w:tabs>
        <w:tab w:val="center" w:pos="3742"/>
        <w:tab w:val="right" w:pos="7484"/>
      </w:tabs>
    </w:pPr>
  </w:style>
  <w:style w:type="paragraph" w:customStyle="1" w:styleId="Framecontents">
    <w:name w:val="Frame contents"/>
    <w:basedOn w:val="Textbody"/>
    <w:rsid w:val="00CD5856"/>
  </w:style>
  <w:style w:type="paragraph" w:customStyle="1" w:styleId="Huisstijl-Afzendgegevenskop">
    <w:name w:val="Huisstijl - Afzendgegevens kop"/>
    <w:basedOn w:val="Standaard"/>
    <w:rsid w:val="00CD5856"/>
    <w:pPr>
      <w:spacing w:line="180" w:lineRule="exact"/>
    </w:pPr>
    <w:rPr>
      <w:b/>
      <w:sz w:val="13"/>
    </w:rPr>
  </w:style>
  <w:style w:type="paragraph" w:customStyle="1" w:styleId="Huisstijl-Afzendgegevens">
    <w:name w:val="Huisstijl - Afzendgegevens"/>
    <w:basedOn w:val="Standaard"/>
    <w:rsid w:val="00CD5856"/>
    <w:pPr>
      <w:tabs>
        <w:tab w:val="left" w:pos="170"/>
      </w:tabs>
      <w:spacing w:line="180" w:lineRule="exact"/>
    </w:pPr>
    <w:rPr>
      <w:sz w:val="13"/>
    </w:rPr>
  </w:style>
  <w:style w:type="paragraph" w:customStyle="1" w:styleId="Huisstijl-AfzendgegevensW1">
    <w:name w:val="Huisstijl - Afzendgegevens W1"/>
    <w:basedOn w:val="Huisstijl-Afzendgegevens"/>
    <w:rsid w:val="002B504F"/>
    <w:pPr>
      <w:spacing w:before="90"/>
    </w:pPr>
    <w:rPr>
      <w:b/>
    </w:rPr>
  </w:style>
  <w:style w:type="paragraph" w:customStyle="1" w:styleId="Huisstijl-ReferentiegegevenskopW1">
    <w:name w:val="Huisstijl - Referentiegegevens kop W1"/>
    <w:basedOn w:val="Standaard"/>
    <w:next w:val="Huisstijl-Referentiegegevens"/>
    <w:rsid w:val="00CD5856"/>
    <w:pPr>
      <w:spacing w:before="90" w:line="180" w:lineRule="exact"/>
    </w:pPr>
    <w:rPr>
      <w:b/>
      <w:sz w:val="13"/>
    </w:rPr>
  </w:style>
  <w:style w:type="paragraph" w:customStyle="1" w:styleId="Huisstijl-Referentiegegevens">
    <w:name w:val="Huisstijl - Referentiegegevens"/>
    <w:basedOn w:val="Standaard"/>
    <w:rsid w:val="00CD5856"/>
    <w:pPr>
      <w:spacing w:line="180" w:lineRule="exact"/>
    </w:pPr>
    <w:rPr>
      <w:sz w:val="13"/>
    </w:rPr>
  </w:style>
  <w:style w:type="paragraph" w:customStyle="1" w:styleId="Huisstijl-ReferentiegegevenskopW2">
    <w:name w:val="Huisstijl - Referentiegegevens kop W2"/>
    <w:basedOn w:val="Standaard"/>
    <w:next w:val="Huisstijl-Referentiegegevens"/>
    <w:rsid w:val="00CD5856"/>
    <w:pPr>
      <w:spacing w:before="270" w:line="180" w:lineRule="exact"/>
    </w:pPr>
    <w:rPr>
      <w:b/>
      <w:sz w:val="13"/>
    </w:rPr>
  </w:style>
  <w:style w:type="paragraph" w:customStyle="1" w:styleId="Huisstijl-Algemenevoorwaarden">
    <w:name w:val="Huisstijl - Algemene voorwaarden"/>
    <w:basedOn w:val="Standaard"/>
    <w:rsid w:val="00CD5856"/>
    <w:pPr>
      <w:spacing w:before="90" w:line="180" w:lineRule="exact"/>
    </w:pPr>
    <w:rPr>
      <w:i/>
      <w:sz w:val="13"/>
    </w:rPr>
  </w:style>
  <w:style w:type="paragraph" w:customStyle="1" w:styleId="Huisstijl-Ondertekening">
    <w:name w:val="Huisstijl - Ondertekening"/>
    <w:basedOn w:val="Standaard"/>
    <w:next w:val="Huisstijl-Ondertekeningvervolg"/>
    <w:rsid w:val="00CD5856"/>
  </w:style>
  <w:style w:type="paragraph" w:customStyle="1" w:styleId="Huisstijl-Ondertekeningvervolg">
    <w:name w:val="Huisstijl - Ondertekening vervolg"/>
    <w:basedOn w:val="Huisstijl-Ondertekening"/>
    <w:rsid w:val="00CD5856"/>
    <w:rPr>
      <w:i/>
    </w:rPr>
  </w:style>
  <w:style w:type="paragraph" w:customStyle="1" w:styleId="Footer1">
    <w:name w:val="Footer1"/>
    <w:basedOn w:val="Standaard"/>
    <w:rsid w:val="00CD5856"/>
    <w:pPr>
      <w:suppressLineNumbers/>
      <w:tabs>
        <w:tab w:val="center" w:pos="3742"/>
        <w:tab w:val="right" w:pos="7484"/>
      </w:tabs>
    </w:pPr>
  </w:style>
  <w:style w:type="paragraph" w:customStyle="1" w:styleId="Huisstijl-Paginanummer">
    <w:name w:val="Huisstijl - Paginanummer"/>
    <w:basedOn w:val="Standaard"/>
    <w:rsid w:val="00CD5856"/>
    <w:pPr>
      <w:spacing w:line="240" w:lineRule="auto"/>
    </w:pPr>
    <w:rPr>
      <w:sz w:val="13"/>
    </w:rPr>
  </w:style>
  <w:style w:type="character" w:customStyle="1" w:styleId="Placeholder">
    <w:name w:val="Placeholder"/>
    <w:rsid w:val="00CD5856"/>
    <w:rPr>
      <w:smallCaps/>
      <w:color w:val="008080"/>
      <w:u w:val="dotted"/>
    </w:rPr>
  </w:style>
  <w:style w:type="character" w:customStyle="1" w:styleId="NumberingSymbols">
    <w:name w:val="Numbering Symbols"/>
    <w:rsid w:val="00CD5856"/>
    <w:rPr>
      <w:rFonts w:ascii="Verdana" w:hAnsi="Verdana"/>
      <w:sz w:val="18"/>
    </w:rPr>
  </w:style>
  <w:style w:type="character" w:customStyle="1" w:styleId="BulletSymbols">
    <w:name w:val="Bullet Symbols"/>
    <w:rsid w:val="00CD5856"/>
    <w:rPr>
      <w:rFonts w:ascii="Verdana" w:eastAsia="OpenSymbol" w:hAnsi="Verdana" w:cs="OpenSymbol"/>
      <w:sz w:val="26"/>
    </w:rPr>
  </w:style>
  <w:style w:type="character" w:customStyle="1" w:styleId="Huisstijl-Aankruisvakken">
    <w:name w:val="Huisstijl - Aankruisvakken"/>
    <w:rsid w:val="00CD5856"/>
    <w:rPr>
      <w:rFonts w:ascii="Verdana" w:hAnsi="Verdana"/>
      <w:sz w:val="26"/>
    </w:rPr>
  </w:style>
  <w:style w:type="paragraph" w:styleId="Koptekst">
    <w:name w:val="header"/>
    <w:basedOn w:val="Standaard"/>
    <w:link w:val="KoptekstChar"/>
    <w:uiPriority w:val="99"/>
    <w:unhideWhenUsed/>
    <w:rsid w:val="00CD5856"/>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CD5856"/>
    <w:rPr>
      <w:rFonts w:cs="Mangal"/>
      <w:szCs w:val="21"/>
    </w:rPr>
  </w:style>
  <w:style w:type="paragraph" w:styleId="Voettekst">
    <w:name w:val="footer"/>
    <w:basedOn w:val="Standaard"/>
    <w:link w:val="VoettekstChar"/>
    <w:uiPriority w:val="99"/>
    <w:unhideWhenUsed/>
    <w:rsid w:val="00CD5856"/>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CD5856"/>
    <w:rPr>
      <w:rFonts w:cs="Mangal"/>
      <w:szCs w:val="21"/>
    </w:rPr>
  </w:style>
  <w:style w:type="paragraph" w:styleId="Ballontekst">
    <w:name w:val="Balloon Text"/>
    <w:basedOn w:val="Standaard"/>
    <w:link w:val="BallontekstChar"/>
    <w:uiPriority w:val="99"/>
    <w:semiHidden/>
    <w:unhideWhenUsed/>
    <w:rsid w:val="00CD5856"/>
    <w:rPr>
      <w:rFonts w:ascii="Tahoma" w:hAnsi="Tahoma" w:cs="Mangal"/>
      <w:sz w:val="16"/>
      <w:szCs w:val="14"/>
    </w:rPr>
  </w:style>
  <w:style w:type="character" w:customStyle="1" w:styleId="BallontekstChar">
    <w:name w:val="Ballontekst Char"/>
    <w:basedOn w:val="Standaardalinea-lettertype"/>
    <w:link w:val="Ballontekst"/>
    <w:uiPriority w:val="99"/>
    <w:semiHidden/>
    <w:rsid w:val="00CD5856"/>
    <w:rPr>
      <w:rFonts w:ascii="Tahoma" w:hAnsi="Tahoma" w:cs="Mangal"/>
      <w:sz w:val="16"/>
      <w:szCs w:val="14"/>
    </w:rPr>
  </w:style>
  <w:style w:type="paragraph" w:customStyle="1" w:styleId="Huisstijl-AfzendgegevenskopW1">
    <w:name w:val="Huisstijl - Afzendgegevens kop W1"/>
    <w:basedOn w:val="Huisstijl-Afzendgegevenskop"/>
    <w:qFormat/>
    <w:rsid w:val="00CD5856"/>
    <w:pPr>
      <w:spacing w:before="90"/>
    </w:pPr>
  </w:style>
  <w:style w:type="paragraph" w:customStyle="1" w:styleId="Huisstijl-AfzendgegevensC">
    <w:name w:val="Huisstijl - Afzendgegevens C"/>
    <w:basedOn w:val="Huisstijl-Afzendgegevens"/>
    <w:qFormat/>
    <w:rsid w:val="00CD5856"/>
    <w:rPr>
      <w:i/>
    </w:rPr>
  </w:style>
  <w:style w:type="paragraph" w:customStyle="1" w:styleId="Huisstijl-AfzendgegevensMdtn">
    <w:name w:val="Huisstijl - Afzendgegevens Mdtn"/>
    <w:basedOn w:val="Huisstijl-Afzendgegevens"/>
    <w:qFormat/>
    <w:rsid w:val="00CD5856"/>
    <w:pPr>
      <w:tabs>
        <w:tab w:val="clear" w:pos="170"/>
        <w:tab w:val="left" w:pos="482"/>
      </w:tabs>
    </w:pPr>
  </w:style>
  <w:style w:type="paragraph" w:customStyle="1" w:styleId="Huisstijl-Ondertekeningvervolgtitel">
    <w:name w:val="Huisstijl - Ondertekening vervolg titel"/>
    <w:basedOn w:val="Huisstijl-Ondertekeningvervolg"/>
    <w:qFormat/>
    <w:rsid w:val="00CD5856"/>
    <w:rPr>
      <w:i w:val="0"/>
      <w:noProof/>
    </w:rPr>
  </w:style>
  <w:style w:type="table" w:styleId="Tabelraster">
    <w:name w:val="Table Grid"/>
    <w:basedOn w:val="Standaardtabel"/>
    <w:uiPriority w:val="59"/>
    <w:rsid w:val="00CD585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uisstijl-Minuutgegevenskop">
    <w:name w:val="Huisstijl - Minuutgegevens kop"/>
    <w:basedOn w:val="Standaard"/>
    <w:qFormat/>
    <w:rsid w:val="00CD5856"/>
    <w:rPr>
      <w:b/>
      <w:noProof/>
      <w:sz w:val="13"/>
      <w:szCs w:val="13"/>
    </w:rPr>
  </w:style>
  <w:style w:type="paragraph" w:customStyle="1" w:styleId="Huisstijl-Minuutgegevens">
    <w:name w:val="Huisstijl - Minuutgegevens"/>
    <w:basedOn w:val="Standaard"/>
    <w:qFormat/>
    <w:rsid w:val="00CD5856"/>
  </w:style>
  <w:style w:type="paragraph" w:customStyle="1" w:styleId="Huisstijl-Gegevenskop">
    <w:name w:val="Huisstijl - Gegevens kop"/>
    <w:basedOn w:val="Standaard"/>
    <w:qFormat/>
    <w:rsid w:val="00CD5856"/>
    <w:pPr>
      <w:textAlignment w:val="auto"/>
    </w:pPr>
    <w:rPr>
      <w:sz w:val="13"/>
    </w:rPr>
  </w:style>
  <w:style w:type="paragraph" w:customStyle="1" w:styleId="Huisstijl-Gegevens">
    <w:name w:val="Huisstijl - Gegevens"/>
    <w:basedOn w:val="Huisstijl-Gegevenskop"/>
    <w:qFormat/>
    <w:rsid w:val="00CD5856"/>
    <w:rPr>
      <w:sz w:val="18"/>
    </w:rPr>
  </w:style>
  <w:style w:type="paragraph" w:styleId="Voetnoottekst">
    <w:name w:val="footnote text"/>
    <w:basedOn w:val="Standaard"/>
    <w:link w:val="VoetnoottekstChar"/>
    <w:uiPriority w:val="99"/>
    <w:semiHidden/>
    <w:unhideWhenUsed/>
    <w:rsid w:val="0087477B"/>
    <w:pPr>
      <w:widowControl/>
      <w:suppressAutoHyphens w:val="0"/>
      <w:spacing w:line="240" w:lineRule="auto"/>
    </w:pPr>
    <w:rPr>
      <w:color w:val="000000"/>
      <w:kern w:val="0"/>
      <w:sz w:val="20"/>
      <w:szCs w:val="20"/>
      <w:lang w:eastAsia="nl-NL" w:bidi="ar-SA"/>
    </w:rPr>
  </w:style>
  <w:style w:type="character" w:customStyle="1" w:styleId="VoetnoottekstChar">
    <w:name w:val="Voetnoottekst Char"/>
    <w:basedOn w:val="Standaardalinea-lettertype"/>
    <w:link w:val="Voetnoottekst"/>
    <w:uiPriority w:val="99"/>
    <w:semiHidden/>
    <w:rsid w:val="0087477B"/>
    <w:rPr>
      <w:rFonts w:ascii="Verdana" w:hAnsi="Verdana"/>
      <w:color w:val="000000"/>
      <w:kern w:val="0"/>
      <w:sz w:val="20"/>
      <w:szCs w:val="20"/>
      <w:lang w:eastAsia="nl-NL" w:bidi="ar-SA"/>
    </w:rPr>
  </w:style>
  <w:style w:type="character" w:styleId="Voetnootmarkering">
    <w:name w:val="footnote reference"/>
    <w:basedOn w:val="Standaardalinea-lettertype"/>
    <w:uiPriority w:val="99"/>
    <w:semiHidden/>
    <w:unhideWhenUsed/>
    <w:rsid w:val="0087477B"/>
    <w:rPr>
      <w:vertAlign w:val="superscript"/>
    </w:rPr>
  </w:style>
  <w:style w:type="paragraph" w:styleId="Lijstalinea">
    <w:name w:val="List Paragraph"/>
    <w:basedOn w:val="Standaard"/>
    <w:uiPriority w:val="34"/>
    <w:qFormat/>
    <w:rsid w:val="0087477B"/>
    <w:pPr>
      <w:widowControl/>
      <w:suppressAutoHyphens w:val="0"/>
      <w:ind w:left="720"/>
      <w:contextualSpacing/>
    </w:pPr>
    <w:rPr>
      <w:color w:val="000000"/>
      <w:kern w:val="0"/>
      <w:szCs w:val="18"/>
      <w:lang w:eastAsia="nl-NL" w:bidi="ar-SA"/>
    </w:rPr>
  </w:style>
  <w:style w:type="paragraph" w:styleId="Revisie">
    <w:name w:val="Revision"/>
    <w:hidden/>
    <w:uiPriority w:val="99"/>
    <w:semiHidden/>
    <w:rsid w:val="00D82C21"/>
    <w:pPr>
      <w:widowControl/>
      <w:suppressAutoHyphens w:val="0"/>
      <w:autoSpaceDN/>
      <w:textAlignment w:val="auto"/>
    </w:pPr>
    <w:rPr>
      <w:rFonts w:ascii="Verdana" w:hAnsi="Verdana" w:cs="Mang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3.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5</ap:Pages>
  <ap:Words>1994</ap:Words>
  <ap:Characters>10971</ap:Characters>
  <ap:DocSecurity>0</ap:DocSecurity>
  <ap:Lines>91</ap:Lines>
  <ap:Paragraphs>25</ap:Paragraphs>
  <ap:ScaleCrop>false</ap:ScaleCrop>
  <ap:LinksUpToDate>false</ap:LinksUpToDate>
  <ap:CharactersWithSpaces>12940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2026-09-21T10:57:00.0000000Z</dcterms:created>
  <dcterms:modified xsi:type="dcterms:W3CDTF">2026-09-21T11:18:00.0000000Z</dcterms:modified>
  <dc:description>------------------------</dc:description>
  <dc:subject/>
  <dc:title/>
  <keywords/>
  <version/>
  <category/>
</coreProperties>
</file>