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2441" w:rsidP="00810C93" w:rsidRDefault="00A302CA" w14:paraId="2653FCF6" w14:textId="634E24A6">
      <w:r>
        <w:t xml:space="preserve">Geachte Voorzitter, </w:t>
      </w:r>
    </w:p>
    <w:p w:rsidR="00A302CA" w:rsidP="00810C93" w:rsidRDefault="00A302CA" w14:paraId="0A909B20" w14:textId="77777777"/>
    <w:p w:rsidR="00D22441" w:rsidP="00810C93" w:rsidRDefault="00A302CA" w14:paraId="40A2B750" w14:textId="161C4105">
      <w:pPr>
        <w:rPr>
          <w:rFonts w:eastAsia="Verdana" w:cs="Verdana"/>
          <w:szCs w:val="18"/>
        </w:rPr>
      </w:pPr>
      <w:r>
        <w:t xml:space="preserve">Op </w:t>
      </w:r>
      <w:r w:rsidR="00D70E68">
        <w:t xml:space="preserve">12 en 13 oktober 2026 vindt de informele Telecomraad plaats in Limerick, Ierland. Ik zal aan deze Raad deelnemen. In deze brief vindt u de geannoteerde agenda met daarin een beschrijving van </w:t>
      </w:r>
      <w:r w:rsidR="000740CD">
        <w:t>de onderwerpen waarover een beleidsdebat zal plaatsvinden en de Nederlandse inzet op deze onderwerpen.</w:t>
      </w:r>
      <w:r w:rsidR="6ACC0CB8">
        <w:t xml:space="preserve"> Ook informeer ik u in deze brief </w:t>
      </w:r>
      <w:r w:rsidRPr="6D4EF928" w:rsidR="6ACC0CB8">
        <w:rPr>
          <w:rFonts w:eastAsia="Verdana" w:cs="Verdana"/>
          <w:color w:val="000000" w:themeColor="text1"/>
          <w:szCs w:val="18"/>
        </w:rPr>
        <w:t>over de voortgang van de onderhandelingen over de digitale omnibussen.</w:t>
      </w:r>
    </w:p>
    <w:p w:rsidR="00D22441" w:rsidP="00C82AFE" w:rsidRDefault="00D22441" w14:paraId="3D5F544D" w14:textId="77777777">
      <w:pPr>
        <w:pStyle w:val="Voetnoottekst"/>
      </w:pPr>
    </w:p>
    <w:p w:rsidR="00D22441" w:rsidP="00810C93" w:rsidRDefault="00D22441" w14:paraId="0D31D874" w14:textId="77777777"/>
    <w:p w:rsidR="00D60839" w:rsidP="00D60839" w:rsidRDefault="00D60839" w14:paraId="13A1A63E" w14:textId="77777777">
      <w:pPr>
        <w:pStyle w:val="Normaalweb"/>
        <w:spacing w:before="0" w:beforeAutospacing="0" w:after="0" w:afterAutospacing="0"/>
        <w:rPr>
          <w:rFonts w:ascii="Verdana" w:hAnsi="Verdana"/>
          <w:sz w:val="18"/>
          <w:szCs w:val="18"/>
        </w:rPr>
      </w:pPr>
    </w:p>
    <w:p w:rsidR="00E70951" w:rsidP="00D60839" w:rsidRDefault="00E70951" w14:paraId="63186C45" w14:textId="77777777">
      <w:pPr>
        <w:pStyle w:val="Normaalweb"/>
        <w:spacing w:before="0" w:beforeAutospacing="0" w:after="0" w:afterAutospacing="0"/>
        <w:rPr>
          <w:rFonts w:ascii="Verdana" w:hAnsi="Verdana"/>
          <w:sz w:val="18"/>
          <w:szCs w:val="18"/>
        </w:rPr>
      </w:pPr>
    </w:p>
    <w:p w:rsidRPr="00D60839" w:rsidR="00D60839" w:rsidP="00D60839" w:rsidRDefault="00D60839" w14:paraId="3B735D9C" w14:textId="77777777">
      <w:pPr>
        <w:pStyle w:val="Normaalweb"/>
        <w:spacing w:before="0" w:beforeAutospacing="0" w:after="0" w:afterAutospacing="0"/>
        <w:rPr>
          <w:rFonts w:ascii="Verdana" w:hAnsi="Verdana"/>
          <w:sz w:val="18"/>
          <w:szCs w:val="18"/>
        </w:rPr>
      </w:pPr>
      <w:r w:rsidRPr="00D60839">
        <w:rPr>
          <w:rFonts w:ascii="Verdana" w:hAnsi="Verdana"/>
          <w:sz w:val="18"/>
          <w:szCs w:val="18"/>
        </w:rPr>
        <w:t>Willemijn Aerdts</w:t>
      </w:r>
    </w:p>
    <w:p w:rsidR="002E1919" w:rsidP="002E1919" w:rsidRDefault="00D60839" w14:paraId="59424449" w14:textId="6A77F068">
      <w:pPr>
        <w:pStyle w:val="Normaalweb"/>
        <w:spacing w:before="0" w:beforeAutospacing="0" w:after="0" w:afterAutospacing="0"/>
        <w:rPr>
          <w:rFonts w:ascii="Verdana" w:hAnsi="Verdana"/>
          <w:sz w:val="18"/>
          <w:szCs w:val="18"/>
        </w:rPr>
      </w:pPr>
      <w:r w:rsidRPr="00D60839">
        <w:rPr>
          <w:rFonts w:ascii="Verdana" w:hAnsi="Verdana"/>
          <w:sz w:val="18"/>
          <w:szCs w:val="18"/>
        </w:rPr>
        <w:t xml:space="preserve">Staatssecretaris van Economische Zaken - Digitale Economie en Soevereiniteit </w:t>
      </w:r>
    </w:p>
    <w:p w:rsidR="002E1919" w:rsidRDefault="002E1919" w14:paraId="164EB79A" w14:textId="77777777">
      <w:pPr>
        <w:spacing w:line="240" w:lineRule="auto"/>
        <w:rPr>
          <w:rFonts w:cs="Calibri" w:eastAsiaTheme="minorHAnsi"/>
          <w:szCs w:val="18"/>
        </w:rPr>
      </w:pPr>
      <w:r>
        <w:rPr>
          <w:szCs w:val="18"/>
        </w:rPr>
        <w:br w:type="page"/>
      </w:r>
    </w:p>
    <w:p w:rsidRPr="00B33D1E" w:rsidR="002E1919" w:rsidP="002E1919" w:rsidRDefault="00A5243C" w14:paraId="2B773C6A" w14:textId="0101555F">
      <w:pPr>
        <w:rPr>
          <w:b/>
          <w:bCs/>
        </w:rPr>
      </w:pPr>
      <w:r>
        <w:rPr>
          <w:b/>
          <w:bCs/>
        </w:rPr>
        <w:lastRenderedPageBreak/>
        <w:t xml:space="preserve">Beleidsdebat </w:t>
      </w:r>
      <w:r w:rsidR="00B17A42">
        <w:rPr>
          <w:b/>
          <w:bCs/>
        </w:rPr>
        <w:t xml:space="preserve">Digital Networks Act: </w:t>
      </w:r>
      <w:r w:rsidR="000C2AB8">
        <w:rPr>
          <w:b/>
          <w:bCs/>
        </w:rPr>
        <w:t>uitfasering van kopernetwerken</w:t>
      </w:r>
    </w:p>
    <w:p w:rsidRPr="00EF21CB" w:rsidR="0061590B" w:rsidP="0061590B" w:rsidRDefault="007B74BB" w14:paraId="566AA928" w14:textId="081B04B3">
      <w:pPr>
        <w:spacing w:after="160" w:line="279" w:lineRule="auto"/>
        <w:rPr>
          <w:rFonts w:eastAsia="Verdana" w:cs="Verdana"/>
          <w:szCs w:val="18"/>
          <w:lang w:eastAsia="en-US"/>
        </w:rPr>
      </w:pPr>
      <w:r>
        <w:br/>
      </w:r>
      <w:r w:rsidRPr="00EF21CB" w:rsidR="692D6682">
        <w:rPr>
          <w:i/>
          <w:iCs/>
          <w:szCs w:val="18"/>
        </w:rPr>
        <w:t>Toelichting agendapunt</w:t>
      </w:r>
      <w:r w:rsidRPr="00EF21CB">
        <w:rPr>
          <w:szCs w:val="18"/>
        </w:rPr>
        <w:br/>
      </w:r>
      <w:r w:rsidRPr="00EF21CB">
        <w:rPr>
          <w:rFonts w:eastAsia="Verdana" w:cs="Verdana"/>
          <w:szCs w:val="18"/>
          <w:lang w:eastAsia="en-US"/>
        </w:rPr>
        <w:t xml:space="preserve">Op de agenda van </w:t>
      </w:r>
      <w:r w:rsidRPr="00EF21CB" w:rsidR="0061590B">
        <w:rPr>
          <w:rFonts w:eastAsia="Verdana" w:cs="Verdana"/>
          <w:szCs w:val="18"/>
          <w:lang w:eastAsia="en-US"/>
        </w:rPr>
        <w:t>de informele Telecomraad staa</w:t>
      </w:r>
      <w:r w:rsidR="007A5F99">
        <w:rPr>
          <w:rFonts w:eastAsia="Verdana" w:cs="Verdana"/>
          <w:szCs w:val="18"/>
          <w:lang w:eastAsia="en-US"/>
        </w:rPr>
        <w:t>t een beleidsdebat over</w:t>
      </w:r>
      <w:r w:rsidRPr="00EF21CB" w:rsidR="0061590B">
        <w:rPr>
          <w:rFonts w:eastAsia="Verdana" w:cs="Verdana"/>
          <w:szCs w:val="18"/>
          <w:lang w:eastAsia="en-US"/>
        </w:rPr>
        <w:t xml:space="preserve"> de voorgestelde bepalingen in de verordening betreffende digitale netwerken (Digital Networks Act; DNA) over de afschakeling van kopernetwerken voor breedbanddiensten. In de DNA wordt voorgesteld dat EU-lidstaten uiterlijk </w:t>
      </w:r>
      <w:r w:rsidR="000D3DDD">
        <w:rPr>
          <w:rFonts w:eastAsia="Verdana" w:cs="Verdana"/>
          <w:szCs w:val="18"/>
          <w:lang w:eastAsia="en-US"/>
        </w:rPr>
        <w:t xml:space="preserve">in </w:t>
      </w:r>
      <w:r w:rsidRPr="00EF21CB" w:rsidR="0061590B">
        <w:rPr>
          <w:rFonts w:eastAsia="Verdana" w:cs="Verdana"/>
          <w:szCs w:val="18"/>
          <w:lang w:eastAsia="en-US"/>
        </w:rPr>
        <w:t xml:space="preserve">2035 de uitfasering van kopernetwerken hebben voltooid in </w:t>
      </w:r>
      <w:r w:rsidR="00A87352">
        <w:rPr>
          <w:rFonts w:eastAsia="Verdana" w:cs="Verdana"/>
          <w:szCs w:val="18"/>
          <w:lang w:eastAsia="en-US"/>
        </w:rPr>
        <w:t xml:space="preserve">bepaalde </w:t>
      </w:r>
      <w:r w:rsidRPr="00EF21CB" w:rsidR="0061590B">
        <w:rPr>
          <w:rFonts w:eastAsia="Verdana" w:cs="Verdana"/>
          <w:szCs w:val="18"/>
          <w:lang w:eastAsia="en-US"/>
        </w:rPr>
        <w:t xml:space="preserve">geografisch afgebakende gebieden. Voorwaarde hiervoor is dat deze afschakeling pas mag plaatsvinden wanneer vrijwel alle adressen in </w:t>
      </w:r>
      <w:r w:rsidR="00505722">
        <w:rPr>
          <w:rFonts w:eastAsia="Verdana" w:cs="Verdana"/>
          <w:szCs w:val="18"/>
          <w:lang w:eastAsia="en-US"/>
        </w:rPr>
        <w:t>dat</w:t>
      </w:r>
      <w:r w:rsidRPr="00EF21CB" w:rsidR="00505722">
        <w:rPr>
          <w:rFonts w:eastAsia="Verdana" w:cs="Verdana"/>
          <w:szCs w:val="18"/>
          <w:lang w:eastAsia="en-US"/>
        </w:rPr>
        <w:t xml:space="preserve"> </w:t>
      </w:r>
      <w:r w:rsidRPr="00EF21CB" w:rsidR="0061590B">
        <w:rPr>
          <w:rFonts w:eastAsia="Verdana" w:cs="Verdana"/>
          <w:szCs w:val="18"/>
          <w:lang w:eastAsia="en-US"/>
        </w:rPr>
        <w:t xml:space="preserve">gebied door glasvezel zijn ontsloten. Voor de overige adressen geldt dat er betaalbare, kwalitatief vergelijkbare alternatieven voor koperdiensten beschikbaar moeten zijn. Hiervoor moet elke lidstaat een nationaal transitieplan naar glasvezel opstellen. Aanbieders van breedbanddiensten zijn verplicht uitfaseringsplannen op te stellen. </w:t>
      </w:r>
    </w:p>
    <w:p w:rsidRPr="00EF21CB" w:rsidR="0061590B" w:rsidP="000C29AE" w:rsidRDefault="7B2DFF20" w14:paraId="6D984AE5" w14:textId="1A45E9DB">
      <w:pPr>
        <w:spacing w:line="276" w:lineRule="auto"/>
        <w:rPr>
          <w:rFonts w:eastAsia="Aptos" w:cs="Arial"/>
          <w:szCs w:val="18"/>
          <w:lang w:eastAsia="en-US"/>
        </w:rPr>
      </w:pPr>
      <w:r w:rsidRPr="00EF21CB">
        <w:rPr>
          <w:rFonts w:eastAsia="Verdana" w:cs="Verdana"/>
          <w:i/>
          <w:iCs/>
          <w:color w:val="000000" w:themeColor="text1"/>
          <w:szCs w:val="18"/>
        </w:rPr>
        <w:t>Nederlandse positie</w:t>
      </w:r>
      <w:r w:rsidRPr="00EF21CB" w:rsidR="0061590B">
        <w:rPr>
          <w:szCs w:val="18"/>
        </w:rPr>
        <w:br/>
      </w:r>
      <w:r w:rsidRPr="00EF21CB" w:rsidR="0061590B">
        <w:rPr>
          <w:rFonts w:eastAsia="Verdana" w:cs="Verdana"/>
          <w:szCs w:val="18"/>
          <w:lang w:eastAsia="en-US"/>
        </w:rPr>
        <w:t xml:space="preserve">Het kabinet onderschrijft het doel van de </w:t>
      </w:r>
      <w:r w:rsidRPr="00EF21CB" w:rsidR="002A09A6">
        <w:rPr>
          <w:rFonts w:eastAsia="Verdana" w:cs="Verdana"/>
          <w:szCs w:val="18"/>
          <w:lang w:eastAsia="en-US"/>
        </w:rPr>
        <w:t xml:space="preserve">Europese </w:t>
      </w:r>
      <w:r w:rsidRPr="00EF21CB" w:rsidR="0061590B">
        <w:rPr>
          <w:rFonts w:eastAsia="Verdana" w:cs="Verdana"/>
          <w:szCs w:val="18"/>
          <w:lang w:eastAsia="en-US"/>
        </w:rPr>
        <w:t>Commissie</w:t>
      </w:r>
      <w:r w:rsidRPr="00EF21CB" w:rsidR="00313927">
        <w:rPr>
          <w:rFonts w:eastAsia="Verdana" w:cs="Verdana"/>
          <w:szCs w:val="18"/>
          <w:lang w:eastAsia="en-US"/>
        </w:rPr>
        <w:t xml:space="preserve"> </w:t>
      </w:r>
      <w:r w:rsidRPr="00EF21CB" w:rsidR="0061590B">
        <w:rPr>
          <w:rFonts w:eastAsia="Verdana" w:cs="Verdana"/>
          <w:szCs w:val="18"/>
          <w:lang w:eastAsia="en-US"/>
        </w:rPr>
        <w:t xml:space="preserve">van EU-brede gigabit-dekking in 2030 voor het versterken van de economische groei in de EU en het verstevigen van haar concurrentiepositie in de wereld. Het (verplicht) uitfaseren van kopernetwerken kan daaraan bijdragen. Tegelijkertijd signaleert het kabinet </w:t>
      </w:r>
      <w:r w:rsidRPr="00EF21CB" w:rsidR="00362C21">
        <w:rPr>
          <w:rFonts w:eastAsia="Verdana" w:cs="Verdana"/>
          <w:szCs w:val="18"/>
          <w:lang w:eastAsia="en-US"/>
        </w:rPr>
        <w:t xml:space="preserve">als </w:t>
      </w:r>
      <w:r w:rsidRPr="00EF21CB" w:rsidR="0061590B">
        <w:rPr>
          <w:rFonts w:eastAsia="Verdana" w:cs="Verdana"/>
          <w:szCs w:val="18"/>
          <w:lang w:eastAsia="en-US"/>
        </w:rPr>
        <w:t>aandachtspunt</w:t>
      </w:r>
      <w:r w:rsidRPr="00EF21CB" w:rsidR="00362C21">
        <w:rPr>
          <w:rFonts w:eastAsia="Verdana" w:cs="Verdana"/>
          <w:szCs w:val="18"/>
          <w:lang w:eastAsia="en-US"/>
        </w:rPr>
        <w:t xml:space="preserve"> </w:t>
      </w:r>
      <w:r w:rsidRPr="00EF21CB" w:rsidR="0061590B">
        <w:rPr>
          <w:rFonts w:eastAsia="Verdana" w:cs="Verdana"/>
          <w:szCs w:val="18"/>
          <w:lang w:eastAsia="en-US"/>
        </w:rPr>
        <w:t>de eenzijdige inzet in het DNA-voorstel op glasvezel als enige vaste-dragertechnologie voor de vervanging van kopernetwerken en het behalen van de</w:t>
      </w:r>
      <w:r w:rsidRPr="00EF21CB" w:rsidR="000C4766">
        <w:rPr>
          <w:rFonts w:eastAsia="Verdana" w:cs="Verdana"/>
          <w:szCs w:val="18"/>
          <w:lang w:eastAsia="en-US"/>
        </w:rPr>
        <w:t xml:space="preserve"> Europese</w:t>
      </w:r>
      <w:r w:rsidRPr="00EF21CB" w:rsidR="0061590B">
        <w:rPr>
          <w:rFonts w:eastAsia="Verdana" w:cs="Verdana"/>
          <w:szCs w:val="18"/>
          <w:lang w:eastAsia="en-US"/>
        </w:rPr>
        <w:t xml:space="preserve"> gigabit-doelstelling</w:t>
      </w:r>
      <w:r w:rsidR="00334B5E">
        <w:rPr>
          <w:rStyle w:val="Voetnootmarkering"/>
          <w:rFonts w:eastAsia="Verdana" w:cs="Verdana"/>
          <w:szCs w:val="18"/>
          <w:lang w:eastAsia="en-US"/>
        </w:rPr>
        <w:footnoteReference w:id="1"/>
      </w:r>
      <w:r w:rsidRPr="00EF21CB" w:rsidR="0061590B">
        <w:rPr>
          <w:rFonts w:eastAsia="Verdana" w:cs="Verdana"/>
          <w:szCs w:val="18"/>
          <w:lang w:eastAsia="en-US"/>
        </w:rPr>
        <w:t xml:space="preserve">. </w:t>
      </w:r>
      <w:r w:rsidRPr="00EF21CB" w:rsidR="00FC0BB2">
        <w:rPr>
          <w:rFonts w:eastAsia="Verdana" w:cs="Verdana"/>
          <w:szCs w:val="18"/>
          <w:lang w:eastAsia="en-US"/>
        </w:rPr>
        <w:t>O</w:t>
      </w:r>
      <w:r w:rsidRPr="00EF21CB" w:rsidR="0061590B">
        <w:rPr>
          <w:rFonts w:eastAsia="Verdana" w:cs="Verdana"/>
          <w:szCs w:val="18"/>
          <w:lang w:eastAsia="en-US"/>
        </w:rPr>
        <w:t>ok andere technologieën</w:t>
      </w:r>
      <w:r w:rsidR="00843FD7">
        <w:rPr>
          <w:rFonts w:eastAsia="Verdana" w:cs="Verdana"/>
          <w:szCs w:val="18"/>
          <w:lang w:eastAsia="en-US"/>
        </w:rPr>
        <w:t>, zoals kabelnetwerken,</w:t>
      </w:r>
      <w:r w:rsidRPr="00EF21CB" w:rsidR="0061590B">
        <w:rPr>
          <w:rFonts w:eastAsia="Verdana" w:cs="Verdana"/>
          <w:szCs w:val="18"/>
          <w:lang w:eastAsia="en-US"/>
        </w:rPr>
        <w:t xml:space="preserve"> kunnen </w:t>
      </w:r>
      <w:r w:rsidRPr="00EF21CB" w:rsidR="00FC0BB2">
        <w:rPr>
          <w:rFonts w:eastAsia="Verdana" w:cs="Verdana"/>
          <w:szCs w:val="18"/>
          <w:lang w:eastAsia="en-US"/>
        </w:rPr>
        <w:t xml:space="preserve">immers </w:t>
      </w:r>
      <w:r w:rsidRPr="00EF21CB" w:rsidR="0061590B">
        <w:rPr>
          <w:rFonts w:eastAsia="Verdana" w:cs="Verdana"/>
          <w:szCs w:val="18"/>
          <w:lang w:eastAsia="en-US"/>
        </w:rPr>
        <w:t xml:space="preserve">bijdragen aan het behalen van </w:t>
      </w:r>
      <w:r w:rsidRPr="00EF21CB" w:rsidR="000C4766">
        <w:rPr>
          <w:rFonts w:eastAsia="Verdana" w:cs="Verdana"/>
          <w:szCs w:val="18"/>
          <w:lang w:eastAsia="en-US"/>
        </w:rPr>
        <w:t xml:space="preserve">deze </w:t>
      </w:r>
      <w:r w:rsidRPr="00EF21CB" w:rsidR="0061590B">
        <w:rPr>
          <w:rFonts w:eastAsia="Verdana" w:cs="Verdana"/>
          <w:szCs w:val="18"/>
          <w:lang w:eastAsia="en-US"/>
        </w:rPr>
        <w:t xml:space="preserve">doelstelling. Daarnaast plaatst het kabinet een kanttekening bij de proportionaliteit van de maatregelen voor koperuitfasering en de bijkomende administratieve verplichtingen van transitie- en uitfaseringsplannen in lidstaten zoals Nederland waar glasvezelnetwerken nagenoeg landelijk dekkend zijn en de gigabit-doelstelling nagenoeg </w:t>
      </w:r>
      <w:r w:rsidRPr="00EF21CB" w:rsidR="00171E75">
        <w:rPr>
          <w:rFonts w:eastAsia="Verdana" w:cs="Verdana"/>
          <w:szCs w:val="18"/>
          <w:lang w:eastAsia="en-US"/>
        </w:rPr>
        <w:t xml:space="preserve">is </w:t>
      </w:r>
      <w:r w:rsidRPr="00EF21CB" w:rsidR="0061590B">
        <w:rPr>
          <w:rFonts w:eastAsia="Verdana" w:cs="Verdana"/>
          <w:szCs w:val="18"/>
          <w:lang w:eastAsia="en-US"/>
        </w:rPr>
        <w:t>gehaald.</w:t>
      </w:r>
      <w:r w:rsidRPr="00EF21CB" w:rsidR="00CE2A7C">
        <w:rPr>
          <w:rFonts w:eastAsia="Verdana" w:cs="Verdana"/>
          <w:szCs w:val="18"/>
          <w:lang w:eastAsia="en-US"/>
        </w:rPr>
        <w:t xml:space="preserve"> </w:t>
      </w:r>
      <w:r w:rsidRPr="00EF21CB" w:rsidR="00542A3C">
        <w:rPr>
          <w:rFonts w:eastAsia="Verdana" w:cs="Verdana"/>
          <w:szCs w:val="18"/>
          <w:lang w:eastAsia="en-US"/>
        </w:rPr>
        <w:t>D</w:t>
      </w:r>
      <w:r w:rsidRPr="00EF21CB" w:rsidR="00D2523B">
        <w:rPr>
          <w:rFonts w:eastAsia="Verdana" w:cs="Verdana"/>
          <w:szCs w:val="18"/>
          <w:lang w:eastAsia="en-US"/>
        </w:rPr>
        <w:t xml:space="preserve">it zal ik </w:t>
      </w:r>
      <w:r w:rsidRPr="00EF21CB" w:rsidR="006E15AE">
        <w:rPr>
          <w:rFonts w:eastAsia="Verdana" w:cs="Verdana"/>
          <w:szCs w:val="18"/>
          <w:lang w:eastAsia="en-US"/>
        </w:rPr>
        <w:t xml:space="preserve">namens Nederland inbrengen </w:t>
      </w:r>
      <w:r w:rsidRPr="00EF21CB" w:rsidR="00CE2A7C">
        <w:rPr>
          <w:rFonts w:eastAsia="Verdana" w:cs="Verdana"/>
          <w:szCs w:val="18"/>
          <w:lang w:eastAsia="en-US"/>
        </w:rPr>
        <w:t>tijdens de informele Telecomraad.</w:t>
      </w:r>
    </w:p>
    <w:p w:rsidRPr="00EF21CB" w:rsidR="002E1919" w:rsidP="002E1919" w:rsidRDefault="0061590B" w14:paraId="0E2C6CDD" w14:textId="64C1E958">
      <w:pPr>
        <w:rPr>
          <w:szCs w:val="18"/>
        </w:rPr>
      </w:pPr>
      <w:r w:rsidRPr="00EF21CB">
        <w:rPr>
          <w:szCs w:val="18"/>
        </w:rPr>
        <w:br/>
      </w:r>
      <w:r w:rsidRPr="00EF21CB" w:rsidR="34C08AC1">
        <w:rPr>
          <w:rFonts w:eastAsia="Verdana" w:cs="Verdana"/>
          <w:i/>
          <w:iCs/>
          <w:color w:val="000000" w:themeColor="text1"/>
          <w:szCs w:val="18"/>
        </w:rPr>
        <w:t>Krachtenveld</w:t>
      </w:r>
      <w:r w:rsidRPr="00EF21CB">
        <w:rPr>
          <w:szCs w:val="18"/>
        </w:rPr>
        <w:br/>
      </w:r>
      <w:r w:rsidRPr="00EF21CB">
        <w:rPr>
          <w:rFonts w:eastAsia="Verdana" w:cs="Verdana"/>
          <w:szCs w:val="18"/>
          <w:lang w:eastAsia="en-US"/>
        </w:rPr>
        <w:t xml:space="preserve">Er is onder lidstaten brede steun voor de doelstelling van de </w:t>
      </w:r>
      <w:r w:rsidRPr="00EF21CB" w:rsidR="006E15AE">
        <w:rPr>
          <w:rFonts w:eastAsia="Verdana" w:cs="Verdana"/>
          <w:szCs w:val="18"/>
          <w:lang w:eastAsia="en-US"/>
        </w:rPr>
        <w:t xml:space="preserve">Europese </w:t>
      </w:r>
      <w:r w:rsidRPr="00EF21CB">
        <w:rPr>
          <w:rFonts w:eastAsia="Verdana" w:cs="Verdana"/>
          <w:szCs w:val="18"/>
          <w:lang w:eastAsia="en-US"/>
        </w:rPr>
        <w:t xml:space="preserve">Commissie. </w:t>
      </w:r>
      <w:r w:rsidRPr="00EF21CB" w:rsidR="2CE37A6E">
        <w:rPr>
          <w:szCs w:val="18"/>
        </w:rPr>
        <w:t>Wel</w:t>
      </w:r>
      <w:r w:rsidRPr="00EF21CB">
        <w:rPr>
          <w:rFonts w:eastAsia="Verdana" w:cs="Verdana"/>
          <w:szCs w:val="18"/>
          <w:lang w:eastAsia="en-US"/>
        </w:rPr>
        <w:t xml:space="preserve"> bestaan bij meerdere lidstaten zorgen over de uitwerking van de bepalingen. Zo pleiten meerdere lidstaten voor een focus op kwaliteit in plaats van een specifiek</w:t>
      </w:r>
      <w:r w:rsidRPr="00EF21CB" w:rsidR="003E6F50">
        <w:rPr>
          <w:rFonts w:eastAsia="Verdana" w:cs="Verdana"/>
          <w:szCs w:val="18"/>
          <w:lang w:eastAsia="en-US"/>
        </w:rPr>
        <w:t>e</w:t>
      </w:r>
      <w:r w:rsidRPr="00EF21CB">
        <w:rPr>
          <w:rFonts w:eastAsia="Verdana" w:cs="Verdana"/>
          <w:szCs w:val="18"/>
          <w:lang w:eastAsia="en-US"/>
        </w:rPr>
        <w:t xml:space="preserve"> technologie. Verder zijn er zorgen over de verhoging van administratieve lasten als gevolg van de</w:t>
      </w:r>
      <w:r w:rsidRPr="00EF21CB" w:rsidR="005E1314">
        <w:rPr>
          <w:rFonts w:eastAsia="Verdana" w:cs="Verdana"/>
          <w:szCs w:val="18"/>
          <w:lang w:eastAsia="en-US"/>
        </w:rPr>
        <w:t>ze</w:t>
      </w:r>
      <w:r w:rsidRPr="00EF21CB">
        <w:rPr>
          <w:rFonts w:eastAsia="Verdana" w:cs="Verdana"/>
          <w:szCs w:val="18"/>
          <w:lang w:eastAsia="en-US"/>
        </w:rPr>
        <w:t xml:space="preserve"> bepalingen. Meerdere lidstaten willen daarbij helemaal geen verplichtingen rondom de afschakeling van kopernetwerken.</w:t>
      </w:r>
    </w:p>
    <w:p w:rsidRPr="00EF21CB" w:rsidR="002E1919" w:rsidP="002E1919" w:rsidRDefault="002E1919" w14:paraId="59591028" w14:textId="77777777">
      <w:pPr>
        <w:rPr>
          <w:szCs w:val="18"/>
        </w:rPr>
      </w:pPr>
    </w:p>
    <w:p w:rsidRPr="00EF21CB" w:rsidR="002E1919" w:rsidP="002E1919" w:rsidRDefault="00A5243C" w14:paraId="48CDBF5F" w14:textId="713E0AE6">
      <w:pPr>
        <w:rPr>
          <w:b/>
          <w:bCs/>
          <w:szCs w:val="18"/>
        </w:rPr>
      </w:pPr>
      <w:r w:rsidRPr="00EF21CB">
        <w:rPr>
          <w:b/>
          <w:bCs/>
          <w:szCs w:val="18"/>
        </w:rPr>
        <w:t xml:space="preserve">Beleidsdebat </w:t>
      </w:r>
      <w:r w:rsidRPr="00EF21CB" w:rsidR="000C2AB8">
        <w:rPr>
          <w:b/>
          <w:bCs/>
          <w:szCs w:val="18"/>
        </w:rPr>
        <w:t xml:space="preserve">Digital Networks Act: </w:t>
      </w:r>
      <w:r w:rsidRPr="00EF21CB">
        <w:rPr>
          <w:b/>
          <w:bCs/>
          <w:szCs w:val="18"/>
        </w:rPr>
        <w:t>toegang</w:t>
      </w:r>
      <w:r w:rsidRPr="00EF21CB" w:rsidR="00CF1C3A">
        <w:rPr>
          <w:b/>
          <w:bCs/>
          <w:szCs w:val="18"/>
        </w:rPr>
        <w:t>sregulering</w:t>
      </w:r>
    </w:p>
    <w:p w:rsidRPr="00EF21CB" w:rsidR="3D23E10A" w:rsidRDefault="3D23E10A" w14:paraId="0DF619B1" w14:textId="40AEDEE5">
      <w:pPr>
        <w:rPr>
          <w:szCs w:val="18"/>
        </w:rPr>
      </w:pPr>
    </w:p>
    <w:p w:rsidRPr="00EF21CB" w:rsidR="2D84AACD" w:rsidP="3D23E10A" w:rsidRDefault="2D84AACD" w14:paraId="3FE33D27" w14:textId="0E2BE960">
      <w:pPr>
        <w:rPr>
          <w:rFonts w:eastAsia="Verdana" w:cs="Verdana"/>
          <w:szCs w:val="18"/>
          <w:lang w:eastAsia="en-US"/>
        </w:rPr>
      </w:pPr>
      <w:r w:rsidRPr="00EF21CB">
        <w:rPr>
          <w:i/>
          <w:iCs/>
          <w:szCs w:val="18"/>
        </w:rPr>
        <w:t>Toelichting agendapunt</w:t>
      </w:r>
    </w:p>
    <w:p w:rsidRPr="00EF21CB" w:rsidR="002606BA" w:rsidP="002606BA" w:rsidRDefault="2C56B696" w14:paraId="0411D726" w14:textId="065F2BEC">
      <w:r>
        <w:t xml:space="preserve">Daarnaast </w:t>
      </w:r>
      <w:r w:rsidR="30E625D1">
        <w:t>staa</w:t>
      </w:r>
      <w:r>
        <w:t>t een beleidsdebat over</w:t>
      </w:r>
      <w:r w:rsidR="002606BA">
        <w:t xml:space="preserve"> de bepalingen over toegangsregulering in de DNA op de agenda van de informele Telecomraad. Toegangsregulering is een bestaand wettelijk kader in de Europese Telecomcode</w:t>
      </w:r>
      <w:r w:rsidR="665B893B">
        <w:t>,</w:t>
      </w:r>
      <w:r w:rsidR="002606BA">
        <w:t xml:space="preserve"> die in Nederland is geïmplementeerd in de Telecomwet. Het geeft nationale toezichthouders zoals de ACM de bevoegdheid om maatregelen op te leggen, zoals ex-ante toegangsverplichtingen, wanneer wordt geconcludeerd dat een onderneming aanmerkelijke marktmacht (AMM) heeft in elektronische communicatiemarkten. Het DNA-voorstel integreert grotendeels deze bestaande bepalingen uit de Europese </w:t>
      </w:r>
      <w:r w:rsidR="0C26E3E3">
        <w:t>T</w:t>
      </w:r>
      <w:r w:rsidR="002606BA">
        <w:t xml:space="preserve">elecomcode ten aanzien van toegangsregulering. </w:t>
      </w:r>
    </w:p>
    <w:p w:rsidRPr="00EF21CB" w:rsidR="002606BA" w:rsidP="002606BA" w:rsidRDefault="002606BA" w14:paraId="446606BB" w14:textId="77777777">
      <w:pPr>
        <w:rPr>
          <w:szCs w:val="18"/>
        </w:rPr>
      </w:pPr>
    </w:p>
    <w:p w:rsidRPr="00EF21CB" w:rsidR="002606BA" w:rsidP="00526063" w:rsidRDefault="740B059B" w14:paraId="12469EC0" w14:textId="088C815A">
      <w:pPr>
        <w:spacing w:line="276" w:lineRule="auto"/>
        <w:rPr>
          <w:rFonts w:eastAsia="Verdana" w:cs="Verdana"/>
          <w:i/>
          <w:iCs/>
          <w:color w:val="000000" w:themeColor="text1"/>
          <w:szCs w:val="18"/>
        </w:rPr>
      </w:pPr>
      <w:r w:rsidRPr="00EF21CB">
        <w:rPr>
          <w:rFonts w:eastAsia="Verdana" w:cs="Verdana"/>
          <w:i/>
          <w:iCs/>
          <w:color w:val="000000" w:themeColor="text1"/>
          <w:szCs w:val="18"/>
        </w:rPr>
        <w:t>Nederlandse positie</w:t>
      </w:r>
    </w:p>
    <w:p w:rsidRPr="00EF21CB" w:rsidR="002606BA" w:rsidP="002606BA" w:rsidRDefault="002606BA" w14:paraId="713C4A70" w14:textId="7E6F46DC">
      <w:pPr>
        <w:rPr>
          <w:szCs w:val="18"/>
        </w:rPr>
      </w:pPr>
      <w:r w:rsidRPr="00EF21CB">
        <w:rPr>
          <w:szCs w:val="18"/>
        </w:rPr>
        <w:t xml:space="preserve">Het kabinet hecht veel waarde aan het bestaande kader van ex-ante toegangsregulering omdat het waarborgen van effectieve mededinging in de telecomsector bijdraagt aan de uitrol van hoogwaardige breedbandnetwerken en betaalbaarheid voor eindgebruikers. Deze positie heeft het kabinet vorig jaar actief uitgedragen in het non-paper </w:t>
      </w:r>
      <w:r w:rsidR="007140BB">
        <w:rPr>
          <w:szCs w:val="18"/>
        </w:rPr>
        <w:t>D</w:t>
      </w:r>
      <w:r w:rsidRPr="00EF21CB">
        <w:rPr>
          <w:szCs w:val="18"/>
        </w:rPr>
        <w:t xml:space="preserve">igitale </w:t>
      </w:r>
      <w:r w:rsidR="007140BB">
        <w:rPr>
          <w:szCs w:val="18"/>
        </w:rPr>
        <w:t>C</w:t>
      </w:r>
      <w:r w:rsidRPr="00EF21CB">
        <w:rPr>
          <w:szCs w:val="18"/>
        </w:rPr>
        <w:t>onnectiviteit</w:t>
      </w:r>
      <w:r w:rsidRPr="00EF21CB" w:rsidR="00E19262">
        <w:rPr>
          <w:szCs w:val="18"/>
        </w:rPr>
        <w:t>.</w:t>
      </w:r>
      <w:r w:rsidRPr="00EF21CB" w:rsidR="00E572C3">
        <w:rPr>
          <w:rStyle w:val="Voetnootmarkering"/>
          <w:szCs w:val="18"/>
        </w:rPr>
        <w:footnoteReference w:id="2"/>
      </w:r>
      <w:r w:rsidRPr="00EF21CB">
        <w:rPr>
          <w:szCs w:val="18"/>
        </w:rPr>
        <w:t xml:space="preserve"> Het kabinet steunt daarom het behoud van de mogelijkheid tot toegangsregulering voor aanbieders van breedbanddiensten met AMM in het DNA-voorstel. Het kabinet zal zich ervoor inzetten dat waarborgen voor effectieve mededinging in het DNA-voorstel behouden blijven en </w:t>
      </w:r>
      <w:r w:rsidRPr="00EF21CB" w:rsidR="11EFCB63">
        <w:rPr>
          <w:szCs w:val="18"/>
        </w:rPr>
        <w:t>zal</w:t>
      </w:r>
      <w:r w:rsidRPr="00EF21CB" w:rsidR="1C9F6171">
        <w:rPr>
          <w:szCs w:val="18"/>
        </w:rPr>
        <w:t xml:space="preserve"> </w:t>
      </w:r>
      <w:r w:rsidRPr="00EF21CB">
        <w:rPr>
          <w:szCs w:val="18"/>
        </w:rPr>
        <w:t xml:space="preserve">dit standpunt uitdragen tijdens het beleidsdebat in de informele Telecomraad. </w:t>
      </w:r>
    </w:p>
    <w:p w:rsidRPr="00EF21CB" w:rsidR="002606BA" w:rsidP="002606BA" w:rsidRDefault="002606BA" w14:paraId="7F27FEC8" w14:textId="77777777">
      <w:pPr>
        <w:rPr>
          <w:szCs w:val="18"/>
        </w:rPr>
      </w:pPr>
    </w:p>
    <w:p w:rsidRPr="00EF21CB" w:rsidR="00A5243C" w:rsidP="00A5243C" w:rsidRDefault="37E9AD5B" w14:paraId="1D409B4E" w14:textId="585A06E6">
      <w:pPr>
        <w:rPr>
          <w:szCs w:val="18"/>
        </w:rPr>
      </w:pPr>
      <w:r w:rsidRPr="00EF21CB">
        <w:rPr>
          <w:rFonts w:eastAsia="Verdana" w:cs="Verdana"/>
          <w:i/>
          <w:iCs/>
          <w:color w:val="000000" w:themeColor="text1"/>
          <w:szCs w:val="18"/>
        </w:rPr>
        <w:t>Krachtenveld</w:t>
      </w:r>
      <w:r w:rsidRPr="00EF21CB" w:rsidR="002606BA">
        <w:rPr>
          <w:szCs w:val="18"/>
        </w:rPr>
        <w:br/>
        <w:t>Het merendeel van de lidstaten erken</w:t>
      </w:r>
      <w:r w:rsidRPr="00EF21CB" w:rsidR="007B2DFC">
        <w:rPr>
          <w:szCs w:val="18"/>
        </w:rPr>
        <w:t>t</w:t>
      </w:r>
      <w:r w:rsidRPr="00EF21CB" w:rsidR="002606BA">
        <w:rPr>
          <w:szCs w:val="18"/>
        </w:rPr>
        <w:t xml:space="preserve"> het belang van effectieve mededinging in markten voor elektronische communicatienetwerken. </w:t>
      </w:r>
      <w:r w:rsidRPr="00EF21CB" w:rsidR="007F19AB">
        <w:rPr>
          <w:szCs w:val="18"/>
        </w:rPr>
        <w:t>De verwachting is</w:t>
      </w:r>
      <w:r w:rsidRPr="00EF21CB" w:rsidR="002606BA">
        <w:rPr>
          <w:szCs w:val="18"/>
        </w:rPr>
        <w:t xml:space="preserve"> dat het merendeel van de lidstaten </w:t>
      </w:r>
      <w:r w:rsidRPr="00EF21CB" w:rsidR="007B2DFC">
        <w:rPr>
          <w:szCs w:val="18"/>
        </w:rPr>
        <w:t xml:space="preserve">eveneens </w:t>
      </w:r>
      <w:r w:rsidRPr="00EF21CB" w:rsidR="002606BA">
        <w:rPr>
          <w:szCs w:val="18"/>
        </w:rPr>
        <w:t>steun zal uitspreken voor het behoud van het systeem van ex-ante toegangsregulering in het DNA-voorstel</w:t>
      </w:r>
      <w:r w:rsidRPr="00EF21CB" w:rsidR="000B54D5">
        <w:rPr>
          <w:i/>
          <w:iCs/>
          <w:szCs w:val="18"/>
        </w:rPr>
        <w:t>.</w:t>
      </w:r>
    </w:p>
    <w:p w:rsidRPr="00EF21CB" w:rsidR="00A5243C" w:rsidP="00A5243C" w:rsidRDefault="00A5243C" w14:paraId="5C72C0AF" w14:textId="2C958B3B">
      <w:pPr>
        <w:rPr>
          <w:b/>
          <w:bCs/>
          <w:szCs w:val="18"/>
        </w:rPr>
      </w:pPr>
      <w:r w:rsidRPr="00EF21CB">
        <w:rPr>
          <w:szCs w:val="18"/>
        </w:rPr>
        <w:br/>
      </w:r>
      <w:r w:rsidRPr="00EF21CB">
        <w:rPr>
          <w:b/>
          <w:bCs/>
          <w:szCs w:val="18"/>
        </w:rPr>
        <w:t xml:space="preserve">Lunchdebat </w:t>
      </w:r>
      <w:r w:rsidRPr="00EF21CB" w:rsidR="00C419C4">
        <w:rPr>
          <w:b/>
          <w:bCs/>
          <w:szCs w:val="18"/>
        </w:rPr>
        <w:t>satelliet</w:t>
      </w:r>
      <w:r w:rsidRPr="00EF21CB" w:rsidR="00AE7401">
        <w:rPr>
          <w:b/>
          <w:bCs/>
          <w:szCs w:val="18"/>
        </w:rPr>
        <w:t>en</w:t>
      </w:r>
      <w:r w:rsidRPr="00EF21CB" w:rsidR="00C419C4">
        <w:rPr>
          <w:b/>
          <w:bCs/>
          <w:szCs w:val="18"/>
        </w:rPr>
        <w:t xml:space="preserve"> </w:t>
      </w:r>
    </w:p>
    <w:p w:rsidRPr="00EF21CB" w:rsidR="00C419C4" w:rsidDel="00FE6AEC" w:rsidP="00995F8A" w:rsidRDefault="00C419C4" w14:paraId="2D0C4999" w14:textId="361EDC44">
      <w:pPr>
        <w:rPr>
          <w:szCs w:val="18"/>
        </w:rPr>
      </w:pPr>
    </w:p>
    <w:p w:rsidRPr="00EF21CB" w:rsidR="00C419C4" w:rsidDel="00FE6AEC" w:rsidP="3D23E10A" w:rsidRDefault="740D0ED4" w14:paraId="725F686B" w14:textId="3E9B6C25">
      <w:pPr>
        <w:rPr>
          <w:rFonts w:eastAsia="Verdana" w:cs="Verdana"/>
          <w:szCs w:val="18"/>
          <w:lang w:eastAsia="en-US"/>
        </w:rPr>
      </w:pPr>
      <w:r w:rsidRPr="00EF21CB">
        <w:rPr>
          <w:i/>
          <w:iCs/>
          <w:szCs w:val="18"/>
        </w:rPr>
        <w:t>Toelichting agendapunt</w:t>
      </w:r>
    </w:p>
    <w:p w:rsidRPr="00EF21CB" w:rsidR="00BD26A4" w:rsidP="00526063" w:rsidRDefault="00321E1F" w14:paraId="20A089D4" w14:textId="41DA9623">
      <w:pPr>
        <w:rPr>
          <w:szCs w:val="18"/>
        </w:rPr>
      </w:pPr>
      <w:r>
        <w:t>Het</w:t>
      </w:r>
      <w:r w:rsidR="00C419C4">
        <w:t xml:space="preserve"> lunchdebat </w:t>
      </w:r>
      <w:r>
        <w:t xml:space="preserve">gaat over </w:t>
      </w:r>
      <w:r w:rsidR="00C419C4">
        <w:t>satelliet</w:t>
      </w:r>
      <w:r>
        <w:t>en</w:t>
      </w:r>
      <w:r w:rsidR="009D2C66">
        <w:t>, met n</w:t>
      </w:r>
      <w:r w:rsidR="00C86568">
        <w:t xml:space="preserve">aar verwachting </w:t>
      </w:r>
      <w:r w:rsidR="009D2C66">
        <w:t>een</w:t>
      </w:r>
      <w:r w:rsidR="00C86568">
        <w:t xml:space="preserve"> discussi</w:t>
      </w:r>
      <w:r w:rsidR="00DD5EA9">
        <w:t xml:space="preserve">e </w:t>
      </w:r>
      <w:r w:rsidR="00F64985">
        <w:t>over</w:t>
      </w:r>
      <w:r w:rsidR="003A3A73">
        <w:t xml:space="preserve"> </w:t>
      </w:r>
      <w:r w:rsidR="008A2FA6">
        <w:t xml:space="preserve">het </w:t>
      </w:r>
      <w:r w:rsidR="00C20012">
        <w:t xml:space="preserve">op 27 mei jl. </w:t>
      </w:r>
      <w:r w:rsidR="00E27703">
        <w:t xml:space="preserve">gepubliceerde </w:t>
      </w:r>
      <w:r w:rsidR="008A2FA6">
        <w:t xml:space="preserve">Commissievoorstel voor de </w:t>
      </w:r>
      <w:r w:rsidR="00524026">
        <w:t xml:space="preserve">2 GHz-band voor mobiele satellietdiensten. </w:t>
      </w:r>
      <w:r w:rsidR="00F87FBF">
        <w:t>Het</w:t>
      </w:r>
      <w:r w:rsidR="009D4558">
        <w:t xml:space="preserve"> voorstel </w:t>
      </w:r>
      <w:r w:rsidR="00793264">
        <w:t xml:space="preserve">vervangt het </w:t>
      </w:r>
      <w:r w:rsidR="00B223EE">
        <w:t>Commissie</w:t>
      </w:r>
      <w:r w:rsidR="00793264">
        <w:t>besluit uit 2008</w:t>
      </w:r>
      <w:r w:rsidR="00C31677">
        <w:t xml:space="preserve"> dat in 2027 afloopt en presenteert een nieuw kader om </w:t>
      </w:r>
      <w:r w:rsidR="007F55BC">
        <w:t xml:space="preserve">in te spelen op geopolitieke ontwikkelingen sinds 2008. </w:t>
      </w:r>
      <w:r w:rsidR="00B8161B">
        <w:t xml:space="preserve">De </w:t>
      </w:r>
      <w:r w:rsidR="00451949">
        <w:t>Europese</w:t>
      </w:r>
      <w:r w:rsidR="00B8161B">
        <w:t xml:space="preserve"> Commissie </w:t>
      </w:r>
      <w:r w:rsidR="00787DC8">
        <w:t>stelt een EU-breed selectie- en vergunningsstelsel voor met een verdeling van de 2</w:t>
      </w:r>
      <w:r w:rsidR="15226C03">
        <w:t xml:space="preserve"> </w:t>
      </w:r>
      <w:r w:rsidR="00787DC8">
        <w:t>GHz-frequentieband in drie delen</w:t>
      </w:r>
      <w:r w:rsidR="00836970">
        <w:t xml:space="preserve">. </w:t>
      </w:r>
      <w:r w:rsidR="003E76CC">
        <w:t>Eén</w:t>
      </w:r>
      <w:r w:rsidR="00C419C4">
        <w:t xml:space="preserve"> derde </w:t>
      </w:r>
      <w:r w:rsidR="003E76CC">
        <w:t xml:space="preserve">is bedoeld </w:t>
      </w:r>
      <w:r w:rsidR="00C419C4">
        <w:t>voor overheidsgebruik</w:t>
      </w:r>
      <w:r w:rsidR="003E76CC">
        <w:t xml:space="preserve">, </w:t>
      </w:r>
      <w:r w:rsidR="0021323B">
        <w:t>waaro</w:t>
      </w:r>
      <w:r w:rsidR="00FA4F5C">
        <w:t>p</w:t>
      </w:r>
      <w:r w:rsidR="0021323B">
        <w:t xml:space="preserve"> een E</w:t>
      </w:r>
      <w:r w:rsidR="00F42E76">
        <w:t>uropese</w:t>
      </w:r>
      <w:r w:rsidR="0021323B">
        <w:t xml:space="preserve"> operator </w:t>
      </w:r>
      <w:r w:rsidR="00F42E76">
        <w:t xml:space="preserve">verantwoordelijk </w:t>
      </w:r>
      <w:r w:rsidR="007F47B2">
        <w:t>zal zijn</w:t>
      </w:r>
      <w:r w:rsidR="00F42E76">
        <w:t xml:space="preserve"> voor </w:t>
      </w:r>
      <w:r w:rsidR="004D1C63">
        <w:t>kritieke communicatie,</w:t>
      </w:r>
      <w:r w:rsidR="00B50EFD">
        <w:t xml:space="preserve"> </w:t>
      </w:r>
      <w:r w:rsidR="00A320C9">
        <w:t>beveiliging</w:t>
      </w:r>
      <w:r w:rsidR="00B50EFD">
        <w:t xml:space="preserve"> en defensie</w:t>
      </w:r>
      <w:r w:rsidR="006550F3">
        <w:t xml:space="preserve">. </w:t>
      </w:r>
      <w:r w:rsidR="00F42E76">
        <w:t>Ook zal de</w:t>
      </w:r>
      <w:r w:rsidR="00680100">
        <w:t xml:space="preserve"> operator </w:t>
      </w:r>
      <w:r w:rsidR="0033386F">
        <w:t xml:space="preserve">zorgen voor </w:t>
      </w:r>
      <w:r w:rsidR="009A0A60">
        <w:t>integratie</w:t>
      </w:r>
      <w:r w:rsidR="008C527B">
        <w:t xml:space="preserve"> met de huidige en </w:t>
      </w:r>
      <w:r w:rsidR="00F42E76">
        <w:t>toekomstige</w:t>
      </w:r>
      <w:r w:rsidR="00A559BB">
        <w:t xml:space="preserve"> mogelijkheden van de infrastructuur </w:t>
      </w:r>
      <w:r w:rsidR="000D73E6">
        <w:t xml:space="preserve">van </w:t>
      </w:r>
      <w:r w:rsidR="00936F38">
        <w:t>het IRIS²-programma voor veilige connectiviteit van de Unie.</w:t>
      </w:r>
      <w:r w:rsidR="00F42E76">
        <w:t xml:space="preserve"> </w:t>
      </w:r>
      <w:r w:rsidR="00D23292">
        <w:t>D</w:t>
      </w:r>
      <w:r w:rsidR="00C419C4">
        <w:t>e overige frequentieruimte</w:t>
      </w:r>
      <w:r w:rsidR="00836970">
        <w:t xml:space="preserve"> </w:t>
      </w:r>
      <w:r w:rsidR="00D23292">
        <w:t xml:space="preserve">is </w:t>
      </w:r>
      <w:r w:rsidR="419559F1">
        <w:t>v</w:t>
      </w:r>
      <w:r w:rsidR="00C419C4">
        <w:t>oor commercieel gebruik</w:t>
      </w:r>
      <w:r w:rsidR="007079BD">
        <w:t xml:space="preserve">, met een reservering voor </w:t>
      </w:r>
      <w:r w:rsidR="00DC60C0">
        <w:t>Europese bedrijven</w:t>
      </w:r>
      <w:r w:rsidR="00C419C4">
        <w:t>.</w:t>
      </w:r>
      <w:r w:rsidR="00354C40">
        <w:t xml:space="preserve"> Met deze verdeling </w:t>
      </w:r>
      <w:r w:rsidR="003C15E3">
        <w:t>wil</w:t>
      </w:r>
      <w:r w:rsidR="00354C40">
        <w:t xml:space="preserve"> de </w:t>
      </w:r>
      <w:r w:rsidR="003C15E3">
        <w:t xml:space="preserve">Europese </w:t>
      </w:r>
      <w:r w:rsidR="00354C40">
        <w:t xml:space="preserve">Commissie </w:t>
      </w:r>
      <w:r w:rsidR="00F12889">
        <w:t xml:space="preserve">veilige connectiviteit </w:t>
      </w:r>
      <w:r w:rsidR="003C15E3">
        <w:t xml:space="preserve">binnen </w:t>
      </w:r>
      <w:r w:rsidR="0DFC30BB">
        <w:t>de EU</w:t>
      </w:r>
      <w:r w:rsidR="00F12889">
        <w:t xml:space="preserve"> </w:t>
      </w:r>
      <w:r w:rsidR="003C15E3">
        <w:t xml:space="preserve">versterken en </w:t>
      </w:r>
      <w:r w:rsidR="00650E20">
        <w:t xml:space="preserve">Europese </w:t>
      </w:r>
      <w:r w:rsidR="0070138C">
        <w:t xml:space="preserve">innovatie stimuleren. </w:t>
      </w:r>
    </w:p>
    <w:p w:rsidR="00A73725" w:rsidP="00117FB3" w:rsidRDefault="00A73725" w14:paraId="785D6B84" w14:textId="77777777">
      <w:pPr>
        <w:spacing w:line="276" w:lineRule="auto"/>
        <w:rPr>
          <w:rFonts w:eastAsia="Verdana" w:cs="Verdana"/>
          <w:i/>
          <w:iCs/>
          <w:color w:val="000000" w:themeColor="text1"/>
          <w:szCs w:val="18"/>
        </w:rPr>
      </w:pPr>
    </w:p>
    <w:p w:rsidRPr="00EF21CB" w:rsidR="00BD26A4" w:rsidP="00117FB3" w:rsidRDefault="0CC60629" w14:paraId="746DF982" w14:textId="1ECEA35A">
      <w:pPr>
        <w:spacing w:line="276" w:lineRule="auto"/>
        <w:rPr>
          <w:szCs w:val="18"/>
        </w:rPr>
      </w:pPr>
      <w:r w:rsidRPr="00EF21CB">
        <w:rPr>
          <w:rFonts w:eastAsia="Verdana" w:cs="Verdana"/>
          <w:i/>
          <w:iCs/>
          <w:color w:val="000000" w:themeColor="text1"/>
          <w:szCs w:val="18"/>
        </w:rPr>
        <w:t>Nederlandse positie</w:t>
      </w:r>
      <w:r w:rsidRPr="00EF21CB" w:rsidR="13091E7B">
        <w:rPr>
          <w:szCs w:val="18"/>
        </w:rPr>
        <w:br/>
      </w:r>
      <w:r w:rsidRPr="00EF21CB" w:rsidR="00C419C4">
        <w:rPr>
          <w:szCs w:val="18"/>
        </w:rPr>
        <w:t>Zoals met uw Kamer gedeeld in het BNC-fiche</w:t>
      </w:r>
      <w:r w:rsidRPr="00EF21CB" w:rsidR="00C419C4">
        <w:rPr>
          <w:szCs w:val="18"/>
          <w:vertAlign w:val="superscript"/>
        </w:rPr>
        <w:footnoteReference w:id="3"/>
      </w:r>
      <w:r w:rsidRPr="00EF21CB" w:rsidR="00C419C4">
        <w:rPr>
          <w:szCs w:val="18"/>
        </w:rPr>
        <w:t xml:space="preserve"> is Nederland overwegend positief over het </w:t>
      </w:r>
      <w:r w:rsidRPr="00EF21CB" w:rsidR="00263959">
        <w:rPr>
          <w:szCs w:val="18"/>
        </w:rPr>
        <w:t>Commissie</w:t>
      </w:r>
      <w:r w:rsidRPr="00EF21CB" w:rsidR="00C419C4">
        <w:rPr>
          <w:szCs w:val="18"/>
        </w:rPr>
        <w:t xml:space="preserve">voorstel omdat het bijdraagt aan het realiseren van de doelstelling van een doelmatig frequentiegebruik. </w:t>
      </w:r>
      <w:r w:rsidR="00BD68D6">
        <w:rPr>
          <w:szCs w:val="18"/>
        </w:rPr>
        <w:t xml:space="preserve">Het kabinet </w:t>
      </w:r>
      <w:r w:rsidR="00996C80">
        <w:rPr>
          <w:szCs w:val="18"/>
        </w:rPr>
        <w:t>ziet dat</w:t>
      </w:r>
      <w:r w:rsidR="00F17BB5">
        <w:rPr>
          <w:szCs w:val="18"/>
        </w:rPr>
        <w:t xml:space="preserve"> </w:t>
      </w:r>
      <w:r w:rsidR="00E87EA0">
        <w:rPr>
          <w:szCs w:val="18"/>
        </w:rPr>
        <w:t>satellie</w:t>
      </w:r>
      <w:r w:rsidR="00F17BB5">
        <w:rPr>
          <w:szCs w:val="18"/>
        </w:rPr>
        <w:t>ten</w:t>
      </w:r>
      <w:r w:rsidRPr="00EF21CB" w:rsidR="00E87EA0">
        <w:rPr>
          <w:szCs w:val="18"/>
        </w:rPr>
        <w:t xml:space="preserve"> </w:t>
      </w:r>
      <w:r w:rsidRPr="00EF21CB" w:rsidR="004748F5">
        <w:rPr>
          <w:szCs w:val="18"/>
        </w:rPr>
        <w:t xml:space="preserve">een steeds belangrijkere rol </w:t>
      </w:r>
      <w:r w:rsidR="00A30DAD">
        <w:rPr>
          <w:szCs w:val="18"/>
        </w:rPr>
        <w:t>spelen</w:t>
      </w:r>
      <w:r w:rsidRPr="00EF21CB" w:rsidR="004748F5">
        <w:rPr>
          <w:szCs w:val="18"/>
        </w:rPr>
        <w:t xml:space="preserve"> voor veiligheid, weerbaarheid, economische veiligheid en digitale infrastructuur</w:t>
      </w:r>
      <w:r w:rsidRPr="00EF21CB" w:rsidR="73876B6C">
        <w:rPr>
          <w:szCs w:val="18"/>
        </w:rPr>
        <w:t>.</w:t>
      </w:r>
      <w:r w:rsidRPr="00EF21CB" w:rsidR="00B07A96">
        <w:rPr>
          <w:szCs w:val="18"/>
          <w:vertAlign w:val="superscript"/>
        </w:rPr>
        <w:footnoteReference w:id="4"/>
      </w:r>
      <w:r w:rsidRPr="00EF21CB" w:rsidR="00291AC6">
        <w:rPr>
          <w:szCs w:val="18"/>
        </w:rPr>
        <w:t xml:space="preserve"> </w:t>
      </w:r>
      <w:r w:rsidR="009B660E">
        <w:rPr>
          <w:szCs w:val="18"/>
        </w:rPr>
        <w:t xml:space="preserve">Daarbij is </w:t>
      </w:r>
      <w:r w:rsidRPr="00EF21CB" w:rsidR="00D36067">
        <w:rPr>
          <w:szCs w:val="18"/>
        </w:rPr>
        <w:t xml:space="preserve">IRIS² een belangrijk Europees programma voor beveiligde, robuuste en wereldwijde communicatie. </w:t>
      </w:r>
      <w:r w:rsidRPr="00EF21CB" w:rsidR="00E00751">
        <w:rPr>
          <w:szCs w:val="18"/>
        </w:rPr>
        <w:t>H</w:t>
      </w:r>
      <w:r w:rsidRPr="00EF21CB" w:rsidR="001F6546">
        <w:rPr>
          <w:szCs w:val="18"/>
        </w:rPr>
        <w:t xml:space="preserve">et kabinet </w:t>
      </w:r>
      <w:r w:rsidR="007F325B">
        <w:rPr>
          <w:szCs w:val="18"/>
        </w:rPr>
        <w:t xml:space="preserve">beoordeelt </w:t>
      </w:r>
      <w:r w:rsidRPr="00EF21CB" w:rsidR="001F6546">
        <w:rPr>
          <w:szCs w:val="18"/>
        </w:rPr>
        <w:t>het voorstel</w:t>
      </w:r>
      <w:r w:rsidRPr="00EF21CB" w:rsidR="00E00751">
        <w:rPr>
          <w:szCs w:val="18"/>
        </w:rPr>
        <w:t xml:space="preserve"> voor het commerciële gebruik</w:t>
      </w:r>
      <w:r w:rsidRPr="00EF21CB" w:rsidR="001F6546">
        <w:rPr>
          <w:szCs w:val="18"/>
        </w:rPr>
        <w:t xml:space="preserve"> </w:t>
      </w:r>
      <w:r w:rsidR="007F325B">
        <w:rPr>
          <w:szCs w:val="18"/>
        </w:rPr>
        <w:t xml:space="preserve">van de 2GHz-frequentieband </w:t>
      </w:r>
      <w:r w:rsidRPr="00EF21CB" w:rsidR="001F6546">
        <w:rPr>
          <w:szCs w:val="18"/>
        </w:rPr>
        <w:t xml:space="preserve">vanuit het streven tot het stimuleren van innovatie en effectieve mededinging. </w:t>
      </w:r>
      <w:r w:rsidR="007F325B">
        <w:rPr>
          <w:szCs w:val="18"/>
        </w:rPr>
        <w:t>D</w:t>
      </w:r>
      <w:r w:rsidRPr="00EF21CB" w:rsidR="00EC0D17">
        <w:rPr>
          <w:szCs w:val="18"/>
        </w:rPr>
        <w:t xml:space="preserve">e </w:t>
      </w:r>
      <w:r w:rsidRPr="00EF21CB" w:rsidR="002D1F02">
        <w:rPr>
          <w:szCs w:val="18"/>
        </w:rPr>
        <w:t>voorgestelde</w:t>
      </w:r>
      <w:r w:rsidRPr="00EF21CB" w:rsidR="00D04CA3">
        <w:rPr>
          <w:szCs w:val="18"/>
        </w:rPr>
        <w:t xml:space="preserve"> vereisten </w:t>
      </w:r>
      <w:r w:rsidRPr="00EF21CB" w:rsidR="00F25D15">
        <w:rPr>
          <w:szCs w:val="18"/>
        </w:rPr>
        <w:t>rondom vestiging</w:t>
      </w:r>
      <w:r w:rsidRPr="00EF21CB" w:rsidR="00263959">
        <w:rPr>
          <w:szCs w:val="18"/>
        </w:rPr>
        <w:t xml:space="preserve"> in de EU</w:t>
      </w:r>
      <w:r w:rsidRPr="00EF21CB" w:rsidR="00F25D15">
        <w:rPr>
          <w:szCs w:val="18"/>
        </w:rPr>
        <w:t xml:space="preserve"> </w:t>
      </w:r>
      <w:r w:rsidR="00D848DA">
        <w:rPr>
          <w:szCs w:val="18"/>
        </w:rPr>
        <w:t xml:space="preserve">moeten </w:t>
      </w:r>
      <w:r w:rsidRPr="00EF21CB" w:rsidR="00D04CA3">
        <w:rPr>
          <w:szCs w:val="18"/>
        </w:rPr>
        <w:t xml:space="preserve">verenigbaar </w:t>
      </w:r>
      <w:r w:rsidRPr="00EF21CB" w:rsidR="003E5A20">
        <w:rPr>
          <w:szCs w:val="18"/>
        </w:rPr>
        <w:t>zijn met de internationale juridische verplichting</w:t>
      </w:r>
      <w:r w:rsidRPr="00EF21CB" w:rsidR="00EC0D17">
        <w:rPr>
          <w:szCs w:val="18"/>
        </w:rPr>
        <w:t>en</w:t>
      </w:r>
      <w:r w:rsidRPr="00EF21CB" w:rsidR="003E5A20">
        <w:rPr>
          <w:szCs w:val="18"/>
        </w:rPr>
        <w:t xml:space="preserve"> van de EU, waaronder van de Wereldhandelsorganisatie (WTO) en voortkomend uit EU-handelsakkoorden met derde landen.</w:t>
      </w:r>
      <w:r w:rsidRPr="00EF21CB" w:rsidR="19313292">
        <w:rPr>
          <w:szCs w:val="18"/>
        </w:rPr>
        <w:t xml:space="preserve"> </w:t>
      </w:r>
      <w:r w:rsidRPr="00EF21CB" w:rsidR="3F03A8A0">
        <w:rPr>
          <w:szCs w:val="18"/>
        </w:rPr>
        <w:t>Dit zal ik tijdens de aankomende informele telecomraad uitdragen.</w:t>
      </w:r>
    </w:p>
    <w:p w:rsidRPr="00EF21CB" w:rsidR="00BD26A4" w:rsidP="00C419C4" w:rsidRDefault="00BD26A4" w14:paraId="18C99BE4" w14:textId="77777777">
      <w:pPr>
        <w:pStyle w:val="Normaalweb"/>
        <w:spacing w:before="0" w:beforeAutospacing="0" w:after="0" w:afterAutospacing="0"/>
        <w:rPr>
          <w:rFonts w:ascii="Verdana" w:hAnsi="Verdana"/>
          <w:sz w:val="18"/>
          <w:szCs w:val="18"/>
        </w:rPr>
      </w:pPr>
    </w:p>
    <w:p w:rsidRPr="00EF21CB" w:rsidR="00A5243C" w:rsidP="00B223EE" w:rsidRDefault="4E3DA03F" w14:paraId="397B187A" w14:textId="3ADE5F8E">
      <w:pPr>
        <w:rPr>
          <w:szCs w:val="18"/>
        </w:rPr>
      </w:pPr>
      <w:r w:rsidRPr="00EF21CB">
        <w:rPr>
          <w:rFonts w:eastAsia="Verdana" w:cs="Verdana"/>
          <w:i/>
          <w:color w:val="000000" w:themeColor="text1"/>
        </w:rPr>
        <w:t>Krachtenveld</w:t>
      </w:r>
      <w:r w:rsidRPr="00EF21CB">
        <w:rPr>
          <w:szCs w:val="18"/>
        </w:rPr>
        <w:br/>
      </w:r>
      <w:r w:rsidRPr="00EF21CB" w:rsidR="008057D4">
        <w:rPr>
          <w:rFonts w:eastAsia="Verdana" w:cs="Verdana"/>
          <w:szCs w:val="18"/>
          <w:lang w:eastAsia="en-US"/>
        </w:rPr>
        <w:t>Er is onder lidstaten overeenstemming ov</w:t>
      </w:r>
      <w:r w:rsidRPr="00EF21CB" w:rsidR="007E5990">
        <w:rPr>
          <w:rFonts w:eastAsia="Verdana" w:cs="Verdana"/>
          <w:szCs w:val="18"/>
          <w:lang w:eastAsia="en-US"/>
        </w:rPr>
        <w:t>er de hoofdlijnen van het voorstel, inclusief de</w:t>
      </w:r>
      <w:r w:rsidRPr="00EF21CB" w:rsidR="00C419C4">
        <w:rPr>
          <w:szCs w:val="18"/>
        </w:rPr>
        <w:t xml:space="preserve"> verdeling van de frequentieband in drie delen en de keuze om hierbij een deel van de frequentieband te reserveren voor Europese bedrijven. </w:t>
      </w:r>
    </w:p>
    <w:p w:rsidRPr="00EF21CB" w:rsidR="00A5243C" w:rsidRDefault="00A5243C" w14:paraId="0B4E0FC6" w14:textId="77777777">
      <w:pPr>
        <w:spacing w:line="240" w:lineRule="auto"/>
        <w:rPr>
          <w:szCs w:val="18"/>
        </w:rPr>
      </w:pPr>
    </w:p>
    <w:p w:rsidRPr="00EF21CB" w:rsidR="00A5243C" w:rsidP="00A5243C" w:rsidRDefault="00C419C4" w14:paraId="12FB6023" w14:textId="26079D5A">
      <w:pPr>
        <w:rPr>
          <w:b/>
          <w:bCs/>
          <w:szCs w:val="18"/>
        </w:rPr>
      </w:pPr>
      <w:r w:rsidRPr="00EF21CB">
        <w:rPr>
          <w:b/>
          <w:bCs/>
          <w:szCs w:val="18"/>
        </w:rPr>
        <w:t>Voortgang onderhandelingen Omnibus Digitaal</w:t>
      </w:r>
    </w:p>
    <w:p w:rsidRPr="00EF21CB" w:rsidR="00764254" w:rsidP="00764254" w:rsidRDefault="00764254" w14:paraId="1CA5D50B" w14:textId="77777777">
      <w:pPr>
        <w:rPr>
          <w:rFonts w:eastAsia="Verdana"/>
          <w:szCs w:val="18"/>
        </w:rPr>
      </w:pPr>
    </w:p>
    <w:p w:rsidRPr="00EF21CB" w:rsidR="4C92EBAA" w:rsidP="00F95436" w:rsidRDefault="00894A99" w14:paraId="6D205D75" w14:textId="143E72BF">
      <w:pPr>
        <w:rPr>
          <w:rFonts w:eastAsia="Verdana"/>
        </w:rPr>
      </w:pPr>
      <w:r w:rsidRPr="640FDBE6">
        <w:rPr>
          <w:rFonts w:eastAsia="Verdana"/>
        </w:rPr>
        <w:t xml:space="preserve">Middels deze brief informeer ik uw Kamer conform de informatieafspraken nader over de ontwikkelingen op de Omnibus Digitaal. </w:t>
      </w:r>
      <w:r w:rsidRPr="640FDBE6" w:rsidR="4C92EBAA">
        <w:rPr>
          <w:rFonts w:eastAsia="Verdana"/>
        </w:rPr>
        <w:t xml:space="preserve">Zoals ik uw Kamer </w:t>
      </w:r>
      <w:r w:rsidRPr="640FDBE6" w:rsidR="00764254">
        <w:rPr>
          <w:rFonts w:eastAsia="Verdana"/>
        </w:rPr>
        <w:t xml:space="preserve">eerder </w:t>
      </w:r>
      <w:r w:rsidRPr="640FDBE6" w:rsidR="4C92EBAA">
        <w:rPr>
          <w:rFonts w:eastAsia="Verdana"/>
        </w:rPr>
        <w:t xml:space="preserve">heb geïnformeerd is </w:t>
      </w:r>
      <w:r w:rsidRPr="640FDBE6" w:rsidR="0061762D">
        <w:rPr>
          <w:rFonts w:eastAsia="Verdana"/>
        </w:rPr>
        <w:t>het</w:t>
      </w:r>
      <w:r w:rsidRPr="640FDBE6" w:rsidR="4C92EBAA">
        <w:rPr>
          <w:rFonts w:eastAsia="Verdana"/>
        </w:rPr>
        <w:t xml:space="preserve"> </w:t>
      </w:r>
      <w:r w:rsidRPr="640FDBE6" w:rsidR="0061762D">
        <w:rPr>
          <w:rFonts w:eastAsia="Verdana"/>
        </w:rPr>
        <w:t xml:space="preserve">deze zomer </w:t>
      </w:r>
      <w:r w:rsidRPr="640FDBE6" w:rsidR="4C92EBAA">
        <w:rPr>
          <w:rFonts w:eastAsia="Verdana"/>
        </w:rPr>
        <w:t xml:space="preserve">onder het Cypriotische voorzitterschap </w:t>
      </w:r>
      <w:r w:rsidRPr="640FDBE6" w:rsidR="0061762D">
        <w:rPr>
          <w:rFonts w:eastAsia="Verdana"/>
        </w:rPr>
        <w:t xml:space="preserve">niet gelukt om een </w:t>
      </w:r>
      <w:r w:rsidRPr="640FDBE6" w:rsidR="4C92EBAA">
        <w:rPr>
          <w:rFonts w:eastAsia="Verdana"/>
        </w:rPr>
        <w:t xml:space="preserve">Raadscompromis </w:t>
      </w:r>
      <w:r w:rsidRPr="640FDBE6" w:rsidR="0061762D">
        <w:rPr>
          <w:rFonts w:eastAsia="Verdana"/>
        </w:rPr>
        <w:t>te bereiken</w:t>
      </w:r>
      <w:r w:rsidRPr="640FDBE6" w:rsidR="577ACAA0">
        <w:rPr>
          <w:rFonts w:eastAsia="Verdana"/>
        </w:rPr>
        <w:t>.</w:t>
      </w:r>
      <w:r w:rsidRPr="640FDBE6" w:rsidR="4C92EBAA">
        <w:rPr>
          <w:rStyle w:val="Voetnootmarkering"/>
          <w:rFonts w:eastAsia="Verdana" w:cs="Verdana"/>
          <w:color w:val="000000" w:themeColor="text1"/>
        </w:rPr>
        <w:footnoteReference w:id="5"/>
      </w:r>
      <w:r w:rsidRPr="640FDBE6" w:rsidR="4C92EBAA">
        <w:rPr>
          <w:rFonts w:eastAsia="Verdana"/>
        </w:rPr>
        <w:t xml:space="preserve"> Het is op </w:t>
      </w:r>
      <w:r w:rsidRPr="640FDBE6" w:rsidR="004925E3">
        <w:rPr>
          <w:rFonts w:eastAsia="Verdana"/>
        </w:rPr>
        <w:t>dit</w:t>
      </w:r>
      <w:r w:rsidRPr="640FDBE6" w:rsidR="4C92EBAA">
        <w:rPr>
          <w:rFonts w:eastAsia="Verdana"/>
        </w:rPr>
        <w:t xml:space="preserve"> moment nog niet duidelijk wat de exacte impact is van deze ontwikkelingen op het bereiken van de Nederlandse inzet. De bezwaren van de lidstaten in de blokkerende minderheid tegen het voorgestelde compromis zien met name op de onderdelen </w:t>
      </w:r>
      <w:r w:rsidRPr="640FDBE6" w:rsidR="0076109E">
        <w:rPr>
          <w:rFonts w:eastAsia="Verdana"/>
        </w:rPr>
        <w:t xml:space="preserve">van de omnibus </w:t>
      </w:r>
      <w:r w:rsidRPr="640FDBE6" w:rsidR="00A37E63">
        <w:rPr>
          <w:rFonts w:eastAsia="Verdana"/>
        </w:rPr>
        <w:t xml:space="preserve">die </w:t>
      </w:r>
      <w:r w:rsidRPr="640FDBE6" w:rsidR="0076109E">
        <w:rPr>
          <w:rFonts w:eastAsia="Verdana"/>
        </w:rPr>
        <w:t>de Algemene Verordening Gegevensbescherming (AVG) wijzigen</w:t>
      </w:r>
      <w:r w:rsidRPr="640FDBE6" w:rsidR="4C92EBAA">
        <w:rPr>
          <w:rFonts w:eastAsia="Verdana"/>
        </w:rPr>
        <w:t xml:space="preserve">. De lidstaten lijken daarbij niet volledig eensgezind in hun bezwaren. </w:t>
      </w:r>
    </w:p>
    <w:p w:rsidRPr="00EF21CB" w:rsidR="008E64A2" w:rsidP="00764254" w:rsidRDefault="008E64A2" w14:paraId="7667269D" w14:textId="5905FCAC">
      <w:pPr>
        <w:rPr>
          <w:szCs w:val="18"/>
        </w:rPr>
      </w:pPr>
    </w:p>
    <w:p w:rsidRPr="00EF21CB" w:rsidR="4C92EBAA" w:rsidP="0042350D" w:rsidRDefault="4C92EBAA" w14:paraId="40E15A96" w14:textId="3E093D1D">
      <w:pPr>
        <w:rPr>
          <w:rFonts w:eastAsia="Verdana"/>
          <w:szCs w:val="18"/>
        </w:rPr>
      </w:pPr>
      <w:r w:rsidRPr="00EF21CB">
        <w:rPr>
          <w:rFonts w:eastAsia="Verdana"/>
          <w:szCs w:val="18"/>
        </w:rPr>
        <w:t>Er wordt de komende tijd verder onderhandeld onder het Ierse voorzitterschap. Het Ierse voorzitterschap streeft ernaar om spoedig tot een Raadscompromis te komen</w:t>
      </w:r>
      <w:r w:rsidR="00E96489">
        <w:rPr>
          <w:rFonts w:eastAsia="Verdana"/>
          <w:szCs w:val="18"/>
        </w:rPr>
        <w:t xml:space="preserve"> en</w:t>
      </w:r>
      <w:r w:rsidRPr="00EF21CB">
        <w:rPr>
          <w:rFonts w:eastAsia="Verdana"/>
          <w:szCs w:val="18"/>
        </w:rPr>
        <w:t xml:space="preserve"> heeft aangegeven zich met name te richten op de onderdelen van de Omnibus Digitaal die de </w:t>
      </w:r>
      <w:r w:rsidRPr="00EF21CB" w:rsidR="00065FE0">
        <w:rPr>
          <w:rFonts w:eastAsia="Verdana"/>
          <w:szCs w:val="18"/>
        </w:rPr>
        <w:t>AVG</w:t>
      </w:r>
      <w:r w:rsidRPr="00EF21CB">
        <w:rPr>
          <w:rFonts w:eastAsia="Verdana"/>
          <w:szCs w:val="18"/>
        </w:rPr>
        <w:t xml:space="preserve"> en de ePrivacy-richtlijn wijzigen. Het kabinet blijft zich ervoor inzetten dat de omnibus </w:t>
      </w:r>
      <w:r w:rsidRPr="00EF21CB" w:rsidR="52033910">
        <w:rPr>
          <w:rFonts w:eastAsia="Verdana"/>
          <w:szCs w:val="18"/>
        </w:rPr>
        <w:t>de bestaande</w:t>
      </w:r>
      <w:r w:rsidRPr="00EF21CB">
        <w:rPr>
          <w:rFonts w:eastAsia="Verdana"/>
          <w:szCs w:val="18"/>
        </w:rPr>
        <w:t xml:space="preserve"> digitale wetgeving versimpelt, verduidelijkt en stroomlijnt. Daarbij blijft het een belangrijke voorwaarde dat de doelen en ambities van de digitale wetgeving overeind blijven, zeker als het gaat om de bescherming van grondrechten.</w:t>
      </w:r>
      <w:r w:rsidRPr="00EF21CB">
        <w:rPr>
          <w:rFonts w:eastAsia="Calibri" w:cs="Calibri"/>
          <w:szCs w:val="18"/>
        </w:rPr>
        <w:t xml:space="preserve"> </w:t>
      </w:r>
      <w:r w:rsidRPr="00EF21CB">
        <w:rPr>
          <w:rFonts w:eastAsia="Verdana"/>
          <w:szCs w:val="18"/>
        </w:rPr>
        <w:t>Het kabinet zal zich in het vervolg van de Raadsonderhandelingen ervoor blijven inspannen het compromis zoveel mogelijk in lijn te brengen met de kabinetsinzet.</w:t>
      </w:r>
    </w:p>
    <w:p w:rsidRPr="00EF21CB" w:rsidR="3A7B4FEA" w:rsidRDefault="3A7B4FEA" w14:paraId="6E29CB63" w14:textId="2265B121">
      <w:pPr>
        <w:rPr>
          <w:szCs w:val="18"/>
        </w:rPr>
      </w:pPr>
    </w:p>
    <w:sectPr w:rsidRPr="00EF21CB" w:rsidR="3A7B4FEA"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00698" w14:textId="77777777" w:rsidR="006F6BF7" w:rsidRDefault="006F6BF7">
      <w:r>
        <w:separator/>
      </w:r>
    </w:p>
    <w:p w14:paraId="7789B2E2" w14:textId="77777777" w:rsidR="006F6BF7" w:rsidRDefault="006F6BF7"/>
  </w:endnote>
  <w:endnote w:type="continuationSeparator" w:id="0">
    <w:p w14:paraId="3EABABE9" w14:textId="77777777" w:rsidR="006F6BF7" w:rsidRDefault="006F6BF7">
      <w:r>
        <w:continuationSeparator/>
      </w:r>
    </w:p>
    <w:p w14:paraId="5AEEF278" w14:textId="77777777" w:rsidR="006F6BF7" w:rsidRDefault="006F6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A81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740C8D" w14:paraId="78A1C6D0" w14:textId="77777777" w:rsidTr="00CA6A25">
      <w:trPr>
        <w:trHeight w:hRule="exact" w:val="240"/>
      </w:trPr>
      <w:tc>
        <w:tcPr>
          <w:tcW w:w="7601" w:type="dxa"/>
        </w:tcPr>
        <w:p w14:paraId="58D5F269" w14:textId="77777777" w:rsidR="00527BD4" w:rsidRDefault="00527BD4" w:rsidP="003F1F6B">
          <w:pPr>
            <w:pStyle w:val="Huisstijl-Rubricering"/>
          </w:pPr>
        </w:p>
      </w:tc>
      <w:tc>
        <w:tcPr>
          <w:tcW w:w="2156" w:type="dxa"/>
        </w:tcPr>
        <w:p w14:paraId="22C19C9C" w14:textId="5D8B37B5" w:rsidR="00527BD4" w:rsidRPr="00645414" w:rsidRDefault="004D415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9026DE">
            <w:t>4</w:t>
          </w:r>
          <w:r w:rsidR="004425CC">
            <w:fldChar w:fldCharType="end"/>
          </w:r>
        </w:p>
      </w:tc>
    </w:tr>
  </w:tbl>
  <w:p w14:paraId="715517F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740C8D" w14:paraId="1C063DA8" w14:textId="77777777" w:rsidTr="00CA6A25">
      <w:trPr>
        <w:trHeight w:hRule="exact" w:val="240"/>
      </w:trPr>
      <w:tc>
        <w:tcPr>
          <w:tcW w:w="7601" w:type="dxa"/>
        </w:tcPr>
        <w:p w14:paraId="4E8CBB61" w14:textId="77777777" w:rsidR="00527BD4" w:rsidRDefault="00527BD4" w:rsidP="008C356D">
          <w:pPr>
            <w:pStyle w:val="Huisstijl-Rubricering"/>
          </w:pPr>
        </w:p>
      </w:tc>
      <w:tc>
        <w:tcPr>
          <w:tcW w:w="2170" w:type="dxa"/>
        </w:tcPr>
        <w:p w14:paraId="07FD5082" w14:textId="2D74D0C2" w:rsidR="00527BD4" w:rsidRPr="00ED539E" w:rsidRDefault="004D415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6F6BF7">
            <w:t>1</w:t>
          </w:r>
          <w:r w:rsidR="00A13FBD">
            <w:fldChar w:fldCharType="end"/>
          </w:r>
        </w:p>
      </w:tc>
    </w:tr>
  </w:tbl>
  <w:p w14:paraId="367812E0" w14:textId="77777777" w:rsidR="00527BD4" w:rsidRPr="00BC3B53" w:rsidRDefault="00527BD4" w:rsidP="008C356D">
    <w:pPr>
      <w:pStyle w:val="Voettekst"/>
      <w:spacing w:line="240" w:lineRule="auto"/>
      <w:rPr>
        <w:sz w:val="2"/>
        <w:szCs w:val="2"/>
      </w:rPr>
    </w:pPr>
  </w:p>
  <w:p w14:paraId="3778E1B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E7D6" w14:textId="77777777" w:rsidR="006F6BF7" w:rsidRDefault="006F6BF7">
      <w:r>
        <w:separator/>
      </w:r>
    </w:p>
    <w:p w14:paraId="7368D262" w14:textId="77777777" w:rsidR="006F6BF7" w:rsidRDefault="006F6BF7"/>
  </w:footnote>
  <w:footnote w:type="continuationSeparator" w:id="0">
    <w:p w14:paraId="3C54DF23" w14:textId="77777777" w:rsidR="006F6BF7" w:rsidRDefault="006F6BF7">
      <w:r>
        <w:continuationSeparator/>
      </w:r>
    </w:p>
    <w:p w14:paraId="1F0108E6" w14:textId="77777777" w:rsidR="006F6BF7" w:rsidRDefault="006F6BF7"/>
  </w:footnote>
  <w:footnote w:id="1">
    <w:p w14:paraId="75C24B5D" w14:textId="42AC80B7" w:rsidR="00334B5E" w:rsidRDefault="00334B5E">
      <w:pPr>
        <w:pStyle w:val="Voetnoottekst"/>
      </w:pPr>
      <w:r>
        <w:rPr>
          <w:rStyle w:val="Voetnootmarkering"/>
        </w:rPr>
        <w:footnoteRef/>
      </w:r>
      <w:r>
        <w:t xml:space="preserve"> </w:t>
      </w:r>
      <w:r w:rsidRPr="00E139DE">
        <w:rPr>
          <w:i/>
          <w:iCs/>
        </w:rPr>
        <w:t>Kamerstukken II</w:t>
      </w:r>
      <w:r>
        <w:rPr>
          <w:i/>
          <w:iCs/>
        </w:rPr>
        <w:t xml:space="preserve">, </w:t>
      </w:r>
      <w:r w:rsidRPr="00E139DE">
        <w:t>202</w:t>
      </w:r>
      <w:r>
        <w:t>5</w:t>
      </w:r>
      <w:r w:rsidRPr="00E139DE">
        <w:t>-2</w:t>
      </w:r>
      <w:r>
        <w:t>6</w:t>
      </w:r>
      <w:r>
        <w:rPr>
          <w:i/>
          <w:iCs/>
        </w:rPr>
        <w:t xml:space="preserve">, </w:t>
      </w:r>
      <w:r w:rsidR="00496239" w:rsidRPr="00496239">
        <w:t>22</w:t>
      </w:r>
      <w:r w:rsidR="00B223EE">
        <w:t xml:space="preserve"> </w:t>
      </w:r>
      <w:r w:rsidR="00496239" w:rsidRPr="00496239">
        <w:t>112</w:t>
      </w:r>
      <w:r>
        <w:t xml:space="preserve">, nr. </w:t>
      </w:r>
      <w:r w:rsidR="00B223EE">
        <w:t>4281</w:t>
      </w:r>
    </w:p>
  </w:footnote>
  <w:footnote w:id="2">
    <w:p w14:paraId="6FC63B0A" w14:textId="7C7B48AF" w:rsidR="00E572C3" w:rsidRDefault="00E572C3">
      <w:pPr>
        <w:pStyle w:val="Voetnoottekst"/>
      </w:pPr>
      <w:r>
        <w:rPr>
          <w:rStyle w:val="Voetnootmarkering"/>
        </w:rPr>
        <w:footnoteRef/>
      </w:r>
      <w:r>
        <w:t xml:space="preserve"> </w:t>
      </w:r>
      <w:r w:rsidR="00B2659E" w:rsidRPr="00E139DE">
        <w:rPr>
          <w:i/>
          <w:iCs/>
        </w:rPr>
        <w:t>Kamerstukken</w:t>
      </w:r>
      <w:r w:rsidR="00D2284E" w:rsidRPr="00E139DE">
        <w:rPr>
          <w:i/>
          <w:iCs/>
        </w:rPr>
        <w:t xml:space="preserve"> II</w:t>
      </w:r>
      <w:r w:rsidR="00D2284E">
        <w:rPr>
          <w:i/>
          <w:iCs/>
        </w:rPr>
        <w:t xml:space="preserve">, </w:t>
      </w:r>
      <w:r w:rsidR="00145A30" w:rsidRPr="00E139DE">
        <w:t>2024-25</w:t>
      </w:r>
      <w:r w:rsidR="00145A30">
        <w:rPr>
          <w:i/>
          <w:iCs/>
        </w:rPr>
        <w:t xml:space="preserve">, </w:t>
      </w:r>
      <w:r w:rsidR="00092315">
        <w:t>21501</w:t>
      </w:r>
      <w:r w:rsidR="00B223EE">
        <w:t xml:space="preserve"> </w:t>
      </w:r>
      <w:r w:rsidR="00D2284E">
        <w:t>33, nr. 1130</w:t>
      </w:r>
      <w:r w:rsidR="0041320F">
        <w:t>.</w:t>
      </w:r>
    </w:p>
  </w:footnote>
  <w:footnote w:id="3">
    <w:p w14:paraId="18C132A4" w14:textId="1B36C83A" w:rsidR="00C419C4" w:rsidRDefault="00C419C4" w:rsidP="00C419C4">
      <w:pPr>
        <w:pStyle w:val="Voetnoottekst"/>
        <w:rPr>
          <w:rFonts w:asciiTheme="minorHAnsi" w:hAnsiTheme="minorHAnsi"/>
          <w:sz w:val="20"/>
        </w:rPr>
      </w:pPr>
      <w:r>
        <w:rPr>
          <w:rStyle w:val="Voetnootmarkering"/>
        </w:rPr>
        <w:footnoteRef/>
      </w:r>
      <w:r>
        <w:t xml:space="preserve"> </w:t>
      </w:r>
      <w:r>
        <w:rPr>
          <w:i/>
          <w:iCs/>
        </w:rPr>
        <w:t xml:space="preserve">Kamerstukken II, </w:t>
      </w:r>
      <w:r>
        <w:t xml:space="preserve">2025-26, 21 112, nr. 4401 </w:t>
      </w:r>
    </w:p>
  </w:footnote>
  <w:footnote w:id="4">
    <w:p w14:paraId="267656D7" w14:textId="77777777" w:rsidR="00B07A96" w:rsidRDefault="00B07A96" w:rsidP="00B07A96">
      <w:pPr>
        <w:pStyle w:val="Voetnoottekst"/>
        <w:rPr>
          <w:rFonts w:asciiTheme="minorHAnsi" w:hAnsiTheme="minorHAnsi"/>
          <w:sz w:val="20"/>
        </w:rPr>
      </w:pPr>
      <w:r>
        <w:rPr>
          <w:rStyle w:val="Voetnootmarkering"/>
        </w:rPr>
        <w:footnoteRef/>
      </w:r>
      <w:r>
        <w:t xml:space="preserve"> </w:t>
      </w:r>
      <w:r>
        <w:rPr>
          <w:i/>
          <w:iCs/>
        </w:rPr>
        <w:t xml:space="preserve">Kamerstukken II, </w:t>
      </w:r>
      <w:r>
        <w:t>2024-25, 24 446, nr. 90</w:t>
      </w:r>
    </w:p>
  </w:footnote>
  <w:footnote w:id="5">
    <w:p w14:paraId="03A11A12" w14:textId="73C799AC" w:rsidR="2A690DCA" w:rsidRDefault="2A690DCA" w:rsidP="2A690DCA">
      <w:pPr>
        <w:pStyle w:val="Voetnoottekst"/>
      </w:pPr>
      <w:r w:rsidRPr="2A690DCA">
        <w:rPr>
          <w:rStyle w:val="Voetnootmarkering"/>
        </w:rPr>
        <w:footnoteRef/>
      </w:r>
      <w:r>
        <w:t xml:space="preserve"> </w:t>
      </w:r>
      <w:r w:rsidRPr="00B223EE">
        <w:rPr>
          <w:i/>
          <w:iCs/>
        </w:rPr>
        <w:t>Kamerstukken</w:t>
      </w:r>
      <w:r w:rsidR="00B223EE">
        <w:t xml:space="preserve"> II,</w:t>
      </w:r>
      <w:r>
        <w:t xml:space="preserve"> 2025</w:t>
      </w:r>
      <w:r w:rsidR="00B223EE">
        <w:t>-</w:t>
      </w:r>
      <w:r>
        <w:t>26, 22112, nr. 4382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740C8D" w14:paraId="3330BFEC" w14:textId="77777777" w:rsidTr="00A50CF6">
      <w:tc>
        <w:tcPr>
          <w:tcW w:w="2156" w:type="dxa"/>
        </w:tcPr>
        <w:p w14:paraId="2283BE85" w14:textId="77777777" w:rsidR="00527BD4" w:rsidRPr="005819CE" w:rsidRDefault="004D4159" w:rsidP="00A50CF6">
          <w:pPr>
            <w:pStyle w:val="Huisstijl-Adres"/>
            <w:rPr>
              <w:b/>
            </w:rPr>
          </w:pPr>
          <w:r>
            <w:rPr>
              <w:b/>
            </w:rPr>
            <w:t>Directie Europese en Internationale Zaken</w:t>
          </w:r>
          <w:r w:rsidRPr="005819CE">
            <w:rPr>
              <w:b/>
            </w:rPr>
            <w:br/>
          </w:r>
        </w:p>
      </w:tc>
    </w:tr>
    <w:tr w:rsidR="00740C8D" w14:paraId="4EEF5B0E" w14:textId="77777777" w:rsidTr="00A50CF6">
      <w:trPr>
        <w:trHeight w:hRule="exact" w:val="200"/>
      </w:trPr>
      <w:tc>
        <w:tcPr>
          <w:tcW w:w="2156" w:type="dxa"/>
        </w:tcPr>
        <w:p w14:paraId="703F7EC6" w14:textId="77777777" w:rsidR="00527BD4" w:rsidRPr="005819CE" w:rsidRDefault="00527BD4" w:rsidP="00A50CF6"/>
      </w:tc>
    </w:tr>
    <w:tr w:rsidR="00740C8D" w14:paraId="1280F1B5" w14:textId="77777777" w:rsidTr="00502512">
      <w:trPr>
        <w:trHeight w:hRule="exact" w:val="774"/>
      </w:trPr>
      <w:tc>
        <w:tcPr>
          <w:tcW w:w="2156" w:type="dxa"/>
        </w:tcPr>
        <w:p w14:paraId="4F84FBEE" w14:textId="77777777" w:rsidR="00527BD4" w:rsidRDefault="004D4159" w:rsidP="003A5290">
          <w:pPr>
            <w:pStyle w:val="Huisstijl-Kopje"/>
          </w:pPr>
          <w:r>
            <w:t>Ons kenmerk</w:t>
          </w:r>
        </w:p>
        <w:p w14:paraId="3BC1BD1E" w14:textId="7EDE68C3" w:rsidR="00527BD4" w:rsidRPr="005819CE" w:rsidRDefault="004D4159" w:rsidP="004425CC">
          <w:pPr>
            <w:pStyle w:val="Huisstijl-Kopje"/>
          </w:pPr>
          <w:r>
            <w:rPr>
              <w:b w:val="0"/>
            </w:rPr>
            <w:t>DEIZ</w:t>
          </w:r>
          <w:r w:rsidRPr="00502512">
            <w:rPr>
              <w:b w:val="0"/>
            </w:rPr>
            <w:t xml:space="preserve"> / </w:t>
          </w:r>
          <w:r w:rsidR="00E70951" w:rsidRPr="00E70951">
            <w:rPr>
              <w:b w:val="0"/>
            </w:rPr>
            <w:t>108335764</w:t>
          </w:r>
        </w:p>
      </w:tc>
    </w:tr>
  </w:tbl>
  <w:p w14:paraId="77C55D01" w14:textId="77777777" w:rsidR="00527BD4" w:rsidRDefault="00527BD4" w:rsidP="008C356D">
    <w:pPr>
      <w:pStyle w:val="Koptekst"/>
      <w:rPr>
        <w:rFonts w:cs="Verdana-Bold"/>
        <w:b/>
        <w:bCs/>
        <w:smallCaps/>
        <w:szCs w:val="18"/>
      </w:rPr>
    </w:pPr>
  </w:p>
  <w:p w14:paraId="698DEEAA" w14:textId="77777777" w:rsidR="00527BD4" w:rsidRDefault="00527BD4" w:rsidP="008C356D"/>
  <w:p w14:paraId="0509E0FA" w14:textId="77777777" w:rsidR="00527BD4" w:rsidRPr="00740712" w:rsidRDefault="00527BD4" w:rsidP="008C356D"/>
  <w:p w14:paraId="67089BE7" w14:textId="77777777" w:rsidR="00527BD4" w:rsidRPr="00217880" w:rsidRDefault="00527BD4" w:rsidP="008C356D">
    <w:pPr>
      <w:spacing w:line="0" w:lineRule="atLeast"/>
      <w:rPr>
        <w:sz w:val="2"/>
        <w:szCs w:val="2"/>
      </w:rPr>
    </w:pPr>
  </w:p>
  <w:p w14:paraId="5051D8E4" w14:textId="77777777" w:rsidR="00527BD4" w:rsidRDefault="00527BD4" w:rsidP="004F44C2">
    <w:pPr>
      <w:pStyle w:val="Koptekst"/>
      <w:rPr>
        <w:rFonts w:cs="Verdana-Bold"/>
        <w:b/>
        <w:bCs/>
        <w:smallCaps/>
        <w:szCs w:val="18"/>
      </w:rPr>
    </w:pPr>
  </w:p>
  <w:p w14:paraId="6EFA72D9" w14:textId="77777777" w:rsidR="00527BD4" w:rsidRDefault="00527BD4" w:rsidP="004F44C2"/>
  <w:p w14:paraId="1914EEBD" w14:textId="77777777" w:rsidR="00527BD4" w:rsidRPr="00740712" w:rsidRDefault="00527BD4" w:rsidP="004F44C2"/>
  <w:p w14:paraId="53177E8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40C8D" w14:paraId="4F9FA146" w14:textId="77777777" w:rsidTr="00751A6A">
      <w:trPr>
        <w:trHeight w:val="2636"/>
      </w:trPr>
      <w:tc>
        <w:tcPr>
          <w:tcW w:w="737" w:type="dxa"/>
        </w:tcPr>
        <w:p w14:paraId="5C506E55" w14:textId="77777777" w:rsidR="00527BD4" w:rsidRDefault="00527BD4" w:rsidP="00D0609E">
          <w:pPr>
            <w:framePr w:w="6340" w:h="2750" w:hRule="exact" w:hSpace="180" w:wrap="around" w:vAnchor="page" w:hAnchor="text" w:x="3873" w:y="-140"/>
            <w:spacing w:line="240" w:lineRule="auto"/>
          </w:pPr>
        </w:p>
      </w:tc>
      <w:tc>
        <w:tcPr>
          <w:tcW w:w="5156" w:type="dxa"/>
        </w:tcPr>
        <w:p w14:paraId="14A5A154" w14:textId="77777777" w:rsidR="00527BD4" w:rsidRDefault="004D4159"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41F088F5" wp14:editId="43C2E5A9">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12ABCF4" w14:textId="77777777" w:rsidR="007269E3" w:rsidRDefault="007269E3" w:rsidP="00651CEE">
          <w:pPr>
            <w:framePr w:w="6340" w:h="2750" w:hRule="exact" w:hSpace="180" w:wrap="around" w:vAnchor="page" w:hAnchor="text" w:x="3873" w:y="-140"/>
            <w:spacing w:line="240" w:lineRule="auto"/>
          </w:pPr>
        </w:p>
      </w:tc>
    </w:tr>
  </w:tbl>
  <w:p w14:paraId="39FAE2F5" w14:textId="77777777" w:rsidR="00527BD4" w:rsidRDefault="00527BD4" w:rsidP="00D0609E">
    <w:pPr>
      <w:framePr w:w="6340" w:h="2750" w:hRule="exact" w:hSpace="180" w:wrap="around" w:vAnchor="page" w:hAnchor="text" w:x="3873" w:y="-140"/>
    </w:pPr>
  </w:p>
  <w:p w14:paraId="68E1936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740C8D" w:rsidRPr="00167037" w14:paraId="7DE6E96F" w14:textId="77777777" w:rsidTr="00A50CF6">
      <w:tc>
        <w:tcPr>
          <w:tcW w:w="2160" w:type="dxa"/>
        </w:tcPr>
        <w:p w14:paraId="30E03A9F" w14:textId="77777777" w:rsidR="00527BD4" w:rsidRPr="005819CE" w:rsidRDefault="004D4159" w:rsidP="00A50CF6">
          <w:pPr>
            <w:pStyle w:val="Huisstijl-Adres"/>
            <w:rPr>
              <w:b/>
            </w:rPr>
          </w:pPr>
          <w:r>
            <w:rPr>
              <w:b/>
            </w:rPr>
            <w:t>Directie Europese en Internationale Zaken</w:t>
          </w:r>
          <w:r w:rsidRPr="005819CE">
            <w:rPr>
              <w:b/>
            </w:rPr>
            <w:br/>
          </w:r>
        </w:p>
        <w:p w14:paraId="2535B0B1" w14:textId="77777777" w:rsidR="00527BD4" w:rsidRPr="00BE5ED9" w:rsidRDefault="004D4159" w:rsidP="00A50CF6">
          <w:pPr>
            <w:pStyle w:val="Huisstijl-Adres"/>
          </w:pPr>
          <w:r>
            <w:rPr>
              <w:b/>
            </w:rPr>
            <w:t>Bezoekadres</w:t>
          </w:r>
          <w:r>
            <w:rPr>
              <w:b/>
            </w:rPr>
            <w:br/>
          </w:r>
          <w:r>
            <w:t>Bezuidenhoutseweg 73</w:t>
          </w:r>
          <w:r w:rsidRPr="005819CE">
            <w:br/>
          </w:r>
          <w:r>
            <w:t>2594 AC Den Haag</w:t>
          </w:r>
        </w:p>
        <w:p w14:paraId="17C8425B" w14:textId="77777777" w:rsidR="00EF495B" w:rsidRDefault="004D4159" w:rsidP="0098788A">
          <w:pPr>
            <w:pStyle w:val="Huisstijl-Adres"/>
          </w:pPr>
          <w:r>
            <w:rPr>
              <w:b/>
            </w:rPr>
            <w:t>Postadres</w:t>
          </w:r>
          <w:r>
            <w:rPr>
              <w:b/>
            </w:rPr>
            <w:br/>
          </w:r>
          <w:r>
            <w:t>Postbus 20401</w:t>
          </w:r>
          <w:r w:rsidRPr="005819CE">
            <w:br/>
            <w:t>2500 E</w:t>
          </w:r>
          <w:r>
            <w:t>K</w:t>
          </w:r>
          <w:r w:rsidRPr="005819CE">
            <w:t xml:space="preserve"> Den Haag</w:t>
          </w:r>
        </w:p>
        <w:p w14:paraId="78A65E8B" w14:textId="77777777" w:rsidR="00EF495B" w:rsidRPr="005B3814" w:rsidRDefault="004D4159" w:rsidP="0098788A">
          <w:pPr>
            <w:pStyle w:val="Huisstijl-Adres"/>
          </w:pPr>
          <w:r>
            <w:rPr>
              <w:b/>
            </w:rPr>
            <w:t>Overheidsidentificatienr</w:t>
          </w:r>
          <w:r>
            <w:rPr>
              <w:b/>
            </w:rPr>
            <w:br/>
          </w:r>
          <w:r w:rsidRPr="005B3814">
            <w:t>00000001003214369000</w:t>
          </w:r>
        </w:p>
        <w:p w14:paraId="56044C10" w14:textId="46B40003" w:rsidR="00527BD4" w:rsidRPr="00465848" w:rsidRDefault="004D415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740C8D" w:rsidRPr="00167037" w14:paraId="07766A08" w14:textId="77777777" w:rsidTr="00A50CF6">
      <w:trPr>
        <w:trHeight w:hRule="exact" w:val="200"/>
      </w:trPr>
      <w:tc>
        <w:tcPr>
          <w:tcW w:w="2160" w:type="dxa"/>
        </w:tcPr>
        <w:p w14:paraId="1E964F8C" w14:textId="77777777" w:rsidR="00527BD4" w:rsidRPr="00465848" w:rsidRDefault="00527BD4" w:rsidP="00A50CF6"/>
      </w:tc>
    </w:tr>
    <w:tr w:rsidR="00740C8D" w14:paraId="72CA0E8A" w14:textId="77777777" w:rsidTr="00A50CF6">
      <w:tc>
        <w:tcPr>
          <w:tcW w:w="2160" w:type="dxa"/>
        </w:tcPr>
        <w:p w14:paraId="64CE62E9" w14:textId="77777777" w:rsidR="000C0163" w:rsidRPr="005819CE" w:rsidRDefault="004D4159" w:rsidP="000C0163">
          <w:pPr>
            <w:pStyle w:val="Huisstijl-Kopje"/>
          </w:pPr>
          <w:r>
            <w:t>Ons kenmerk</w:t>
          </w:r>
          <w:r w:rsidRPr="005819CE">
            <w:t xml:space="preserve"> </w:t>
          </w:r>
        </w:p>
        <w:p w14:paraId="748D7B8F" w14:textId="4DC022CD" w:rsidR="00527BD4" w:rsidRPr="005819CE" w:rsidRDefault="004D4159" w:rsidP="00D916FE">
          <w:pPr>
            <w:pStyle w:val="Huisstijl-Gegeven"/>
          </w:pPr>
          <w:r>
            <w:t>DEIZ</w:t>
          </w:r>
          <w:r w:rsidR="00926AE2">
            <w:t xml:space="preserve"> / </w:t>
          </w:r>
          <w:r w:rsidR="00E70951" w:rsidRPr="00E70951">
            <w:t>108335764</w:t>
          </w:r>
        </w:p>
      </w:tc>
    </w:tr>
  </w:tbl>
  <w:p w14:paraId="4C9CC32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740C8D" w14:paraId="7FA47404" w14:textId="77777777" w:rsidTr="007610AA">
      <w:trPr>
        <w:trHeight w:val="400"/>
      </w:trPr>
      <w:tc>
        <w:tcPr>
          <w:tcW w:w="7520" w:type="dxa"/>
          <w:gridSpan w:val="2"/>
        </w:tcPr>
        <w:p w14:paraId="34F6EB0F" w14:textId="77777777" w:rsidR="00527BD4" w:rsidRPr="00BC3B53" w:rsidRDefault="004D4159" w:rsidP="00A50CF6">
          <w:pPr>
            <w:pStyle w:val="Huisstijl-Retouradres"/>
          </w:pPr>
          <w:r>
            <w:t>&gt; Retouradres Postbus 20401 2500 EK Den Haag</w:t>
          </w:r>
        </w:p>
      </w:tc>
    </w:tr>
    <w:tr w:rsidR="00740C8D" w14:paraId="1E4E0D49" w14:textId="77777777" w:rsidTr="007610AA">
      <w:tc>
        <w:tcPr>
          <w:tcW w:w="7520" w:type="dxa"/>
          <w:gridSpan w:val="2"/>
        </w:tcPr>
        <w:p w14:paraId="6303A7ED" w14:textId="77777777" w:rsidR="00527BD4" w:rsidRPr="00983E8F" w:rsidRDefault="00527BD4" w:rsidP="00A50CF6">
          <w:pPr>
            <w:pStyle w:val="Huisstijl-Rubricering"/>
          </w:pPr>
        </w:p>
      </w:tc>
    </w:tr>
    <w:tr w:rsidR="00740C8D" w14:paraId="2475A3C5" w14:textId="77777777" w:rsidTr="007610AA">
      <w:trPr>
        <w:trHeight w:hRule="exact" w:val="2440"/>
      </w:trPr>
      <w:tc>
        <w:tcPr>
          <w:tcW w:w="7520" w:type="dxa"/>
          <w:gridSpan w:val="2"/>
        </w:tcPr>
        <w:p w14:paraId="3360695C" w14:textId="77777777" w:rsidR="00527BD4" w:rsidRDefault="004D4159" w:rsidP="00A50CF6">
          <w:pPr>
            <w:pStyle w:val="Huisstijl-NAW"/>
          </w:pPr>
          <w:r>
            <w:t xml:space="preserve">De Voorzitter van de Tweede Kamer </w:t>
          </w:r>
        </w:p>
        <w:p w14:paraId="14B6BEF9" w14:textId="77777777" w:rsidR="00740C8D" w:rsidRDefault="004D4159">
          <w:pPr>
            <w:pStyle w:val="Huisstijl-NAW"/>
          </w:pPr>
          <w:r>
            <w:t xml:space="preserve">der Staten-Generaal </w:t>
          </w:r>
        </w:p>
        <w:p w14:paraId="41C9140C" w14:textId="77777777" w:rsidR="00740C8D" w:rsidRDefault="004D4159">
          <w:pPr>
            <w:pStyle w:val="Huisstijl-NAW"/>
          </w:pPr>
          <w:r>
            <w:t xml:space="preserve">Prinses Irenestraat 6 </w:t>
          </w:r>
        </w:p>
        <w:p w14:paraId="5A12F609" w14:textId="77777777" w:rsidR="00740C8D" w:rsidRDefault="004D4159">
          <w:pPr>
            <w:pStyle w:val="Huisstijl-NAW"/>
          </w:pPr>
          <w:r>
            <w:t xml:space="preserve">2595 BD  DEN HAAG </w:t>
          </w:r>
        </w:p>
      </w:tc>
    </w:tr>
    <w:tr w:rsidR="00740C8D" w14:paraId="54A626A2" w14:textId="77777777" w:rsidTr="007610AA">
      <w:trPr>
        <w:trHeight w:hRule="exact" w:val="400"/>
      </w:trPr>
      <w:tc>
        <w:tcPr>
          <w:tcW w:w="7520" w:type="dxa"/>
          <w:gridSpan w:val="2"/>
        </w:tcPr>
        <w:p w14:paraId="501870A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740C8D" w14:paraId="1D42EFA2" w14:textId="77777777" w:rsidTr="007610AA">
      <w:trPr>
        <w:trHeight w:val="240"/>
      </w:trPr>
      <w:tc>
        <w:tcPr>
          <w:tcW w:w="900" w:type="dxa"/>
        </w:tcPr>
        <w:p w14:paraId="0524F3A4" w14:textId="77777777" w:rsidR="00527BD4" w:rsidRPr="007709EF" w:rsidRDefault="004D4159" w:rsidP="00A50CF6">
          <w:pPr>
            <w:rPr>
              <w:szCs w:val="18"/>
            </w:rPr>
          </w:pPr>
          <w:r>
            <w:rPr>
              <w:szCs w:val="18"/>
            </w:rPr>
            <w:t>Datum</w:t>
          </w:r>
        </w:p>
      </w:tc>
      <w:tc>
        <w:tcPr>
          <w:tcW w:w="6620" w:type="dxa"/>
        </w:tcPr>
        <w:p w14:paraId="75A3856F" w14:textId="37547DE4" w:rsidR="00527BD4" w:rsidRPr="007709EF" w:rsidRDefault="009026DE" w:rsidP="00A50CF6">
          <w:r>
            <w:t>18 september 2026</w:t>
          </w:r>
        </w:p>
      </w:tc>
    </w:tr>
    <w:tr w:rsidR="00740C8D" w14:paraId="05C89496" w14:textId="77777777" w:rsidTr="007610AA">
      <w:trPr>
        <w:trHeight w:val="240"/>
      </w:trPr>
      <w:tc>
        <w:tcPr>
          <w:tcW w:w="900" w:type="dxa"/>
        </w:tcPr>
        <w:p w14:paraId="2BEFDA84" w14:textId="77777777" w:rsidR="00527BD4" w:rsidRPr="007709EF" w:rsidRDefault="004D4159" w:rsidP="00A50CF6">
          <w:pPr>
            <w:rPr>
              <w:szCs w:val="18"/>
            </w:rPr>
          </w:pPr>
          <w:r>
            <w:rPr>
              <w:szCs w:val="18"/>
            </w:rPr>
            <w:t>Betreft</w:t>
          </w:r>
        </w:p>
      </w:tc>
      <w:tc>
        <w:tcPr>
          <w:tcW w:w="6620" w:type="dxa"/>
        </w:tcPr>
        <w:p w14:paraId="2B9ECA6D" w14:textId="77777777" w:rsidR="00527BD4" w:rsidRPr="007709EF" w:rsidRDefault="004D4159" w:rsidP="00A50CF6">
          <w:r>
            <w:t>Geannoteerde Agenda informele Telecomraad 12-13 oktober</w:t>
          </w:r>
        </w:p>
      </w:tc>
    </w:tr>
  </w:tbl>
  <w:p w14:paraId="7AF901E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4E617A2">
      <w:start w:val="1"/>
      <w:numFmt w:val="bullet"/>
      <w:pStyle w:val="Lijstopsomteken"/>
      <w:lvlText w:val="•"/>
      <w:lvlJc w:val="left"/>
      <w:pPr>
        <w:tabs>
          <w:tab w:val="num" w:pos="227"/>
        </w:tabs>
        <w:ind w:left="227" w:hanging="227"/>
      </w:pPr>
      <w:rPr>
        <w:rFonts w:ascii="Verdana" w:hAnsi="Verdana" w:hint="default"/>
        <w:sz w:val="18"/>
        <w:szCs w:val="18"/>
      </w:rPr>
    </w:lvl>
    <w:lvl w:ilvl="1" w:tplc="0090CCE6" w:tentative="1">
      <w:start w:val="1"/>
      <w:numFmt w:val="bullet"/>
      <w:lvlText w:val="o"/>
      <w:lvlJc w:val="left"/>
      <w:pPr>
        <w:tabs>
          <w:tab w:val="num" w:pos="1440"/>
        </w:tabs>
        <w:ind w:left="1440" w:hanging="360"/>
      </w:pPr>
      <w:rPr>
        <w:rFonts w:ascii="Courier New" w:hAnsi="Courier New" w:cs="Courier New" w:hint="default"/>
      </w:rPr>
    </w:lvl>
    <w:lvl w:ilvl="2" w:tplc="265A8D28" w:tentative="1">
      <w:start w:val="1"/>
      <w:numFmt w:val="bullet"/>
      <w:lvlText w:val=""/>
      <w:lvlJc w:val="left"/>
      <w:pPr>
        <w:tabs>
          <w:tab w:val="num" w:pos="2160"/>
        </w:tabs>
        <w:ind w:left="2160" w:hanging="360"/>
      </w:pPr>
      <w:rPr>
        <w:rFonts w:ascii="Wingdings" w:hAnsi="Wingdings" w:hint="default"/>
      </w:rPr>
    </w:lvl>
    <w:lvl w:ilvl="3" w:tplc="9A3ED902" w:tentative="1">
      <w:start w:val="1"/>
      <w:numFmt w:val="bullet"/>
      <w:lvlText w:val=""/>
      <w:lvlJc w:val="left"/>
      <w:pPr>
        <w:tabs>
          <w:tab w:val="num" w:pos="2880"/>
        </w:tabs>
        <w:ind w:left="2880" w:hanging="360"/>
      </w:pPr>
      <w:rPr>
        <w:rFonts w:ascii="Symbol" w:hAnsi="Symbol" w:hint="default"/>
      </w:rPr>
    </w:lvl>
    <w:lvl w:ilvl="4" w:tplc="DE2E2DE4" w:tentative="1">
      <w:start w:val="1"/>
      <w:numFmt w:val="bullet"/>
      <w:lvlText w:val="o"/>
      <w:lvlJc w:val="left"/>
      <w:pPr>
        <w:tabs>
          <w:tab w:val="num" w:pos="3600"/>
        </w:tabs>
        <w:ind w:left="3600" w:hanging="360"/>
      </w:pPr>
      <w:rPr>
        <w:rFonts w:ascii="Courier New" w:hAnsi="Courier New" w:cs="Courier New" w:hint="default"/>
      </w:rPr>
    </w:lvl>
    <w:lvl w:ilvl="5" w:tplc="FA9CCD62" w:tentative="1">
      <w:start w:val="1"/>
      <w:numFmt w:val="bullet"/>
      <w:lvlText w:val=""/>
      <w:lvlJc w:val="left"/>
      <w:pPr>
        <w:tabs>
          <w:tab w:val="num" w:pos="4320"/>
        </w:tabs>
        <w:ind w:left="4320" w:hanging="360"/>
      </w:pPr>
      <w:rPr>
        <w:rFonts w:ascii="Wingdings" w:hAnsi="Wingdings" w:hint="default"/>
      </w:rPr>
    </w:lvl>
    <w:lvl w:ilvl="6" w:tplc="9EB40346" w:tentative="1">
      <w:start w:val="1"/>
      <w:numFmt w:val="bullet"/>
      <w:lvlText w:val=""/>
      <w:lvlJc w:val="left"/>
      <w:pPr>
        <w:tabs>
          <w:tab w:val="num" w:pos="5040"/>
        </w:tabs>
        <w:ind w:left="5040" w:hanging="360"/>
      </w:pPr>
      <w:rPr>
        <w:rFonts w:ascii="Symbol" w:hAnsi="Symbol" w:hint="default"/>
      </w:rPr>
    </w:lvl>
    <w:lvl w:ilvl="7" w:tplc="E0BE862E" w:tentative="1">
      <w:start w:val="1"/>
      <w:numFmt w:val="bullet"/>
      <w:lvlText w:val="o"/>
      <w:lvlJc w:val="left"/>
      <w:pPr>
        <w:tabs>
          <w:tab w:val="num" w:pos="5760"/>
        </w:tabs>
        <w:ind w:left="5760" w:hanging="360"/>
      </w:pPr>
      <w:rPr>
        <w:rFonts w:ascii="Courier New" w:hAnsi="Courier New" w:cs="Courier New" w:hint="default"/>
      </w:rPr>
    </w:lvl>
    <w:lvl w:ilvl="8" w:tplc="2354D47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4F4395A">
      <w:start w:val="1"/>
      <w:numFmt w:val="bullet"/>
      <w:pStyle w:val="Lijstopsomteken2"/>
      <w:lvlText w:val="–"/>
      <w:lvlJc w:val="left"/>
      <w:pPr>
        <w:tabs>
          <w:tab w:val="num" w:pos="227"/>
        </w:tabs>
        <w:ind w:left="227" w:firstLine="0"/>
      </w:pPr>
      <w:rPr>
        <w:rFonts w:ascii="Verdana" w:hAnsi="Verdana" w:hint="default"/>
      </w:rPr>
    </w:lvl>
    <w:lvl w:ilvl="1" w:tplc="BBAAFA00" w:tentative="1">
      <w:start w:val="1"/>
      <w:numFmt w:val="bullet"/>
      <w:lvlText w:val="o"/>
      <w:lvlJc w:val="left"/>
      <w:pPr>
        <w:tabs>
          <w:tab w:val="num" w:pos="1440"/>
        </w:tabs>
        <w:ind w:left="1440" w:hanging="360"/>
      </w:pPr>
      <w:rPr>
        <w:rFonts w:ascii="Courier New" w:hAnsi="Courier New" w:cs="Courier New" w:hint="default"/>
      </w:rPr>
    </w:lvl>
    <w:lvl w:ilvl="2" w:tplc="71CC36EE" w:tentative="1">
      <w:start w:val="1"/>
      <w:numFmt w:val="bullet"/>
      <w:lvlText w:val=""/>
      <w:lvlJc w:val="left"/>
      <w:pPr>
        <w:tabs>
          <w:tab w:val="num" w:pos="2160"/>
        </w:tabs>
        <w:ind w:left="2160" w:hanging="360"/>
      </w:pPr>
      <w:rPr>
        <w:rFonts w:ascii="Wingdings" w:hAnsi="Wingdings" w:hint="default"/>
      </w:rPr>
    </w:lvl>
    <w:lvl w:ilvl="3" w:tplc="A8B81726" w:tentative="1">
      <w:start w:val="1"/>
      <w:numFmt w:val="bullet"/>
      <w:lvlText w:val=""/>
      <w:lvlJc w:val="left"/>
      <w:pPr>
        <w:tabs>
          <w:tab w:val="num" w:pos="2880"/>
        </w:tabs>
        <w:ind w:left="2880" w:hanging="360"/>
      </w:pPr>
      <w:rPr>
        <w:rFonts w:ascii="Symbol" w:hAnsi="Symbol" w:hint="default"/>
      </w:rPr>
    </w:lvl>
    <w:lvl w:ilvl="4" w:tplc="5150FFA8" w:tentative="1">
      <w:start w:val="1"/>
      <w:numFmt w:val="bullet"/>
      <w:lvlText w:val="o"/>
      <w:lvlJc w:val="left"/>
      <w:pPr>
        <w:tabs>
          <w:tab w:val="num" w:pos="3600"/>
        </w:tabs>
        <w:ind w:left="3600" w:hanging="360"/>
      </w:pPr>
      <w:rPr>
        <w:rFonts w:ascii="Courier New" w:hAnsi="Courier New" w:cs="Courier New" w:hint="default"/>
      </w:rPr>
    </w:lvl>
    <w:lvl w:ilvl="5" w:tplc="5ADAAF64" w:tentative="1">
      <w:start w:val="1"/>
      <w:numFmt w:val="bullet"/>
      <w:lvlText w:val=""/>
      <w:lvlJc w:val="left"/>
      <w:pPr>
        <w:tabs>
          <w:tab w:val="num" w:pos="4320"/>
        </w:tabs>
        <w:ind w:left="4320" w:hanging="360"/>
      </w:pPr>
      <w:rPr>
        <w:rFonts w:ascii="Wingdings" w:hAnsi="Wingdings" w:hint="default"/>
      </w:rPr>
    </w:lvl>
    <w:lvl w:ilvl="6" w:tplc="31D88788" w:tentative="1">
      <w:start w:val="1"/>
      <w:numFmt w:val="bullet"/>
      <w:lvlText w:val=""/>
      <w:lvlJc w:val="left"/>
      <w:pPr>
        <w:tabs>
          <w:tab w:val="num" w:pos="5040"/>
        </w:tabs>
        <w:ind w:left="5040" w:hanging="360"/>
      </w:pPr>
      <w:rPr>
        <w:rFonts w:ascii="Symbol" w:hAnsi="Symbol" w:hint="default"/>
      </w:rPr>
    </w:lvl>
    <w:lvl w:ilvl="7" w:tplc="DBCCC76C" w:tentative="1">
      <w:start w:val="1"/>
      <w:numFmt w:val="bullet"/>
      <w:lvlText w:val="o"/>
      <w:lvlJc w:val="left"/>
      <w:pPr>
        <w:tabs>
          <w:tab w:val="num" w:pos="5760"/>
        </w:tabs>
        <w:ind w:left="5760" w:hanging="360"/>
      </w:pPr>
      <w:rPr>
        <w:rFonts w:ascii="Courier New" w:hAnsi="Courier New" w:cs="Courier New" w:hint="default"/>
      </w:rPr>
    </w:lvl>
    <w:lvl w:ilvl="8" w:tplc="35D0D3B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80795848">
    <w:abstractNumId w:val="10"/>
  </w:num>
  <w:num w:numId="2" w16cid:durableId="1628008017">
    <w:abstractNumId w:val="7"/>
  </w:num>
  <w:num w:numId="3" w16cid:durableId="1680960187">
    <w:abstractNumId w:val="6"/>
  </w:num>
  <w:num w:numId="4" w16cid:durableId="410860445">
    <w:abstractNumId w:val="5"/>
  </w:num>
  <w:num w:numId="5" w16cid:durableId="1727096665">
    <w:abstractNumId w:val="4"/>
  </w:num>
  <w:num w:numId="6" w16cid:durableId="271211009">
    <w:abstractNumId w:val="8"/>
  </w:num>
  <w:num w:numId="7" w16cid:durableId="2126997375">
    <w:abstractNumId w:val="3"/>
  </w:num>
  <w:num w:numId="8" w16cid:durableId="539056186">
    <w:abstractNumId w:val="2"/>
  </w:num>
  <w:num w:numId="9" w16cid:durableId="440222837">
    <w:abstractNumId w:val="1"/>
  </w:num>
  <w:num w:numId="10" w16cid:durableId="1068646934">
    <w:abstractNumId w:val="0"/>
  </w:num>
  <w:num w:numId="11" w16cid:durableId="1524399128">
    <w:abstractNumId w:val="9"/>
  </w:num>
  <w:num w:numId="12" w16cid:durableId="63382350">
    <w:abstractNumId w:val="11"/>
  </w:num>
  <w:num w:numId="13" w16cid:durableId="1143280162">
    <w:abstractNumId w:val="13"/>
  </w:num>
  <w:num w:numId="14" w16cid:durableId="214449709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0CB5"/>
    <w:rsid w:val="00012443"/>
    <w:rsid w:val="00013862"/>
    <w:rsid w:val="00013F6D"/>
    <w:rsid w:val="00014F61"/>
    <w:rsid w:val="00016012"/>
    <w:rsid w:val="00020189"/>
    <w:rsid w:val="00020EE4"/>
    <w:rsid w:val="00023E9A"/>
    <w:rsid w:val="00025182"/>
    <w:rsid w:val="00027D26"/>
    <w:rsid w:val="00032A40"/>
    <w:rsid w:val="00032CCC"/>
    <w:rsid w:val="00033CDD"/>
    <w:rsid w:val="00034A84"/>
    <w:rsid w:val="00035E67"/>
    <w:rsid w:val="000366F3"/>
    <w:rsid w:val="0004380E"/>
    <w:rsid w:val="00043E1B"/>
    <w:rsid w:val="000452D0"/>
    <w:rsid w:val="00047550"/>
    <w:rsid w:val="00055803"/>
    <w:rsid w:val="0006024D"/>
    <w:rsid w:val="000639A7"/>
    <w:rsid w:val="00065FE0"/>
    <w:rsid w:val="00071F28"/>
    <w:rsid w:val="00074079"/>
    <w:rsid w:val="000740CD"/>
    <w:rsid w:val="00092315"/>
    <w:rsid w:val="00092799"/>
    <w:rsid w:val="00092C5F"/>
    <w:rsid w:val="00096680"/>
    <w:rsid w:val="000A0F36"/>
    <w:rsid w:val="000A174A"/>
    <w:rsid w:val="000A3E0A"/>
    <w:rsid w:val="000A65AC"/>
    <w:rsid w:val="000A7159"/>
    <w:rsid w:val="000B07C0"/>
    <w:rsid w:val="000B2DBB"/>
    <w:rsid w:val="000B54D5"/>
    <w:rsid w:val="000B5DFB"/>
    <w:rsid w:val="000B7281"/>
    <w:rsid w:val="000B7791"/>
    <w:rsid w:val="000B7FAB"/>
    <w:rsid w:val="000C0163"/>
    <w:rsid w:val="000C1BA1"/>
    <w:rsid w:val="000C1FA9"/>
    <w:rsid w:val="000C29AE"/>
    <w:rsid w:val="000C2AB8"/>
    <w:rsid w:val="000C3EA9"/>
    <w:rsid w:val="000C4766"/>
    <w:rsid w:val="000C4976"/>
    <w:rsid w:val="000C69B1"/>
    <w:rsid w:val="000D0225"/>
    <w:rsid w:val="000D3DDD"/>
    <w:rsid w:val="000D4381"/>
    <w:rsid w:val="000D73E6"/>
    <w:rsid w:val="000E40E6"/>
    <w:rsid w:val="000E4848"/>
    <w:rsid w:val="000E7895"/>
    <w:rsid w:val="000F161D"/>
    <w:rsid w:val="000F3CAA"/>
    <w:rsid w:val="000F51CC"/>
    <w:rsid w:val="000F622A"/>
    <w:rsid w:val="000F794B"/>
    <w:rsid w:val="00102ABB"/>
    <w:rsid w:val="00105BF3"/>
    <w:rsid w:val="001175B0"/>
    <w:rsid w:val="001177BE"/>
    <w:rsid w:val="00117FB3"/>
    <w:rsid w:val="00121BF0"/>
    <w:rsid w:val="00123704"/>
    <w:rsid w:val="00124C3B"/>
    <w:rsid w:val="0012549D"/>
    <w:rsid w:val="001270C7"/>
    <w:rsid w:val="00127EAE"/>
    <w:rsid w:val="001312C3"/>
    <w:rsid w:val="00132540"/>
    <w:rsid w:val="00133F0F"/>
    <w:rsid w:val="001357A2"/>
    <w:rsid w:val="001364B5"/>
    <w:rsid w:val="0014462A"/>
    <w:rsid w:val="00145A30"/>
    <w:rsid w:val="001468A0"/>
    <w:rsid w:val="0014786A"/>
    <w:rsid w:val="001516A4"/>
    <w:rsid w:val="00151E5F"/>
    <w:rsid w:val="00153E28"/>
    <w:rsid w:val="00154CE3"/>
    <w:rsid w:val="001569AB"/>
    <w:rsid w:val="00164D63"/>
    <w:rsid w:val="00167037"/>
    <w:rsid w:val="0016725C"/>
    <w:rsid w:val="00171E75"/>
    <w:rsid w:val="001726F3"/>
    <w:rsid w:val="00173C51"/>
    <w:rsid w:val="00174CC2"/>
    <w:rsid w:val="00176CC6"/>
    <w:rsid w:val="00181BE4"/>
    <w:rsid w:val="00185576"/>
    <w:rsid w:val="00185951"/>
    <w:rsid w:val="001904C1"/>
    <w:rsid w:val="00193960"/>
    <w:rsid w:val="00196B8B"/>
    <w:rsid w:val="001974C8"/>
    <w:rsid w:val="001A2BEA"/>
    <w:rsid w:val="001A6D93"/>
    <w:rsid w:val="001B5F5B"/>
    <w:rsid w:val="001B7F8F"/>
    <w:rsid w:val="001C071E"/>
    <w:rsid w:val="001C32EC"/>
    <w:rsid w:val="001C38BD"/>
    <w:rsid w:val="001C4D5A"/>
    <w:rsid w:val="001C770E"/>
    <w:rsid w:val="001D1038"/>
    <w:rsid w:val="001D1272"/>
    <w:rsid w:val="001D1B94"/>
    <w:rsid w:val="001D4A84"/>
    <w:rsid w:val="001D55F9"/>
    <w:rsid w:val="001E34C6"/>
    <w:rsid w:val="001E5581"/>
    <w:rsid w:val="001F3C70"/>
    <w:rsid w:val="001F3F2C"/>
    <w:rsid w:val="001F6546"/>
    <w:rsid w:val="00200D88"/>
    <w:rsid w:val="00201F68"/>
    <w:rsid w:val="00211098"/>
    <w:rsid w:val="00212F2A"/>
    <w:rsid w:val="0021323B"/>
    <w:rsid w:val="00214F2B"/>
    <w:rsid w:val="00217880"/>
    <w:rsid w:val="0021789E"/>
    <w:rsid w:val="00220EA6"/>
    <w:rsid w:val="00222D66"/>
    <w:rsid w:val="00224A8A"/>
    <w:rsid w:val="00225A0B"/>
    <w:rsid w:val="002309A8"/>
    <w:rsid w:val="00231128"/>
    <w:rsid w:val="002369BF"/>
    <w:rsid w:val="00236A9A"/>
    <w:rsid w:val="00236CFE"/>
    <w:rsid w:val="00241088"/>
    <w:rsid w:val="00241D72"/>
    <w:rsid w:val="002428E3"/>
    <w:rsid w:val="00243031"/>
    <w:rsid w:val="002433E0"/>
    <w:rsid w:val="0024343C"/>
    <w:rsid w:val="00244BD5"/>
    <w:rsid w:val="002529E7"/>
    <w:rsid w:val="002606BA"/>
    <w:rsid w:val="00260BAF"/>
    <w:rsid w:val="00263959"/>
    <w:rsid w:val="002650F7"/>
    <w:rsid w:val="00273F3B"/>
    <w:rsid w:val="002743D4"/>
    <w:rsid w:val="00274A28"/>
    <w:rsid w:val="00274DB7"/>
    <w:rsid w:val="00275984"/>
    <w:rsid w:val="00280F74"/>
    <w:rsid w:val="00281697"/>
    <w:rsid w:val="002822CA"/>
    <w:rsid w:val="0028415B"/>
    <w:rsid w:val="00286998"/>
    <w:rsid w:val="002870DB"/>
    <w:rsid w:val="002913C8"/>
    <w:rsid w:val="00291AB7"/>
    <w:rsid w:val="00291AC6"/>
    <w:rsid w:val="00292EB2"/>
    <w:rsid w:val="0029422B"/>
    <w:rsid w:val="002A013D"/>
    <w:rsid w:val="002A0938"/>
    <w:rsid w:val="002A09A6"/>
    <w:rsid w:val="002B153C"/>
    <w:rsid w:val="002B52FC"/>
    <w:rsid w:val="002C2830"/>
    <w:rsid w:val="002C6306"/>
    <w:rsid w:val="002C630F"/>
    <w:rsid w:val="002CBD7E"/>
    <w:rsid w:val="002D001A"/>
    <w:rsid w:val="002D0554"/>
    <w:rsid w:val="002D1F02"/>
    <w:rsid w:val="002D28E2"/>
    <w:rsid w:val="002D317B"/>
    <w:rsid w:val="002D3587"/>
    <w:rsid w:val="002D502D"/>
    <w:rsid w:val="002E0F69"/>
    <w:rsid w:val="002E1919"/>
    <w:rsid w:val="002E4EC9"/>
    <w:rsid w:val="002F4738"/>
    <w:rsid w:val="002F5147"/>
    <w:rsid w:val="002F6C3D"/>
    <w:rsid w:val="002F7ABD"/>
    <w:rsid w:val="00312597"/>
    <w:rsid w:val="00313927"/>
    <w:rsid w:val="00321E1F"/>
    <w:rsid w:val="00325380"/>
    <w:rsid w:val="00327BA5"/>
    <w:rsid w:val="00331FCA"/>
    <w:rsid w:val="0033326F"/>
    <w:rsid w:val="0033386F"/>
    <w:rsid w:val="00333CD9"/>
    <w:rsid w:val="00334154"/>
    <w:rsid w:val="00334B5E"/>
    <w:rsid w:val="003372C4"/>
    <w:rsid w:val="00340ECA"/>
    <w:rsid w:val="00341FA0"/>
    <w:rsid w:val="00344B94"/>
    <w:rsid w:val="00344F3D"/>
    <w:rsid w:val="00345299"/>
    <w:rsid w:val="00351A8D"/>
    <w:rsid w:val="003526BB"/>
    <w:rsid w:val="00352BCF"/>
    <w:rsid w:val="00352DFB"/>
    <w:rsid w:val="0035355D"/>
    <w:rsid w:val="00353932"/>
    <w:rsid w:val="00353B15"/>
    <w:rsid w:val="0035464B"/>
    <w:rsid w:val="00354C40"/>
    <w:rsid w:val="00361A56"/>
    <w:rsid w:val="0036252A"/>
    <w:rsid w:val="003625DC"/>
    <w:rsid w:val="00362C21"/>
    <w:rsid w:val="00364D9D"/>
    <w:rsid w:val="00367289"/>
    <w:rsid w:val="0036789E"/>
    <w:rsid w:val="00370779"/>
    <w:rsid w:val="00371048"/>
    <w:rsid w:val="0037396C"/>
    <w:rsid w:val="0037421D"/>
    <w:rsid w:val="00376093"/>
    <w:rsid w:val="00376743"/>
    <w:rsid w:val="003779BE"/>
    <w:rsid w:val="00377E02"/>
    <w:rsid w:val="00377FDA"/>
    <w:rsid w:val="00383DA1"/>
    <w:rsid w:val="00385F30"/>
    <w:rsid w:val="00393696"/>
    <w:rsid w:val="00393963"/>
    <w:rsid w:val="00395575"/>
    <w:rsid w:val="00395672"/>
    <w:rsid w:val="003965F7"/>
    <w:rsid w:val="00396A8F"/>
    <w:rsid w:val="003A06C8"/>
    <w:rsid w:val="003A0D7C"/>
    <w:rsid w:val="003A1E79"/>
    <w:rsid w:val="003A3A73"/>
    <w:rsid w:val="003A5290"/>
    <w:rsid w:val="003A7D5A"/>
    <w:rsid w:val="003B0155"/>
    <w:rsid w:val="003B043D"/>
    <w:rsid w:val="003B2303"/>
    <w:rsid w:val="003B3218"/>
    <w:rsid w:val="003B7EE7"/>
    <w:rsid w:val="003C15E3"/>
    <w:rsid w:val="003C2CCB"/>
    <w:rsid w:val="003C3191"/>
    <w:rsid w:val="003C72C3"/>
    <w:rsid w:val="003D39EC"/>
    <w:rsid w:val="003D43B0"/>
    <w:rsid w:val="003D5DED"/>
    <w:rsid w:val="003D6F1C"/>
    <w:rsid w:val="003E3DD5"/>
    <w:rsid w:val="003E5A20"/>
    <w:rsid w:val="003E6F50"/>
    <w:rsid w:val="003E76CC"/>
    <w:rsid w:val="003F07C6"/>
    <w:rsid w:val="003F1F6B"/>
    <w:rsid w:val="003F3757"/>
    <w:rsid w:val="003F38BD"/>
    <w:rsid w:val="003F44B7"/>
    <w:rsid w:val="003F4516"/>
    <w:rsid w:val="003F6FA8"/>
    <w:rsid w:val="004008E9"/>
    <w:rsid w:val="004028BE"/>
    <w:rsid w:val="004079A7"/>
    <w:rsid w:val="00410499"/>
    <w:rsid w:val="004105DF"/>
    <w:rsid w:val="0041320F"/>
    <w:rsid w:val="00413325"/>
    <w:rsid w:val="00413D48"/>
    <w:rsid w:val="00415856"/>
    <w:rsid w:val="004206C3"/>
    <w:rsid w:val="0042241D"/>
    <w:rsid w:val="0042350D"/>
    <w:rsid w:val="00431403"/>
    <w:rsid w:val="004336FD"/>
    <w:rsid w:val="00441AC2"/>
    <w:rsid w:val="004421AD"/>
    <w:rsid w:val="0044249B"/>
    <w:rsid w:val="004425CC"/>
    <w:rsid w:val="00442BC1"/>
    <w:rsid w:val="0044349B"/>
    <w:rsid w:val="00450043"/>
    <w:rsid w:val="0045023C"/>
    <w:rsid w:val="00451949"/>
    <w:rsid w:val="00451A5B"/>
    <w:rsid w:val="00451E69"/>
    <w:rsid w:val="00452BCD"/>
    <w:rsid w:val="00452CEA"/>
    <w:rsid w:val="00457603"/>
    <w:rsid w:val="00457EFF"/>
    <w:rsid w:val="0046167F"/>
    <w:rsid w:val="00464735"/>
    <w:rsid w:val="00465848"/>
    <w:rsid w:val="00465B52"/>
    <w:rsid w:val="00466C21"/>
    <w:rsid w:val="0046708E"/>
    <w:rsid w:val="0047006D"/>
    <w:rsid w:val="0047164A"/>
    <w:rsid w:val="00472A65"/>
    <w:rsid w:val="00474463"/>
    <w:rsid w:val="004748F5"/>
    <w:rsid w:val="00474B75"/>
    <w:rsid w:val="0048284D"/>
    <w:rsid w:val="00483DC9"/>
    <w:rsid w:val="00483F0B"/>
    <w:rsid w:val="004925E3"/>
    <w:rsid w:val="00494341"/>
    <w:rsid w:val="00496239"/>
    <w:rsid w:val="00496319"/>
    <w:rsid w:val="00497279"/>
    <w:rsid w:val="004A163B"/>
    <w:rsid w:val="004A31A0"/>
    <w:rsid w:val="004A670A"/>
    <w:rsid w:val="004B4A80"/>
    <w:rsid w:val="004B5465"/>
    <w:rsid w:val="004B70F0"/>
    <w:rsid w:val="004C0989"/>
    <w:rsid w:val="004C21A8"/>
    <w:rsid w:val="004C771F"/>
    <w:rsid w:val="004D0202"/>
    <w:rsid w:val="004D1C63"/>
    <w:rsid w:val="004D2681"/>
    <w:rsid w:val="004D4159"/>
    <w:rsid w:val="004D505E"/>
    <w:rsid w:val="004D72CA"/>
    <w:rsid w:val="004E0442"/>
    <w:rsid w:val="004E2242"/>
    <w:rsid w:val="004E6FB0"/>
    <w:rsid w:val="004F3D57"/>
    <w:rsid w:val="004F42FF"/>
    <w:rsid w:val="004F44C2"/>
    <w:rsid w:val="004F631A"/>
    <w:rsid w:val="004F6D8F"/>
    <w:rsid w:val="00502512"/>
    <w:rsid w:val="00503FD2"/>
    <w:rsid w:val="00505262"/>
    <w:rsid w:val="0050549A"/>
    <w:rsid w:val="00505722"/>
    <w:rsid w:val="00507215"/>
    <w:rsid w:val="00510853"/>
    <w:rsid w:val="00512250"/>
    <w:rsid w:val="00516022"/>
    <w:rsid w:val="00516B4B"/>
    <w:rsid w:val="00521CEE"/>
    <w:rsid w:val="00522D6C"/>
    <w:rsid w:val="00524026"/>
    <w:rsid w:val="00524676"/>
    <w:rsid w:val="00526063"/>
    <w:rsid w:val="00527BD4"/>
    <w:rsid w:val="005330E6"/>
    <w:rsid w:val="00533C8B"/>
    <w:rsid w:val="005347CC"/>
    <w:rsid w:val="00534D07"/>
    <w:rsid w:val="00535E8F"/>
    <w:rsid w:val="00536F60"/>
    <w:rsid w:val="00537095"/>
    <w:rsid w:val="005403C8"/>
    <w:rsid w:val="005429DC"/>
    <w:rsid w:val="00542A3C"/>
    <w:rsid w:val="0054447C"/>
    <w:rsid w:val="00555EBB"/>
    <w:rsid w:val="005565F9"/>
    <w:rsid w:val="00561B27"/>
    <w:rsid w:val="00566BCA"/>
    <w:rsid w:val="00570849"/>
    <w:rsid w:val="00571075"/>
    <w:rsid w:val="00571BB3"/>
    <w:rsid w:val="00573041"/>
    <w:rsid w:val="00575B80"/>
    <w:rsid w:val="0057620F"/>
    <w:rsid w:val="005819CE"/>
    <w:rsid w:val="0058298D"/>
    <w:rsid w:val="00584C1A"/>
    <w:rsid w:val="005865F3"/>
    <w:rsid w:val="00591797"/>
    <w:rsid w:val="00593C2B"/>
    <w:rsid w:val="00594A09"/>
    <w:rsid w:val="00595113"/>
    <w:rsid w:val="00595231"/>
    <w:rsid w:val="0059527C"/>
    <w:rsid w:val="00595325"/>
    <w:rsid w:val="00596166"/>
    <w:rsid w:val="00597F64"/>
    <w:rsid w:val="005A1C1E"/>
    <w:rsid w:val="005A207F"/>
    <w:rsid w:val="005A2F35"/>
    <w:rsid w:val="005A5B50"/>
    <w:rsid w:val="005A61AB"/>
    <w:rsid w:val="005A703B"/>
    <w:rsid w:val="005B343B"/>
    <w:rsid w:val="005B3814"/>
    <w:rsid w:val="005B463E"/>
    <w:rsid w:val="005B57C3"/>
    <w:rsid w:val="005B638D"/>
    <w:rsid w:val="005C34E1"/>
    <w:rsid w:val="005C3FE0"/>
    <w:rsid w:val="005C63C6"/>
    <w:rsid w:val="005C740C"/>
    <w:rsid w:val="005D625B"/>
    <w:rsid w:val="005D6FBD"/>
    <w:rsid w:val="005E1314"/>
    <w:rsid w:val="005F3AC0"/>
    <w:rsid w:val="005F62D3"/>
    <w:rsid w:val="005F6D11"/>
    <w:rsid w:val="005F7CD1"/>
    <w:rsid w:val="00600CF0"/>
    <w:rsid w:val="006048F4"/>
    <w:rsid w:val="00606477"/>
    <w:rsid w:val="0060660A"/>
    <w:rsid w:val="006066CF"/>
    <w:rsid w:val="00613B1D"/>
    <w:rsid w:val="00614163"/>
    <w:rsid w:val="0061590B"/>
    <w:rsid w:val="0061762D"/>
    <w:rsid w:val="00617A44"/>
    <w:rsid w:val="006202B6"/>
    <w:rsid w:val="00621BAD"/>
    <w:rsid w:val="00625CD0"/>
    <w:rsid w:val="0062627D"/>
    <w:rsid w:val="00627432"/>
    <w:rsid w:val="00630831"/>
    <w:rsid w:val="006349E5"/>
    <w:rsid w:val="00634E38"/>
    <w:rsid w:val="00637F05"/>
    <w:rsid w:val="00643FAA"/>
    <w:rsid w:val="006448E4"/>
    <w:rsid w:val="00644DA3"/>
    <w:rsid w:val="00645414"/>
    <w:rsid w:val="00650E20"/>
    <w:rsid w:val="00651CEE"/>
    <w:rsid w:val="00653606"/>
    <w:rsid w:val="006549F7"/>
    <w:rsid w:val="006550F3"/>
    <w:rsid w:val="00660727"/>
    <w:rsid w:val="006610E9"/>
    <w:rsid w:val="00661591"/>
    <w:rsid w:val="00662192"/>
    <w:rsid w:val="00664678"/>
    <w:rsid w:val="0066632F"/>
    <w:rsid w:val="0067111E"/>
    <w:rsid w:val="00674A89"/>
    <w:rsid w:val="00674F3D"/>
    <w:rsid w:val="00680100"/>
    <w:rsid w:val="006829AA"/>
    <w:rsid w:val="00685545"/>
    <w:rsid w:val="006864B3"/>
    <w:rsid w:val="00691D34"/>
    <w:rsid w:val="00692D64"/>
    <w:rsid w:val="006939CD"/>
    <w:rsid w:val="00695150"/>
    <w:rsid w:val="00697171"/>
    <w:rsid w:val="006971E8"/>
    <w:rsid w:val="00697265"/>
    <w:rsid w:val="006A013B"/>
    <w:rsid w:val="006A052F"/>
    <w:rsid w:val="006A10F8"/>
    <w:rsid w:val="006A2100"/>
    <w:rsid w:val="006A5C3B"/>
    <w:rsid w:val="006A72E0"/>
    <w:rsid w:val="006B0BF3"/>
    <w:rsid w:val="006B3C17"/>
    <w:rsid w:val="006B4CA7"/>
    <w:rsid w:val="006B775E"/>
    <w:rsid w:val="006B7BC7"/>
    <w:rsid w:val="006C2535"/>
    <w:rsid w:val="006C441E"/>
    <w:rsid w:val="006C4B90"/>
    <w:rsid w:val="006C542A"/>
    <w:rsid w:val="006C697B"/>
    <w:rsid w:val="006D1016"/>
    <w:rsid w:val="006D17F2"/>
    <w:rsid w:val="006E15AE"/>
    <w:rsid w:val="006E2753"/>
    <w:rsid w:val="006E3546"/>
    <w:rsid w:val="006E3FA9"/>
    <w:rsid w:val="006E7D82"/>
    <w:rsid w:val="006F038F"/>
    <w:rsid w:val="006F0F93"/>
    <w:rsid w:val="006F2F9A"/>
    <w:rsid w:val="006F31F2"/>
    <w:rsid w:val="006F426F"/>
    <w:rsid w:val="006F6BF7"/>
    <w:rsid w:val="006F7494"/>
    <w:rsid w:val="006F751F"/>
    <w:rsid w:val="0070138C"/>
    <w:rsid w:val="00705433"/>
    <w:rsid w:val="007079BD"/>
    <w:rsid w:val="007140BB"/>
    <w:rsid w:val="007143FE"/>
    <w:rsid w:val="00714DC5"/>
    <w:rsid w:val="0071504C"/>
    <w:rsid w:val="00715237"/>
    <w:rsid w:val="0071675B"/>
    <w:rsid w:val="00721AE1"/>
    <w:rsid w:val="007254A5"/>
    <w:rsid w:val="00725748"/>
    <w:rsid w:val="007269E3"/>
    <w:rsid w:val="00732F79"/>
    <w:rsid w:val="00733F23"/>
    <w:rsid w:val="00735D88"/>
    <w:rsid w:val="0073720D"/>
    <w:rsid w:val="00737507"/>
    <w:rsid w:val="00740712"/>
    <w:rsid w:val="00740C8D"/>
    <w:rsid w:val="00742AB9"/>
    <w:rsid w:val="00746C31"/>
    <w:rsid w:val="00751A6A"/>
    <w:rsid w:val="00754FBF"/>
    <w:rsid w:val="00755CE0"/>
    <w:rsid w:val="00756F39"/>
    <w:rsid w:val="00757843"/>
    <w:rsid w:val="0076109E"/>
    <w:rsid w:val="007610AA"/>
    <w:rsid w:val="00764254"/>
    <w:rsid w:val="007709EF"/>
    <w:rsid w:val="00780DFF"/>
    <w:rsid w:val="00782701"/>
    <w:rsid w:val="00783559"/>
    <w:rsid w:val="00787DC8"/>
    <w:rsid w:val="00793264"/>
    <w:rsid w:val="0079551B"/>
    <w:rsid w:val="00797AA5"/>
    <w:rsid w:val="007A0030"/>
    <w:rsid w:val="007A26BD"/>
    <w:rsid w:val="007A4105"/>
    <w:rsid w:val="007A5F99"/>
    <w:rsid w:val="007B2695"/>
    <w:rsid w:val="007B2DFC"/>
    <w:rsid w:val="007B4503"/>
    <w:rsid w:val="007B74BB"/>
    <w:rsid w:val="007C406E"/>
    <w:rsid w:val="007C5183"/>
    <w:rsid w:val="007C7573"/>
    <w:rsid w:val="007E11CC"/>
    <w:rsid w:val="007E2B20"/>
    <w:rsid w:val="007E5990"/>
    <w:rsid w:val="007EF501"/>
    <w:rsid w:val="007F19AB"/>
    <w:rsid w:val="007F1FE4"/>
    <w:rsid w:val="007F22F0"/>
    <w:rsid w:val="007F256D"/>
    <w:rsid w:val="007F325B"/>
    <w:rsid w:val="007F439C"/>
    <w:rsid w:val="007F47B2"/>
    <w:rsid w:val="007F5331"/>
    <w:rsid w:val="007F55BC"/>
    <w:rsid w:val="007F5CC4"/>
    <w:rsid w:val="00800CCA"/>
    <w:rsid w:val="00801D1B"/>
    <w:rsid w:val="008057D4"/>
    <w:rsid w:val="00806120"/>
    <w:rsid w:val="00806F63"/>
    <w:rsid w:val="00810C93"/>
    <w:rsid w:val="00812028"/>
    <w:rsid w:val="00812DD8"/>
    <w:rsid w:val="00813082"/>
    <w:rsid w:val="00814C65"/>
    <w:rsid w:val="00814D03"/>
    <w:rsid w:val="00820371"/>
    <w:rsid w:val="00821FC1"/>
    <w:rsid w:val="00823AE2"/>
    <w:rsid w:val="00824273"/>
    <w:rsid w:val="0083041F"/>
    <w:rsid w:val="008307AF"/>
    <w:rsid w:val="0083178B"/>
    <w:rsid w:val="00831EE4"/>
    <w:rsid w:val="00833695"/>
    <w:rsid w:val="008336B7"/>
    <w:rsid w:val="00833A8E"/>
    <w:rsid w:val="00836970"/>
    <w:rsid w:val="00836ACA"/>
    <w:rsid w:val="00842CD8"/>
    <w:rsid w:val="00843048"/>
    <w:rsid w:val="008431FA"/>
    <w:rsid w:val="00843FD7"/>
    <w:rsid w:val="00847444"/>
    <w:rsid w:val="0084784A"/>
    <w:rsid w:val="008517C6"/>
    <w:rsid w:val="008547BA"/>
    <w:rsid w:val="008553C7"/>
    <w:rsid w:val="00857FEB"/>
    <w:rsid w:val="008601AF"/>
    <w:rsid w:val="008624E1"/>
    <w:rsid w:val="008703AC"/>
    <w:rsid w:val="0087081A"/>
    <w:rsid w:val="00872271"/>
    <w:rsid w:val="008738B5"/>
    <w:rsid w:val="00877E68"/>
    <w:rsid w:val="00883137"/>
    <w:rsid w:val="008845E9"/>
    <w:rsid w:val="00884BFA"/>
    <w:rsid w:val="00886549"/>
    <w:rsid w:val="0089117B"/>
    <w:rsid w:val="008929F1"/>
    <w:rsid w:val="0089411A"/>
    <w:rsid w:val="00894A3B"/>
    <w:rsid w:val="00894A99"/>
    <w:rsid w:val="00895705"/>
    <w:rsid w:val="008A1C27"/>
    <w:rsid w:val="008A1F5D"/>
    <w:rsid w:val="008A28F5"/>
    <w:rsid w:val="008A2FA6"/>
    <w:rsid w:val="008A7521"/>
    <w:rsid w:val="008B1198"/>
    <w:rsid w:val="008B3471"/>
    <w:rsid w:val="008B3929"/>
    <w:rsid w:val="008B4125"/>
    <w:rsid w:val="008B498B"/>
    <w:rsid w:val="008B4CB3"/>
    <w:rsid w:val="008B567B"/>
    <w:rsid w:val="008B7B24"/>
    <w:rsid w:val="008C32BD"/>
    <w:rsid w:val="008C356D"/>
    <w:rsid w:val="008C3A92"/>
    <w:rsid w:val="008C527B"/>
    <w:rsid w:val="008C6B88"/>
    <w:rsid w:val="008D3FE1"/>
    <w:rsid w:val="008D43B5"/>
    <w:rsid w:val="008D67A7"/>
    <w:rsid w:val="008D6A4F"/>
    <w:rsid w:val="008E0B3F"/>
    <w:rsid w:val="008E49AD"/>
    <w:rsid w:val="008E64A2"/>
    <w:rsid w:val="008E698E"/>
    <w:rsid w:val="008F1F2B"/>
    <w:rsid w:val="008F2584"/>
    <w:rsid w:val="008F3246"/>
    <w:rsid w:val="008F3C1B"/>
    <w:rsid w:val="008F508C"/>
    <w:rsid w:val="008F65AD"/>
    <w:rsid w:val="00901BE9"/>
    <w:rsid w:val="00902479"/>
    <w:rsid w:val="009026DE"/>
    <w:rsid w:val="0090271B"/>
    <w:rsid w:val="00903B3B"/>
    <w:rsid w:val="0090461B"/>
    <w:rsid w:val="00906C2E"/>
    <w:rsid w:val="00907013"/>
    <w:rsid w:val="00910642"/>
    <w:rsid w:val="00910DDF"/>
    <w:rsid w:val="00912840"/>
    <w:rsid w:val="00913DFD"/>
    <w:rsid w:val="00917C49"/>
    <w:rsid w:val="00922290"/>
    <w:rsid w:val="00926606"/>
    <w:rsid w:val="00926AE2"/>
    <w:rsid w:val="00930B13"/>
    <w:rsid w:val="009311C8"/>
    <w:rsid w:val="00933376"/>
    <w:rsid w:val="00933A2F"/>
    <w:rsid w:val="00936F38"/>
    <w:rsid w:val="00950972"/>
    <w:rsid w:val="00954BF0"/>
    <w:rsid w:val="009716D8"/>
    <w:rsid w:val="009718F9"/>
    <w:rsid w:val="00971F42"/>
    <w:rsid w:val="00971FD6"/>
    <w:rsid w:val="00972FB9"/>
    <w:rsid w:val="00975112"/>
    <w:rsid w:val="00975CA3"/>
    <w:rsid w:val="009814D1"/>
    <w:rsid w:val="00981768"/>
    <w:rsid w:val="00983893"/>
    <w:rsid w:val="00983E8F"/>
    <w:rsid w:val="00984070"/>
    <w:rsid w:val="0098788A"/>
    <w:rsid w:val="00992D74"/>
    <w:rsid w:val="00994FDA"/>
    <w:rsid w:val="00995F8A"/>
    <w:rsid w:val="00996C80"/>
    <w:rsid w:val="009A0A60"/>
    <w:rsid w:val="009A31BF"/>
    <w:rsid w:val="009A3B71"/>
    <w:rsid w:val="009A61BC"/>
    <w:rsid w:val="009AB6F3"/>
    <w:rsid w:val="009B0138"/>
    <w:rsid w:val="009B0FE9"/>
    <w:rsid w:val="009B173A"/>
    <w:rsid w:val="009B2800"/>
    <w:rsid w:val="009B660E"/>
    <w:rsid w:val="009C3F20"/>
    <w:rsid w:val="009C7CA1"/>
    <w:rsid w:val="009D043D"/>
    <w:rsid w:val="009D08F9"/>
    <w:rsid w:val="009D2C66"/>
    <w:rsid w:val="009D4558"/>
    <w:rsid w:val="009E3270"/>
    <w:rsid w:val="009E3C59"/>
    <w:rsid w:val="009E4C16"/>
    <w:rsid w:val="009F1891"/>
    <w:rsid w:val="009F24DE"/>
    <w:rsid w:val="009F3259"/>
    <w:rsid w:val="009F59B8"/>
    <w:rsid w:val="00A037D5"/>
    <w:rsid w:val="00A056DE"/>
    <w:rsid w:val="00A06ECC"/>
    <w:rsid w:val="00A105B5"/>
    <w:rsid w:val="00A128AD"/>
    <w:rsid w:val="00A13FBD"/>
    <w:rsid w:val="00A143E7"/>
    <w:rsid w:val="00A16D7E"/>
    <w:rsid w:val="00A21E76"/>
    <w:rsid w:val="00A234A0"/>
    <w:rsid w:val="00A23B6B"/>
    <w:rsid w:val="00A23BC8"/>
    <w:rsid w:val="00A245F8"/>
    <w:rsid w:val="00A2612A"/>
    <w:rsid w:val="00A26555"/>
    <w:rsid w:val="00A265E7"/>
    <w:rsid w:val="00A26AB7"/>
    <w:rsid w:val="00A270D0"/>
    <w:rsid w:val="00A302CA"/>
    <w:rsid w:val="00A30DAD"/>
    <w:rsid w:val="00A30E61"/>
    <w:rsid w:val="00A30E68"/>
    <w:rsid w:val="00A315AA"/>
    <w:rsid w:val="00A31933"/>
    <w:rsid w:val="00A320C9"/>
    <w:rsid w:val="00A329D2"/>
    <w:rsid w:val="00A34AA0"/>
    <w:rsid w:val="00A3715C"/>
    <w:rsid w:val="00A37E63"/>
    <w:rsid w:val="00A413B4"/>
    <w:rsid w:val="00A41FE2"/>
    <w:rsid w:val="00A46FEF"/>
    <w:rsid w:val="00A47948"/>
    <w:rsid w:val="00A50CF6"/>
    <w:rsid w:val="00A5243C"/>
    <w:rsid w:val="00A559BB"/>
    <w:rsid w:val="00A56946"/>
    <w:rsid w:val="00A56E1C"/>
    <w:rsid w:val="00A6170E"/>
    <w:rsid w:val="00A62E4A"/>
    <w:rsid w:val="00A63B8C"/>
    <w:rsid w:val="00A7133E"/>
    <w:rsid w:val="00A715F8"/>
    <w:rsid w:val="00A73063"/>
    <w:rsid w:val="00A73725"/>
    <w:rsid w:val="00A77F6F"/>
    <w:rsid w:val="00A831FD"/>
    <w:rsid w:val="00A83352"/>
    <w:rsid w:val="00A850A2"/>
    <w:rsid w:val="00A8521A"/>
    <w:rsid w:val="00A87352"/>
    <w:rsid w:val="00A91772"/>
    <w:rsid w:val="00A91E7D"/>
    <w:rsid w:val="00A91FA3"/>
    <w:rsid w:val="00A927D3"/>
    <w:rsid w:val="00AA3DCA"/>
    <w:rsid w:val="00AA4332"/>
    <w:rsid w:val="00AA7FC9"/>
    <w:rsid w:val="00AB237D"/>
    <w:rsid w:val="00AB51DD"/>
    <w:rsid w:val="00AB5933"/>
    <w:rsid w:val="00AD38F6"/>
    <w:rsid w:val="00AD4478"/>
    <w:rsid w:val="00AD7D93"/>
    <w:rsid w:val="00AE013D"/>
    <w:rsid w:val="00AE11B7"/>
    <w:rsid w:val="00AE2253"/>
    <w:rsid w:val="00AE2747"/>
    <w:rsid w:val="00AE4FB4"/>
    <w:rsid w:val="00AE7401"/>
    <w:rsid w:val="00AE7F68"/>
    <w:rsid w:val="00AF21C9"/>
    <w:rsid w:val="00AF2321"/>
    <w:rsid w:val="00AF52F6"/>
    <w:rsid w:val="00AF52FD"/>
    <w:rsid w:val="00AF54A8"/>
    <w:rsid w:val="00AF7237"/>
    <w:rsid w:val="00AF79DE"/>
    <w:rsid w:val="00B0043A"/>
    <w:rsid w:val="00B00D75"/>
    <w:rsid w:val="00B015DE"/>
    <w:rsid w:val="00B070CB"/>
    <w:rsid w:val="00B07A96"/>
    <w:rsid w:val="00B115FB"/>
    <w:rsid w:val="00B12456"/>
    <w:rsid w:val="00B145F0"/>
    <w:rsid w:val="00B17A42"/>
    <w:rsid w:val="00B2173E"/>
    <w:rsid w:val="00B21F8F"/>
    <w:rsid w:val="00B223EE"/>
    <w:rsid w:val="00B259C8"/>
    <w:rsid w:val="00B2659E"/>
    <w:rsid w:val="00B26CCF"/>
    <w:rsid w:val="00B30FC2"/>
    <w:rsid w:val="00B331A2"/>
    <w:rsid w:val="00B425F0"/>
    <w:rsid w:val="00B42DFA"/>
    <w:rsid w:val="00B50EFD"/>
    <w:rsid w:val="00B531DD"/>
    <w:rsid w:val="00B53B52"/>
    <w:rsid w:val="00B55014"/>
    <w:rsid w:val="00B62232"/>
    <w:rsid w:val="00B651A2"/>
    <w:rsid w:val="00B70BF3"/>
    <w:rsid w:val="00B71DC2"/>
    <w:rsid w:val="00B75F6F"/>
    <w:rsid w:val="00B76602"/>
    <w:rsid w:val="00B8161B"/>
    <w:rsid w:val="00B849F5"/>
    <w:rsid w:val="00B85009"/>
    <w:rsid w:val="00B85C49"/>
    <w:rsid w:val="00B91CFC"/>
    <w:rsid w:val="00B93893"/>
    <w:rsid w:val="00B97DFB"/>
    <w:rsid w:val="00BA101B"/>
    <w:rsid w:val="00BA1397"/>
    <w:rsid w:val="00BA4D8F"/>
    <w:rsid w:val="00BA7E0A"/>
    <w:rsid w:val="00BB0908"/>
    <w:rsid w:val="00BB0A60"/>
    <w:rsid w:val="00BC2C00"/>
    <w:rsid w:val="00BC2E8F"/>
    <w:rsid w:val="00BC3B53"/>
    <w:rsid w:val="00BC3B96"/>
    <w:rsid w:val="00BC4AE3"/>
    <w:rsid w:val="00BC5B28"/>
    <w:rsid w:val="00BC5D42"/>
    <w:rsid w:val="00BC6E00"/>
    <w:rsid w:val="00BC7C74"/>
    <w:rsid w:val="00BD2370"/>
    <w:rsid w:val="00BD26A4"/>
    <w:rsid w:val="00BD2D73"/>
    <w:rsid w:val="00BD2E1F"/>
    <w:rsid w:val="00BD55A4"/>
    <w:rsid w:val="00BD65DF"/>
    <w:rsid w:val="00BD68D6"/>
    <w:rsid w:val="00BE1561"/>
    <w:rsid w:val="00BE3F88"/>
    <w:rsid w:val="00BE4756"/>
    <w:rsid w:val="00BE5ED9"/>
    <w:rsid w:val="00BE7B29"/>
    <w:rsid w:val="00BE7B41"/>
    <w:rsid w:val="00BF73E6"/>
    <w:rsid w:val="00C011E5"/>
    <w:rsid w:val="00C13AE1"/>
    <w:rsid w:val="00C15A91"/>
    <w:rsid w:val="00C20012"/>
    <w:rsid w:val="00C206F1"/>
    <w:rsid w:val="00C217E1"/>
    <w:rsid w:val="00C219B1"/>
    <w:rsid w:val="00C26F0C"/>
    <w:rsid w:val="00C3005B"/>
    <w:rsid w:val="00C31677"/>
    <w:rsid w:val="00C4015B"/>
    <w:rsid w:val="00C40C60"/>
    <w:rsid w:val="00C419C4"/>
    <w:rsid w:val="00C43FE6"/>
    <w:rsid w:val="00C45797"/>
    <w:rsid w:val="00C51839"/>
    <w:rsid w:val="00C5258E"/>
    <w:rsid w:val="00C530C9"/>
    <w:rsid w:val="00C56855"/>
    <w:rsid w:val="00C612F6"/>
    <w:rsid w:val="00C6197D"/>
    <w:rsid w:val="00C619A7"/>
    <w:rsid w:val="00C622A6"/>
    <w:rsid w:val="00C72CF6"/>
    <w:rsid w:val="00C72D26"/>
    <w:rsid w:val="00C73D5F"/>
    <w:rsid w:val="00C747E5"/>
    <w:rsid w:val="00C76510"/>
    <w:rsid w:val="00C7748A"/>
    <w:rsid w:val="00C77C55"/>
    <w:rsid w:val="00C80B05"/>
    <w:rsid w:val="00C814D3"/>
    <w:rsid w:val="00C8265E"/>
    <w:rsid w:val="00C82AFE"/>
    <w:rsid w:val="00C83DBC"/>
    <w:rsid w:val="00C86568"/>
    <w:rsid w:val="00C86E09"/>
    <w:rsid w:val="00C90C88"/>
    <w:rsid w:val="00C921CA"/>
    <w:rsid w:val="00C93435"/>
    <w:rsid w:val="00C95834"/>
    <w:rsid w:val="00C97C80"/>
    <w:rsid w:val="00CA0C78"/>
    <w:rsid w:val="00CA47D3"/>
    <w:rsid w:val="00CA58B7"/>
    <w:rsid w:val="00CA6533"/>
    <w:rsid w:val="00CA6A25"/>
    <w:rsid w:val="00CA6A3F"/>
    <w:rsid w:val="00CA7C99"/>
    <w:rsid w:val="00CB00AC"/>
    <w:rsid w:val="00CB0A71"/>
    <w:rsid w:val="00CB414F"/>
    <w:rsid w:val="00CB4266"/>
    <w:rsid w:val="00CB7809"/>
    <w:rsid w:val="00CC0019"/>
    <w:rsid w:val="00CC17A5"/>
    <w:rsid w:val="00CC5E8E"/>
    <w:rsid w:val="00CC6290"/>
    <w:rsid w:val="00CC6947"/>
    <w:rsid w:val="00CD233D"/>
    <w:rsid w:val="00CD3499"/>
    <w:rsid w:val="00CD362D"/>
    <w:rsid w:val="00CD4A96"/>
    <w:rsid w:val="00CD5491"/>
    <w:rsid w:val="00CD7E60"/>
    <w:rsid w:val="00CE101D"/>
    <w:rsid w:val="00CE117F"/>
    <w:rsid w:val="00CE1735"/>
    <w:rsid w:val="00CE1814"/>
    <w:rsid w:val="00CE1A95"/>
    <w:rsid w:val="00CE1C84"/>
    <w:rsid w:val="00CE2A7C"/>
    <w:rsid w:val="00CE5055"/>
    <w:rsid w:val="00CF053F"/>
    <w:rsid w:val="00CF1A17"/>
    <w:rsid w:val="00CF1C3A"/>
    <w:rsid w:val="00CF3C28"/>
    <w:rsid w:val="00CF65AC"/>
    <w:rsid w:val="00D0375A"/>
    <w:rsid w:val="00D04CA3"/>
    <w:rsid w:val="00D0609E"/>
    <w:rsid w:val="00D078E1"/>
    <w:rsid w:val="00D07C2F"/>
    <w:rsid w:val="00D100E9"/>
    <w:rsid w:val="00D150DA"/>
    <w:rsid w:val="00D16BC3"/>
    <w:rsid w:val="00D17942"/>
    <w:rsid w:val="00D17DE3"/>
    <w:rsid w:val="00D21E4B"/>
    <w:rsid w:val="00D22441"/>
    <w:rsid w:val="00D2284E"/>
    <w:rsid w:val="00D23292"/>
    <w:rsid w:val="00D23522"/>
    <w:rsid w:val="00D248DD"/>
    <w:rsid w:val="00D2523B"/>
    <w:rsid w:val="00D264D6"/>
    <w:rsid w:val="00D31952"/>
    <w:rsid w:val="00D32250"/>
    <w:rsid w:val="00D32F78"/>
    <w:rsid w:val="00D33BF0"/>
    <w:rsid w:val="00D33DE0"/>
    <w:rsid w:val="00D36067"/>
    <w:rsid w:val="00D36447"/>
    <w:rsid w:val="00D37085"/>
    <w:rsid w:val="00D375E8"/>
    <w:rsid w:val="00D42631"/>
    <w:rsid w:val="00D4514F"/>
    <w:rsid w:val="00D4592A"/>
    <w:rsid w:val="00D516BE"/>
    <w:rsid w:val="00D5423B"/>
    <w:rsid w:val="00D54E6A"/>
    <w:rsid w:val="00D54F4E"/>
    <w:rsid w:val="00D56E01"/>
    <w:rsid w:val="00D57A56"/>
    <w:rsid w:val="00D604B3"/>
    <w:rsid w:val="00D60839"/>
    <w:rsid w:val="00D60BA4"/>
    <w:rsid w:val="00D62419"/>
    <w:rsid w:val="00D670AF"/>
    <w:rsid w:val="00D70E68"/>
    <w:rsid w:val="00D77870"/>
    <w:rsid w:val="00D80977"/>
    <w:rsid w:val="00D80CCE"/>
    <w:rsid w:val="00D819F9"/>
    <w:rsid w:val="00D848DA"/>
    <w:rsid w:val="00D85B74"/>
    <w:rsid w:val="00D86EEA"/>
    <w:rsid w:val="00D87D03"/>
    <w:rsid w:val="00D90876"/>
    <w:rsid w:val="00D916FE"/>
    <w:rsid w:val="00D9360B"/>
    <w:rsid w:val="00D95C88"/>
    <w:rsid w:val="00D97B2E"/>
    <w:rsid w:val="00DA241E"/>
    <w:rsid w:val="00DA5004"/>
    <w:rsid w:val="00DA723D"/>
    <w:rsid w:val="00DB36FE"/>
    <w:rsid w:val="00DB484E"/>
    <w:rsid w:val="00DB533A"/>
    <w:rsid w:val="00DB598C"/>
    <w:rsid w:val="00DB60AE"/>
    <w:rsid w:val="00DB6307"/>
    <w:rsid w:val="00DC1702"/>
    <w:rsid w:val="00DC60C0"/>
    <w:rsid w:val="00DC662D"/>
    <w:rsid w:val="00DD1DCD"/>
    <w:rsid w:val="00DD229A"/>
    <w:rsid w:val="00DD338F"/>
    <w:rsid w:val="00DD5EA9"/>
    <w:rsid w:val="00DD600D"/>
    <w:rsid w:val="00DD66F2"/>
    <w:rsid w:val="00DE3FE0"/>
    <w:rsid w:val="00DE5298"/>
    <w:rsid w:val="00DE578A"/>
    <w:rsid w:val="00DE700A"/>
    <w:rsid w:val="00DF2583"/>
    <w:rsid w:val="00DF54D9"/>
    <w:rsid w:val="00DF5E4C"/>
    <w:rsid w:val="00DF7283"/>
    <w:rsid w:val="00E00751"/>
    <w:rsid w:val="00E01A59"/>
    <w:rsid w:val="00E035B6"/>
    <w:rsid w:val="00E077CC"/>
    <w:rsid w:val="00E10DC6"/>
    <w:rsid w:val="00E11F8E"/>
    <w:rsid w:val="00E139DE"/>
    <w:rsid w:val="00E13DCA"/>
    <w:rsid w:val="00E14B5D"/>
    <w:rsid w:val="00E15881"/>
    <w:rsid w:val="00E16A8F"/>
    <w:rsid w:val="00E19262"/>
    <w:rsid w:val="00E21DE3"/>
    <w:rsid w:val="00E273C5"/>
    <w:rsid w:val="00E27703"/>
    <w:rsid w:val="00E307D1"/>
    <w:rsid w:val="00E3372E"/>
    <w:rsid w:val="00E3731D"/>
    <w:rsid w:val="00E40658"/>
    <w:rsid w:val="00E429DA"/>
    <w:rsid w:val="00E51469"/>
    <w:rsid w:val="00E572C3"/>
    <w:rsid w:val="00E634E3"/>
    <w:rsid w:val="00E70951"/>
    <w:rsid w:val="00E717C4"/>
    <w:rsid w:val="00E71C2F"/>
    <w:rsid w:val="00E72605"/>
    <w:rsid w:val="00E758FD"/>
    <w:rsid w:val="00E76D7B"/>
    <w:rsid w:val="00E77E18"/>
    <w:rsid w:val="00E77F89"/>
    <w:rsid w:val="00E80330"/>
    <w:rsid w:val="00E806C5"/>
    <w:rsid w:val="00E80E71"/>
    <w:rsid w:val="00E849D2"/>
    <w:rsid w:val="00E850D3"/>
    <w:rsid w:val="00E853D6"/>
    <w:rsid w:val="00E86FFE"/>
    <w:rsid w:val="00E876B9"/>
    <w:rsid w:val="00E87EA0"/>
    <w:rsid w:val="00E91289"/>
    <w:rsid w:val="00E96489"/>
    <w:rsid w:val="00EA12BE"/>
    <w:rsid w:val="00EA1A5B"/>
    <w:rsid w:val="00EB4340"/>
    <w:rsid w:val="00EB7BCC"/>
    <w:rsid w:val="00EC0D17"/>
    <w:rsid w:val="00EC0DFF"/>
    <w:rsid w:val="00EC182E"/>
    <w:rsid w:val="00EC237D"/>
    <w:rsid w:val="00EC2918"/>
    <w:rsid w:val="00EC40F2"/>
    <w:rsid w:val="00EC4D0E"/>
    <w:rsid w:val="00EC4E2B"/>
    <w:rsid w:val="00EC7EEF"/>
    <w:rsid w:val="00ED072A"/>
    <w:rsid w:val="00ED0A14"/>
    <w:rsid w:val="00ED3F00"/>
    <w:rsid w:val="00ED539E"/>
    <w:rsid w:val="00EE49DB"/>
    <w:rsid w:val="00EE4A1F"/>
    <w:rsid w:val="00EE4C2D"/>
    <w:rsid w:val="00EE6EB9"/>
    <w:rsid w:val="00EF1B5A"/>
    <w:rsid w:val="00EF21CB"/>
    <w:rsid w:val="00EF24FB"/>
    <w:rsid w:val="00EF2CCA"/>
    <w:rsid w:val="00EF495B"/>
    <w:rsid w:val="00EF60DC"/>
    <w:rsid w:val="00EF6E9E"/>
    <w:rsid w:val="00F00F54"/>
    <w:rsid w:val="00F03963"/>
    <w:rsid w:val="00F05F3A"/>
    <w:rsid w:val="00F11068"/>
    <w:rsid w:val="00F1256D"/>
    <w:rsid w:val="00F12889"/>
    <w:rsid w:val="00F13A4E"/>
    <w:rsid w:val="00F14D99"/>
    <w:rsid w:val="00F152C5"/>
    <w:rsid w:val="00F172BB"/>
    <w:rsid w:val="00F17B10"/>
    <w:rsid w:val="00F17BB5"/>
    <w:rsid w:val="00F21BEF"/>
    <w:rsid w:val="00F2308C"/>
    <w:rsid w:val="00F2315B"/>
    <w:rsid w:val="00F25D15"/>
    <w:rsid w:val="00F32241"/>
    <w:rsid w:val="00F32E8A"/>
    <w:rsid w:val="00F34805"/>
    <w:rsid w:val="00F40BB3"/>
    <w:rsid w:val="00F41A6F"/>
    <w:rsid w:val="00F422F1"/>
    <w:rsid w:val="00F42E76"/>
    <w:rsid w:val="00F44060"/>
    <w:rsid w:val="00F45A25"/>
    <w:rsid w:val="00F467E4"/>
    <w:rsid w:val="00F50F86"/>
    <w:rsid w:val="00F52593"/>
    <w:rsid w:val="00F53F91"/>
    <w:rsid w:val="00F57BA3"/>
    <w:rsid w:val="00F61569"/>
    <w:rsid w:val="00F61A72"/>
    <w:rsid w:val="00F6226D"/>
    <w:rsid w:val="00F62B67"/>
    <w:rsid w:val="00F64985"/>
    <w:rsid w:val="00F66F13"/>
    <w:rsid w:val="00F735A1"/>
    <w:rsid w:val="00F74073"/>
    <w:rsid w:val="00F75603"/>
    <w:rsid w:val="00F83EEA"/>
    <w:rsid w:val="00F845B4"/>
    <w:rsid w:val="00F8713B"/>
    <w:rsid w:val="00F87FBF"/>
    <w:rsid w:val="00F92C40"/>
    <w:rsid w:val="00F934AE"/>
    <w:rsid w:val="00F93F9E"/>
    <w:rsid w:val="00F95436"/>
    <w:rsid w:val="00F95D02"/>
    <w:rsid w:val="00FA2CD7"/>
    <w:rsid w:val="00FA3FF2"/>
    <w:rsid w:val="00FA4F5C"/>
    <w:rsid w:val="00FB06ED"/>
    <w:rsid w:val="00FB47FC"/>
    <w:rsid w:val="00FC0BB2"/>
    <w:rsid w:val="00FC2311"/>
    <w:rsid w:val="00FC3165"/>
    <w:rsid w:val="00FC36AB"/>
    <w:rsid w:val="00FC4300"/>
    <w:rsid w:val="00FC7F66"/>
    <w:rsid w:val="00FD1C0E"/>
    <w:rsid w:val="00FD4C98"/>
    <w:rsid w:val="00FD5776"/>
    <w:rsid w:val="00FE1CB6"/>
    <w:rsid w:val="00FE486B"/>
    <w:rsid w:val="00FE4F08"/>
    <w:rsid w:val="00FE6AEC"/>
    <w:rsid w:val="00FE7397"/>
    <w:rsid w:val="00FE77FC"/>
    <w:rsid w:val="00FF192E"/>
    <w:rsid w:val="00FF194B"/>
    <w:rsid w:val="00FF443E"/>
    <w:rsid w:val="0131D3EB"/>
    <w:rsid w:val="02948836"/>
    <w:rsid w:val="08597D58"/>
    <w:rsid w:val="0A2C1F7E"/>
    <w:rsid w:val="0BA13529"/>
    <w:rsid w:val="0C26E3E3"/>
    <w:rsid w:val="0CC60629"/>
    <w:rsid w:val="0CDE61B8"/>
    <w:rsid w:val="0D9716A2"/>
    <w:rsid w:val="0DFC30BB"/>
    <w:rsid w:val="0E35CB0C"/>
    <w:rsid w:val="0FB47A71"/>
    <w:rsid w:val="0FE29ECF"/>
    <w:rsid w:val="108EBEC6"/>
    <w:rsid w:val="10A37E0D"/>
    <w:rsid w:val="10B83765"/>
    <w:rsid w:val="11EFCB63"/>
    <w:rsid w:val="13091E7B"/>
    <w:rsid w:val="14343E6A"/>
    <w:rsid w:val="145DE331"/>
    <w:rsid w:val="15226C03"/>
    <w:rsid w:val="154E7D48"/>
    <w:rsid w:val="16F86275"/>
    <w:rsid w:val="17038C02"/>
    <w:rsid w:val="17A0005C"/>
    <w:rsid w:val="17FEFF21"/>
    <w:rsid w:val="19313292"/>
    <w:rsid w:val="1B66139F"/>
    <w:rsid w:val="1C309ABC"/>
    <w:rsid w:val="1C40C0B5"/>
    <w:rsid w:val="1C9F6171"/>
    <w:rsid w:val="1DB28477"/>
    <w:rsid w:val="22D61869"/>
    <w:rsid w:val="246513C4"/>
    <w:rsid w:val="2558B453"/>
    <w:rsid w:val="260BBAB2"/>
    <w:rsid w:val="28C1D920"/>
    <w:rsid w:val="290D55A9"/>
    <w:rsid w:val="29C6AB4D"/>
    <w:rsid w:val="2A690DCA"/>
    <w:rsid w:val="2AA56914"/>
    <w:rsid w:val="2AD44682"/>
    <w:rsid w:val="2ADEF7E4"/>
    <w:rsid w:val="2B49C3D3"/>
    <w:rsid w:val="2C56B696"/>
    <w:rsid w:val="2CE37A6E"/>
    <w:rsid w:val="2D84AACD"/>
    <w:rsid w:val="2DD0FA31"/>
    <w:rsid w:val="2DDAB90B"/>
    <w:rsid w:val="2F42F8E2"/>
    <w:rsid w:val="2FDDDEEF"/>
    <w:rsid w:val="30C65202"/>
    <w:rsid w:val="30E625D1"/>
    <w:rsid w:val="32D0FA0E"/>
    <w:rsid w:val="3304F6FB"/>
    <w:rsid w:val="34C08AC1"/>
    <w:rsid w:val="34E15CCE"/>
    <w:rsid w:val="3763510F"/>
    <w:rsid w:val="37E9AD5B"/>
    <w:rsid w:val="37F07D2A"/>
    <w:rsid w:val="38921DD5"/>
    <w:rsid w:val="38B89217"/>
    <w:rsid w:val="39D75F64"/>
    <w:rsid w:val="3A7B4FEA"/>
    <w:rsid w:val="3C5AA96C"/>
    <w:rsid w:val="3CCAEA76"/>
    <w:rsid w:val="3CECB8D0"/>
    <w:rsid w:val="3D23E10A"/>
    <w:rsid w:val="3E2316D3"/>
    <w:rsid w:val="3F03A8A0"/>
    <w:rsid w:val="419559F1"/>
    <w:rsid w:val="4335A487"/>
    <w:rsid w:val="441665B2"/>
    <w:rsid w:val="48BD7BBA"/>
    <w:rsid w:val="49FECC9C"/>
    <w:rsid w:val="4AF13DEA"/>
    <w:rsid w:val="4AFE859C"/>
    <w:rsid w:val="4B00AC46"/>
    <w:rsid w:val="4B465786"/>
    <w:rsid w:val="4B508EBA"/>
    <w:rsid w:val="4BFB02D4"/>
    <w:rsid w:val="4C92EBAA"/>
    <w:rsid w:val="4CB0E52A"/>
    <w:rsid w:val="4E3DA03F"/>
    <w:rsid w:val="4E643583"/>
    <w:rsid w:val="4FDF427C"/>
    <w:rsid w:val="50089404"/>
    <w:rsid w:val="5053DF1C"/>
    <w:rsid w:val="51EFEFDD"/>
    <w:rsid w:val="52033910"/>
    <w:rsid w:val="521B22A7"/>
    <w:rsid w:val="534A232A"/>
    <w:rsid w:val="5518345B"/>
    <w:rsid w:val="55623C38"/>
    <w:rsid w:val="558E9DAE"/>
    <w:rsid w:val="55E07300"/>
    <w:rsid w:val="56A30D4E"/>
    <w:rsid w:val="56A68859"/>
    <w:rsid w:val="577ACAA0"/>
    <w:rsid w:val="588531E0"/>
    <w:rsid w:val="59060327"/>
    <w:rsid w:val="5A1D6918"/>
    <w:rsid w:val="5E46E8B3"/>
    <w:rsid w:val="60788893"/>
    <w:rsid w:val="60B97DD4"/>
    <w:rsid w:val="640FDBE6"/>
    <w:rsid w:val="646CE00E"/>
    <w:rsid w:val="6533BE6E"/>
    <w:rsid w:val="6568546F"/>
    <w:rsid w:val="6577D9EE"/>
    <w:rsid w:val="65D2B6E0"/>
    <w:rsid w:val="665B893B"/>
    <w:rsid w:val="6691EA51"/>
    <w:rsid w:val="68B89AEC"/>
    <w:rsid w:val="68EDF53F"/>
    <w:rsid w:val="692D6682"/>
    <w:rsid w:val="69749264"/>
    <w:rsid w:val="69AFB6E5"/>
    <w:rsid w:val="69D3AABA"/>
    <w:rsid w:val="6A152920"/>
    <w:rsid w:val="6ACC0CB8"/>
    <w:rsid w:val="6D16AD9C"/>
    <w:rsid w:val="6D371BD0"/>
    <w:rsid w:val="6D4EF928"/>
    <w:rsid w:val="6E199791"/>
    <w:rsid w:val="6E772E46"/>
    <w:rsid w:val="70027123"/>
    <w:rsid w:val="70E14327"/>
    <w:rsid w:val="717EEBAA"/>
    <w:rsid w:val="71ACB9E7"/>
    <w:rsid w:val="71DE60EC"/>
    <w:rsid w:val="73876B6C"/>
    <w:rsid w:val="740B059B"/>
    <w:rsid w:val="740D0ED4"/>
    <w:rsid w:val="74BB27F7"/>
    <w:rsid w:val="75B3D5FD"/>
    <w:rsid w:val="7605D4B3"/>
    <w:rsid w:val="76B72039"/>
    <w:rsid w:val="76E3799F"/>
    <w:rsid w:val="776EBB20"/>
    <w:rsid w:val="7B2DFF20"/>
    <w:rsid w:val="7B7DCC6A"/>
    <w:rsid w:val="7BA38FF5"/>
    <w:rsid w:val="7D3332CF"/>
    <w:rsid w:val="7DAC0658"/>
    <w:rsid w:val="7ED4D147"/>
    <w:rsid w:val="7F9001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F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60839"/>
    <w:pPr>
      <w:spacing w:before="100" w:beforeAutospacing="1" w:after="100" w:afterAutospacing="1" w:line="240" w:lineRule="auto"/>
    </w:pPr>
    <w:rPr>
      <w:rFonts w:ascii="Calibri" w:eastAsiaTheme="minorHAnsi" w:hAnsi="Calibri" w:cs="Calibri"/>
      <w:sz w:val="22"/>
      <w:szCs w:val="22"/>
    </w:rPr>
  </w:style>
  <w:style w:type="character" w:styleId="Voetnootmarkering">
    <w:name w:val="footnote reference"/>
    <w:basedOn w:val="Standaardalinea-lettertype"/>
    <w:uiPriority w:val="99"/>
    <w:semiHidden/>
    <w:unhideWhenUsed/>
    <w:rsid w:val="00025182"/>
    <w:rPr>
      <w:vertAlign w:val="superscript"/>
    </w:rPr>
  </w:style>
  <w:style w:type="paragraph" w:styleId="Revisie">
    <w:name w:val="Revision"/>
    <w:hidden/>
    <w:uiPriority w:val="99"/>
    <w:semiHidden/>
    <w:rsid w:val="00507215"/>
    <w:rPr>
      <w:rFonts w:ascii="Verdana" w:hAnsi="Verdana"/>
      <w:sz w:val="18"/>
      <w:szCs w:val="24"/>
      <w:lang w:val="nl-NL" w:eastAsia="nl-NL"/>
    </w:rPr>
  </w:style>
  <w:style w:type="character" w:styleId="Verwijzingopmerking">
    <w:name w:val="annotation reference"/>
    <w:basedOn w:val="Standaardalinea-lettertype"/>
    <w:semiHidden/>
    <w:unhideWhenUsed/>
    <w:rsid w:val="00FE7397"/>
    <w:rPr>
      <w:sz w:val="16"/>
      <w:szCs w:val="16"/>
    </w:rPr>
  </w:style>
  <w:style w:type="paragraph" w:styleId="Tekstopmerking">
    <w:name w:val="annotation text"/>
    <w:basedOn w:val="Standaard"/>
    <w:link w:val="TekstopmerkingChar"/>
    <w:semiHidden/>
    <w:unhideWhenUsed/>
    <w:pPr>
      <w:spacing w:line="240" w:lineRule="auto"/>
    </w:pPr>
    <w:rPr>
      <w:sz w:val="20"/>
      <w:szCs w:val="20"/>
    </w:rPr>
  </w:style>
  <w:style w:type="character" w:customStyle="1" w:styleId="TekstopmerkingChar">
    <w:name w:val="Tekst opmerking Char"/>
    <w:basedOn w:val="Standaardalinea-lettertype"/>
    <w:link w:val="Tekstopmerking"/>
    <w:rsid w:val="00FE7397"/>
    <w:rPr>
      <w:rFonts w:ascii="Verdana" w:hAnsi="Verdana"/>
      <w:lang w:val="nl-NL" w:eastAsia="nl-NL"/>
    </w:rPr>
  </w:style>
  <w:style w:type="character" w:styleId="Onopgelostemelding">
    <w:name w:val="Unresolved Mention"/>
    <w:basedOn w:val="Standaardalinea-lettertype"/>
    <w:uiPriority w:val="99"/>
    <w:semiHidden/>
    <w:unhideWhenUsed/>
    <w:rsid w:val="006829AA"/>
    <w:rPr>
      <w:color w:val="605E5C"/>
      <w:shd w:val="clear" w:color="auto" w:fill="E1DFDD"/>
    </w:rPr>
  </w:style>
  <w:style w:type="character" w:styleId="Vermelding">
    <w:name w:val="Mention"/>
    <w:basedOn w:val="Standaardalinea-lettertype"/>
    <w:uiPriority w:val="99"/>
    <w:unhideWhenUsed/>
    <w:rsid w:val="006829AA"/>
    <w:rPr>
      <w:color w:val="2B579A"/>
      <w:shd w:val="clear" w:color="auto" w:fill="E1DFDD"/>
    </w:rPr>
  </w:style>
  <w:style w:type="character" w:customStyle="1" w:styleId="CommentReference">
    <w:name w:val="Comment Reference"/>
    <w:basedOn w:val="Standaardalinea-lettertype"/>
    <w:semiHidden/>
    <w:unhideWhenUsed/>
    <w:rsid w:val="002D0554"/>
    <w:rPr>
      <w:sz w:val="16"/>
      <w:szCs w:val="16"/>
    </w:rPr>
  </w:style>
  <w:style w:type="paragraph" w:customStyle="1" w:styleId="CommentText">
    <w:name w:val="Comment Text"/>
    <w:basedOn w:val="Standaard"/>
    <w:link w:val="CommentTextChar"/>
    <w:unhideWhenUsed/>
    <w:rsid w:val="002D0554"/>
    <w:pPr>
      <w:spacing w:line="240" w:lineRule="auto"/>
    </w:pPr>
    <w:rPr>
      <w:sz w:val="20"/>
      <w:szCs w:val="20"/>
    </w:rPr>
  </w:style>
  <w:style w:type="character" w:customStyle="1" w:styleId="CommentTextChar">
    <w:name w:val="Comment Text Char"/>
    <w:basedOn w:val="Standaardalinea-lettertype"/>
    <w:link w:val="CommentText"/>
    <w:rsid w:val="002D0554"/>
    <w:rPr>
      <w:rFonts w:ascii="Verdana" w:hAnsi="Verdana"/>
      <w:lang w:val="nl-NL" w:eastAsia="nl-NL"/>
    </w:rPr>
  </w:style>
  <w:style w:type="paragraph" w:customStyle="1" w:styleId="CommentSubject">
    <w:name w:val="Comment Subject"/>
    <w:basedOn w:val="CommentText"/>
    <w:next w:val="CommentText"/>
    <w:link w:val="CommentSubjectChar"/>
    <w:semiHidden/>
    <w:unhideWhenUsed/>
    <w:rsid w:val="002D0554"/>
    <w:rPr>
      <w:b/>
      <w:bCs/>
    </w:rPr>
  </w:style>
  <w:style w:type="character" w:customStyle="1" w:styleId="CommentSubjectChar">
    <w:name w:val="Comment Subject Char"/>
    <w:basedOn w:val="CommentTextChar"/>
    <w:link w:val="CommentSubject"/>
    <w:semiHidden/>
    <w:rsid w:val="002D0554"/>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1309</ap:Words>
  <ap:Characters>7201</ap:Characters>
  <ap:DocSecurity>0</ap:DocSecurity>
  <ap:Lines>60</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8494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2026-09-18T15:11:00.0000000Z</dcterms:created>
  <dcterms:modified xsi:type="dcterms:W3CDTF">2026-09-18T15:11:00.0000000Z</dcterms:modified>
  <dc:description>------------------------</dc:description>
  <version/>
  <category/>
</coreProperties>
</file>