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40ECA" w:rsidP="007426AA" w:rsidRDefault="00463A46" w14:paraId="7C0E9997" w14:textId="60B4600F">
      <w:pPr>
        <w:rPr>
          <w:szCs w:val="18"/>
        </w:rPr>
      </w:pPr>
      <w:r>
        <w:rPr>
          <w:szCs w:val="18"/>
        </w:rPr>
        <w:t>Geachte Voorzitter,</w:t>
      </w:r>
    </w:p>
    <w:p w:rsidR="00206C9C" w:rsidP="00206C9C" w:rsidRDefault="00206C9C" w14:paraId="27848E11" w14:textId="77777777">
      <w:pPr>
        <w:pStyle w:val="Geenafstand"/>
        <w:spacing w:line="240" w:lineRule="atLeast"/>
        <w:rPr>
          <w:rFonts w:ascii="Verdana" w:hAnsi="Verdana"/>
          <w:sz w:val="18"/>
          <w:szCs w:val="18"/>
        </w:rPr>
      </w:pPr>
    </w:p>
    <w:p w:rsidRPr="00206C9C" w:rsidR="00206C9C" w:rsidP="00206C9C" w:rsidRDefault="00206C9C" w14:paraId="257572F6" w14:textId="1909C984">
      <w:pPr>
        <w:pStyle w:val="Geenafstand"/>
        <w:spacing w:line="240" w:lineRule="atLeast"/>
        <w:rPr>
          <w:rFonts w:ascii="Verdana" w:hAnsi="Verdana"/>
          <w:sz w:val="18"/>
          <w:szCs w:val="18"/>
        </w:rPr>
      </w:pPr>
      <w:r w:rsidRPr="00206C9C">
        <w:rPr>
          <w:rFonts w:ascii="Verdana" w:hAnsi="Verdana"/>
          <w:sz w:val="18"/>
          <w:szCs w:val="18"/>
        </w:rPr>
        <w:t xml:space="preserve">Hierbij zend ik u, mede namens de minister van LVVN, het werkprogramma 2027 van de Raad voor Dierenaangelegenheden (RDA). Dit is de eerste keer dat u het werkprogramma ontvangt. Het vloeit voort uit mijn afspraak met de RDA om zoveel mogelijk te gaan werken overeenkomstig de Kaderwet adviescolleges. </w:t>
      </w:r>
    </w:p>
    <w:p w:rsidRPr="00206C9C" w:rsidR="00206C9C" w:rsidP="00206C9C" w:rsidRDefault="00206C9C" w14:paraId="25C81A8A" w14:textId="77777777">
      <w:pPr>
        <w:pStyle w:val="Geenafstand"/>
        <w:spacing w:line="240" w:lineRule="atLeast"/>
        <w:rPr>
          <w:rFonts w:ascii="Verdana" w:hAnsi="Verdana"/>
          <w:sz w:val="18"/>
          <w:szCs w:val="18"/>
        </w:rPr>
      </w:pPr>
    </w:p>
    <w:p w:rsidRPr="00206C9C" w:rsidR="00206C9C" w:rsidP="00206C9C" w:rsidRDefault="00206C9C" w14:paraId="08AEEB70" w14:textId="77777777">
      <w:pPr>
        <w:pStyle w:val="Geenafstand"/>
        <w:spacing w:line="240" w:lineRule="atLeast"/>
        <w:rPr>
          <w:rFonts w:ascii="Verdana" w:hAnsi="Verdana"/>
          <w:sz w:val="18"/>
          <w:szCs w:val="18"/>
        </w:rPr>
      </w:pPr>
      <w:r w:rsidRPr="00206C9C">
        <w:rPr>
          <w:rFonts w:ascii="Verdana" w:hAnsi="Verdana"/>
          <w:sz w:val="18"/>
          <w:szCs w:val="18"/>
        </w:rPr>
        <w:t>In dit werkprogramma geeft de RDA een overzicht van zijn activiteiten en adviesthema’s in 2027 en licht de Raad ook zijn werkwijze en uitgangspunten voor de selectie kort toe.</w:t>
      </w:r>
      <w:r w:rsidRPr="00206C9C">
        <w:rPr>
          <w:rFonts w:ascii="Verdana" w:hAnsi="Verdana"/>
          <w:sz w:val="18"/>
          <w:szCs w:val="18"/>
        </w:rPr>
        <w:br/>
      </w:r>
    </w:p>
    <w:p w:rsidRPr="00206C9C" w:rsidR="00206C9C" w:rsidP="00206C9C" w:rsidRDefault="00206C9C" w14:paraId="398AF038" w14:textId="77777777">
      <w:pPr>
        <w:pStyle w:val="Geenafstand"/>
        <w:spacing w:line="240" w:lineRule="atLeast"/>
        <w:rPr>
          <w:rFonts w:ascii="Verdana" w:hAnsi="Verdana"/>
          <w:sz w:val="18"/>
          <w:szCs w:val="18"/>
        </w:rPr>
      </w:pPr>
      <w:r w:rsidRPr="00206C9C">
        <w:rPr>
          <w:rFonts w:ascii="Verdana" w:hAnsi="Verdana"/>
          <w:sz w:val="18"/>
          <w:szCs w:val="18"/>
        </w:rPr>
        <w:t>De RDA is een onafhankelijke raad van deskundigen die de minister van Landbouw, Visserij, Voedselzekerheid en Natuur gevraagd of op eigen initiatief adviseert over multidisciplinaire vraagstukken op het gebied van dierenwelzijn en diergezondheid inclusief ethische kwesties.</w:t>
      </w:r>
    </w:p>
    <w:p w:rsidRPr="00206C9C" w:rsidR="00206C9C" w:rsidP="00206C9C" w:rsidRDefault="00206C9C" w14:paraId="222E6797" w14:textId="77777777">
      <w:pPr>
        <w:pStyle w:val="Geenafstand"/>
        <w:spacing w:line="240" w:lineRule="atLeast"/>
        <w:rPr>
          <w:rFonts w:ascii="Verdana" w:hAnsi="Verdana"/>
          <w:sz w:val="18"/>
          <w:szCs w:val="18"/>
        </w:rPr>
      </w:pPr>
    </w:p>
    <w:p w:rsidRPr="00206C9C" w:rsidR="001536B3" w:rsidP="00206C9C" w:rsidRDefault="00206C9C" w14:paraId="65044248" w14:textId="0FF277C4">
      <w:pPr>
        <w:pStyle w:val="Geenafstand"/>
        <w:spacing w:line="240" w:lineRule="atLeast"/>
      </w:pPr>
      <w:r w:rsidRPr="00206C9C">
        <w:rPr>
          <w:rFonts w:ascii="Verdana" w:hAnsi="Verdana"/>
          <w:sz w:val="18"/>
          <w:szCs w:val="18"/>
        </w:rPr>
        <w:t>Gelijktijdig zend ik het werkprogramma aan de voorzitter van de Eerste Kamer.</w:t>
      </w:r>
    </w:p>
    <w:p w:rsidRPr="00206C9C" w:rsidR="001536B3" w:rsidP="00810C93" w:rsidRDefault="001536B3" w14:paraId="6F6FBDC3" w14:textId="77777777"/>
    <w:p w:rsidRPr="00206C9C" w:rsidR="00584BAC" w:rsidP="00810C93" w:rsidRDefault="00BB4920" w14:paraId="5A621F4B" w14:textId="77777777">
      <w:pPr>
        <w:rPr>
          <w:szCs w:val="18"/>
        </w:rPr>
      </w:pPr>
      <w:r w:rsidRPr="00206C9C">
        <w:rPr>
          <w:szCs w:val="18"/>
        </w:rPr>
        <w:t>Hoogachtend,</w:t>
      </w:r>
    </w:p>
    <w:p w:rsidRPr="00206C9C" w:rsidR="009850B1" w:rsidP="007F510A" w:rsidRDefault="009850B1" w14:paraId="01576D1F" w14:textId="77777777">
      <w:pPr>
        <w:rPr>
          <w:szCs w:val="18"/>
        </w:rPr>
      </w:pPr>
    </w:p>
    <w:p w:rsidRPr="00206C9C" w:rsidR="00426BC7" w:rsidP="007F510A" w:rsidRDefault="00426BC7" w14:paraId="1201EED2" w14:textId="77777777">
      <w:pPr>
        <w:rPr>
          <w:szCs w:val="18"/>
        </w:rPr>
      </w:pPr>
    </w:p>
    <w:p w:rsidR="00206C9C" w:rsidP="007F510A" w:rsidRDefault="00206C9C" w14:paraId="716249BA" w14:textId="77777777">
      <w:pPr>
        <w:rPr>
          <w:szCs w:val="18"/>
        </w:rPr>
      </w:pPr>
    </w:p>
    <w:p w:rsidR="00206C9C" w:rsidP="007F510A" w:rsidRDefault="00206C9C" w14:paraId="6066F52E" w14:textId="77777777">
      <w:pPr>
        <w:rPr>
          <w:szCs w:val="18"/>
        </w:rPr>
      </w:pPr>
    </w:p>
    <w:p w:rsidRPr="00206C9C" w:rsidR="00C90702" w:rsidP="007F510A" w:rsidRDefault="00BB4920" w14:paraId="291CCD09" w14:textId="52AD60CA">
      <w:pPr>
        <w:rPr>
          <w:szCs w:val="18"/>
        </w:rPr>
      </w:pPr>
      <w:r w:rsidRPr="00206C9C">
        <w:rPr>
          <w:szCs w:val="18"/>
        </w:rPr>
        <w:t xml:space="preserve">Silvio </w:t>
      </w:r>
      <w:r w:rsidRPr="00206C9C" w:rsidR="00F51EDB">
        <w:rPr>
          <w:szCs w:val="18"/>
        </w:rPr>
        <w:t xml:space="preserve">P.A. </w:t>
      </w:r>
      <w:r w:rsidRPr="00206C9C">
        <w:rPr>
          <w:szCs w:val="18"/>
        </w:rPr>
        <w:t>Erkens</w:t>
      </w:r>
    </w:p>
    <w:p w:rsidRPr="00206C9C" w:rsidR="00426BC7" w:rsidP="00524FB4" w:rsidRDefault="00BB4920" w14:paraId="50F2A092" w14:textId="77777777">
      <w:pPr>
        <w:rPr>
          <w:rFonts w:cs="Arial"/>
          <w:szCs w:val="18"/>
        </w:rPr>
      </w:pPr>
      <w:r w:rsidRPr="00206C9C">
        <w:rPr>
          <w:rFonts w:cs="Arial"/>
          <w:szCs w:val="18"/>
        </w:rPr>
        <w:t xml:space="preserve">Staatssecretaris van </w:t>
      </w:r>
      <w:r w:rsidRPr="00206C9C" w:rsidR="000A4D70">
        <w:rPr>
          <w:rFonts w:cs="Arial"/>
          <w:szCs w:val="18"/>
        </w:rPr>
        <w:t>Landbouw, Visserij, Voedselzekerheid en Natuur</w:t>
      </w:r>
    </w:p>
    <w:p w:rsidR="009B4566" w:rsidP="00810C93" w:rsidRDefault="009B4566" w14:paraId="0706D3C4" w14:textId="77777777"/>
    <w:p w:rsidR="00144B73" w:rsidP="00810C93" w:rsidRDefault="00144B73" w14:paraId="2BF6A7B3" w14:textId="77777777"/>
    <w:p w:rsidRPr="00144B73" w:rsidR="00144B73" w:rsidP="00810C93" w:rsidRDefault="00144B73" w14:paraId="308C38EC" w14:textId="77777777">
      <w:pPr>
        <w:rPr>
          <w:i/>
          <w:iCs/>
        </w:rPr>
      </w:pPr>
    </w:p>
    <w:sectPr w:rsidRPr="00144B73" w:rsidR="00144B73"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7126E" w14:textId="77777777" w:rsidR="00EC4638" w:rsidRDefault="00EC4638">
      <w:r>
        <w:separator/>
      </w:r>
    </w:p>
    <w:p w14:paraId="405ABEFB" w14:textId="77777777" w:rsidR="00EC4638" w:rsidRDefault="00EC4638"/>
  </w:endnote>
  <w:endnote w:type="continuationSeparator" w:id="0">
    <w:p w14:paraId="42E271B8" w14:textId="77777777" w:rsidR="00EC4638" w:rsidRDefault="00EC4638">
      <w:r>
        <w:continuationSeparator/>
      </w:r>
    </w:p>
    <w:p w14:paraId="043189DF" w14:textId="77777777" w:rsidR="00EC4638" w:rsidRDefault="00EC46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8A65E"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DF7D40" w14:paraId="78183CF4" w14:textId="77777777" w:rsidTr="00CA6A25">
      <w:trPr>
        <w:trHeight w:hRule="exact" w:val="240"/>
      </w:trPr>
      <w:tc>
        <w:tcPr>
          <w:tcW w:w="7601" w:type="dxa"/>
        </w:tcPr>
        <w:p w14:paraId="60F32197" w14:textId="77777777" w:rsidR="00527BD4" w:rsidRDefault="00527BD4" w:rsidP="003F1F6B">
          <w:pPr>
            <w:pStyle w:val="Huisstijl-Rubricering"/>
          </w:pPr>
        </w:p>
      </w:tc>
      <w:tc>
        <w:tcPr>
          <w:tcW w:w="2156" w:type="dxa"/>
        </w:tcPr>
        <w:p w14:paraId="6A5C7598" w14:textId="363BCC35" w:rsidR="00527BD4" w:rsidRPr="00645414" w:rsidRDefault="00BB4920"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206C9C">
            <w:t>2</w:t>
          </w:r>
          <w:r w:rsidR="00144B73">
            <w:fldChar w:fldCharType="end"/>
          </w:r>
        </w:p>
      </w:tc>
    </w:tr>
  </w:tbl>
  <w:p w14:paraId="54E75CB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DF7D40" w14:paraId="5053D854" w14:textId="77777777" w:rsidTr="00CA6A25">
      <w:trPr>
        <w:trHeight w:hRule="exact" w:val="240"/>
      </w:trPr>
      <w:tc>
        <w:tcPr>
          <w:tcW w:w="7601" w:type="dxa"/>
        </w:tcPr>
        <w:p w14:paraId="06008EF2" w14:textId="77777777" w:rsidR="00527BD4" w:rsidRDefault="00527BD4" w:rsidP="008C356D">
          <w:pPr>
            <w:pStyle w:val="Huisstijl-Rubricering"/>
          </w:pPr>
        </w:p>
      </w:tc>
      <w:tc>
        <w:tcPr>
          <w:tcW w:w="2170" w:type="dxa"/>
        </w:tcPr>
        <w:p w14:paraId="5E788359" w14:textId="1F14EC0A" w:rsidR="00527BD4" w:rsidRPr="00ED539E" w:rsidRDefault="00BB4920"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4E5505">
            <w:t>1</w:t>
          </w:r>
          <w:r w:rsidR="00E8788E">
            <w:fldChar w:fldCharType="end"/>
          </w:r>
        </w:p>
      </w:tc>
    </w:tr>
  </w:tbl>
  <w:p w14:paraId="3B9EF70B" w14:textId="77777777" w:rsidR="00527BD4" w:rsidRPr="00BC3B53" w:rsidRDefault="00527BD4" w:rsidP="008C356D">
    <w:pPr>
      <w:pStyle w:val="Voettekst"/>
      <w:spacing w:line="240" w:lineRule="auto"/>
      <w:rPr>
        <w:sz w:val="2"/>
        <w:szCs w:val="2"/>
      </w:rPr>
    </w:pPr>
  </w:p>
  <w:p w14:paraId="5C782362"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1BFBF" w14:textId="77777777" w:rsidR="00EC4638" w:rsidRDefault="00EC4638">
      <w:r>
        <w:separator/>
      </w:r>
    </w:p>
    <w:p w14:paraId="5745BDCE" w14:textId="77777777" w:rsidR="00EC4638" w:rsidRDefault="00EC4638"/>
  </w:footnote>
  <w:footnote w:type="continuationSeparator" w:id="0">
    <w:p w14:paraId="7CDF58CD" w14:textId="77777777" w:rsidR="00EC4638" w:rsidRDefault="00EC4638">
      <w:r>
        <w:continuationSeparator/>
      </w:r>
    </w:p>
    <w:p w14:paraId="1F5EA66A" w14:textId="77777777" w:rsidR="00EC4638" w:rsidRDefault="00EC46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DF7D40" w14:paraId="10294C86" w14:textId="77777777" w:rsidTr="00A50CF6">
      <w:tc>
        <w:tcPr>
          <w:tcW w:w="2156" w:type="dxa"/>
        </w:tcPr>
        <w:p w14:paraId="144402BA" w14:textId="77777777" w:rsidR="00527BD4" w:rsidRPr="005819CE" w:rsidRDefault="00BB4920" w:rsidP="00A50CF6">
          <w:pPr>
            <w:pStyle w:val="Huisstijl-Adres"/>
            <w:rPr>
              <w:b/>
            </w:rPr>
          </w:pPr>
          <w:r>
            <w:rPr>
              <w:b/>
            </w:rPr>
            <w:t>Directie Strategie, Kennis en Innovatie</w:t>
          </w:r>
          <w:r w:rsidRPr="005819CE">
            <w:rPr>
              <w:b/>
            </w:rPr>
            <w:br/>
          </w:r>
        </w:p>
      </w:tc>
    </w:tr>
    <w:tr w:rsidR="00DF7D40" w14:paraId="382B0210" w14:textId="77777777" w:rsidTr="00A50CF6">
      <w:trPr>
        <w:trHeight w:hRule="exact" w:val="200"/>
      </w:trPr>
      <w:tc>
        <w:tcPr>
          <w:tcW w:w="2156" w:type="dxa"/>
        </w:tcPr>
        <w:p w14:paraId="1B6977F0" w14:textId="77777777" w:rsidR="00527BD4" w:rsidRPr="005819CE" w:rsidRDefault="00527BD4" w:rsidP="00A50CF6"/>
      </w:tc>
    </w:tr>
    <w:tr w:rsidR="00DF7D40" w14:paraId="178944C6" w14:textId="77777777" w:rsidTr="00502512">
      <w:trPr>
        <w:trHeight w:hRule="exact" w:val="774"/>
      </w:trPr>
      <w:tc>
        <w:tcPr>
          <w:tcW w:w="2156" w:type="dxa"/>
        </w:tcPr>
        <w:p w14:paraId="64FAEB6A" w14:textId="77777777" w:rsidR="00527BD4" w:rsidRDefault="00BB4920" w:rsidP="003A5290">
          <w:pPr>
            <w:pStyle w:val="Huisstijl-Kopje"/>
          </w:pPr>
          <w:r>
            <w:t>Ons kenmerk</w:t>
          </w:r>
        </w:p>
        <w:p w14:paraId="092625EA" w14:textId="77777777" w:rsidR="00527BD4" w:rsidRPr="005819CE" w:rsidRDefault="00BB4920" w:rsidP="001E6117">
          <w:pPr>
            <w:pStyle w:val="Huisstijl-Kopje"/>
          </w:pPr>
          <w:r>
            <w:rPr>
              <w:b w:val="0"/>
            </w:rPr>
            <w:t>SKI</w:t>
          </w:r>
          <w:r w:rsidRPr="00502512">
            <w:rPr>
              <w:b w:val="0"/>
            </w:rPr>
            <w:t xml:space="preserve"> / </w:t>
          </w:r>
          <w:r>
            <w:rPr>
              <w:b w:val="0"/>
            </w:rPr>
            <w:t>108217752</w:t>
          </w:r>
        </w:p>
      </w:tc>
    </w:tr>
  </w:tbl>
  <w:p w14:paraId="08200D57" w14:textId="77777777" w:rsidR="00527BD4" w:rsidRDefault="00527BD4" w:rsidP="008C356D"/>
  <w:p w14:paraId="50AC78EE" w14:textId="77777777" w:rsidR="00527BD4" w:rsidRPr="00740712" w:rsidRDefault="00527BD4" w:rsidP="008C356D"/>
  <w:p w14:paraId="03A81064" w14:textId="77777777" w:rsidR="00527BD4" w:rsidRPr="00217880" w:rsidRDefault="00527BD4" w:rsidP="008C356D">
    <w:pPr>
      <w:spacing w:line="0" w:lineRule="atLeast"/>
      <w:rPr>
        <w:sz w:val="2"/>
        <w:szCs w:val="2"/>
      </w:rPr>
    </w:pPr>
  </w:p>
  <w:p w14:paraId="61897C35" w14:textId="77777777" w:rsidR="00527BD4" w:rsidRDefault="00527BD4" w:rsidP="004F44C2">
    <w:pPr>
      <w:pStyle w:val="Koptekst"/>
      <w:rPr>
        <w:rFonts w:cs="Verdana-Bold"/>
        <w:b/>
        <w:bCs/>
        <w:smallCaps/>
        <w:szCs w:val="18"/>
      </w:rPr>
    </w:pPr>
  </w:p>
  <w:p w14:paraId="726ED9B6" w14:textId="77777777" w:rsidR="00527BD4" w:rsidRDefault="00527BD4" w:rsidP="004F44C2"/>
  <w:p w14:paraId="21A320DE" w14:textId="77777777" w:rsidR="00527BD4" w:rsidRPr="00740712" w:rsidRDefault="00527BD4" w:rsidP="004F44C2"/>
  <w:p w14:paraId="0A30A0F8"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DF7D40" w14:paraId="449CA495" w14:textId="77777777" w:rsidTr="00751A6A">
      <w:trPr>
        <w:trHeight w:val="2636"/>
      </w:trPr>
      <w:tc>
        <w:tcPr>
          <w:tcW w:w="737" w:type="dxa"/>
        </w:tcPr>
        <w:p w14:paraId="6FA5F68E" w14:textId="77777777" w:rsidR="00527BD4" w:rsidRDefault="00527BD4" w:rsidP="00D0609E">
          <w:pPr>
            <w:framePr w:w="6340" w:h="2750" w:hRule="exact" w:hSpace="180" w:wrap="around" w:vAnchor="page" w:hAnchor="text" w:x="3873" w:y="-140"/>
            <w:spacing w:line="240" w:lineRule="auto"/>
          </w:pPr>
        </w:p>
      </w:tc>
      <w:tc>
        <w:tcPr>
          <w:tcW w:w="5156" w:type="dxa"/>
        </w:tcPr>
        <w:p w14:paraId="4CF0954E" w14:textId="77777777" w:rsidR="00527BD4" w:rsidRDefault="00BB4920"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drawing>
              <wp:inline distT="0" distB="0" distL="0" distR="0" wp14:anchorId="10918251" wp14:editId="39411EFD">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4862BA66" w14:textId="77777777" w:rsidR="00527BD4" w:rsidRDefault="00527BD4" w:rsidP="00D0609E">
    <w:pPr>
      <w:framePr w:w="6340" w:h="2750" w:hRule="exact" w:hSpace="180" w:wrap="around" w:vAnchor="page" w:hAnchor="text" w:x="3873" w:y="-140"/>
    </w:pPr>
  </w:p>
  <w:p w14:paraId="0E95C5D5"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DF7D40" w14:paraId="0B729EC2" w14:textId="77777777" w:rsidTr="00A50CF6">
      <w:tc>
        <w:tcPr>
          <w:tcW w:w="2160" w:type="dxa"/>
        </w:tcPr>
        <w:p w14:paraId="22D329A3" w14:textId="77777777" w:rsidR="00527BD4" w:rsidRPr="005819CE" w:rsidRDefault="00BB4920" w:rsidP="00A50CF6">
          <w:pPr>
            <w:pStyle w:val="Huisstijl-Adres"/>
            <w:rPr>
              <w:b/>
            </w:rPr>
          </w:pPr>
          <w:r>
            <w:rPr>
              <w:b/>
            </w:rPr>
            <w:t>Directie Strategie, Kennis en Innovatie</w:t>
          </w:r>
          <w:r w:rsidRPr="005819CE">
            <w:rPr>
              <w:b/>
            </w:rPr>
            <w:br/>
          </w:r>
        </w:p>
        <w:p w14:paraId="19F120F8" w14:textId="77777777" w:rsidR="00527BD4" w:rsidRPr="00BE5ED9" w:rsidRDefault="00BB4920" w:rsidP="00A50CF6">
          <w:pPr>
            <w:pStyle w:val="Huisstijl-Adres"/>
          </w:pPr>
          <w:r>
            <w:rPr>
              <w:b/>
            </w:rPr>
            <w:t>Bezoekadres</w:t>
          </w:r>
          <w:r>
            <w:rPr>
              <w:b/>
            </w:rPr>
            <w:br/>
          </w:r>
          <w:r>
            <w:t>Bezuidenhoutseweg 73</w:t>
          </w:r>
          <w:r w:rsidRPr="005819CE">
            <w:br/>
          </w:r>
          <w:r>
            <w:t>2594 AC Den Haag</w:t>
          </w:r>
        </w:p>
        <w:p w14:paraId="528A79E6" w14:textId="77777777" w:rsidR="00EF495B" w:rsidRDefault="00BB4920" w:rsidP="0098788A">
          <w:pPr>
            <w:pStyle w:val="Huisstijl-Adres"/>
          </w:pPr>
          <w:r>
            <w:rPr>
              <w:b/>
            </w:rPr>
            <w:t>Postadres</w:t>
          </w:r>
          <w:r>
            <w:rPr>
              <w:b/>
            </w:rPr>
            <w:br/>
          </w:r>
          <w:r>
            <w:t>Postbus 20401</w:t>
          </w:r>
          <w:r w:rsidRPr="005819CE">
            <w:br/>
            <w:t>2500 E</w:t>
          </w:r>
          <w:r>
            <w:t>K</w:t>
          </w:r>
          <w:r w:rsidRPr="005819CE">
            <w:t xml:space="preserve"> Den Haag</w:t>
          </w:r>
        </w:p>
        <w:p w14:paraId="2573420D" w14:textId="77777777" w:rsidR="00556BEE" w:rsidRPr="005B3814" w:rsidRDefault="00BB4920" w:rsidP="0098788A">
          <w:pPr>
            <w:pStyle w:val="Huisstijl-Adres"/>
          </w:pPr>
          <w:r>
            <w:rPr>
              <w:b/>
            </w:rPr>
            <w:t>Overheidsidentificatienr</w:t>
          </w:r>
          <w:r>
            <w:rPr>
              <w:b/>
            </w:rPr>
            <w:br/>
          </w:r>
          <w:r w:rsidR="00BA129E">
            <w:rPr>
              <w:rFonts w:cs="Agrofont"/>
              <w:iCs/>
            </w:rPr>
            <w:t>00000001858272854000</w:t>
          </w:r>
        </w:p>
        <w:p w14:paraId="226157D1" w14:textId="601E2B42" w:rsidR="00527BD4" w:rsidRPr="00463A46" w:rsidRDefault="00BB4920"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DF7D40" w14:paraId="290C6F27" w14:textId="77777777" w:rsidTr="00A50CF6">
      <w:trPr>
        <w:trHeight w:hRule="exact" w:val="200"/>
      </w:trPr>
      <w:tc>
        <w:tcPr>
          <w:tcW w:w="2160" w:type="dxa"/>
        </w:tcPr>
        <w:p w14:paraId="474123EF" w14:textId="77777777" w:rsidR="00527BD4" w:rsidRPr="005819CE" w:rsidRDefault="00527BD4" w:rsidP="00A50CF6"/>
      </w:tc>
    </w:tr>
    <w:tr w:rsidR="00DF7D40" w14:paraId="601D3C82" w14:textId="77777777" w:rsidTr="00A50CF6">
      <w:tc>
        <w:tcPr>
          <w:tcW w:w="2160" w:type="dxa"/>
        </w:tcPr>
        <w:p w14:paraId="5D10F126" w14:textId="77777777" w:rsidR="000C0163" w:rsidRPr="005819CE" w:rsidRDefault="00BB4920" w:rsidP="000C0163">
          <w:pPr>
            <w:pStyle w:val="Huisstijl-Kopje"/>
          </w:pPr>
          <w:r>
            <w:t>Ons kenmerk</w:t>
          </w:r>
          <w:r w:rsidRPr="005819CE">
            <w:t xml:space="preserve"> </w:t>
          </w:r>
        </w:p>
        <w:p w14:paraId="6E0031AB" w14:textId="77777777" w:rsidR="000C0163" w:rsidRPr="005819CE" w:rsidRDefault="00BB4920" w:rsidP="000C0163">
          <w:pPr>
            <w:pStyle w:val="Huisstijl-Gegeven"/>
          </w:pPr>
          <w:r>
            <w:t>SKI /</w:t>
          </w:r>
          <w:r w:rsidR="00486354">
            <w:t xml:space="preserve"> </w:t>
          </w:r>
          <w:r>
            <w:t>108217752</w:t>
          </w:r>
        </w:p>
        <w:p w14:paraId="68FE428B" w14:textId="77777777" w:rsidR="00527BD4" w:rsidRPr="005819CE" w:rsidRDefault="00BB4920" w:rsidP="00A50CF6">
          <w:pPr>
            <w:pStyle w:val="Huisstijl-Kopje"/>
          </w:pPr>
          <w:r>
            <w:t>Bijlage(n)</w:t>
          </w:r>
        </w:p>
        <w:p w14:paraId="7D4BCDA5" w14:textId="77777777" w:rsidR="00527BD4" w:rsidRPr="005819CE" w:rsidRDefault="00BB4920" w:rsidP="00A50CF6">
          <w:pPr>
            <w:pStyle w:val="Huisstijl-Gegeven"/>
          </w:pPr>
          <w:r>
            <w:t>1</w:t>
          </w:r>
        </w:p>
      </w:tc>
    </w:tr>
  </w:tbl>
  <w:p w14:paraId="5CA733F2"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DF7D40" w14:paraId="06764CAC" w14:textId="77777777" w:rsidTr="009E2051">
      <w:trPr>
        <w:trHeight w:val="400"/>
      </w:trPr>
      <w:tc>
        <w:tcPr>
          <w:tcW w:w="7520" w:type="dxa"/>
          <w:gridSpan w:val="2"/>
        </w:tcPr>
        <w:p w14:paraId="1580BA43" w14:textId="77777777" w:rsidR="00527BD4" w:rsidRPr="00BC3B53" w:rsidRDefault="00BB4920" w:rsidP="00A50CF6">
          <w:pPr>
            <w:pStyle w:val="Huisstijl-Retouradres"/>
          </w:pPr>
          <w:r>
            <w:t>&gt; Retouradres Postbus 20401 2500 EK Den Haag</w:t>
          </w:r>
        </w:p>
      </w:tc>
    </w:tr>
    <w:tr w:rsidR="00DF7D40" w14:paraId="4C082590" w14:textId="77777777" w:rsidTr="009E2051">
      <w:tc>
        <w:tcPr>
          <w:tcW w:w="7520" w:type="dxa"/>
          <w:gridSpan w:val="2"/>
        </w:tcPr>
        <w:p w14:paraId="03681C09" w14:textId="77777777" w:rsidR="00527BD4" w:rsidRPr="00983E8F" w:rsidRDefault="00527BD4" w:rsidP="00A50CF6">
          <w:pPr>
            <w:pStyle w:val="Huisstijl-Rubricering"/>
          </w:pPr>
        </w:p>
      </w:tc>
    </w:tr>
    <w:tr w:rsidR="00DF7D40" w14:paraId="637A43AB" w14:textId="77777777" w:rsidTr="009E2051">
      <w:trPr>
        <w:trHeight w:hRule="exact" w:val="2440"/>
      </w:trPr>
      <w:tc>
        <w:tcPr>
          <w:tcW w:w="7520" w:type="dxa"/>
          <w:gridSpan w:val="2"/>
        </w:tcPr>
        <w:p w14:paraId="09E9E117" w14:textId="77777777" w:rsidR="00463A46" w:rsidRDefault="00463A46" w:rsidP="00342F3B">
          <w:pPr>
            <w:pStyle w:val="Huisstijl-NAW"/>
          </w:pPr>
          <w:r>
            <w:t xml:space="preserve">De Voorzitter van de Tweede Kamer </w:t>
          </w:r>
        </w:p>
        <w:p w14:paraId="6C6CEC6B" w14:textId="77777777" w:rsidR="00463A46" w:rsidRDefault="00463A46" w:rsidP="00342F3B">
          <w:pPr>
            <w:pStyle w:val="Huisstijl-NAW"/>
          </w:pPr>
          <w:r>
            <w:t>der Staten-Generaal</w:t>
          </w:r>
        </w:p>
        <w:p w14:paraId="29B6C680" w14:textId="77777777" w:rsidR="00463A46" w:rsidRDefault="00463A46" w:rsidP="00342F3B">
          <w:pPr>
            <w:rPr>
              <w:szCs w:val="18"/>
            </w:rPr>
          </w:pPr>
          <w:r>
            <w:rPr>
              <w:szCs w:val="18"/>
            </w:rPr>
            <w:t>Prinses Irenestraat 6</w:t>
          </w:r>
        </w:p>
        <w:p w14:paraId="63E9D944" w14:textId="77777777" w:rsidR="00463A46" w:rsidRPr="004213FB" w:rsidRDefault="00463A46" w:rsidP="00342F3B">
          <w:pPr>
            <w:rPr>
              <w:szCs w:val="18"/>
            </w:rPr>
          </w:pPr>
          <w:r>
            <w:t>2595 BD  DEN HAAG</w:t>
          </w:r>
        </w:p>
        <w:p w14:paraId="406AFD0A" w14:textId="77977ED6" w:rsidR="00DF7D40" w:rsidRDefault="00DF7D40">
          <w:pPr>
            <w:pStyle w:val="Huisstijl-NAW"/>
          </w:pPr>
        </w:p>
      </w:tc>
    </w:tr>
    <w:tr w:rsidR="00DF7D40" w14:paraId="0D93B122" w14:textId="77777777" w:rsidTr="009E2051">
      <w:trPr>
        <w:trHeight w:hRule="exact" w:val="400"/>
      </w:trPr>
      <w:tc>
        <w:tcPr>
          <w:tcW w:w="7520" w:type="dxa"/>
          <w:gridSpan w:val="2"/>
        </w:tcPr>
        <w:p w14:paraId="6482EB8F"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DF7D40" w14:paraId="2BFE899B" w14:textId="77777777" w:rsidTr="009E2051">
      <w:trPr>
        <w:trHeight w:val="240"/>
      </w:trPr>
      <w:tc>
        <w:tcPr>
          <w:tcW w:w="900" w:type="dxa"/>
        </w:tcPr>
        <w:p w14:paraId="75FF1334" w14:textId="77777777" w:rsidR="00527BD4" w:rsidRPr="007709EF" w:rsidRDefault="00BB4920" w:rsidP="00A50CF6">
          <w:pPr>
            <w:rPr>
              <w:szCs w:val="18"/>
            </w:rPr>
          </w:pPr>
          <w:r>
            <w:rPr>
              <w:szCs w:val="18"/>
            </w:rPr>
            <w:t>Datum</w:t>
          </w:r>
        </w:p>
      </w:tc>
      <w:tc>
        <w:tcPr>
          <w:tcW w:w="6620" w:type="dxa"/>
        </w:tcPr>
        <w:p w14:paraId="5590B863" w14:textId="1FBF65D7" w:rsidR="00527BD4" w:rsidRPr="007709EF" w:rsidRDefault="0015645B" w:rsidP="00A50CF6">
          <w:r>
            <w:t>18 september 2026</w:t>
          </w:r>
        </w:p>
      </w:tc>
    </w:tr>
    <w:tr w:rsidR="00DF7D40" w14:paraId="7230577D" w14:textId="77777777" w:rsidTr="009E2051">
      <w:trPr>
        <w:trHeight w:val="240"/>
      </w:trPr>
      <w:tc>
        <w:tcPr>
          <w:tcW w:w="900" w:type="dxa"/>
        </w:tcPr>
        <w:p w14:paraId="5EF1B867" w14:textId="77777777" w:rsidR="00527BD4" w:rsidRPr="007709EF" w:rsidRDefault="00BB4920" w:rsidP="00A50CF6">
          <w:pPr>
            <w:rPr>
              <w:szCs w:val="18"/>
            </w:rPr>
          </w:pPr>
          <w:r>
            <w:rPr>
              <w:szCs w:val="18"/>
            </w:rPr>
            <w:t>Betreft</w:t>
          </w:r>
        </w:p>
      </w:tc>
      <w:tc>
        <w:tcPr>
          <w:tcW w:w="6620" w:type="dxa"/>
        </w:tcPr>
        <w:p w14:paraId="7A3C30FD" w14:textId="09A13939" w:rsidR="00527BD4" w:rsidRPr="007709EF" w:rsidRDefault="00206C9C" w:rsidP="00A50CF6">
          <w:r>
            <w:t>Aanbieding werkprogramma Raad voor Dierenaangelegenheden 2027</w:t>
          </w:r>
        </w:p>
      </w:tc>
    </w:tr>
  </w:tbl>
  <w:p w14:paraId="439940BC"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3C0701C">
      <w:start w:val="1"/>
      <w:numFmt w:val="bullet"/>
      <w:pStyle w:val="Lijstopsomteken"/>
      <w:lvlText w:val="•"/>
      <w:lvlJc w:val="left"/>
      <w:pPr>
        <w:tabs>
          <w:tab w:val="num" w:pos="227"/>
        </w:tabs>
        <w:ind w:left="227" w:hanging="227"/>
      </w:pPr>
      <w:rPr>
        <w:rFonts w:ascii="Verdana" w:hAnsi="Verdana" w:hint="default"/>
        <w:sz w:val="18"/>
        <w:szCs w:val="18"/>
      </w:rPr>
    </w:lvl>
    <w:lvl w:ilvl="1" w:tplc="4E10128C" w:tentative="1">
      <w:start w:val="1"/>
      <w:numFmt w:val="bullet"/>
      <w:lvlText w:val="o"/>
      <w:lvlJc w:val="left"/>
      <w:pPr>
        <w:tabs>
          <w:tab w:val="num" w:pos="1440"/>
        </w:tabs>
        <w:ind w:left="1440" w:hanging="360"/>
      </w:pPr>
      <w:rPr>
        <w:rFonts w:ascii="Courier New" w:hAnsi="Courier New" w:cs="Courier New" w:hint="default"/>
      </w:rPr>
    </w:lvl>
    <w:lvl w:ilvl="2" w:tplc="D9B8EF86" w:tentative="1">
      <w:start w:val="1"/>
      <w:numFmt w:val="bullet"/>
      <w:lvlText w:val=""/>
      <w:lvlJc w:val="left"/>
      <w:pPr>
        <w:tabs>
          <w:tab w:val="num" w:pos="2160"/>
        </w:tabs>
        <w:ind w:left="2160" w:hanging="360"/>
      </w:pPr>
      <w:rPr>
        <w:rFonts w:ascii="Wingdings" w:hAnsi="Wingdings" w:hint="default"/>
      </w:rPr>
    </w:lvl>
    <w:lvl w:ilvl="3" w:tplc="804A143C" w:tentative="1">
      <w:start w:val="1"/>
      <w:numFmt w:val="bullet"/>
      <w:lvlText w:val=""/>
      <w:lvlJc w:val="left"/>
      <w:pPr>
        <w:tabs>
          <w:tab w:val="num" w:pos="2880"/>
        </w:tabs>
        <w:ind w:left="2880" w:hanging="360"/>
      </w:pPr>
      <w:rPr>
        <w:rFonts w:ascii="Symbol" w:hAnsi="Symbol" w:hint="default"/>
      </w:rPr>
    </w:lvl>
    <w:lvl w:ilvl="4" w:tplc="994C6ADE" w:tentative="1">
      <w:start w:val="1"/>
      <w:numFmt w:val="bullet"/>
      <w:lvlText w:val="o"/>
      <w:lvlJc w:val="left"/>
      <w:pPr>
        <w:tabs>
          <w:tab w:val="num" w:pos="3600"/>
        </w:tabs>
        <w:ind w:left="3600" w:hanging="360"/>
      </w:pPr>
      <w:rPr>
        <w:rFonts w:ascii="Courier New" w:hAnsi="Courier New" w:cs="Courier New" w:hint="default"/>
      </w:rPr>
    </w:lvl>
    <w:lvl w:ilvl="5" w:tplc="5CFE01B0" w:tentative="1">
      <w:start w:val="1"/>
      <w:numFmt w:val="bullet"/>
      <w:lvlText w:val=""/>
      <w:lvlJc w:val="left"/>
      <w:pPr>
        <w:tabs>
          <w:tab w:val="num" w:pos="4320"/>
        </w:tabs>
        <w:ind w:left="4320" w:hanging="360"/>
      </w:pPr>
      <w:rPr>
        <w:rFonts w:ascii="Wingdings" w:hAnsi="Wingdings" w:hint="default"/>
      </w:rPr>
    </w:lvl>
    <w:lvl w:ilvl="6" w:tplc="263C3446" w:tentative="1">
      <w:start w:val="1"/>
      <w:numFmt w:val="bullet"/>
      <w:lvlText w:val=""/>
      <w:lvlJc w:val="left"/>
      <w:pPr>
        <w:tabs>
          <w:tab w:val="num" w:pos="5040"/>
        </w:tabs>
        <w:ind w:left="5040" w:hanging="360"/>
      </w:pPr>
      <w:rPr>
        <w:rFonts w:ascii="Symbol" w:hAnsi="Symbol" w:hint="default"/>
      </w:rPr>
    </w:lvl>
    <w:lvl w:ilvl="7" w:tplc="F04E984E" w:tentative="1">
      <w:start w:val="1"/>
      <w:numFmt w:val="bullet"/>
      <w:lvlText w:val="o"/>
      <w:lvlJc w:val="left"/>
      <w:pPr>
        <w:tabs>
          <w:tab w:val="num" w:pos="5760"/>
        </w:tabs>
        <w:ind w:left="5760" w:hanging="360"/>
      </w:pPr>
      <w:rPr>
        <w:rFonts w:ascii="Courier New" w:hAnsi="Courier New" w:cs="Courier New" w:hint="default"/>
      </w:rPr>
    </w:lvl>
    <w:lvl w:ilvl="8" w:tplc="8962FB3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4CCCD14">
      <w:start w:val="1"/>
      <w:numFmt w:val="bullet"/>
      <w:pStyle w:val="Lijstopsomteken2"/>
      <w:lvlText w:val="–"/>
      <w:lvlJc w:val="left"/>
      <w:pPr>
        <w:tabs>
          <w:tab w:val="num" w:pos="227"/>
        </w:tabs>
        <w:ind w:left="227" w:firstLine="0"/>
      </w:pPr>
      <w:rPr>
        <w:rFonts w:ascii="Verdana" w:hAnsi="Verdana" w:hint="default"/>
      </w:rPr>
    </w:lvl>
    <w:lvl w:ilvl="1" w:tplc="F14CB43C" w:tentative="1">
      <w:start w:val="1"/>
      <w:numFmt w:val="bullet"/>
      <w:lvlText w:val="o"/>
      <w:lvlJc w:val="left"/>
      <w:pPr>
        <w:tabs>
          <w:tab w:val="num" w:pos="1440"/>
        </w:tabs>
        <w:ind w:left="1440" w:hanging="360"/>
      </w:pPr>
      <w:rPr>
        <w:rFonts w:ascii="Courier New" w:hAnsi="Courier New" w:cs="Courier New" w:hint="default"/>
      </w:rPr>
    </w:lvl>
    <w:lvl w:ilvl="2" w:tplc="0750E0CE" w:tentative="1">
      <w:start w:val="1"/>
      <w:numFmt w:val="bullet"/>
      <w:lvlText w:val=""/>
      <w:lvlJc w:val="left"/>
      <w:pPr>
        <w:tabs>
          <w:tab w:val="num" w:pos="2160"/>
        </w:tabs>
        <w:ind w:left="2160" w:hanging="360"/>
      </w:pPr>
      <w:rPr>
        <w:rFonts w:ascii="Wingdings" w:hAnsi="Wingdings" w:hint="default"/>
      </w:rPr>
    </w:lvl>
    <w:lvl w:ilvl="3" w:tplc="F49CB1E0" w:tentative="1">
      <w:start w:val="1"/>
      <w:numFmt w:val="bullet"/>
      <w:lvlText w:val=""/>
      <w:lvlJc w:val="left"/>
      <w:pPr>
        <w:tabs>
          <w:tab w:val="num" w:pos="2880"/>
        </w:tabs>
        <w:ind w:left="2880" w:hanging="360"/>
      </w:pPr>
      <w:rPr>
        <w:rFonts w:ascii="Symbol" w:hAnsi="Symbol" w:hint="default"/>
      </w:rPr>
    </w:lvl>
    <w:lvl w:ilvl="4" w:tplc="4B96420C" w:tentative="1">
      <w:start w:val="1"/>
      <w:numFmt w:val="bullet"/>
      <w:lvlText w:val="o"/>
      <w:lvlJc w:val="left"/>
      <w:pPr>
        <w:tabs>
          <w:tab w:val="num" w:pos="3600"/>
        </w:tabs>
        <w:ind w:left="3600" w:hanging="360"/>
      </w:pPr>
      <w:rPr>
        <w:rFonts w:ascii="Courier New" w:hAnsi="Courier New" w:cs="Courier New" w:hint="default"/>
      </w:rPr>
    </w:lvl>
    <w:lvl w:ilvl="5" w:tplc="297E4EFA" w:tentative="1">
      <w:start w:val="1"/>
      <w:numFmt w:val="bullet"/>
      <w:lvlText w:val=""/>
      <w:lvlJc w:val="left"/>
      <w:pPr>
        <w:tabs>
          <w:tab w:val="num" w:pos="4320"/>
        </w:tabs>
        <w:ind w:left="4320" w:hanging="360"/>
      </w:pPr>
      <w:rPr>
        <w:rFonts w:ascii="Wingdings" w:hAnsi="Wingdings" w:hint="default"/>
      </w:rPr>
    </w:lvl>
    <w:lvl w:ilvl="6" w:tplc="46581FBC" w:tentative="1">
      <w:start w:val="1"/>
      <w:numFmt w:val="bullet"/>
      <w:lvlText w:val=""/>
      <w:lvlJc w:val="left"/>
      <w:pPr>
        <w:tabs>
          <w:tab w:val="num" w:pos="5040"/>
        </w:tabs>
        <w:ind w:left="5040" w:hanging="360"/>
      </w:pPr>
      <w:rPr>
        <w:rFonts w:ascii="Symbol" w:hAnsi="Symbol" w:hint="default"/>
      </w:rPr>
    </w:lvl>
    <w:lvl w:ilvl="7" w:tplc="F7900210" w:tentative="1">
      <w:start w:val="1"/>
      <w:numFmt w:val="bullet"/>
      <w:lvlText w:val="o"/>
      <w:lvlJc w:val="left"/>
      <w:pPr>
        <w:tabs>
          <w:tab w:val="num" w:pos="5760"/>
        </w:tabs>
        <w:ind w:left="5760" w:hanging="360"/>
      </w:pPr>
      <w:rPr>
        <w:rFonts w:ascii="Courier New" w:hAnsi="Courier New" w:cs="Courier New" w:hint="default"/>
      </w:rPr>
    </w:lvl>
    <w:lvl w:ilvl="8" w:tplc="90AEDF2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132098447">
    <w:abstractNumId w:val="10"/>
  </w:num>
  <w:num w:numId="2" w16cid:durableId="618609618">
    <w:abstractNumId w:val="7"/>
  </w:num>
  <w:num w:numId="3" w16cid:durableId="736243476">
    <w:abstractNumId w:val="6"/>
  </w:num>
  <w:num w:numId="4" w16cid:durableId="1189221426">
    <w:abstractNumId w:val="5"/>
  </w:num>
  <w:num w:numId="5" w16cid:durableId="1206871712">
    <w:abstractNumId w:val="4"/>
  </w:num>
  <w:num w:numId="6" w16cid:durableId="355233507">
    <w:abstractNumId w:val="8"/>
  </w:num>
  <w:num w:numId="7" w16cid:durableId="1993171991">
    <w:abstractNumId w:val="3"/>
  </w:num>
  <w:num w:numId="8" w16cid:durableId="763497055">
    <w:abstractNumId w:val="2"/>
  </w:num>
  <w:num w:numId="9" w16cid:durableId="1326470053">
    <w:abstractNumId w:val="1"/>
  </w:num>
  <w:num w:numId="10" w16cid:durableId="1296988793">
    <w:abstractNumId w:val="0"/>
  </w:num>
  <w:num w:numId="11" w16cid:durableId="2075010201">
    <w:abstractNumId w:val="9"/>
  </w:num>
  <w:num w:numId="12" w16cid:durableId="1903908305">
    <w:abstractNumId w:val="11"/>
  </w:num>
  <w:num w:numId="13" w16cid:durableId="1669751341">
    <w:abstractNumId w:val="13"/>
  </w:num>
  <w:num w:numId="14" w16cid:durableId="148362400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3CDD"/>
    <w:rsid w:val="00034A84"/>
    <w:rsid w:val="00035E67"/>
    <w:rsid w:val="000366F3"/>
    <w:rsid w:val="0006024D"/>
    <w:rsid w:val="00064021"/>
    <w:rsid w:val="00071F28"/>
    <w:rsid w:val="00074079"/>
    <w:rsid w:val="00092799"/>
    <w:rsid w:val="00092C5F"/>
    <w:rsid w:val="00096680"/>
    <w:rsid w:val="000A0F36"/>
    <w:rsid w:val="000A174A"/>
    <w:rsid w:val="000A3E0A"/>
    <w:rsid w:val="000A4D70"/>
    <w:rsid w:val="000A65AC"/>
    <w:rsid w:val="000B7281"/>
    <w:rsid w:val="000B7FAB"/>
    <w:rsid w:val="000C0163"/>
    <w:rsid w:val="000C1BA1"/>
    <w:rsid w:val="000C3EA9"/>
    <w:rsid w:val="000D0225"/>
    <w:rsid w:val="000D73D7"/>
    <w:rsid w:val="000E7895"/>
    <w:rsid w:val="000F1558"/>
    <w:rsid w:val="000F161D"/>
    <w:rsid w:val="00115E5F"/>
    <w:rsid w:val="00121BF0"/>
    <w:rsid w:val="00123704"/>
    <w:rsid w:val="001270C7"/>
    <w:rsid w:val="00132540"/>
    <w:rsid w:val="00144B73"/>
    <w:rsid w:val="0014786A"/>
    <w:rsid w:val="001516A4"/>
    <w:rsid w:val="00151E5F"/>
    <w:rsid w:val="001536B3"/>
    <w:rsid w:val="0015645B"/>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34C6"/>
    <w:rsid w:val="001E5581"/>
    <w:rsid w:val="001E6117"/>
    <w:rsid w:val="001F3C70"/>
    <w:rsid w:val="00200D88"/>
    <w:rsid w:val="00201F68"/>
    <w:rsid w:val="00206C9C"/>
    <w:rsid w:val="00212F2A"/>
    <w:rsid w:val="00214F2B"/>
    <w:rsid w:val="00217880"/>
    <w:rsid w:val="00222D66"/>
    <w:rsid w:val="00224A8A"/>
    <w:rsid w:val="00225022"/>
    <w:rsid w:val="002309A8"/>
    <w:rsid w:val="00236CFE"/>
    <w:rsid w:val="002428E3"/>
    <w:rsid w:val="00243031"/>
    <w:rsid w:val="00260BAF"/>
    <w:rsid w:val="00260E77"/>
    <w:rsid w:val="002650F7"/>
    <w:rsid w:val="002720A9"/>
    <w:rsid w:val="00273F3B"/>
    <w:rsid w:val="00274DB7"/>
    <w:rsid w:val="00275984"/>
    <w:rsid w:val="00280F74"/>
    <w:rsid w:val="00286998"/>
    <w:rsid w:val="00291AB7"/>
    <w:rsid w:val="0029422B"/>
    <w:rsid w:val="002B153C"/>
    <w:rsid w:val="002B52FC"/>
    <w:rsid w:val="002C2830"/>
    <w:rsid w:val="002D001A"/>
    <w:rsid w:val="002D28E2"/>
    <w:rsid w:val="002D317B"/>
    <w:rsid w:val="002D3587"/>
    <w:rsid w:val="002D502D"/>
    <w:rsid w:val="002E0F69"/>
    <w:rsid w:val="002F5147"/>
    <w:rsid w:val="002F7ABD"/>
    <w:rsid w:val="00312597"/>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E3DD5"/>
    <w:rsid w:val="003F07C6"/>
    <w:rsid w:val="003F1F6B"/>
    <w:rsid w:val="003F2647"/>
    <w:rsid w:val="003F3757"/>
    <w:rsid w:val="003F38BD"/>
    <w:rsid w:val="003F44B7"/>
    <w:rsid w:val="004008E9"/>
    <w:rsid w:val="00413D48"/>
    <w:rsid w:val="00426BC7"/>
    <w:rsid w:val="00437A24"/>
    <w:rsid w:val="00441AC2"/>
    <w:rsid w:val="0044249B"/>
    <w:rsid w:val="004478AD"/>
    <w:rsid w:val="0045023C"/>
    <w:rsid w:val="00451A5B"/>
    <w:rsid w:val="00452BCD"/>
    <w:rsid w:val="00452CEA"/>
    <w:rsid w:val="00463A46"/>
    <w:rsid w:val="00465B52"/>
    <w:rsid w:val="0046708E"/>
    <w:rsid w:val="00472A65"/>
    <w:rsid w:val="00474463"/>
    <w:rsid w:val="00474B75"/>
    <w:rsid w:val="00483984"/>
    <w:rsid w:val="00483F0B"/>
    <w:rsid w:val="00486354"/>
    <w:rsid w:val="00494237"/>
    <w:rsid w:val="00496319"/>
    <w:rsid w:val="00497279"/>
    <w:rsid w:val="004A670A"/>
    <w:rsid w:val="004B5465"/>
    <w:rsid w:val="004B70F0"/>
    <w:rsid w:val="004D505E"/>
    <w:rsid w:val="004D72CA"/>
    <w:rsid w:val="004E2242"/>
    <w:rsid w:val="004E5505"/>
    <w:rsid w:val="004F42FF"/>
    <w:rsid w:val="004F44C2"/>
    <w:rsid w:val="00502512"/>
    <w:rsid w:val="00505262"/>
    <w:rsid w:val="0051132F"/>
    <w:rsid w:val="00516022"/>
    <w:rsid w:val="00521CEE"/>
    <w:rsid w:val="00524FB4"/>
    <w:rsid w:val="00527BD4"/>
    <w:rsid w:val="005403C8"/>
    <w:rsid w:val="005429DC"/>
    <w:rsid w:val="005537D7"/>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F62D3"/>
    <w:rsid w:val="005F6D11"/>
    <w:rsid w:val="00600CF0"/>
    <w:rsid w:val="006048F4"/>
    <w:rsid w:val="0060660A"/>
    <w:rsid w:val="00613B1D"/>
    <w:rsid w:val="00617A44"/>
    <w:rsid w:val="006202B6"/>
    <w:rsid w:val="006247BE"/>
    <w:rsid w:val="00625CD0"/>
    <w:rsid w:val="0062627D"/>
    <w:rsid w:val="00627432"/>
    <w:rsid w:val="006448E4"/>
    <w:rsid w:val="00645414"/>
    <w:rsid w:val="00653606"/>
    <w:rsid w:val="006610E9"/>
    <w:rsid w:val="00661591"/>
    <w:rsid w:val="0066632F"/>
    <w:rsid w:val="00674A89"/>
    <w:rsid w:val="00674F3D"/>
    <w:rsid w:val="00685545"/>
    <w:rsid w:val="006864B3"/>
    <w:rsid w:val="00692D64"/>
    <w:rsid w:val="00695EF3"/>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4105"/>
    <w:rsid w:val="007B4503"/>
    <w:rsid w:val="007C0552"/>
    <w:rsid w:val="007C23B5"/>
    <w:rsid w:val="007C406E"/>
    <w:rsid w:val="007C5183"/>
    <w:rsid w:val="007C7573"/>
    <w:rsid w:val="007E2B20"/>
    <w:rsid w:val="007E2B88"/>
    <w:rsid w:val="007F510A"/>
    <w:rsid w:val="007F5331"/>
    <w:rsid w:val="00800CCA"/>
    <w:rsid w:val="00806120"/>
    <w:rsid w:val="00810C93"/>
    <w:rsid w:val="00812028"/>
    <w:rsid w:val="00812DD8"/>
    <w:rsid w:val="00813082"/>
    <w:rsid w:val="008131C3"/>
    <w:rsid w:val="00814D03"/>
    <w:rsid w:val="00821FC1"/>
    <w:rsid w:val="00823AE2"/>
    <w:rsid w:val="0083178B"/>
    <w:rsid w:val="00833695"/>
    <w:rsid w:val="008336B7"/>
    <w:rsid w:val="00833A8E"/>
    <w:rsid w:val="00842CD8"/>
    <w:rsid w:val="008431FA"/>
    <w:rsid w:val="00846BAA"/>
    <w:rsid w:val="00847444"/>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716D8"/>
    <w:rsid w:val="009718F9"/>
    <w:rsid w:val="00972FB9"/>
    <w:rsid w:val="00975112"/>
    <w:rsid w:val="00981768"/>
    <w:rsid w:val="00983E8F"/>
    <w:rsid w:val="009850B1"/>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21E76"/>
    <w:rsid w:val="00A23BC8"/>
    <w:rsid w:val="00A2487A"/>
    <w:rsid w:val="00A30E68"/>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7F6F"/>
    <w:rsid w:val="00A831FD"/>
    <w:rsid w:val="00A83352"/>
    <w:rsid w:val="00A850A2"/>
    <w:rsid w:val="00A91FA3"/>
    <w:rsid w:val="00A927D3"/>
    <w:rsid w:val="00A957CA"/>
    <w:rsid w:val="00AA7FC9"/>
    <w:rsid w:val="00AB237D"/>
    <w:rsid w:val="00AB5933"/>
    <w:rsid w:val="00AE013D"/>
    <w:rsid w:val="00AE11B7"/>
    <w:rsid w:val="00AE7F68"/>
    <w:rsid w:val="00AF2321"/>
    <w:rsid w:val="00AF52F6"/>
    <w:rsid w:val="00AF52FD"/>
    <w:rsid w:val="00AF54A8"/>
    <w:rsid w:val="00AF7237"/>
    <w:rsid w:val="00B0043A"/>
    <w:rsid w:val="00B00D75"/>
    <w:rsid w:val="00B070CB"/>
    <w:rsid w:val="00B11257"/>
    <w:rsid w:val="00B12456"/>
    <w:rsid w:val="00B145F0"/>
    <w:rsid w:val="00B259C8"/>
    <w:rsid w:val="00B26CCF"/>
    <w:rsid w:val="00B30FC2"/>
    <w:rsid w:val="00B331A2"/>
    <w:rsid w:val="00B425F0"/>
    <w:rsid w:val="00B42DFA"/>
    <w:rsid w:val="00B531DD"/>
    <w:rsid w:val="00B55014"/>
    <w:rsid w:val="00B62232"/>
    <w:rsid w:val="00B70BF3"/>
    <w:rsid w:val="00B71DC2"/>
    <w:rsid w:val="00B91CFC"/>
    <w:rsid w:val="00B9300F"/>
    <w:rsid w:val="00B93893"/>
    <w:rsid w:val="00BA11F9"/>
    <w:rsid w:val="00BA129E"/>
    <w:rsid w:val="00BA6EB2"/>
    <w:rsid w:val="00BA7E0A"/>
    <w:rsid w:val="00BB4920"/>
    <w:rsid w:val="00BB6F7C"/>
    <w:rsid w:val="00BC3B53"/>
    <w:rsid w:val="00BC3B96"/>
    <w:rsid w:val="00BC4AE3"/>
    <w:rsid w:val="00BC5B28"/>
    <w:rsid w:val="00BE3F88"/>
    <w:rsid w:val="00BE4756"/>
    <w:rsid w:val="00BE5ED9"/>
    <w:rsid w:val="00BE7B41"/>
    <w:rsid w:val="00C107D7"/>
    <w:rsid w:val="00C15A91"/>
    <w:rsid w:val="00C206F1"/>
    <w:rsid w:val="00C217E1"/>
    <w:rsid w:val="00C219B1"/>
    <w:rsid w:val="00C4015B"/>
    <w:rsid w:val="00C40C60"/>
    <w:rsid w:val="00C5258E"/>
    <w:rsid w:val="00C530C9"/>
    <w:rsid w:val="00C619A7"/>
    <w:rsid w:val="00C73D5F"/>
    <w:rsid w:val="00C8584E"/>
    <w:rsid w:val="00C90702"/>
    <w:rsid w:val="00C97C80"/>
    <w:rsid w:val="00CA47D3"/>
    <w:rsid w:val="00CA6533"/>
    <w:rsid w:val="00CA6A25"/>
    <w:rsid w:val="00CA6A3F"/>
    <w:rsid w:val="00CA7C99"/>
    <w:rsid w:val="00CC6290"/>
    <w:rsid w:val="00CC7BA8"/>
    <w:rsid w:val="00CD233D"/>
    <w:rsid w:val="00CD2F35"/>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338F"/>
    <w:rsid w:val="00DD66F2"/>
    <w:rsid w:val="00DE35B7"/>
    <w:rsid w:val="00DE3FE0"/>
    <w:rsid w:val="00DE578A"/>
    <w:rsid w:val="00DF2583"/>
    <w:rsid w:val="00DF54D9"/>
    <w:rsid w:val="00DF7283"/>
    <w:rsid w:val="00DF7D40"/>
    <w:rsid w:val="00E01A59"/>
    <w:rsid w:val="00E10DC6"/>
    <w:rsid w:val="00E11F8E"/>
    <w:rsid w:val="00E15881"/>
    <w:rsid w:val="00E16A8F"/>
    <w:rsid w:val="00E21DE3"/>
    <w:rsid w:val="00E307D1"/>
    <w:rsid w:val="00E3731D"/>
    <w:rsid w:val="00E51469"/>
    <w:rsid w:val="00E634E3"/>
    <w:rsid w:val="00E717C4"/>
    <w:rsid w:val="00E77E18"/>
    <w:rsid w:val="00E77F89"/>
    <w:rsid w:val="00E80330"/>
    <w:rsid w:val="00E806C5"/>
    <w:rsid w:val="00E80E71"/>
    <w:rsid w:val="00E850D3"/>
    <w:rsid w:val="00E853D6"/>
    <w:rsid w:val="00E876B9"/>
    <w:rsid w:val="00E8788E"/>
    <w:rsid w:val="00EC0DFF"/>
    <w:rsid w:val="00EC237D"/>
    <w:rsid w:val="00EC4638"/>
    <w:rsid w:val="00EC4D0E"/>
    <w:rsid w:val="00EC4E2B"/>
    <w:rsid w:val="00ED072A"/>
    <w:rsid w:val="00ED406F"/>
    <w:rsid w:val="00ED539E"/>
    <w:rsid w:val="00ED62CF"/>
    <w:rsid w:val="00EE4A1F"/>
    <w:rsid w:val="00EE4C2D"/>
    <w:rsid w:val="00EF1B5A"/>
    <w:rsid w:val="00EF24FB"/>
    <w:rsid w:val="00EF2CCA"/>
    <w:rsid w:val="00EF4458"/>
    <w:rsid w:val="00EF495B"/>
    <w:rsid w:val="00EF60DC"/>
    <w:rsid w:val="00F00F54"/>
    <w:rsid w:val="00F03963"/>
    <w:rsid w:val="00F11068"/>
    <w:rsid w:val="00F1256D"/>
    <w:rsid w:val="00F13A4E"/>
    <w:rsid w:val="00F172BB"/>
    <w:rsid w:val="00F17B10"/>
    <w:rsid w:val="00F21BEF"/>
    <w:rsid w:val="00F2315B"/>
    <w:rsid w:val="00F41A6F"/>
    <w:rsid w:val="00F45A25"/>
    <w:rsid w:val="00F50F86"/>
    <w:rsid w:val="00F51EDB"/>
    <w:rsid w:val="00F53F91"/>
    <w:rsid w:val="00F61569"/>
    <w:rsid w:val="00F61A72"/>
    <w:rsid w:val="00F62B67"/>
    <w:rsid w:val="00F66F13"/>
    <w:rsid w:val="00F74073"/>
    <w:rsid w:val="00F75603"/>
    <w:rsid w:val="00F845B4"/>
    <w:rsid w:val="00F8713B"/>
    <w:rsid w:val="00F90A14"/>
    <w:rsid w:val="00F93F9E"/>
    <w:rsid w:val="00FA2CD7"/>
    <w:rsid w:val="00FB06ED"/>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742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Geenafstand">
    <w:name w:val="No Spacing"/>
    <w:uiPriority w:val="1"/>
    <w:qFormat/>
    <w:rsid w:val="00206C9C"/>
    <w:rPr>
      <w:rFonts w:asciiTheme="minorHAnsi" w:eastAsiaTheme="minorHAnsi" w:hAnsiTheme="minorHAnsi" w:cstheme="minorBidi"/>
      <w:kern w:val="2"/>
      <w:sz w:val="22"/>
      <w:szCs w:val="22"/>
      <w:lang w:val="nl-N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148</ap:Words>
  <ap:Characters>815</ap:Characters>
  <ap:DocSecurity>0</ap:DocSecurity>
  <ap:Lines>6</ap:Lines>
  <ap:Paragraphs>1</ap:Paragraphs>
  <ap:ScaleCrop>false</ap:ScaleCrop>
  <ap:LinksUpToDate>false</ap:LinksUpToDate>
  <ap:CharactersWithSpaces>962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2026-09-18T13:40:00.0000000Z</dcterms:created>
  <dcterms:modified xsi:type="dcterms:W3CDTF">2026-09-18T13:40:00.0000000Z</dcterms:modified>
  <dc:description>------------------------</dc:description>
  <dc:subject/>
  <keywords/>
  <version/>
  <category/>
</coreProperties>
</file>