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426AA" w:rsidR="00340ECA" w:rsidP="00443146" w:rsidRDefault="00340ECA" w14:paraId="368C97D8" w14:textId="77777777">
      <w:pPr>
        <w:rPr>
          <w:szCs w:val="18"/>
        </w:rPr>
      </w:pPr>
    </w:p>
    <w:p w:rsidR="001557E6" w:rsidP="00443146" w:rsidRDefault="001557E6" w14:paraId="72764CB6" w14:textId="77777777">
      <w:r>
        <w:t>Geachte Voorzitter,</w:t>
      </w:r>
    </w:p>
    <w:p w:rsidR="001557E6" w:rsidP="00443146" w:rsidRDefault="001557E6" w14:paraId="7E529A49" w14:textId="77777777"/>
    <w:p w:rsidR="00607D0B" w:rsidP="00443146" w:rsidRDefault="00FB6FF8" w14:paraId="284E8B4E" w14:textId="7668C846">
      <w:r>
        <w:t xml:space="preserve">De vaste commissie voor </w:t>
      </w:r>
      <w:r w:rsidR="00821E00">
        <w:t>LVVN</w:t>
      </w:r>
      <w:r>
        <w:t xml:space="preserve"> heeft middels een brief</w:t>
      </w:r>
      <w:r w:rsidR="00943EC2">
        <w:t xml:space="preserve"> </w:t>
      </w:r>
      <w:r>
        <w:t xml:space="preserve">van </w:t>
      </w:r>
      <w:r w:rsidR="00821E00">
        <w:t>18</w:t>
      </w:r>
      <w:r>
        <w:t xml:space="preserve"> juni jl. (kenmerk: </w:t>
      </w:r>
      <w:r w:rsidRPr="00821E00" w:rsidR="00821E00">
        <w:t>2026Z129/2026D30718</w:t>
      </w:r>
      <w:r>
        <w:t xml:space="preserve">) </w:t>
      </w:r>
      <w:r w:rsidR="003E07B5">
        <w:t xml:space="preserve">aangekondigd dat de leden Bromet </w:t>
      </w:r>
      <w:r w:rsidR="7CA8CAB6">
        <w:t>(P</w:t>
      </w:r>
      <w:r w:rsidR="58650537">
        <w:t>RO</w:t>
      </w:r>
      <w:r w:rsidR="7CA8CAB6">
        <w:t>)</w:t>
      </w:r>
      <w:r w:rsidR="003E07B5">
        <w:t xml:space="preserve"> en Koorevaar </w:t>
      </w:r>
      <w:r w:rsidR="5A4765C6">
        <w:t>(CDA)</w:t>
      </w:r>
      <w:r w:rsidR="003E07B5">
        <w:t xml:space="preserve"> zijn</w:t>
      </w:r>
      <w:r w:rsidR="00EA4224">
        <w:t xml:space="preserve"> aangewezen als </w:t>
      </w:r>
      <w:r w:rsidRPr="00EA4224" w:rsidR="00EA4224">
        <w:t>rapporteurs voor de herziening van de pachtwetgeving</w:t>
      </w:r>
      <w:r w:rsidR="00EA4224">
        <w:t xml:space="preserve">. </w:t>
      </w:r>
      <w:r w:rsidR="00DD5758">
        <w:t xml:space="preserve">Ik wil hen </w:t>
      </w:r>
      <w:r w:rsidR="009A4F0B">
        <w:t xml:space="preserve">feliciteren met deze mooie taak en bij voorbaat danken voor hun inspanningen om </w:t>
      </w:r>
      <w:r w:rsidR="00F30EC6">
        <w:t xml:space="preserve">de vaste commissie zo goed mogelijk voor te bereiden op de </w:t>
      </w:r>
      <w:r w:rsidR="4BC49964">
        <w:t>wets</w:t>
      </w:r>
      <w:r w:rsidR="00F30EC6">
        <w:t>behandeling van de</w:t>
      </w:r>
      <w:r w:rsidR="00A0563A">
        <w:t xml:space="preserve"> </w:t>
      </w:r>
      <w:r w:rsidR="00A74CF6">
        <w:t>pachtregelgeving.</w:t>
      </w:r>
    </w:p>
    <w:p w:rsidR="00F07ED3" w:rsidP="00443146" w:rsidRDefault="00F07ED3" w14:paraId="40FBE3BE" w14:textId="77777777"/>
    <w:p w:rsidR="00F07ED3" w:rsidP="00443146" w:rsidRDefault="00F07ED3" w14:paraId="0E870A86" w14:textId="7E93079B">
      <w:r>
        <w:t xml:space="preserve">Het </w:t>
      </w:r>
      <w:r w:rsidR="00A72954">
        <w:t xml:space="preserve">wetsvoorstel heeft als doel </w:t>
      </w:r>
      <w:r w:rsidR="00867B2B">
        <w:t xml:space="preserve">om </w:t>
      </w:r>
      <w:r w:rsidR="001F4575">
        <w:t>agrariërs</w:t>
      </w:r>
      <w:r w:rsidR="00EB2067">
        <w:t xml:space="preserve"> </w:t>
      </w:r>
      <w:r w:rsidR="00771FFE">
        <w:t xml:space="preserve">ook in de </w:t>
      </w:r>
      <w:r w:rsidR="002A2060">
        <w:t xml:space="preserve">huidige grondmarkt duurzaam toegang tot grond </w:t>
      </w:r>
      <w:r w:rsidR="001F4575">
        <w:t>te verschaffen</w:t>
      </w:r>
      <w:r w:rsidR="00D066E7">
        <w:t xml:space="preserve"> </w:t>
      </w:r>
      <w:r w:rsidR="00550CE3">
        <w:t>in een stelsel dat ook</w:t>
      </w:r>
      <w:r w:rsidR="00D066E7">
        <w:t xml:space="preserve"> verpachters</w:t>
      </w:r>
      <w:r w:rsidR="00550CE3">
        <w:t xml:space="preserve"> rendement en flexibiliteit biedt</w:t>
      </w:r>
      <w:r w:rsidR="000764DB">
        <w:t xml:space="preserve">. </w:t>
      </w:r>
      <w:r w:rsidR="00134962">
        <w:t>De belangrijkste wijze waarop de herziening hieraan bijdraagt</w:t>
      </w:r>
      <w:r w:rsidR="00DC6448">
        <w:t>,</w:t>
      </w:r>
      <w:r w:rsidR="00134962">
        <w:t xml:space="preserve"> is middels </w:t>
      </w:r>
      <w:r w:rsidR="00EB2AF8">
        <w:t>de</w:t>
      </w:r>
      <w:r w:rsidR="00A72954">
        <w:t xml:space="preserve"> omkering van het pacht</w:t>
      </w:r>
      <w:r w:rsidR="00EB2AF8">
        <w:t xml:space="preserve">stelsel. </w:t>
      </w:r>
      <w:r w:rsidR="005135B3">
        <w:t xml:space="preserve">De prijzen van kortlopende pacht worden genormeerd en </w:t>
      </w:r>
      <w:r w:rsidR="00A23FC7">
        <w:t xml:space="preserve">de langlopende </w:t>
      </w:r>
      <w:r w:rsidR="00AE4686">
        <w:t xml:space="preserve">standaardpacht </w:t>
      </w:r>
      <w:r w:rsidR="003743C1">
        <w:t xml:space="preserve">zal </w:t>
      </w:r>
      <w:r w:rsidR="00DC6448">
        <w:t xml:space="preserve">in mijn voorstel </w:t>
      </w:r>
      <w:r w:rsidR="00AE4686">
        <w:t>vrije prijsvorming</w:t>
      </w:r>
      <w:r w:rsidR="0092657B">
        <w:t xml:space="preserve"> kennen</w:t>
      </w:r>
      <w:r w:rsidR="00AE4686">
        <w:t xml:space="preserve">. </w:t>
      </w:r>
      <w:r w:rsidR="009002E8">
        <w:t xml:space="preserve">Zo </w:t>
      </w:r>
      <w:r w:rsidR="00CA5FC8">
        <w:t>draagt</w:t>
      </w:r>
      <w:r w:rsidR="009002E8">
        <w:t xml:space="preserve"> het stelsel bij aan </w:t>
      </w:r>
      <w:r w:rsidR="002C2775">
        <w:t xml:space="preserve">de randvoorwaarden voor </w:t>
      </w:r>
      <w:r w:rsidR="009002E8">
        <w:t xml:space="preserve">meer bedrijfszekerheid en </w:t>
      </w:r>
      <w:r w:rsidR="00CA5FC8">
        <w:t>duurzaam grondbeheer.</w:t>
      </w:r>
      <w:r w:rsidR="000323BB">
        <w:t xml:space="preserve"> </w:t>
      </w:r>
      <w:r w:rsidRPr="000323BB" w:rsidR="000323BB">
        <w:t xml:space="preserve">Continuïteit </w:t>
      </w:r>
      <w:r w:rsidR="000323BB">
        <w:t>en perspectief voor</w:t>
      </w:r>
      <w:r w:rsidRPr="000323BB" w:rsidR="000323BB">
        <w:t xml:space="preserve"> ondernemingen, ook voor jonge boeren, staan in deze herziening bij mij voorop.</w:t>
      </w:r>
    </w:p>
    <w:p w:rsidR="00607D0B" w:rsidP="00443146" w:rsidRDefault="00607D0B" w14:paraId="0911CAEE" w14:textId="77777777"/>
    <w:p w:rsidR="00781B76" w:rsidP="00443146" w:rsidRDefault="00EA4224" w14:paraId="6368328E" w14:textId="7150C1BC">
      <w:r>
        <w:t xml:space="preserve">De rapporteurs </w:t>
      </w:r>
      <w:r w:rsidR="0026607C">
        <w:t xml:space="preserve">hebben een informatieverzoek </w:t>
      </w:r>
      <w:r w:rsidR="00C00B8D">
        <w:t xml:space="preserve">ingediend </w:t>
      </w:r>
      <w:r w:rsidR="0026607C">
        <w:t>aan de hand van drie vragen</w:t>
      </w:r>
      <w:r w:rsidR="00DD5758">
        <w:t>.</w:t>
      </w:r>
      <w:r w:rsidR="00FB6FF8">
        <w:t xml:space="preserve"> Hierbij zend</w:t>
      </w:r>
      <w:r>
        <w:t xml:space="preserve"> </w:t>
      </w:r>
      <w:r w:rsidR="00FB6FF8">
        <w:t>ik uw Kamer</w:t>
      </w:r>
      <w:r w:rsidR="00A70F70">
        <w:t>, mede namens de Staatssecretaris van Justitie en Veiligheid,</w:t>
      </w:r>
      <w:r w:rsidR="00FB6FF8">
        <w:t xml:space="preserve"> de</w:t>
      </w:r>
      <w:r>
        <w:t xml:space="preserve"> gevraagde informatie </w:t>
      </w:r>
      <w:r w:rsidR="00795D9C">
        <w:t xml:space="preserve">over </w:t>
      </w:r>
      <w:r w:rsidR="009144DF">
        <w:t xml:space="preserve">(i) </w:t>
      </w:r>
      <w:r w:rsidR="00795D9C">
        <w:t xml:space="preserve">het tijdspad, </w:t>
      </w:r>
      <w:r w:rsidR="009144DF">
        <w:t xml:space="preserve">(ii) </w:t>
      </w:r>
      <w:r w:rsidR="00795D9C">
        <w:t xml:space="preserve">de </w:t>
      </w:r>
      <w:bookmarkStart w:name="OLE_LINK9" w:id="0"/>
      <w:r w:rsidR="00795D9C">
        <w:t>voorgenomen wijzigingen in het conceptwetsvoorstel van december 2025</w:t>
      </w:r>
      <w:bookmarkEnd w:id="0"/>
      <w:r w:rsidR="00795D9C">
        <w:t xml:space="preserve"> en</w:t>
      </w:r>
      <w:r w:rsidR="00CB5E29">
        <w:t xml:space="preserve"> </w:t>
      </w:r>
      <w:r w:rsidR="009144DF">
        <w:t>(iii)</w:t>
      </w:r>
      <w:r w:rsidR="00CB5E29">
        <w:t xml:space="preserve"> de </w:t>
      </w:r>
      <w:r w:rsidR="00E5047F">
        <w:t xml:space="preserve">ingediende </w:t>
      </w:r>
      <w:r w:rsidR="00CB5E29">
        <w:t>moties</w:t>
      </w:r>
      <w:r w:rsidR="00DC6448">
        <w:t>.</w:t>
      </w:r>
    </w:p>
    <w:p w:rsidR="00781B76" w:rsidP="00443146" w:rsidRDefault="00781B76" w14:paraId="34847DE6" w14:textId="77777777"/>
    <w:p w:rsidRPr="00151AAE" w:rsidR="00D94F9F" w:rsidP="00443146" w:rsidRDefault="00D94F9F" w14:paraId="5BA4669D" w14:textId="77777777">
      <w:pPr>
        <w:rPr>
          <w:b/>
          <w:bCs/>
        </w:rPr>
      </w:pPr>
      <w:r w:rsidRPr="00151AAE">
        <w:rPr>
          <w:b/>
          <w:bCs/>
        </w:rPr>
        <w:t>Tijdspad</w:t>
      </w:r>
    </w:p>
    <w:p w:rsidR="00FE188F" w:rsidP="00443146" w:rsidRDefault="00466C05" w14:paraId="2D4498F8" w14:textId="3141C4E1">
      <w:r>
        <w:t xml:space="preserve">In februari 2026 is de </w:t>
      </w:r>
      <w:r w:rsidR="1AFB0965">
        <w:t>i</w:t>
      </w:r>
      <w:r>
        <w:t>nternetconsultatie voor het concep</w:t>
      </w:r>
      <w:r w:rsidR="00DC6448">
        <w:t>t</w:t>
      </w:r>
      <w:r>
        <w:t xml:space="preserve">wetsvoorstel afgerond. Er zijn 131 zienswijzen ingediend, die bij de verdere uitwerking meegenomen worden. </w:t>
      </w:r>
      <w:r w:rsidR="00FE188F">
        <w:t>Het wetsvoorstel zal</w:t>
      </w:r>
      <w:r w:rsidR="00E34443">
        <w:t>,</w:t>
      </w:r>
      <w:r w:rsidRPr="00E34443" w:rsidR="00E34443">
        <w:t xml:space="preserve"> </w:t>
      </w:r>
      <w:r w:rsidR="00E34443">
        <w:t xml:space="preserve">mede namens de Staatssecretaris van Justitie en Veiligheid, </w:t>
      </w:r>
      <w:r w:rsidR="00755205">
        <w:t xml:space="preserve">in </w:t>
      </w:r>
      <w:r w:rsidR="00696FE3">
        <w:t>het eerste kwartaal van 2027</w:t>
      </w:r>
      <w:r w:rsidR="00755205">
        <w:t xml:space="preserve"> aan de Raad van State worden aangeboden</w:t>
      </w:r>
      <w:r w:rsidR="00696FE3">
        <w:t xml:space="preserve"> </w:t>
      </w:r>
      <w:r w:rsidR="00755205">
        <w:t xml:space="preserve">en rond de zomer </w:t>
      </w:r>
      <w:r w:rsidR="00696FE3">
        <w:t>van 2027 aan</w:t>
      </w:r>
      <w:r w:rsidR="00E34443">
        <w:t xml:space="preserve"> uw Kamer worden </w:t>
      </w:r>
      <w:r w:rsidR="00696FE3">
        <w:t>voorgelegd</w:t>
      </w:r>
      <w:r w:rsidR="00E34443">
        <w:t>.</w:t>
      </w:r>
    </w:p>
    <w:p w:rsidR="008C58CB" w:rsidP="00443146" w:rsidRDefault="008C58CB" w14:paraId="54C275C1" w14:textId="77777777"/>
    <w:p w:rsidR="00446886" w:rsidP="00443146" w:rsidRDefault="004125D3" w14:paraId="7C7B99D8" w14:textId="0988B77F">
      <w:r>
        <w:t xml:space="preserve">Bovenstaand tijdspad is van toepassing op </w:t>
      </w:r>
      <w:r w:rsidR="00FF464B">
        <w:t>het wetsvoorstel (</w:t>
      </w:r>
      <w:r w:rsidR="3CC71021">
        <w:t xml:space="preserve">dat onder meer ziet op de </w:t>
      </w:r>
      <w:r w:rsidR="0007657B">
        <w:t xml:space="preserve">wijziging van de bepalingen van het Burgerlijk Wetboek en de </w:t>
      </w:r>
      <w:r w:rsidR="0007657B">
        <w:lastRenderedPageBreak/>
        <w:t xml:space="preserve">Uitvoeringswet </w:t>
      </w:r>
      <w:r w:rsidR="3122EA17">
        <w:t>g</w:t>
      </w:r>
      <w:r w:rsidR="0007657B">
        <w:t>rondkamers</w:t>
      </w:r>
      <w:r w:rsidR="00DB5D60">
        <w:t>)</w:t>
      </w:r>
      <w:r w:rsidR="00E2408E">
        <w:t>.</w:t>
      </w:r>
      <w:r>
        <w:t xml:space="preserve"> </w:t>
      </w:r>
      <w:r w:rsidR="0011724C">
        <w:t>Voor de</w:t>
      </w:r>
      <w:r w:rsidR="0058543A">
        <w:t xml:space="preserve"> lagere regelgeving </w:t>
      </w:r>
      <w:r w:rsidR="0011724C">
        <w:t>geldt een ander tijdpad</w:t>
      </w:r>
      <w:r w:rsidR="00B1246F">
        <w:t xml:space="preserve">, dit betreft </w:t>
      </w:r>
      <w:r w:rsidR="191F5E0C">
        <w:t>een besluit</w:t>
      </w:r>
      <w:r w:rsidR="3A50005E">
        <w:t xml:space="preserve"> (AmvB)</w:t>
      </w:r>
      <w:r w:rsidR="191F5E0C">
        <w:t xml:space="preserve"> waarmee </w:t>
      </w:r>
      <w:r w:rsidR="00FA71D8">
        <w:t>twee</w:t>
      </w:r>
      <w:r w:rsidR="191F5E0C">
        <w:t xml:space="preserve"> </w:t>
      </w:r>
      <w:r w:rsidR="00B1246F">
        <w:t xml:space="preserve">besluiten </w:t>
      </w:r>
      <w:r w:rsidR="2282998C">
        <w:t xml:space="preserve">worden gewijzigd </w:t>
      </w:r>
      <w:r w:rsidR="00B1246F">
        <w:t xml:space="preserve">(het Pachtprijzenbesluit 2007 en het Uitvoeringsbesluit pacht) en </w:t>
      </w:r>
      <w:r w:rsidR="57BBD63A">
        <w:t>een ministeriële regeling waarmee de Uitvoeringsregeling pacht wordt gewijzigd</w:t>
      </w:r>
      <w:r w:rsidR="00B1246F">
        <w:t xml:space="preserve"> (</w:t>
      </w:r>
      <w:r w:rsidR="64DC238D">
        <w:t xml:space="preserve">onder meer </w:t>
      </w:r>
      <w:r w:rsidR="38030C27">
        <w:t xml:space="preserve">vanwege </w:t>
      </w:r>
      <w:r w:rsidR="64DC238D">
        <w:t xml:space="preserve">de opname van een </w:t>
      </w:r>
      <w:r w:rsidR="00B1246F">
        <w:t xml:space="preserve">lijst </w:t>
      </w:r>
      <w:r w:rsidR="2BB29D98">
        <w:t>van mogelijk vrijwillig op te nemen</w:t>
      </w:r>
      <w:r w:rsidR="002F685C">
        <w:t xml:space="preserve"> </w:t>
      </w:r>
      <w:r w:rsidR="00B1246F">
        <w:t>duurzaamheidsafspraken</w:t>
      </w:r>
      <w:r w:rsidR="61B6E02B">
        <w:t xml:space="preserve"> die worden goedgekeurd door de grondkamer</w:t>
      </w:r>
      <w:r w:rsidR="78877F1F">
        <w:t xml:space="preserve">, en de opname van een </w:t>
      </w:r>
      <w:r w:rsidR="6C0B26F5">
        <w:t>n</w:t>
      </w:r>
      <w:r w:rsidR="00B1246F">
        <w:t xml:space="preserve">egatieflijst </w:t>
      </w:r>
      <w:r w:rsidR="00EB2067">
        <w:t>ten behoeve van</w:t>
      </w:r>
      <w:r w:rsidR="00812621">
        <w:t xml:space="preserve"> teeltpacht)</w:t>
      </w:r>
      <w:r w:rsidR="0011724C">
        <w:t>.</w:t>
      </w:r>
    </w:p>
    <w:p w:rsidR="00446886" w:rsidP="00443146" w:rsidRDefault="00446886" w14:paraId="676046E2" w14:textId="77777777"/>
    <w:p w:rsidR="0011724C" w:rsidP="00443146" w:rsidRDefault="00812AA6" w14:paraId="79CF2BB3" w14:textId="1A61A42D">
      <w:r>
        <w:t xml:space="preserve">Voor </w:t>
      </w:r>
      <w:r w:rsidR="00B1246F">
        <w:t>de herziening van het</w:t>
      </w:r>
      <w:r>
        <w:t xml:space="preserve"> Pachtprijzenbesluit</w:t>
      </w:r>
      <w:r w:rsidR="00B1246F">
        <w:t xml:space="preserve"> 2007</w:t>
      </w:r>
      <w:r w:rsidR="0011724C">
        <w:t xml:space="preserve"> loopt momenteel een extern onderzoek naar mogelijke aanpassingen in de pachtprijssystematiek. Wij voorzien dat het onderzoek eind 2026 </w:t>
      </w:r>
      <w:r w:rsidR="61718D7E">
        <w:t xml:space="preserve">wordt </w:t>
      </w:r>
      <w:r w:rsidR="0011724C">
        <w:t>afgerond. Op basis van het onderzoek zal gewerkt worden aan een ontwerp-</w:t>
      </w:r>
      <w:r w:rsidR="00443146">
        <w:t>AMvB</w:t>
      </w:r>
      <w:r w:rsidR="0011724C">
        <w:t xml:space="preserve"> (</w:t>
      </w:r>
      <w:r w:rsidR="00EB2067">
        <w:t>waaronder</w:t>
      </w:r>
      <w:r w:rsidR="772BF8F3">
        <w:t xml:space="preserve"> de </w:t>
      </w:r>
      <w:r w:rsidR="0011724C">
        <w:t xml:space="preserve">wijziging </w:t>
      </w:r>
      <w:r w:rsidR="62453A06">
        <w:t xml:space="preserve">van het </w:t>
      </w:r>
      <w:r w:rsidR="0011724C">
        <w:t>Pachtprijzenbesluit 2007) die in 2027</w:t>
      </w:r>
      <w:r w:rsidR="2FAA04B1">
        <w:t xml:space="preserve">, tezamen met de </w:t>
      </w:r>
      <w:r w:rsidR="5F845683">
        <w:t>ministeriële regeling</w:t>
      </w:r>
      <w:r w:rsidR="2FAA04B1">
        <w:t>,</w:t>
      </w:r>
      <w:r w:rsidR="0011724C">
        <w:t xml:space="preserve"> in</w:t>
      </w:r>
      <w:r w:rsidR="005C357A">
        <w:t xml:space="preserve"> </w:t>
      </w:r>
      <w:r w:rsidR="1ABE6950">
        <w:t>i</w:t>
      </w:r>
      <w:r w:rsidR="0011724C">
        <w:t xml:space="preserve">nternetconsultatie kan gaan. Op basis van de reacties op deze </w:t>
      </w:r>
      <w:r w:rsidR="5001851F">
        <w:t>i</w:t>
      </w:r>
      <w:r w:rsidR="0011724C">
        <w:t xml:space="preserve">nternetconsultatie zal dit in de loop van 2027 mogelijk nog leiden tot aanpassing. </w:t>
      </w:r>
      <w:r w:rsidR="00852CAF">
        <w:t xml:space="preserve">Na verwerking van de reacties en diverse toetsen </w:t>
      </w:r>
      <w:r w:rsidR="0011724C">
        <w:t>zal de ontwerp-</w:t>
      </w:r>
      <w:r w:rsidR="00443146">
        <w:t>AMvB</w:t>
      </w:r>
      <w:r w:rsidR="0011724C">
        <w:t xml:space="preserve"> </w:t>
      </w:r>
      <w:r w:rsidR="00852CAF">
        <w:t>in de</w:t>
      </w:r>
      <w:r w:rsidR="0011724C">
        <w:t xml:space="preserve"> </w:t>
      </w:r>
      <w:r w:rsidR="00703705">
        <w:t>m</w:t>
      </w:r>
      <w:r w:rsidR="0011724C">
        <w:t xml:space="preserve">inisterraad </w:t>
      </w:r>
      <w:r w:rsidR="00852CAF">
        <w:t xml:space="preserve">worden </w:t>
      </w:r>
      <w:r w:rsidR="00310D96">
        <w:t>behandeld</w:t>
      </w:r>
      <w:r w:rsidR="00852CAF">
        <w:t xml:space="preserve">, waarna het voorstel voor advies </w:t>
      </w:r>
      <w:r w:rsidR="0011724C">
        <w:t>naar de Raad van State gaa</w:t>
      </w:r>
      <w:r w:rsidR="00852CAF">
        <w:t>t</w:t>
      </w:r>
      <w:r w:rsidR="0011724C">
        <w:t>.</w:t>
      </w:r>
      <w:r w:rsidR="00EF7A1C">
        <w:t xml:space="preserve"> </w:t>
      </w:r>
      <w:r w:rsidR="006476F4">
        <w:t xml:space="preserve">Het streven is om de nieuwe pachtregels nadat de beide Kamers hebben ingestemd zo snel als verantwoord is in werking te laten treden. Daarbij wil ik rekening houden met de belangen van pachters en verpachters, maar ook met de gevolgen voor de uitvoering, zoals </w:t>
      </w:r>
      <w:r w:rsidR="44A5A2D7">
        <w:t xml:space="preserve">voor </w:t>
      </w:r>
      <w:r w:rsidR="006476F4">
        <w:t>de grondkamers.</w:t>
      </w:r>
    </w:p>
    <w:p w:rsidR="00D94F9F" w:rsidP="00443146" w:rsidRDefault="00D94F9F" w14:paraId="775BF141" w14:textId="77777777"/>
    <w:p w:rsidRPr="00151AAE" w:rsidR="003D7ED1" w:rsidP="00443146" w:rsidRDefault="003D7ED1" w14:paraId="2143DC84" w14:textId="77777777">
      <w:pPr>
        <w:rPr>
          <w:b/>
          <w:bCs/>
        </w:rPr>
      </w:pPr>
      <w:r w:rsidRPr="00151AAE">
        <w:rPr>
          <w:b/>
          <w:bCs/>
        </w:rPr>
        <w:t>Voorgenomen wijzigingen in het conceptwetsvoorstel van december 2025</w:t>
      </w:r>
    </w:p>
    <w:p w:rsidR="003D7ED1" w:rsidP="00443146" w:rsidRDefault="003D7ED1" w14:paraId="436F6E53" w14:textId="2C8AC5A3">
      <w:r>
        <w:t>De zienswijzen uit de internetconsultatie geven aanleiding tot enkele wijzigingen en aandachtspunten in het conceptwetsvoorstel en de lagere regelgeving. Het voornemen is om daar als volgt mee om te gaan, waarbij ik aanteken dat</w:t>
      </w:r>
      <w:r w:rsidR="2BAEE94F">
        <w:t xml:space="preserve"> het</w:t>
      </w:r>
      <w:r w:rsidR="59EEC66E">
        <w:t xml:space="preserve"> </w:t>
      </w:r>
      <w:r>
        <w:t>uiteindelijk</w:t>
      </w:r>
      <w:r w:rsidR="5BA3077C">
        <w:t>e</w:t>
      </w:r>
      <w:r>
        <w:t xml:space="preserve"> voorstel dat aan uw Kamer zal worden aangeboden, nog aan de ministerraad zal worden aangeboden en ter advisering aan de Raad van State wordt voorgelegd. </w:t>
      </w:r>
      <w:r w:rsidR="004C47C5">
        <w:t xml:space="preserve">In de memorie van toelichting bij het uiteindelijke wetsvoorstel zal ik uitgebreider ingaan op deze wijzigingen en de achterliggende consultatiereacties die daartoe aanleiding hebben gegeven. </w:t>
      </w:r>
    </w:p>
    <w:p w:rsidR="0066220A" w:rsidP="00443146" w:rsidRDefault="0066220A" w14:paraId="41B0EF31" w14:textId="77777777"/>
    <w:p w:rsidRPr="00F31309" w:rsidR="003159CE" w:rsidP="00443146" w:rsidRDefault="003159CE" w14:paraId="68607E88" w14:textId="77777777">
      <w:pPr>
        <w:rPr>
          <w:i/>
          <w:iCs/>
        </w:rPr>
      </w:pPr>
      <w:r w:rsidRPr="00F31309">
        <w:rPr>
          <w:i/>
          <w:iCs/>
        </w:rPr>
        <w:t>Standaardpacht</w:t>
      </w:r>
    </w:p>
    <w:p w:rsidR="001B077F" w:rsidP="00443146" w:rsidRDefault="008C4FFB" w14:paraId="13DDD0F0" w14:textId="3ADF18AB">
      <w:r>
        <w:t xml:space="preserve">Ik </w:t>
      </w:r>
      <w:r w:rsidR="009D21E3">
        <w:t xml:space="preserve">koers erop om </w:t>
      </w:r>
      <w:r>
        <w:t>d</w:t>
      </w:r>
      <w:r w:rsidRPr="008C4FFB">
        <w:t xml:space="preserve">e standaardpacht zoals opgenomen in het conceptwetsvoorstel </w:t>
      </w:r>
      <w:r>
        <w:t>in de huidige vorm te handhaven, waarin wordt uitgegaan van een looptijd van minimaal 24 jaar, met een vrije aanvangsprijs en jaarlijkse indexatie.</w:t>
      </w:r>
      <w:r w:rsidR="00611ED1">
        <w:t xml:space="preserve"> </w:t>
      </w:r>
      <w:r w:rsidR="001E551B">
        <w:t>Een zorgvuldig vormgegeven standaardpacht is essentieel, omdat deze de hoofdvorm van pacht vormt en bepalend is voor het realiseren van meer langjarige pachtverhoudingen.</w:t>
      </w:r>
      <w:r w:rsidR="00611ED1">
        <w:t xml:space="preserve"> </w:t>
      </w:r>
      <w:r w:rsidR="003B04BB">
        <w:t>Dat er een breed maatschappelijk draagvlak is voor deze pachtvorm blijkt ook uit de initiatiefnota</w:t>
      </w:r>
      <w:r w:rsidR="009D0B0B">
        <w:t xml:space="preserve"> ‘De wijsheid in</w:t>
      </w:r>
      <w:r w:rsidR="00B376C3">
        <w:t xml:space="preserve"> </w:t>
      </w:r>
      <w:r w:rsidR="009D0B0B">
        <w:t>pacht’</w:t>
      </w:r>
      <w:r w:rsidRPr="175882F7">
        <w:rPr>
          <w:rStyle w:val="Voetnootmarkering"/>
        </w:rPr>
        <w:footnoteReference w:id="1"/>
      </w:r>
      <w:r w:rsidR="009D0B0B">
        <w:t xml:space="preserve"> van de leden Bromet (PRO) en Van Campen (VVD).</w:t>
      </w:r>
      <w:r w:rsidR="00564DF4">
        <w:t xml:space="preserve"> Zoals de </w:t>
      </w:r>
      <w:r w:rsidR="00A30DB7">
        <w:t>motie van Meulenkamp (VVD) en De Hoop (PRO)</w:t>
      </w:r>
      <w:r w:rsidRPr="175882F7">
        <w:rPr>
          <w:rStyle w:val="Voetnootmarkering"/>
        </w:rPr>
        <w:footnoteReference w:id="2"/>
      </w:r>
      <w:r w:rsidR="009E0CE1">
        <w:t xml:space="preserve"> de regering verzoekt, gebruik ik de initiatiefnota doorlopend als leidraad in de verdere uitwerking van de pachtregelgeving</w:t>
      </w:r>
      <w:r w:rsidR="00932B68">
        <w:t>, juist ook waar het de prijs en looptijd van standaardpacht betreft.</w:t>
      </w:r>
    </w:p>
    <w:p w:rsidR="00E20214" w:rsidP="00443146" w:rsidRDefault="00E20214" w14:paraId="3A730E12" w14:textId="77777777"/>
    <w:p w:rsidR="00F45D2F" w:rsidP="00443146" w:rsidRDefault="00F45D2F" w14:paraId="16A5B5F3" w14:textId="77777777"/>
    <w:p w:rsidR="00F45D2F" w:rsidP="00443146" w:rsidRDefault="00F45D2F" w14:paraId="4706EC0D" w14:textId="77777777"/>
    <w:p w:rsidRPr="00F31309" w:rsidR="00F31309" w:rsidP="00443146" w:rsidRDefault="00F31309" w14:paraId="68B876E2" w14:textId="45D2B84B">
      <w:pPr>
        <w:rPr>
          <w:i/>
          <w:iCs/>
        </w:rPr>
      </w:pPr>
      <w:r w:rsidRPr="00F31309">
        <w:rPr>
          <w:i/>
          <w:iCs/>
        </w:rPr>
        <w:t>Continuatiepacht</w:t>
      </w:r>
    </w:p>
    <w:p w:rsidR="00896858" w:rsidP="00443146" w:rsidRDefault="00EB2067" w14:paraId="2CA0135F" w14:textId="35B666D6">
      <w:r>
        <w:t>Ik ben</w:t>
      </w:r>
      <w:r w:rsidR="00ED42A0">
        <w:t xml:space="preserve"> voornemens om, naast de standaardpacht, de in het conceptwetsvoorstel aangedragen pachtvorm continuatiepacht te behouden als aparte langlopende pachtvorm, vanwege de behoefte hieraan bij specifieke (familie)bedrijven</w:t>
      </w:r>
      <w:r w:rsidR="00DC6448">
        <w:t>.</w:t>
      </w:r>
      <w:r w:rsidR="00ED42A0">
        <w:t xml:space="preserve"> Belangrijkste verschil met de standaardpacht is dat bij de continuatiepacht de pachtovereenkomst bij het einde van de looptijd in beginsel automatisch wordt verlengd.</w:t>
      </w:r>
      <w:r w:rsidR="008D2B00">
        <w:t xml:space="preserve"> Wel ga ik bezien of het </w:t>
      </w:r>
      <w:r w:rsidR="00AF4D20">
        <w:t xml:space="preserve">wenselijk is om het </w:t>
      </w:r>
      <w:r w:rsidR="008D2B00">
        <w:t>voorkeursrecht</w:t>
      </w:r>
      <w:r w:rsidR="00994D6A">
        <w:t xml:space="preserve"> </w:t>
      </w:r>
      <w:r w:rsidR="008D2B00">
        <w:t xml:space="preserve">te </w:t>
      </w:r>
      <w:r w:rsidR="00AF4D20">
        <w:t xml:space="preserve">laten </w:t>
      </w:r>
      <w:r w:rsidR="008D2B00">
        <w:t>vervallen, zodat de regeling eenvoudiger wordt.</w:t>
      </w:r>
    </w:p>
    <w:p w:rsidR="00BA476C" w:rsidP="00443146" w:rsidRDefault="00BA476C" w14:paraId="4414A7B2" w14:textId="77777777"/>
    <w:p w:rsidRPr="004869A9" w:rsidR="00F229A7" w:rsidP="00443146" w:rsidRDefault="00F229A7" w14:paraId="4DB5CE41" w14:textId="730A287A">
      <w:r w:rsidRPr="0B4D95B6">
        <w:rPr>
          <w:i/>
          <w:iCs/>
        </w:rPr>
        <w:t>Reguliere pacht</w:t>
      </w:r>
    </w:p>
    <w:p w:rsidR="00DB3858" w:rsidP="00443146" w:rsidRDefault="00DB3858" w14:paraId="0489A571" w14:textId="191FD891">
      <w:r>
        <w:t>De discussie over de behandeling van bestaande reguliere pachtovereenkomsten is een belangrijk en gevoelig onderdeel en vormde in eerdere fases ook een reden voor het falen van het akkoord van Spelderholt. In het conceptwetsvoorstel is om die reden geen einddatum verbonden aan het overgangsrecht voor reguliere pacht. Wel is de agrarische bedrijfsmatigheidstoets ook van toepassing op reguliere pachtovereenkomsten</w:t>
      </w:r>
      <w:r w:rsidR="004B383A">
        <w:t xml:space="preserve"> en</w:t>
      </w:r>
      <w:r>
        <w:t xml:space="preserve"> wordt het mogelijk om nieuwe duurzaamheidsbepalingen op te nemen</w:t>
      </w:r>
      <w:r w:rsidR="004B383A">
        <w:t>.</w:t>
      </w:r>
    </w:p>
    <w:p w:rsidR="00DB3858" w:rsidP="00443146" w:rsidRDefault="00DB3858" w14:paraId="5B4A445F" w14:textId="77777777"/>
    <w:p w:rsidR="00F31309" w:rsidP="00443146" w:rsidRDefault="00DB3858" w14:paraId="04EEB271" w14:textId="69B589F7">
      <w:r>
        <w:t xml:space="preserve">In de internetconsultatie is door enkele partijen de wens geuit een eindtermijn te verbinden aan het overgangsrecht voor reguliere pacht. In overleg met veldpartijen wordt duidelijk dat de behandeling van het overgangsrecht zonder eindtermijn als een principieel punt wordt gezien. Vooralsnog oriënteer ik mij op de vraag of er aanscherpingen in het overgangsrecht te maken zijn die eraan bijdragen dat pachtgronden onder het nieuwe stelsel komen en </w:t>
      </w:r>
      <w:r w:rsidR="00424E1D">
        <w:t xml:space="preserve">kunnen rekenen op </w:t>
      </w:r>
      <w:r>
        <w:t>draagvlak.</w:t>
      </w:r>
      <w:r w:rsidR="00F16B87">
        <w:t xml:space="preserve"> </w:t>
      </w:r>
      <w:r w:rsidRPr="00F16B87" w:rsidR="00F16B87">
        <w:t>Ik heb nog geen besluit genomen over de vormgeving van het overgangsrecht van reguliere pacht.</w:t>
      </w:r>
    </w:p>
    <w:p w:rsidR="00DB3858" w:rsidP="00443146" w:rsidRDefault="00DB3858" w14:paraId="2D3ABFB7" w14:textId="77777777"/>
    <w:p w:rsidRPr="00A5699F" w:rsidR="00C6400B" w:rsidP="00443146" w:rsidRDefault="00C6400B" w14:paraId="1583FD29" w14:textId="7D4A163D">
      <w:pPr>
        <w:rPr>
          <w:i/>
          <w:iCs/>
        </w:rPr>
      </w:pPr>
      <w:r w:rsidRPr="00A5699F">
        <w:rPr>
          <w:i/>
          <w:iCs/>
        </w:rPr>
        <w:t>Natuurpacht</w:t>
      </w:r>
    </w:p>
    <w:p w:rsidR="00C6400B" w:rsidP="00443146" w:rsidRDefault="00C6400B" w14:paraId="2474DE32" w14:textId="59CDE02B">
      <w:r>
        <w:t>In lijn met de motie Meulenkamp (VVD) en De Hoop (PRO)</w:t>
      </w:r>
      <w:r>
        <w:rPr>
          <w:rStyle w:val="Voetnootmarkering"/>
        </w:rPr>
        <w:footnoteReference w:id="3"/>
      </w:r>
      <w:r>
        <w:t xml:space="preserve"> die de regering verzoekt om een passende pachtvorm voor natuurgronden te regelen ben ik de natuurpacht verder aan het uitwerken.</w:t>
      </w:r>
      <w:r w:rsidR="00FE5B8E">
        <w:t xml:space="preserve"> </w:t>
      </w:r>
      <w:r w:rsidR="006E7FA5">
        <w:t xml:space="preserve">Uit </w:t>
      </w:r>
      <w:r w:rsidR="00C36053">
        <w:t xml:space="preserve">de </w:t>
      </w:r>
      <w:r w:rsidR="006E7FA5">
        <w:t>interne</w:t>
      </w:r>
      <w:r w:rsidR="00C36053">
        <w:t>t</w:t>
      </w:r>
      <w:r w:rsidR="006E7FA5">
        <w:t xml:space="preserve">consultatie verneem ik dat er veel aandacht is voor deze pachtvorm. </w:t>
      </w:r>
      <w:r>
        <w:t xml:space="preserve">Ik ben voornemens de in het </w:t>
      </w:r>
      <w:r w:rsidR="003B5F40">
        <w:t>conceptwets</w:t>
      </w:r>
      <w:r>
        <w:t>voorstel aangedragen pachtvorm natuurpacht te behouden</w:t>
      </w:r>
      <w:r w:rsidR="007D5535">
        <w:t>, maar wel in te gaan op de zorgen die leven rondom deze pachtvorm</w:t>
      </w:r>
      <w:r>
        <w:t xml:space="preserve">. </w:t>
      </w:r>
      <w:r w:rsidR="00434C59">
        <w:t xml:space="preserve">Zo </w:t>
      </w:r>
      <w:r>
        <w:t>ontwikkel ik een aanpassing om meer flexibiliteit te bieden die nodig is voor natuurbeheer, zoals verscheidene reacties van</w:t>
      </w:r>
      <w:r w:rsidR="2ADD9E5D">
        <w:t xml:space="preserve"> </w:t>
      </w:r>
      <w:r w:rsidR="00C305B2">
        <w:t>terrein</w:t>
      </w:r>
      <w:r w:rsidR="2ADD9E5D">
        <w:t>be</w:t>
      </w:r>
      <w:r w:rsidR="009778CE">
        <w:t>h</w:t>
      </w:r>
      <w:r w:rsidR="2ADD9E5D">
        <w:t>erende organisaties</w:t>
      </w:r>
      <w:r w:rsidR="00C305B2">
        <w:t xml:space="preserve"> (TBO’s)</w:t>
      </w:r>
      <w:r w:rsidR="2ADD9E5D">
        <w:t xml:space="preserve"> </w:t>
      </w:r>
      <w:r>
        <w:t xml:space="preserve">tijdens de internetconsultatie aangaven. Voor het </w:t>
      </w:r>
      <w:r w:rsidR="003B5F40">
        <w:t>uiteindelijk</w:t>
      </w:r>
      <w:r w:rsidR="00DC6448">
        <w:t>e</w:t>
      </w:r>
      <w:r w:rsidR="003B5F40">
        <w:t xml:space="preserve"> wets</w:t>
      </w:r>
      <w:r>
        <w:t xml:space="preserve">voorstel verken ik de mogelijkheid om in natuurpachtovereenkomsten vooraf een opzegbeding </w:t>
      </w:r>
      <w:r w:rsidR="003B5F40">
        <w:t xml:space="preserve">voor de verpachter </w:t>
      </w:r>
      <w:r>
        <w:t>op te nemen als contractuele voorwaarde, waarmee tussentijdse beëindiging van de overeenkomst buiten rechte kan worden gerealiseerd op specifieke, objectief bepaal</w:t>
      </w:r>
      <w:r w:rsidR="003B5F40">
        <w:t>bare</w:t>
      </w:r>
      <w:r>
        <w:t xml:space="preserve"> gronden. Bij de ontwikkeling van </w:t>
      </w:r>
      <w:r w:rsidR="003B5F40">
        <w:t>deze opzegmogelijkheid</w:t>
      </w:r>
      <w:r>
        <w:t xml:space="preserve"> worden de voorwaarden gesteld dat er een redelijke opzegtermijn in acht wordt genomen, er een passende schadeloosstelling voor de pachter wordt geborgd en er voorzien wordt in voldoende rechtsbescherming voor de pachter. </w:t>
      </w:r>
    </w:p>
    <w:p w:rsidR="00FD5562" w:rsidP="00443146" w:rsidRDefault="00FD5562" w14:paraId="5EBF933A" w14:textId="77777777"/>
    <w:p w:rsidR="00C52B3B" w:rsidP="00443146" w:rsidRDefault="00434C59" w14:paraId="55A6EED7" w14:textId="05F315CC">
      <w:r>
        <w:t>Aanvullend</w:t>
      </w:r>
      <w:r w:rsidR="00D82E59">
        <w:t xml:space="preserve"> </w:t>
      </w:r>
      <w:r w:rsidR="00C52B3B">
        <w:t xml:space="preserve">handhaaf ik de </w:t>
      </w:r>
      <w:r w:rsidR="00894C58">
        <w:t>definitie van natuurpacht</w:t>
      </w:r>
      <w:r w:rsidR="00464934">
        <w:t xml:space="preserve"> uit het </w:t>
      </w:r>
      <w:r w:rsidR="003B5F40">
        <w:t>conceptwetsvoorstel</w:t>
      </w:r>
      <w:r w:rsidR="00FD5562">
        <w:t xml:space="preserve">, omdat </w:t>
      </w:r>
      <w:r w:rsidR="10752824">
        <w:t xml:space="preserve">zowel </w:t>
      </w:r>
      <w:r w:rsidR="00FD5562">
        <w:t xml:space="preserve">in de notitie </w:t>
      </w:r>
      <w:r w:rsidR="0951982B">
        <w:t>‘</w:t>
      </w:r>
      <w:r w:rsidR="00FD5562">
        <w:t xml:space="preserve">transitie </w:t>
      </w:r>
      <w:r w:rsidR="0E50EA51">
        <w:t>in</w:t>
      </w:r>
      <w:r w:rsidR="00FD5562">
        <w:t xml:space="preserve"> de pacht</w:t>
      </w:r>
      <w:r w:rsidR="1E4BE277">
        <w:t>’</w:t>
      </w:r>
      <w:r w:rsidR="474F9A82">
        <w:t xml:space="preserve"> van de veldpartijen</w:t>
      </w:r>
      <w:r w:rsidR="00FD5562">
        <w:t xml:space="preserve"> </w:t>
      </w:r>
      <w:r w:rsidR="536C1ED4">
        <w:t>als</w:t>
      </w:r>
      <w:r w:rsidR="00FD5562">
        <w:t xml:space="preserve"> de </w:t>
      </w:r>
      <w:r w:rsidR="381302BA">
        <w:t xml:space="preserve">hiervoor genoemde </w:t>
      </w:r>
      <w:r w:rsidR="00FD5562">
        <w:t xml:space="preserve">initiatiefnota een afbakening van de definitie van natuurpacht wordt aangedragen op de ligging én de inrichting van de grond. Dit omdat onduidelijkheid over de </w:t>
      </w:r>
      <w:r w:rsidRPr="009E2804" w:rsidR="009E2804">
        <w:t>toetsingscriteria waaraan een natuurpachtovereenkomst moet voldoen op grond van de wet</w:t>
      </w:r>
      <w:r w:rsidR="00F727A0">
        <w:t xml:space="preserve"> </w:t>
      </w:r>
      <w:r w:rsidR="00FD5562">
        <w:t xml:space="preserve">tot interpretatievraagstukken kan leiden bij </w:t>
      </w:r>
      <w:r w:rsidR="5835662A">
        <w:t>pachters en verpachters</w:t>
      </w:r>
      <w:r w:rsidR="00FD5562">
        <w:t xml:space="preserve"> en de grondkamer</w:t>
      </w:r>
      <w:r w:rsidR="00BB36BA">
        <w:t>.</w:t>
      </w:r>
      <w:r w:rsidR="00230D74">
        <w:t xml:space="preserve"> </w:t>
      </w:r>
      <w:r w:rsidR="00B34335">
        <w:t xml:space="preserve">De handhaafbaarheid van de definitie is fundamenteel voor een werkende pachtvorm, </w:t>
      </w:r>
      <w:r w:rsidR="00366D4B">
        <w:t>daarom neem ik in het bijzonder in acht dat de definitie uitvoerbaar en handhaafbaar is voor de grondkamers.</w:t>
      </w:r>
    </w:p>
    <w:p w:rsidR="00BE5CE3" w:rsidP="00443146" w:rsidRDefault="00BE5CE3" w14:paraId="2FB1A9BC" w14:textId="77777777"/>
    <w:p w:rsidRPr="00925669" w:rsidR="0095484F" w:rsidP="00443146" w:rsidRDefault="00A87D4F" w14:paraId="1564DDDD" w14:textId="4BD4917B">
      <w:pPr>
        <w:rPr>
          <w:i/>
          <w:iCs/>
        </w:rPr>
      </w:pPr>
      <w:r w:rsidRPr="00925669">
        <w:rPr>
          <w:i/>
          <w:iCs/>
        </w:rPr>
        <w:t>Publieke taken (mede)overheden</w:t>
      </w:r>
    </w:p>
    <w:p w:rsidR="00F45D2F" w:rsidP="00443146" w:rsidRDefault="00EA6B47" w14:paraId="7ACE9CEF" w14:textId="77777777">
      <w:r>
        <w:t xml:space="preserve">In het </w:t>
      </w:r>
      <w:r w:rsidR="004962B2">
        <w:t>concept</w:t>
      </w:r>
      <w:r>
        <w:t>wetsvoorstel is, na consultatie van deskundigen, gekozen voor het laten vervallen van</w:t>
      </w:r>
      <w:r w:rsidR="00231C59">
        <w:t xml:space="preserve"> de </w:t>
      </w:r>
      <w:r w:rsidR="3237FE3C">
        <w:t xml:space="preserve">in de huidige wet opgenomen </w:t>
      </w:r>
      <w:r w:rsidR="1B16A587">
        <w:t>artikelen 7:385 – 387 BW.</w:t>
      </w:r>
      <w:r w:rsidR="5D2F5E9C">
        <w:t xml:space="preserve"> D</w:t>
      </w:r>
      <w:r w:rsidR="01FABE62">
        <w:t>eze</w:t>
      </w:r>
      <w:r w:rsidR="5D2F5E9C">
        <w:t xml:space="preserve"> artikelen regel</w:t>
      </w:r>
      <w:r w:rsidR="16437A6C">
        <w:t>en de bijzondere pachtvorm</w:t>
      </w:r>
      <w:r w:rsidR="5D2F5E9C">
        <w:t xml:space="preserve"> ‘verpachting door openbare lichamen’</w:t>
      </w:r>
      <w:r w:rsidR="00DB553F">
        <w:t>. D</w:t>
      </w:r>
      <w:r w:rsidR="2D6C3080">
        <w:t>e</w:t>
      </w:r>
      <w:r w:rsidR="02343732">
        <w:t xml:space="preserve"> </w:t>
      </w:r>
      <w:r w:rsidR="00DB553F">
        <w:t>artikel</w:t>
      </w:r>
      <w:r w:rsidR="3A295CAE">
        <w:t>en</w:t>
      </w:r>
      <w:r w:rsidR="00DB553F">
        <w:t xml:space="preserve"> </w:t>
      </w:r>
      <w:r w:rsidR="6B60E9D3">
        <w:t xml:space="preserve">geven een bijzondere regeling voor </w:t>
      </w:r>
      <w:r w:rsidR="00835B11">
        <w:t xml:space="preserve">onroerende </w:t>
      </w:r>
      <w:r w:rsidR="6B60E9D3">
        <w:t xml:space="preserve">zaken die bestemd zijn voor doeleinden van openbaar nut en in eigendom zijn van openbare lichamen. </w:t>
      </w:r>
      <w:r w:rsidR="50DC9878">
        <w:t>Deze artikelen bieden de mogelijkheid om op voorhand toestemming van de grondkamer te verkrijgen voor het opnemen in pachtovereenkomsten van</w:t>
      </w:r>
      <w:r w:rsidR="001566D3">
        <w:t xml:space="preserve"> in </w:t>
      </w:r>
      <w:r w:rsidR="00C61B5A">
        <w:t xml:space="preserve">de wet </w:t>
      </w:r>
      <w:r w:rsidR="00415ECD">
        <w:t>vastgelegde</w:t>
      </w:r>
      <w:r w:rsidR="50DC9878">
        <w:t xml:space="preserve"> bedingen </w:t>
      </w:r>
      <w:r w:rsidR="00673D4F">
        <w:t>die gelet op de openbare bestemming van de grond noodzakelijk zijn.</w:t>
      </w:r>
      <w:r w:rsidR="00F45D2F">
        <w:t xml:space="preserve"> </w:t>
      </w:r>
      <w:r w:rsidR="52F77785">
        <w:t xml:space="preserve">De grondkamer onderzoekt uitsluitend of de </w:t>
      </w:r>
      <w:r w:rsidR="00AE049B">
        <w:t xml:space="preserve">bestemming van de zaak voor doeleinden van openbaar nut, </w:t>
      </w:r>
      <w:r w:rsidR="52F77785">
        <w:t xml:space="preserve">het beding redelijkerwijs noodzakelijk kan maken. Zij treedt niet in een beoordeling van de </w:t>
      </w:r>
      <w:r w:rsidR="00AE049B">
        <w:t>bestemming</w:t>
      </w:r>
      <w:r w:rsidR="52F77785">
        <w:t>.</w:t>
      </w:r>
    </w:p>
    <w:p w:rsidR="00F45D2F" w:rsidP="00443146" w:rsidRDefault="00F45D2F" w14:paraId="2D58C182" w14:textId="77777777"/>
    <w:p w:rsidR="00A87D4F" w:rsidP="00443146" w:rsidRDefault="00FE70F7" w14:paraId="4C8927B2" w14:textId="40F90C46">
      <w:r>
        <w:t xml:space="preserve">Deskundigen gaven aan dat dit artikel in de praktijk weinig werd </w:t>
      </w:r>
      <w:r w:rsidR="004135BF">
        <w:t>gebruikt.</w:t>
      </w:r>
      <w:r w:rsidR="00DB553F">
        <w:t xml:space="preserve"> Echter </w:t>
      </w:r>
      <w:r w:rsidR="001A45E0">
        <w:t>gaven diverse</w:t>
      </w:r>
      <w:r w:rsidR="00CE03B8">
        <w:t xml:space="preserve"> publieke lichamen </w:t>
      </w:r>
      <w:r w:rsidR="00D11603">
        <w:t xml:space="preserve">aan dat </w:t>
      </w:r>
      <w:r w:rsidR="006F4386">
        <w:t>de</w:t>
      </w:r>
      <w:r w:rsidR="00D11603">
        <w:t xml:space="preserve">ze </w:t>
      </w:r>
      <w:r w:rsidR="1F384DA1">
        <w:t>huidige</w:t>
      </w:r>
      <w:r w:rsidR="006F4386">
        <w:t xml:space="preserve"> artikelen</w:t>
      </w:r>
      <w:r w:rsidR="00D11603">
        <w:t xml:space="preserve"> voorzien</w:t>
      </w:r>
      <w:r w:rsidR="006F4386">
        <w:t xml:space="preserve"> in een duidelijke en expliciete uitzondering op de reguliere pacht voor situaties waarin </w:t>
      </w:r>
      <w:r w:rsidR="44488DC7">
        <w:t>overheids</w:t>
      </w:r>
      <w:r w:rsidR="006F4386">
        <w:t xml:space="preserve">gronden op korte termijn benodigd zijn voor </w:t>
      </w:r>
      <w:r w:rsidR="1E0074B7">
        <w:t xml:space="preserve">doeleinden </w:t>
      </w:r>
      <w:r w:rsidR="006F4386">
        <w:t xml:space="preserve">van nationaal belang. </w:t>
      </w:r>
      <w:r w:rsidR="00391009">
        <w:t>Ik ben voornemens om in het wetsvoorstel een vergelijkbare, gemoderniseerde, regeling op te nemen zoals bedoeld in de huidige artikelen 7:385-387 BW om aan deze zorgen van medeoverheden tegemoet te komen.</w:t>
      </w:r>
    </w:p>
    <w:p w:rsidR="003D372A" w:rsidP="00443146" w:rsidRDefault="003D372A" w14:paraId="36FA6BEA" w14:textId="77777777"/>
    <w:p w:rsidRPr="00925669" w:rsidR="00A87D4F" w:rsidP="00443146" w:rsidRDefault="00252BE5" w14:paraId="4C0DB88A" w14:textId="1E6B07E7">
      <w:pPr>
        <w:rPr>
          <w:i/>
          <w:iCs/>
        </w:rPr>
      </w:pPr>
      <w:r w:rsidRPr="00925669">
        <w:rPr>
          <w:i/>
          <w:iCs/>
        </w:rPr>
        <w:t>Overeenkomstige toepassing van het pachtrecht op zakelijke rechten van erfpacht</w:t>
      </w:r>
    </w:p>
    <w:p w:rsidR="00252BE5" w:rsidP="00443146" w:rsidRDefault="00511BA2" w14:paraId="61C71A60" w14:textId="20734055">
      <w:r>
        <w:t>Het conceptwetsvoorstel verklaart de pachtregel</w:t>
      </w:r>
      <w:r w:rsidR="2EAD04A9">
        <w:t>gev</w:t>
      </w:r>
      <w:r>
        <w:t>ing van overeenkomstige toepassing op erfpacht van landbouwgrond voor de looptijd van 35 jaar of minder, om daarmee ontwijking van de pachtregel</w:t>
      </w:r>
      <w:r w:rsidR="2133AF4F">
        <w:t>geving</w:t>
      </w:r>
      <w:r>
        <w:t xml:space="preserve"> te voorkomen. </w:t>
      </w:r>
      <w:r w:rsidR="673D2540">
        <w:t>I</w:t>
      </w:r>
      <w:r w:rsidR="00C24F9B">
        <w:t>nstitutionele belegger</w:t>
      </w:r>
      <w:r w:rsidR="5A1AA641">
        <w:t>s</w:t>
      </w:r>
      <w:r w:rsidR="00C24F9B">
        <w:t xml:space="preserve"> </w:t>
      </w:r>
      <w:r w:rsidR="5401132A">
        <w:t>geven</w:t>
      </w:r>
      <w:r w:rsidR="6CA2B146">
        <w:t xml:space="preserve"> </w:t>
      </w:r>
      <w:r w:rsidR="00C24F9B">
        <w:t>in de internetconsultatie aan dat</w:t>
      </w:r>
      <w:r w:rsidR="00A3654C">
        <w:t xml:space="preserve"> </w:t>
      </w:r>
      <w:r w:rsidR="00DC522A">
        <w:t xml:space="preserve">het </w:t>
      </w:r>
      <w:r w:rsidR="00B045EA">
        <w:t xml:space="preserve">verlengen </w:t>
      </w:r>
      <w:r w:rsidR="00DC522A">
        <w:t>van de</w:t>
      </w:r>
      <w:r w:rsidR="00B045EA">
        <w:t xml:space="preserve"> </w:t>
      </w:r>
      <w:r w:rsidR="681A16D3">
        <w:t xml:space="preserve">overeenkomstige toepassing van de pachtregelgeving op </w:t>
      </w:r>
      <w:r w:rsidR="00B045EA">
        <w:t xml:space="preserve">erfpacht </w:t>
      </w:r>
      <w:r w:rsidR="00DC522A">
        <w:t>naar</w:t>
      </w:r>
      <w:r w:rsidR="00B045EA">
        <w:t xml:space="preserve"> een looptijd van 35 jaar </w:t>
      </w:r>
      <w:r w:rsidR="00A3654C">
        <w:t>hun uitgangspositie</w:t>
      </w:r>
      <w:r w:rsidR="00B045EA">
        <w:t xml:space="preserve"> vermoeilijkt</w:t>
      </w:r>
      <w:r w:rsidR="00A3654C">
        <w:t xml:space="preserve"> en het verdienvermogen van agrariërs onder druk</w:t>
      </w:r>
      <w:r w:rsidR="00B045EA">
        <w:t xml:space="preserve"> zet</w:t>
      </w:r>
      <w:r w:rsidR="00A16789">
        <w:t xml:space="preserve">, omdat </w:t>
      </w:r>
      <w:r w:rsidR="1EA7C3A7">
        <w:t>zij</w:t>
      </w:r>
      <w:r w:rsidR="00A16789">
        <w:t xml:space="preserve"> met een langere </w:t>
      </w:r>
      <w:r w:rsidR="00F61E9B">
        <w:t>contractduur</w:t>
      </w:r>
      <w:r w:rsidR="00A16789">
        <w:t xml:space="preserve"> een hogere pachtcanon </w:t>
      </w:r>
      <w:r w:rsidR="00545EF3">
        <w:t xml:space="preserve">zullen </w:t>
      </w:r>
      <w:r w:rsidR="00A16789">
        <w:t>vragen om eenzelfde rendement te behalen.</w:t>
      </w:r>
      <w:r w:rsidR="00B14D54">
        <w:t xml:space="preserve"> Zij pleiten dus voor een kortere duur.</w:t>
      </w:r>
    </w:p>
    <w:p w:rsidR="006F6A87" w:rsidP="00443146" w:rsidRDefault="006F6A87" w14:paraId="55C07FB9" w14:textId="77777777"/>
    <w:p w:rsidR="006F6A87" w:rsidP="00443146" w:rsidRDefault="006F6A87" w14:paraId="446A8405" w14:textId="15176993">
      <w:r w:rsidRPr="006F6A87">
        <w:t>Tegelijkertijd bestaat het risico dat, indien de pachtbepalingen niet of minder van overeenkomstige toepassing zouden zijn op rechten van erfpacht, de erfpacht wordt ingezet om de dwingendrechtelijke bescherming van pachters te ontwijken. Het voorkomen van dergelijke ontwijking is een zwaarwegend beleidsdoel.</w:t>
      </w:r>
      <w:r w:rsidR="000A3700">
        <w:t xml:space="preserve"> </w:t>
      </w:r>
      <w:r w:rsidRPr="000A3700" w:rsidR="000A3700">
        <w:t>De voorgestelde verlenging naar 35 jaar is eerder ingegeven vanuit het versterken van dit onderscheid en het beperken van ontwijkingsmogelijkheden, mede op advies van juridische experts</w:t>
      </w:r>
      <w:r w:rsidR="000A3700">
        <w:t xml:space="preserve">. </w:t>
      </w:r>
      <w:r w:rsidRPr="00C335EF" w:rsidR="00C335EF">
        <w:t xml:space="preserve">Het is </w:t>
      </w:r>
      <w:r w:rsidR="003834BD">
        <w:t xml:space="preserve">ook </w:t>
      </w:r>
      <w:r w:rsidRPr="00C335EF" w:rsidR="00C335EF">
        <w:t xml:space="preserve">relevant dat </w:t>
      </w:r>
      <w:r w:rsidR="003C38BF">
        <w:t xml:space="preserve">ten </w:t>
      </w:r>
      <w:r w:rsidRPr="00C335EF" w:rsidR="00C335EF">
        <w:t>opzichte van de huidige reguliere pacht in de nieuwe standaardpacht de belangen van pachters en verpachters beter in balans</w:t>
      </w:r>
      <w:r w:rsidR="003C38BF">
        <w:t xml:space="preserve"> zijn</w:t>
      </w:r>
      <w:r w:rsidRPr="00C335EF" w:rsidR="00C335EF">
        <w:t>; dit is daarmee een veel reëler alternatief voor de erfpachtpraktijk dan de huidige reguliere pacht.</w:t>
      </w:r>
      <w:r w:rsidR="00B54E7B">
        <w:t xml:space="preserve"> </w:t>
      </w:r>
      <w:r w:rsidR="000A2C97">
        <w:t xml:space="preserve">Dit alles overwegende </w:t>
      </w:r>
      <w:r w:rsidR="00B54E7B">
        <w:t xml:space="preserve">koers </w:t>
      </w:r>
      <w:r w:rsidR="000A2C97">
        <w:t xml:space="preserve">ik </w:t>
      </w:r>
      <w:r w:rsidR="00B54E7B">
        <w:t>er</w:t>
      </w:r>
      <w:r w:rsidR="000A2C97">
        <w:t>op aan</w:t>
      </w:r>
      <w:r w:rsidR="00B54E7B">
        <w:t xml:space="preserve"> om deze termijn van 35 jaar te handhaven.</w:t>
      </w:r>
    </w:p>
    <w:p w:rsidR="20EAADF9" w:rsidP="00443146" w:rsidRDefault="20EAADF9" w14:paraId="026AE984" w14:textId="07A05DBA"/>
    <w:p w:rsidR="263FD01E" w:rsidP="00443146" w:rsidRDefault="263FD01E" w14:paraId="27DC7335" w14:textId="561F382E">
      <w:r w:rsidRPr="20EAADF9">
        <w:rPr>
          <w:i/>
          <w:iCs/>
        </w:rPr>
        <w:t>Glastuinbouw</w:t>
      </w:r>
    </w:p>
    <w:p w:rsidR="263FD01E" w:rsidP="00443146" w:rsidRDefault="263FD01E" w14:paraId="43B194A4" w14:textId="44E19397">
      <w:r w:rsidRPr="20EAADF9">
        <w:rPr>
          <w:rFonts w:eastAsia="Verdana" w:cs="Verdana"/>
          <w:szCs w:val="18"/>
        </w:rPr>
        <w:t xml:space="preserve">Uit de internetconsultatie is naar voren gekomen dat de glastuinbouwsector vraagt om een uitzonderingspositie en uitsluiting van de pachtregelgeving. </w:t>
      </w:r>
      <w:r w:rsidR="008E664E">
        <w:rPr>
          <w:rFonts w:eastAsia="Verdana" w:cs="Verdana"/>
          <w:szCs w:val="18"/>
        </w:rPr>
        <w:t xml:space="preserve">Ik sta met een positieve grondhouding tegenover dit verzoek. </w:t>
      </w:r>
      <w:r w:rsidRPr="20EAADF9">
        <w:rPr>
          <w:rFonts w:eastAsia="Verdana" w:cs="Verdana"/>
          <w:szCs w:val="18"/>
        </w:rPr>
        <w:t xml:space="preserve">Ik zal de specifieke kenmerken en positie van de glastuinbouw nader onderzoeken en hierover in gesprek gaan met de sector en relevante deskundigen. </w:t>
      </w:r>
      <w:r w:rsidR="008E664E">
        <w:rPr>
          <w:rFonts w:eastAsia="Verdana" w:cs="Verdana"/>
          <w:szCs w:val="18"/>
        </w:rPr>
        <w:t>Wanneer deze gesprekken het beeld van de internetconsultatie onderschrijven werk ik ernaar toe</w:t>
      </w:r>
      <w:r w:rsidRPr="20EAADF9" w:rsidR="008E664E">
        <w:rPr>
          <w:rFonts w:eastAsia="Verdana" w:cs="Verdana"/>
          <w:szCs w:val="18"/>
        </w:rPr>
        <w:t xml:space="preserve"> </w:t>
      </w:r>
      <w:r w:rsidRPr="20EAADF9">
        <w:rPr>
          <w:rFonts w:eastAsia="Verdana" w:cs="Verdana"/>
          <w:szCs w:val="18"/>
        </w:rPr>
        <w:t>om de glastuinbouw in het verdere wetgevingstraject een uitzonderingspositie te geven.</w:t>
      </w:r>
    </w:p>
    <w:p w:rsidR="008F73A7" w:rsidP="00443146" w:rsidRDefault="008F73A7" w14:paraId="2625CA73" w14:textId="77777777"/>
    <w:p w:rsidR="00F90A14" w:rsidP="00443146" w:rsidRDefault="008F73A7" w14:paraId="627F7055" w14:textId="79836431">
      <w:r>
        <w:t xml:space="preserve">Verder zijn er ook onderdelen van de </w:t>
      </w:r>
      <w:r w:rsidR="00DC1257">
        <w:t>regelgeving</w:t>
      </w:r>
      <w:r>
        <w:t xml:space="preserve"> die mijn aandacht hebben en mogelijk nog een verbetering ondergaan, maar waarover ik nog geen besluit heb genomen. Dit betreft de onderwerpen herziening pachtprijzenbesluit 2007</w:t>
      </w:r>
      <w:r w:rsidR="00561335">
        <w:t xml:space="preserve"> en</w:t>
      </w:r>
      <w:r>
        <w:t xml:space="preserve"> de </w:t>
      </w:r>
      <w:r w:rsidR="00915573">
        <w:t>handreiking</w:t>
      </w:r>
      <w:r>
        <w:t xml:space="preserve"> </w:t>
      </w:r>
      <w:r w:rsidR="7827F295">
        <w:t xml:space="preserve">van </w:t>
      </w:r>
      <w:r w:rsidR="662F47F1">
        <w:t>vrijwil</w:t>
      </w:r>
      <w:r w:rsidR="00915573">
        <w:t>lig op te nemen</w:t>
      </w:r>
      <w:r w:rsidR="662F47F1">
        <w:t xml:space="preserve"> </w:t>
      </w:r>
      <w:r>
        <w:t>duurzaamheidsafspraken</w:t>
      </w:r>
      <w:r w:rsidDel="00561335">
        <w:t xml:space="preserve"> </w:t>
      </w:r>
      <w:r w:rsidR="077D1882">
        <w:t>die goedgekeurd worden door de grondkamer</w:t>
      </w:r>
      <w:r w:rsidR="00A5538C">
        <w:t xml:space="preserve">, alsook de </w:t>
      </w:r>
      <w:r w:rsidR="00F8383E">
        <w:t>wijziging</w:t>
      </w:r>
      <w:r w:rsidR="00A5538C">
        <w:t xml:space="preserve"> van de Uitvoeringswet Grondkamers</w:t>
      </w:r>
      <w:r>
        <w:t>.</w:t>
      </w:r>
      <w:r w:rsidR="00B844A9">
        <w:t xml:space="preserve"> </w:t>
      </w:r>
      <w:r w:rsidRPr="00B844A9" w:rsidR="00B844A9">
        <w:t xml:space="preserve">Over de nadere invulling van deze en voornoemde onderwerpen zal worden teruggekomen </w:t>
      </w:r>
      <w:r w:rsidR="0099329F">
        <w:t xml:space="preserve">in de toelichting op </w:t>
      </w:r>
      <w:r w:rsidR="00B844A9">
        <w:t>het wetsvoorstel</w:t>
      </w:r>
      <w:r w:rsidRPr="00B844A9" w:rsidR="00B844A9">
        <w:t xml:space="preserve"> </w:t>
      </w:r>
      <w:r w:rsidR="0099329F">
        <w:t xml:space="preserve">dat ik uw Kamer </w:t>
      </w:r>
      <w:r w:rsidRPr="00B844A9" w:rsidR="00B844A9">
        <w:t xml:space="preserve">rond de zomer van 2027 </w:t>
      </w:r>
      <w:r w:rsidR="00B844A9">
        <w:t>voorleg</w:t>
      </w:r>
      <w:r w:rsidR="00BA4877">
        <w:t>.</w:t>
      </w:r>
      <w:r w:rsidR="00151AAE">
        <w:br/>
      </w:r>
    </w:p>
    <w:p w:rsidRPr="00151AAE" w:rsidR="0085159B" w:rsidP="00443146" w:rsidRDefault="0085159B" w14:paraId="4E05697C" w14:textId="20929E98">
      <w:pPr>
        <w:rPr>
          <w:b/>
          <w:bCs/>
        </w:rPr>
      </w:pPr>
      <w:r w:rsidRPr="00151AAE">
        <w:rPr>
          <w:b/>
          <w:bCs/>
        </w:rPr>
        <w:t>Ingediende moties</w:t>
      </w:r>
    </w:p>
    <w:p w:rsidR="0085159B" w:rsidP="00443146" w:rsidRDefault="0085159B" w14:paraId="7E9776F8" w14:textId="120FB537">
      <w:r>
        <w:t>Tijdens het notaoverleg over de initiatiefnota ‘De wijsheid in pacht’ van 2 juni 2025 hebben uw Kamerleden tien moties aangenomen. Deze moties zijn of worden op verschillende wijze meegenomen in de wijziging van de pachtwetgeving.</w:t>
      </w:r>
    </w:p>
    <w:p w:rsidR="0085159B" w:rsidP="00443146" w:rsidRDefault="0085159B" w14:paraId="2EF001CF" w14:textId="77777777"/>
    <w:p w:rsidR="003438CD" w:rsidP="00443146" w:rsidRDefault="00C34151" w14:paraId="7B42A3AE" w14:textId="3D9EC85D">
      <w:r>
        <w:t>Vier</w:t>
      </w:r>
      <w:r w:rsidR="00AC46C2">
        <w:t xml:space="preserve"> moties </w:t>
      </w:r>
      <w:r w:rsidR="000A2D4A">
        <w:t xml:space="preserve">zien op het pachtbeleid van LVVN en </w:t>
      </w:r>
      <w:r w:rsidR="34958660">
        <w:t>rijksbreed</w:t>
      </w:r>
      <w:r w:rsidR="000A2D4A">
        <w:t>, en op de rol van het ministerie</w:t>
      </w:r>
      <w:r w:rsidR="76E6037C">
        <w:t xml:space="preserve"> van LVVN</w:t>
      </w:r>
      <w:r w:rsidR="000A2D4A">
        <w:t xml:space="preserve"> ten opzichte van medeoverheden en </w:t>
      </w:r>
      <w:r w:rsidR="28F518CD">
        <w:t>TBO's</w:t>
      </w:r>
      <w:r w:rsidR="000A2D4A">
        <w:t xml:space="preserve"> waar het gaat om pachtbeleid.</w:t>
      </w:r>
      <w:r w:rsidR="00E523E7">
        <w:t xml:space="preserve"> </w:t>
      </w:r>
      <w:r w:rsidR="168B1CFF">
        <w:t xml:space="preserve">Het betreft </w:t>
      </w:r>
      <w:r w:rsidR="26F090B6">
        <w:t>d</w:t>
      </w:r>
      <w:r w:rsidR="00F103F1">
        <w:t>e motie De Hoop (</w:t>
      </w:r>
      <w:r w:rsidR="00F021AB">
        <w:t>PRO</w:t>
      </w:r>
      <w:r w:rsidR="00F103F1">
        <w:t>) en Meulenkamp (VVD)</w:t>
      </w:r>
      <w:r w:rsidRPr="175882F7">
        <w:rPr>
          <w:rStyle w:val="Voetnootmarkering"/>
        </w:rPr>
        <w:footnoteReference w:id="4"/>
      </w:r>
      <w:r w:rsidR="004D5C7C">
        <w:t xml:space="preserve">, </w:t>
      </w:r>
      <w:r w:rsidR="00F103F1">
        <w:t>de motie</w:t>
      </w:r>
      <w:r w:rsidR="000C4126">
        <w:t>s</w:t>
      </w:r>
      <w:r w:rsidR="00F103F1">
        <w:t xml:space="preserve"> Podt (D66)</w:t>
      </w:r>
      <w:r w:rsidRPr="175882F7">
        <w:rPr>
          <w:rStyle w:val="Voetnootmarkering"/>
        </w:rPr>
        <w:footnoteReference w:id="5"/>
      </w:r>
      <w:r w:rsidR="0024648C">
        <w:t xml:space="preserve"> en</w:t>
      </w:r>
      <w:r w:rsidR="00084D2C">
        <w:t xml:space="preserve"> </w:t>
      </w:r>
      <w:r w:rsidR="00473F64">
        <w:t>de motie Pierik (</w:t>
      </w:r>
      <w:r w:rsidR="00420F47">
        <w:t>BBB</w:t>
      </w:r>
      <w:r w:rsidR="00473F64">
        <w:t>)</w:t>
      </w:r>
      <w:r w:rsidRPr="175882F7" w:rsidR="00473F64">
        <w:rPr>
          <w:rStyle w:val="Voetnootmarkering"/>
        </w:rPr>
        <w:footnoteReference w:id="6"/>
      </w:r>
      <w:r w:rsidR="0024648C">
        <w:t>.</w:t>
      </w:r>
    </w:p>
    <w:p w:rsidR="003438CD" w:rsidP="00443146" w:rsidRDefault="003438CD" w14:paraId="393E0221" w14:textId="77777777"/>
    <w:p w:rsidR="00EF3970" w:rsidP="00443146" w:rsidRDefault="00D9159C" w14:paraId="1BCE2853" w14:textId="3E400248">
      <w:r>
        <w:t xml:space="preserve">De laatstgenoemde motie </w:t>
      </w:r>
      <w:r w:rsidRPr="00314D21">
        <w:t>verzoekt de regering in kaart te brengen hoeveel subsidies TBO's ontvangen voor het natuurbeheer op gronden in eigen beheer en hoeveel onkostenvergoeding pachters ontvangen voor natuurbeheer op verpachte natuurgronde</w:t>
      </w:r>
      <w:r>
        <w:t>n. Het antwoord</w:t>
      </w:r>
      <w:r w:rsidR="000E2A41">
        <w:t xml:space="preserve"> waarmee deze motie wordt</w:t>
      </w:r>
      <w:r>
        <w:t xml:space="preserve"> </w:t>
      </w:r>
      <w:r w:rsidR="000E2A41">
        <w:t>afgedaan</w:t>
      </w:r>
      <w:r>
        <w:t xml:space="preserve"> luidt als volgt. Beheervergoedingen komen uit </w:t>
      </w:r>
      <w:r w:rsidR="0099399B">
        <w:t>het Subsidiestels</w:t>
      </w:r>
      <w:r w:rsidR="00A25C70">
        <w:t>el Natuur en Landschap</w:t>
      </w:r>
      <w:r w:rsidR="00044843">
        <w:t xml:space="preserve"> (SNL)</w:t>
      </w:r>
      <w:r w:rsidR="00AD6AEE">
        <w:t>. D</w:t>
      </w:r>
      <w:r>
        <w:t>at is geen rijksregeling</w:t>
      </w:r>
      <w:r w:rsidR="00AD6AEE">
        <w:t xml:space="preserve"> en </w:t>
      </w:r>
      <w:r w:rsidR="003438CD">
        <w:t>hier heb ik dan ook geen directe gegevens van tot mijn beschikking</w:t>
      </w:r>
      <w:r>
        <w:t xml:space="preserve">. </w:t>
      </w:r>
      <w:r w:rsidR="00AD6AEE">
        <w:t xml:space="preserve">Wel </w:t>
      </w:r>
      <w:r w:rsidR="00A853A2">
        <w:t xml:space="preserve">is bekend dat </w:t>
      </w:r>
      <w:r>
        <w:t>TBO’s een niet kostendekkende vergoeding voor beheerwerkzaamheden</w:t>
      </w:r>
      <w:r w:rsidR="00A853A2">
        <w:t xml:space="preserve"> ontvangen</w:t>
      </w:r>
      <w:r>
        <w:t>. De hoogte van het bedrag is afhankelijk van het natuurtype en de werkzaamheden die nodig zijn om dat natuurtype in stand te houden. Voor natuurtypes die ook met agrarisch natuurbeheer te onderhouden zijn</w:t>
      </w:r>
      <w:r w:rsidR="00EA4E45">
        <w:t>,</w:t>
      </w:r>
      <w:r>
        <w:t xml:space="preserve"> geldt dat jaarlijks wordt vastgesteld hoeveel van deze gronden worden verpacht. Voor de verpachte gronden ontvangt de TBO geen SNL-vergoeding. De pachter weet van </w:t>
      </w:r>
      <w:r w:rsidR="00A853A2">
        <w:t>tevoren</w:t>
      </w:r>
      <w:r>
        <w:t xml:space="preserve"> welke werkzaamheden van hem worden verwacht en dient daar zelf in zijn prijsbod reken</w:t>
      </w:r>
      <w:r w:rsidR="00F045C1">
        <w:t>ing</w:t>
      </w:r>
      <w:r>
        <w:t xml:space="preserve"> mee te houden. Verpachter kijkt daarbij zeker niet alleen naar prijs (hoogste bieder) maar veel meer naar te leveren kwaliteit en bewezen staat van dienst van de </w:t>
      </w:r>
      <w:r w:rsidR="00A853A2">
        <w:t>potentiële</w:t>
      </w:r>
      <w:r>
        <w:t xml:space="preserve"> pachter in het type natuurbeheer. </w:t>
      </w:r>
      <w:r w:rsidR="00084D2C">
        <w:t>De</w:t>
      </w:r>
      <w:r>
        <w:t xml:space="preserve"> overige</w:t>
      </w:r>
      <w:r w:rsidR="00084D2C">
        <w:t xml:space="preserve"> moties zijn afgedaan in </w:t>
      </w:r>
      <w:r w:rsidR="00870118">
        <w:t xml:space="preserve">de </w:t>
      </w:r>
      <w:r w:rsidR="00F13592">
        <w:t>besluiten</w:t>
      </w:r>
      <w:r w:rsidR="00084D2C">
        <w:t xml:space="preserve">brief </w:t>
      </w:r>
      <w:r w:rsidR="004A39D8">
        <w:t>van 3 juli 2025</w:t>
      </w:r>
      <w:r w:rsidRPr="175882F7" w:rsidR="00C34151">
        <w:rPr>
          <w:rStyle w:val="Voetnootmarkering"/>
        </w:rPr>
        <w:footnoteReference w:id="7"/>
      </w:r>
      <w:r w:rsidR="00084D2C">
        <w:t xml:space="preserve"> middels </w:t>
      </w:r>
      <w:r w:rsidR="00136109">
        <w:t xml:space="preserve">het </w:t>
      </w:r>
      <w:r w:rsidR="00F71B00">
        <w:t xml:space="preserve">in ontwikkeling zijnde </w:t>
      </w:r>
      <w:r w:rsidRPr="00246150" w:rsidR="00136109">
        <w:t>uitwisselingsplatform voor medeoverheden dat via de RTLG werkplaats</w:t>
      </w:r>
      <w:r w:rsidR="00036187">
        <w:rPr>
          <w:rStyle w:val="Voetnootmarkering"/>
        </w:rPr>
        <w:footnoteReference w:id="8"/>
      </w:r>
      <w:r w:rsidRPr="00246150" w:rsidR="00136109">
        <w:t xml:space="preserve"> beschikbaar zal word</w:t>
      </w:r>
      <w:r w:rsidR="00757910">
        <w:t>en</w:t>
      </w:r>
      <w:r w:rsidRPr="00246150" w:rsidR="00136109">
        <w:t xml:space="preserve"> gesteld</w:t>
      </w:r>
      <w:r w:rsidDel="00136109" w:rsidR="00136109">
        <w:t xml:space="preserve"> </w:t>
      </w:r>
      <w:r w:rsidR="00890D4E">
        <w:t xml:space="preserve">voor medeoverheden </w:t>
      </w:r>
      <w:r w:rsidR="009E220C">
        <w:t>over het langjarig en met</w:t>
      </w:r>
      <w:r w:rsidR="00890D4E">
        <w:t xml:space="preserve"> </w:t>
      </w:r>
      <w:r w:rsidR="009E220C">
        <w:t>duurzaamheidsafspraken verpachten van overheidsgronden</w:t>
      </w:r>
      <w:r w:rsidR="00084D2C">
        <w:t>.</w:t>
      </w:r>
    </w:p>
    <w:p w:rsidR="002714D3" w:rsidP="00443146" w:rsidRDefault="002714D3" w14:paraId="00EC761E" w14:textId="77777777"/>
    <w:p w:rsidR="003857A1" w:rsidP="00443146" w:rsidRDefault="00365E13" w14:paraId="09607795" w14:textId="0ED78760">
      <w:r>
        <w:t xml:space="preserve">Daarnaast betreffen zes moties de </w:t>
      </w:r>
      <w:r w:rsidR="00951512">
        <w:t xml:space="preserve">pachtregelgeving. </w:t>
      </w:r>
      <w:r w:rsidR="00F26A67">
        <w:t>De motie</w:t>
      </w:r>
      <w:r w:rsidR="00C23E93">
        <w:t>s</w:t>
      </w:r>
      <w:r w:rsidR="00F26A67">
        <w:t xml:space="preserve"> </w:t>
      </w:r>
      <w:r w:rsidRPr="00A30DB7" w:rsidR="006C017D">
        <w:t>van Meulenkamp (VVD) en De Hoop (</w:t>
      </w:r>
      <w:r w:rsidR="006C017D">
        <w:t>PRO</w:t>
      </w:r>
      <w:r w:rsidRPr="00A30DB7" w:rsidR="006C017D">
        <w:t>)</w:t>
      </w:r>
      <w:r w:rsidR="006C017D">
        <w:rPr>
          <w:rStyle w:val="Voetnootmarkering"/>
        </w:rPr>
        <w:footnoteReference w:id="9"/>
      </w:r>
      <w:r w:rsidR="006C017D">
        <w:t xml:space="preserve"> </w:t>
      </w:r>
      <w:r w:rsidR="00184113">
        <w:t xml:space="preserve">en </w:t>
      </w:r>
      <w:r w:rsidR="00F26A67">
        <w:t>Nijhof-Leeuw</w:t>
      </w:r>
      <w:r w:rsidR="00DD3D09">
        <w:t xml:space="preserve"> (PVV)</w:t>
      </w:r>
      <w:r w:rsidR="00270540">
        <w:rPr>
          <w:rStyle w:val="Voetnootmarkering"/>
        </w:rPr>
        <w:footnoteReference w:id="10"/>
      </w:r>
      <w:r w:rsidR="00270540">
        <w:t xml:space="preserve"> die de regering verzoek</w:t>
      </w:r>
      <w:r w:rsidR="00D72353">
        <w:t xml:space="preserve">en om loopbaanpacht als alternatief voor reguliere pacht </w:t>
      </w:r>
      <w:r w:rsidR="40EB4839">
        <w:t xml:space="preserve">te introduceren </w:t>
      </w:r>
      <w:r w:rsidR="00D72353">
        <w:t>en</w:t>
      </w:r>
      <w:r w:rsidR="00270540">
        <w:t xml:space="preserve"> om </w:t>
      </w:r>
      <w:r w:rsidR="00B81287">
        <w:t xml:space="preserve">bij </w:t>
      </w:r>
      <w:r w:rsidR="00DF6DFD">
        <w:t>loopbaanpacht</w:t>
      </w:r>
      <w:r w:rsidR="00B81287">
        <w:t xml:space="preserve"> geen</w:t>
      </w:r>
      <w:r w:rsidR="00DF6DFD">
        <w:t xml:space="preserve"> </w:t>
      </w:r>
      <w:r w:rsidR="00B81287">
        <w:t xml:space="preserve">leeftijdsgrens op te nemen </w:t>
      </w:r>
      <w:r w:rsidR="00D72353">
        <w:t>zijn</w:t>
      </w:r>
      <w:r w:rsidR="00E87E01">
        <w:t xml:space="preserve"> afgedaan in de besluitenbrief van 3 juli 2025</w:t>
      </w:r>
      <w:r w:rsidR="00FA7143">
        <w:rPr>
          <w:vertAlign w:val="superscript"/>
        </w:rPr>
        <w:t>7</w:t>
      </w:r>
      <w:r w:rsidR="00DF6DFD">
        <w:t xml:space="preserve"> middels het voorstel voor standaardpacht</w:t>
      </w:r>
      <w:r w:rsidR="00FE2FBE">
        <w:t>.</w:t>
      </w:r>
      <w:r w:rsidR="00951512">
        <w:t xml:space="preserve"> </w:t>
      </w:r>
      <w:r w:rsidR="00A5538C">
        <w:t>D</w:t>
      </w:r>
      <w:r w:rsidR="002D1F0D">
        <w:t>e motie Kostić</w:t>
      </w:r>
      <w:r w:rsidR="00F302C5">
        <w:t xml:space="preserve"> (PvdD)</w:t>
      </w:r>
      <w:r w:rsidRPr="175882F7">
        <w:rPr>
          <w:rStyle w:val="Voetnootmarkering"/>
        </w:rPr>
        <w:footnoteReference w:id="11"/>
      </w:r>
      <w:r w:rsidR="002D1F0D">
        <w:t xml:space="preserve"> </w:t>
      </w:r>
      <w:r w:rsidR="00A5538C">
        <w:t xml:space="preserve">verzoekt </w:t>
      </w:r>
      <w:r w:rsidR="002D1F0D">
        <w:t>de regering om</w:t>
      </w:r>
      <w:r w:rsidR="00E519A5">
        <w:t xml:space="preserve"> een bredere taakopvatting voor de grondkamer</w:t>
      </w:r>
      <w:r w:rsidR="00FF053C">
        <w:t xml:space="preserve">, waarbij de </w:t>
      </w:r>
      <w:r w:rsidR="008C0714">
        <w:t>grondk</w:t>
      </w:r>
      <w:r w:rsidR="00FF053C">
        <w:t>amer ook toetst op maatschappelijke doelen zoals duurzaamheid en natuur</w:t>
      </w:r>
      <w:r w:rsidR="00E519A5">
        <w:t>.</w:t>
      </w:r>
      <w:r w:rsidR="00C05D70">
        <w:t xml:space="preserve"> </w:t>
      </w:r>
      <w:r w:rsidR="005A30E3">
        <w:t xml:space="preserve">Ook ik zie dat uit de voorgestelde wijzigingen van het Burgerlijk Wetboek een nieuwe rol voortvloeit voor de grondkamers op het terrein van duurzaamheid en natuur. Ik ben voornemens om </w:t>
      </w:r>
      <w:r w:rsidR="005D0E80">
        <w:t>in de</w:t>
      </w:r>
      <w:r w:rsidR="005A30E3">
        <w:t xml:space="preserve"> Memorie van Toelichting bij het wetsvoorstel nader aandacht te besteden aan deze nieuwe rol, hierin neem ik ter overweging mee</w:t>
      </w:r>
      <w:r w:rsidR="00CB12CE">
        <w:t xml:space="preserve"> om</w:t>
      </w:r>
      <w:r w:rsidR="00A5538C">
        <w:t xml:space="preserve"> voor te schrijven dat één of meerdere leden van de grondkamer ervaring heeft met natuurbeheer</w:t>
      </w:r>
      <w:r w:rsidR="005A30E3">
        <w:t>.</w:t>
      </w:r>
      <w:r w:rsidR="00CB12CE">
        <w:t xml:space="preserve"> </w:t>
      </w:r>
      <w:r w:rsidR="005A30E3">
        <w:t>Met deze toezegging</w:t>
      </w:r>
      <w:r w:rsidR="00A5538C">
        <w:t xml:space="preserve"> doe ik d</w:t>
      </w:r>
      <w:r w:rsidRPr="002C2A7B" w:rsidR="00A5538C">
        <w:t>e</w:t>
      </w:r>
      <w:r w:rsidR="00CB12CE">
        <w:t xml:space="preserve">ze motie af. </w:t>
      </w:r>
      <w:r w:rsidR="0007700A">
        <w:t xml:space="preserve">De motie </w:t>
      </w:r>
      <w:r w:rsidR="00557B49">
        <w:t>Meulenkamp (VVD) en De Hoop (</w:t>
      </w:r>
      <w:r w:rsidR="00534C7C">
        <w:t>PRO</w:t>
      </w:r>
      <w:r w:rsidR="00557B49">
        <w:t>)</w:t>
      </w:r>
      <w:r w:rsidR="00295D90">
        <w:rPr>
          <w:vertAlign w:val="superscript"/>
        </w:rPr>
        <w:t>3</w:t>
      </w:r>
      <w:r w:rsidR="00557B49">
        <w:t xml:space="preserve"> verzoekt de regering om</w:t>
      </w:r>
      <w:r w:rsidR="008B4F87">
        <w:t xml:space="preserve"> een passende pachtvorm voor natuurgronden</w:t>
      </w:r>
      <w:r w:rsidR="6198683F">
        <w:t xml:space="preserve"> in te voeren</w:t>
      </w:r>
      <w:r w:rsidR="008B4F87">
        <w:t>.</w:t>
      </w:r>
      <w:r w:rsidR="00DB01E2">
        <w:t xml:space="preserve"> Deze motie is afgedaan middels mijn in deze brief aangekondigde voorgenomen besluiten ten aanzien van natuurpacht.</w:t>
      </w:r>
    </w:p>
    <w:p w:rsidR="00B3548F" w:rsidP="00443146" w:rsidRDefault="00B3548F" w14:paraId="467F0383" w14:textId="77777777"/>
    <w:p w:rsidR="00534C7C" w:rsidP="00443146" w:rsidRDefault="00534C7C" w14:paraId="4779FA3B" w14:textId="5DD2AC89">
      <w:r>
        <w:t xml:space="preserve">De </w:t>
      </w:r>
      <w:r w:rsidR="003857A1">
        <w:t>zesde motie</w:t>
      </w:r>
      <w:r w:rsidR="00C80EBA">
        <w:t xml:space="preserve"> die op de pachtregelgeving ziet</w:t>
      </w:r>
      <w:r w:rsidR="003857A1">
        <w:t xml:space="preserve">, de </w:t>
      </w:r>
      <w:r>
        <w:t>motie Meulenkamp (VVD) en De Hoop (PRO)</w:t>
      </w:r>
      <w:r w:rsidR="00C66B9A">
        <w:t>,</w:t>
      </w:r>
      <w:r w:rsidRPr="175882F7" w:rsidR="00365E13">
        <w:rPr>
          <w:rStyle w:val="Voetnootmarkering"/>
        </w:rPr>
        <w:footnoteReference w:id="12"/>
      </w:r>
      <w:r>
        <w:t xml:space="preserve"> verzoekt de regering om</w:t>
      </w:r>
      <w:r w:rsidR="00E519A5">
        <w:t xml:space="preserve"> vereenvoudiging van het formele pachtcontract</w:t>
      </w:r>
      <w:r w:rsidR="00991BF3">
        <w:t xml:space="preserve">, zodat er niet per definitie </w:t>
      </w:r>
      <w:r w:rsidR="00013393">
        <w:t xml:space="preserve">een jurist nodig is om een pachtovereenkomst af te sluiten en </w:t>
      </w:r>
      <w:r w:rsidRPr="00013393" w:rsidR="00013393">
        <w:t xml:space="preserve">pachters en verpachters gestimuleerd worden om </w:t>
      </w:r>
      <w:r w:rsidR="001800A6">
        <w:t>pacht</w:t>
      </w:r>
      <w:r w:rsidRPr="00013393" w:rsidR="00013393">
        <w:t>overeenkomsten naar de grondkamer</w:t>
      </w:r>
      <w:r w:rsidR="001800A6">
        <w:t xml:space="preserve"> te sturen</w:t>
      </w:r>
      <w:r w:rsidR="003169A3">
        <w:t>.</w:t>
      </w:r>
      <w:r w:rsidR="00C1649F">
        <w:t xml:space="preserve"> Om deze motie af te doen</w:t>
      </w:r>
      <w:r w:rsidR="00DC6448">
        <w:t>,</w:t>
      </w:r>
      <w:r w:rsidR="00C1649F">
        <w:t xml:space="preserve"> </w:t>
      </w:r>
      <w:r w:rsidR="00A823F2">
        <w:t xml:space="preserve">wijs ik er graag op hoe de gehele herziening van het pachtstelsel in dit verzoek voorziet. </w:t>
      </w:r>
      <w:r w:rsidRPr="00AC3DC6" w:rsidR="00A823F2">
        <w:t xml:space="preserve">Juist omdat </w:t>
      </w:r>
      <w:r w:rsidR="00A823F2">
        <w:t>een wettelijke regeling is</w:t>
      </w:r>
      <w:r w:rsidRPr="00AC3DC6" w:rsidR="00A823F2">
        <w:t xml:space="preserve"> opgenomen in het BW, is het niet </w:t>
      </w:r>
      <w:r w:rsidR="00A823F2">
        <w:t xml:space="preserve">strikt noodzakelijk </w:t>
      </w:r>
      <w:r w:rsidRPr="00AC3DC6" w:rsidR="00A823F2">
        <w:t xml:space="preserve">dat pachter en verpachter een uitgebreide pachtovereenkomst opstellen. </w:t>
      </w:r>
      <w:r w:rsidR="00A823F2">
        <w:t xml:space="preserve">Het </w:t>
      </w:r>
      <w:r w:rsidRPr="00AC3DC6" w:rsidR="00A823F2">
        <w:t>wet</w:t>
      </w:r>
      <w:r w:rsidR="00A823F2">
        <w:t>svoorstel</w:t>
      </w:r>
      <w:r w:rsidRPr="00AC3DC6" w:rsidR="00A823F2">
        <w:t xml:space="preserve"> </w:t>
      </w:r>
      <w:r w:rsidR="00A823F2">
        <w:t xml:space="preserve">beoogt te voorzien in een goed afgewogen regeling van </w:t>
      </w:r>
      <w:r w:rsidRPr="00AC3DC6" w:rsidR="00A823F2">
        <w:t xml:space="preserve">de </w:t>
      </w:r>
      <w:r w:rsidR="00A823F2">
        <w:t>belangrijkste</w:t>
      </w:r>
      <w:r w:rsidRPr="00AC3DC6" w:rsidR="00A823F2">
        <w:t xml:space="preserve"> onderwerpen</w:t>
      </w:r>
      <w:r w:rsidR="00A823F2">
        <w:t xml:space="preserve">, zodat ook als de pachter en verpachter hierover zelf geen afspraken opnemen in hun pachtovereenkomst, wel duidelijk is welke rechten en verplichtingen tussen hen gelden. </w:t>
      </w:r>
      <w:r w:rsidRPr="00C84494" w:rsidR="00A823F2">
        <w:t xml:space="preserve">Ook hoeft de pachter </w:t>
      </w:r>
      <w:r w:rsidR="00A823F2">
        <w:t xml:space="preserve">niet per se </w:t>
      </w:r>
      <w:r w:rsidRPr="00C84494" w:rsidR="00A823F2">
        <w:t>een jurist te raadplegen om te achterhalen of de door de verpachter voorgestelde pachtovereenkomst voldoet aan de wet: de grondkamer</w:t>
      </w:r>
      <w:r w:rsidR="00A823F2">
        <w:t xml:space="preserve"> is immers juist ingesteld om dit te toetsen</w:t>
      </w:r>
      <w:r w:rsidRPr="00C84494" w:rsidR="003857A1">
        <w:t>.</w:t>
      </w:r>
      <w:r w:rsidR="00AC3DC6">
        <w:t xml:space="preserve"> </w:t>
      </w:r>
    </w:p>
    <w:p w:rsidR="001536B3" w:rsidP="00443146" w:rsidRDefault="001536B3" w14:paraId="43F15A2F" w14:textId="77777777"/>
    <w:p w:rsidR="00937FD0" w:rsidP="00443146" w:rsidRDefault="004057D0" w14:paraId="66F43116" w14:textId="38A44C03">
      <w:r>
        <w:t>Ten slotte verzoekt de</w:t>
      </w:r>
      <w:r w:rsidR="00937FD0">
        <w:t xml:space="preserve"> </w:t>
      </w:r>
      <w:r w:rsidRPr="00A30DB7" w:rsidR="00937FD0">
        <w:t>motie van Meulenkamp (VVD) en De Hoop (</w:t>
      </w:r>
      <w:r w:rsidR="00937FD0">
        <w:t>PRO</w:t>
      </w:r>
      <w:r w:rsidRPr="00A30DB7" w:rsidR="00937FD0">
        <w:t>)</w:t>
      </w:r>
      <w:r w:rsidR="005251AC">
        <w:rPr>
          <w:vertAlign w:val="superscript"/>
        </w:rPr>
        <w:t>2</w:t>
      </w:r>
      <w:r w:rsidR="00937FD0">
        <w:t xml:space="preserve"> de regering om </w:t>
      </w:r>
      <w:r w:rsidRPr="00000594" w:rsidR="00937FD0">
        <w:t>de</w:t>
      </w:r>
      <w:r w:rsidR="00937FD0">
        <w:t xml:space="preserve"> </w:t>
      </w:r>
      <w:r w:rsidRPr="00000594" w:rsidR="00937FD0">
        <w:t xml:space="preserve">initiatiefnota ‘De wijsheid in pacht’ </w:t>
      </w:r>
      <w:r w:rsidR="00937FD0">
        <w:t xml:space="preserve">als leidraad te hanteren. Zoals aangegeven in de bovenstaande passage over de voorgenomen besluiten om het </w:t>
      </w:r>
      <w:r w:rsidR="00445BD6">
        <w:t xml:space="preserve">conceptwetsvoorstel </w:t>
      </w:r>
      <w:r w:rsidR="00937FD0">
        <w:t>op bepaalde punten te wijzigen of te handhaven wordt deze motie</w:t>
      </w:r>
      <w:r w:rsidRPr="00000594" w:rsidR="00937FD0">
        <w:t xml:space="preserve"> </w:t>
      </w:r>
      <w:r w:rsidR="00937FD0">
        <w:t>doorlopend meegenomen in de herziening.</w:t>
      </w:r>
    </w:p>
    <w:p w:rsidR="00937FD0" w:rsidP="00443146" w:rsidRDefault="00937FD0" w14:paraId="4EAF1970" w14:textId="77777777"/>
    <w:p w:rsidR="00FB4B83" w:rsidP="00443146" w:rsidRDefault="00FB4B83" w14:paraId="49F88198" w14:textId="471FBD4C">
      <w:r>
        <w:t xml:space="preserve">Ik neem tot slot uw aanbeveling om de wetswijziging met gezwinde spoed ter hand te nemen ter harte. </w:t>
      </w:r>
      <w:r w:rsidRPr="00FB6D74" w:rsidR="00FB6D74">
        <w:t>Wel vind ik het van belang tegelijkertijd te zorgen voor kwalitatief goede wetgeving</w:t>
      </w:r>
      <w:r w:rsidR="00721688">
        <w:t xml:space="preserve"> en zoek </w:t>
      </w:r>
      <w:r w:rsidR="007B150C">
        <w:t xml:space="preserve">hierin </w:t>
      </w:r>
      <w:r w:rsidR="00721688">
        <w:t xml:space="preserve">daarom de balans </w:t>
      </w:r>
      <w:r w:rsidR="007B150C">
        <w:t>met een</w:t>
      </w:r>
      <w:r w:rsidR="00721688">
        <w:t xml:space="preserve"> zorgvuldig</w:t>
      </w:r>
      <w:r w:rsidR="007B150C">
        <w:t xml:space="preserve"> proces</w:t>
      </w:r>
      <w:r w:rsidR="00F978ED">
        <w:t xml:space="preserve">. </w:t>
      </w:r>
      <w:r>
        <w:t xml:space="preserve">Zo werk ik samen met de Staatssecretaris </w:t>
      </w:r>
      <w:r w:rsidRPr="005318CC" w:rsidR="005318CC">
        <w:t>van Justitie en Veilighei</w:t>
      </w:r>
      <w:r w:rsidR="005318CC">
        <w:t>d</w:t>
      </w:r>
      <w:r>
        <w:t>, experts</w:t>
      </w:r>
      <w:r w:rsidR="00C64A8B">
        <w:t>, uw Kamer</w:t>
      </w:r>
      <w:r>
        <w:t xml:space="preserve"> en veldpartijen middels het geschetste tijdspad in vertrouwen toe naar doelmatige en breed gedragen pachtregelgeving.</w:t>
      </w:r>
    </w:p>
    <w:p w:rsidR="00771E93" w:rsidP="00443146" w:rsidRDefault="00771E93" w14:paraId="7AF37D6C" w14:textId="77777777"/>
    <w:p w:rsidR="0020376C" w:rsidP="00443146" w:rsidRDefault="0020376C" w14:paraId="5F80BB47" w14:textId="7FC70965">
      <w:pPr>
        <w:rPr>
          <w:szCs w:val="18"/>
        </w:rPr>
      </w:pPr>
      <w:r>
        <w:rPr>
          <w:szCs w:val="18"/>
        </w:rPr>
        <w:t>Hoogachtend,</w:t>
      </w:r>
    </w:p>
    <w:p w:rsidR="009850B1" w:rsidP="00443146" w:rsidRDefault="009850B1" w14:paraId="6C18B9EA" w14:textId="77777777">
      <w:pPr>
        <w:rPr>
          <w:szCs w:val="18"/>
        </w:rPr>
      </w:pPr>
    </w:p>
    <w:p w:rsidR="00426BC7" w:rsidP="00443146" w:rsidRDefault="00426BC7" w14:paraId="075BAFC2" w14:textId="77777777">
      <w:pPr>
        <w:rPr>
          <w:szCs w:val="18"/>
        </w:rPr>
      </w:pPr>
    </w:p>
    <w:p w:rsidR="00426BC7" w:rsidP="00443146" w:rsidRDefault="00426BC7" w14:paraId="514756CC" w14:textId="6A75D621">
      <w:pPr>
        <w:tabs>
          <w:tab w:val="left" w:pos="945"/>
        </w:tabs>
        <w:rPr>
          <w:szCs w:val="18"/>
        </w:rPr>
      </w:pPr>
    </w:p>
    <w:p w:rsidRPr="00A54BCC" w:rsidR="00C90702" w:rsidP="00443146" w:rsidRDefault="00F473D2" w14:paraId="415A31AC" w14:textId="1807A9F8">
      <w:pPr>
        <w:rPr>
          <w:szCs w:val="18"/>
        </w:rPr>
      </w:pPr>
      <w:r>
        <w:rPr>
          <w:szCs w:val="18"/>
        </w:rPr>
        <w:t xml:space="preserve">Silvio </w:t>
      </w:r>
      <w:r w:rsidR="00F51EDB">
        <w:rPr>
          <w:szCs w:val="18"/>
        </w:rPr>
        <w:t xml:space="preserve">P.A. </w:t>
      </w:r>
      <w:r>
        <w:rPr>
          <w:szCs w:val="18"/>
        </w:rPr>
        <w:t>Erkens</w:t>
      </w:r>
    </w:p>
    <w:p w:rsidRPr="00892277" w:rsidR="00144B73" w:rsidP="00443146" w:rsidRDefault="00F473D2" w14:paraId="6A4FBA23" w14:textId="59009DA0">
      <w:pPr>
        <w:rPr>
          <w:rFonts w:cs="Arial"/>
          <w:color w:val="000000"/>
          <w:szCs w:val="18"/>
        </w:rPr>
      </w:pPr>
      <w:r w:rsidRPr="00A359BC">
        <w:rPr>
          <w:rFonts w:cs="Arial"/>
          <w:color w:val="000000"/>
          <w:szCs w:val="18"/>
        </w:rPr>
        <w:t xml:space="preserve">Staatssecretaris van </w:t>
      </w:r>
      <w:r w:rsidRPr="000A4D70" w:rsidR="000A4D70">
        <w:rPr>
          <w:rFonts w:cs="Arial"/>
          <w:color w:val="000000"/>
          <w:szCs w:val="18"/>
        </w:rPr>
        <w:t>Landbouw, Visserij, Voedselzekerheid en Natuur</w:t>
      </w:r>
    </w:p>
    <w:sectPr w:rsidRPr="00892277" w:rsidR="00144B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588DE" w14:textId="77777777" w:rsidR="00513788" w:rsidRDefault="00513788">
      <w:r>
        <w:separator/>
      </w:r>
    </w:p>
    <w:p w14:paraId="7A906BE2" w14:textId="77777777" w:rsidR="00513788" w:rsidRDefault="00513788"/>
  </w:endnote>
  <w:endnote w:type="continuationSeparator" w:id="0">
    <w:p w14:paraId="213696E9" w14:textId="77777777" w:rsidR="00513788" w:rsidRDefault="00513788">
      <w:r>
        <w:continuationSeparator/>
      </w:r>
    </w:p>
    <w:p w14:paraId="46482BEE" w14:textId="77777777" w:rsidR="00513788" w:rsidRDefault="005137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D5E00"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F95645" w14:paraId="6DD97B6F" w14:textId="77777777" w:rsidTr="00CA6A25">
      <w:trPr>
        <w:trHeight w:hRule="exact" w:val="240"/>
      </w:trPr>
      <w:tc>
        <w:tcPr>
          <w:tcW w:w="7601" w:type="dxa"/>
        </w:tcPr>
        <w:p w14:paraId="238C083C" w14:textId="77777777" w:rsidR="00527BD4" w:rsidRDefault="00527BD4" w:rsidP="003F1F6B">
          <w:pPr>
            <w:pStyle w:val="Huisstijl-Rubricering"/>
          </w:pPr>
        </w:p>
      </w:tc>
      <w:tc>
        <w:tcPr>
          <w:tcW w:w="2156" w:type="dxa"/>
        </w:tcPr>
        <w:p w14:paraId="4E249E4B" w14:textId="545E749A" w:rsidR="00527BD4" w:rsidRPr="00645414" w:rsidRDefault="00F473D2"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B42415">
            <w:t>7</w:t>
          </w:r>
          <w:r w:rsidR="00144B73">
            <w:fldChar w:fldCharType="end"/>
          </w:r>
        </w:p>
      </w:tc>
    </w:tr>
  </w:tbl>
  <w:p w14:paraId="4B614982"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F95645" w14:paraId="5C9223FF" w14:textId="77777777" w:rsidTr="00CA6A25">
      <w:trPr>
        <w:trHeight w:hRule="exact" w:val="240"/>
      </w:trPr>
      <w:tc>
        <w:tcPr>
          <w:tcW w:w="7601" w:type="dxa"/>
        </w:tcPr>
        <w:p w14:paraId="2212345B" w14:textId="77777777" w:rsidR="00527BD4" w:rsidRDefault="00527BD4" w:rsidP="008C356D">
          <w:pPr>
            <w:pStyle w:val="Huisstijl-Rubricering"/>
          </w:pPr>
        </w:p>
      </w:tc>
      <w:tc>
        <w:tcPr>
          <w:tcW w:w="2170" w:type="dxa"/>
        </w:tcPr>
        <w:p w14:paraId="2F6F5164" w14:textId="03BD6D28" w:rsidR="00527BD4" w:rsidRPr="00ED539E" w:rsidRDefault="00F473D2"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513788">
            <w:t>1</w:t>
          </w:r>
          <w:r w:rsidR="00E8788E">
            <w:fldChar w:fldCharType="end"/>
          </w:r>
        </w:p>
      </w:tc>
    </w:tr>
  </w:tbl>
  <w:p w14:paraId="6D7BD017" w14:textId="77777777" w:rsidR="00527BD4" w:rsidRPr="00BC3B53" w:rsidRDefault="00527BD4" w:rsidP="008C356D">
    <w:pPr>
      <w:pStyle w:val="Voettekst"/>
      <w:spacing w:line="240" w:lineRule="auto"/>
      <w:rPr>
        <w:sz w:val="2"/>
        <w:szCs w:val="2"/>
      </w:rPr>
    </w:pPr>
  </w:p>
  <w:p w14:paraId="41EAF61F"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385F4" w14:textId="77777777" w:rsidR="00513788" w:rsidRDefault="00513788">
      <w:r>
        <w:separator/>
      </w:r>
    </w:p>
    <w:p w14:paraId="2DA69E7C" w14:textId="77777777" w:rsidR="00513788" w:rsidRDefault="00513788"/>
  </w:footnote>
  <w:footnote w:type="continuationSeparator" w:id="0">
    <w:p w14:paraId="597A7BC3" w14:textId="77777777" w:rsidR="00513788" w:rsidRDefault="00513788">
      <w:r>
        <w:continuationSeparator/>
      </w:r>
    </w:p>
    <w:p w14:paraId="4AEABEAE" w14:textId="77777777" w:rsidR="00513788" w:rsidRDefault="00513788"/>
  </w:footnote>
  <w:footnote w:id="1">
    <w:p w14:paraId="2D6E75B2" w14:textId="1D6695DA" w:rsidR="00B815EE" w:rsidRPr="00B815EE" w:rsidRDefault="00B815EE" w:rsidP="00B815EE">
      <w:pPr>
        <w:pStyle w:val="p1"/>
        <w:rPr>
          <w:rFonts w:ascii="Verdana" w:hAnsi="Verdana"/>
        </w:rPr>
      </w:pPr>
      <w:r w:rsidRPr="00B815EE">
        <w:rPr>
          <w:rStyle w:val="Voetnootmarkering"/>
          <w:rFonts w:ascii="Verdana" w:hAnsi="Verdana"/>
        </w:rPr>
        <w:footnoteRef/>
      </w:r>
      <w:r w:rsidRPr="00B815EE">
        <w:rPr>
          <w:rFonts w:ascii="Verdana" w:hAnsi="Verdana"/>
        </w:rPr>
        <w:t xml:space="preserve"> Kamerstuk 36 687, nr. 2</w:t>
      </w:r>
    </w:p>
  </w:footnote>
  <w:footnote w:id="2">
    <w:p w14:paraId="5344AA6A" w14:textId="0F556CB1" w:rsidR="00932B68" w:rsidRPr="00F103F1" w:rsidRDefault="00932B68">
      <w:pPr>
        <w:pStyle w:val="Voetnoottekst"/>
      </w:pPr>
      <w:r>
        <w:rPr>
          <w:rStyle w:val="Voetnootmarkering"/>
        </w:rPr>
        <w:footnoteRef/>
      </w:r>
      <w:r>
        <w:t xml:space="preserve"> </w:t>
      </w:r>
      <w:r w:rsidRPr="00932B68">
        <w:t xml:space="preserve">Kamerstuk 36 678, nr. </w:t>
      </w:r>
      <w:r w:rsidR="00C9021C">
        <w:t>8</w:t>
      </w:r>
    </w:p>
  </w:footnote>
  <w:footnote w:id="3">
    <w:p w14:paraId="1635A467" w14:textId="77777777" w:rsidR="00C6400B" w:rsidRPr="00557B49" w:rsidRDefault="00C6400B" w:rsidP="00C6400B">
      <w:pPr>
        <w:pStyle w:val="Voetnoottekst"/>
      </w:pPr>
      <w:r>
        <w:rPr>
          <w:rStyle w:val="Voetnootmarkering"/>
        </w:rPr>
        <w:footnoteRef/>
      </w:r>
      <w:r>
        <w:t xml:space="preserve"> </w:t>
      </w:r>
      <w:r w:rsidRPr="00557B49">
        <w:t>Kamerst</w:t>
      </w:r>
      <w:r>
        <w:t>uk 36 686, nr. 9</w:t>
      </w:r>
    </w:p>
  </w:footnote>
  <w:footnote w:id="4">
    <w:p w14:paraId="77BAB5F7" w14:textId="76A62950" w:rsidR="00F103F1" w:rsidRPr="00F103F1" w:rsidRDefault="00F103F1">
      <w:pPr>
        <w:pStyle w:val="Voetnoottekst"/>
      </w:pPr>
      <w:r>
        <w:rPr>
          <w:rStyle w:val="Voetnootmarkering"/>
        </w:rPr>
        <w:footnoteRef/>
      </w:r>
      <w:r>
        <w:t xml:space="preserve"> </w:t>
      </w:r>
      <w:r w:rsidRPr="00F103F1">
        <w:t>Kamerstuk 36 687, nr. 10</w:t>
      </w:r>
    </w:p>
  </w:footnote>
  <w:footnote w:id="5">
    <w:p w14:paraId="688069E4" w14:textId="138F936F" w:rsidR="00F103F1" w:rsidRPr="00F103F1" w:rsidRDefault="00F103F1">
      <w:pPr>
        <w:pStyle w:val="Voetnoottekst"/>
      </w:pPr>
      <w:r>
        <w:rPr>
          <w:rStyle w:val="Voetnootmarkering"/>
        </w:rPr>
        <w:footnoteRef/>
      </w:r>
      <w:r>
        <w:t xml:space="preserve"> </w:t>
      </w:r>
      <w:r w:rsidRPr="00F103F1">
        <w:t>Kamerstuk 36 687, nr. 1</w:t>
      </w:r>
      <w:r>
        <w:t>4</w:t>
      </w:r>
      <w:r w:rsidR="000C4126">
        <w:t xml:space="preserve"> en 15</w:t>
      </w:r>
    </w:p>
  </w:footnote>
  <w:footnote w:id="6">
    <w:p w14:paraId="12F8B179" w14:textId="77777777" w:rsidR="00473F64" w:rsidRPr="006F2B8F" w:rsidRDefault="00473F64" w:rsidP="00473F64">
      <w:pPr>
        <w:pStyle w:val="Voetnoottekst"/>
      </w:pPr>
      <w:r>
        <w:rPr>
          <w:rStyle w:val="Voetnootmarkering"/>
        </w:rPr>
        <w:footnoteRef/>
      </w:r>
      <w:r>
        <w:t xml:space="preserve"> </w:t>
      </w:r>
      <w:r w:rsidRPr="00F103F1">
        <w:t>Kamerstuk 36 687, nr. 1</w:t>
      </w:r>
      <w:r>
        <w:t>3</w:t>
      </w:r>
    </w:p>
  </w:footnote>
  <w:footnote w:id="7">
    <w:p w14:paraId="454C4A6C" w14:textId="01E3060B" w:rsidR="00870118" w:rsidRPr="00870118" w:rsidRDefault="00870118">
      <w:pPr>
        <w:pStyle w:val="Voetnoottekst"/>
      </w:pPr>
      <w:r>
        <w:rPr>
          <w:rStyle w:val="Voetnootmarkering"/>
        </w:rPr>
        <w:footnoteRef/>
      </w:r>
      <w:r>
        <w:t xml:space="preserve"> </w:t>
      </w:r>
      <w:r w:rsidRPr="00F103F1">
        <w:t xml:space="preserve">Kamerstuk </w:t>
      </w:r>
      <w:r w:rsidRPr="00D70462">
        <w:t>27</w:t>
      </w:r>
      <w:r>
        <w:t xml:space="preserve"> </w:t>
      </w:r>
      <w:r w:rsidRPr="00D70462">
        <w:t>924</w:t>
      </w:r>
      <w:r>
        <w:t xml:space="preserve">, nr. </w:t>
      </w:r>
      <w:r w:rsidRPr="00D70462">
        <w:t>101</w:t>
      </w:r>
    </w:p>
  </w:footnote>
  <w:footnote w:id="8">
    <w:p w14:paraId="11279262" w14:textId="6CF5CEBC" w:rsidR="00036187" w:rsidRPr="00036187" w:rsidRDefault="00036187">
      <w:pPr>
        <w:pStyle w:val="Voetnoottekst"/>
      </w:pPr>
      <w:r>
        <w:rPr>
          <w:rStyle w:val="Voetnootmarkering"/>
        </w:rPr>
        <w:footnoteRef/>
      </w:r>
      <w:r>
        <w:t xml:space="preserve"> </w:t>
      </w:r>
      <w:r w:rsidRPr="00036187">
        <w:t>https://werkplaatsvoorlandbouwennatuur.nl</w:t>
      </w:r>
    </w:p>
  </w:footnote>
  <w:footnote w:id="9">
    <w:p w14:paraId="03D90B05" w14:textId="77777777" w:rsidR="006C017D" w:rsidRPr="00F103F1" w:rsidRDefault="006C017D" w:rsidP="006C017D">
      <w:pPr>
        <w:pStyle w:val="Voetnoottekst"/>
      </w:pPr>
      <w:r>
        <w:rPr>
          <w:rStyle w:val="Voetnootmarkering"/>
        </w:rPr>
        <w:footnoteRef/>
      </w:r>
      <w:r>
        <w:t xml:space="preserve"> </w:t>
      </w:r>
      <w:r w:rsidRPr="00932B68">
        <w:t>Kamerstuk 36 678, nr. 11</w:t>
      </w:r>
    </w:p>
  </w:footnote>
  <w:footnote w:id="10">
    <w:p w14:paraId="039F05CE" w14:textId="000CFC01" w:rsidR="00270540" w:rsidRPr="00270540" w:rsidRDefault="00270540">
      <w:pPr>
        <w:pStyle w:val="Voetnoottekst"/>
        <w:rPr>
          <w:szCs w:val="13"/>
        </w:rPr>
      </w:pPr>
      <w:r w:rsidRPr="00270540">
        <w:rPr>
          <w:rStyle w:val="Voetnootmarkering"/>
          <w:szCs w:val="13"/>
        </w:rPr>
        <w:footnoteRef/>
      </w:r>
      <w:r w:rsidRPr="00270540">
        <w:rPr>
          <w:szCs w:val="13"/>
        </w:rPr>
        <w:t xml:space="preserve"> Kamerstuk 36 687 nr. 16 (voorheen nr. 7)</w:t>
      </w:r>
    </w:p>
  </w:footnote>
  <w:footnote w:id="11">
    <w:p w14:paraId="502EAD35" w14:textId="687ADDDA" w:rsidR="002D1F0D" w:rsidRPr="002D1F0D" w:rsidRDefault="002D1F0D">
      <w:pPr>
        <w:pStyle w:val="Voetnoottekst"/>
      </w:pPr>
      <w:r>
        <w:rPr>
          <w:rStyle w:val="Voetnootmarkering"/>
        </w:rPr>
        <w:footnoteRef/>
      </w:r>
      <w:r>
        <w:t xml:space="preserve"> </w:t>
      </w:r>
      <w:r w:rsidRPr="002D1F0D">
        <w:t>Kamers</w:t>
      </w:r>
      <w:r>
        <w:t>tuk 36</w:t>
      </w:r>
      <w:r w:rsidR="00A92251">
        <w:t xml:space="preserve"> 687, nr. 6</w:t>
      </w:r>
    </w:p>
  </w:footnote>
  <w:footnote w:id="12">
    <w:p w14:paraId="399A2FBB" w14:textId="20996FE0" w:rsidR="00534C7C" w:rsidRPr="00534C7C" w:rsidRDefault="00534C7C">
      <w:pPr>
        <w:pStyle w:val="Voetnoottekst"/>
      </w:pPr>
      <w:r>
        <w:rPr>
          <w:rStyle w:val="Voetnootmarkering"/>
        </w:rPr>
        <w:footnoteRef/>
      </w:r>
      <w:r>
        <w:t xml:space="preserve"> </w:t>
      </w:r>
      <w:r w:rsidRPr="00534C7C">
        <w:t>Kame</w:t>
      </w:r>
      <w:r w:rsidR="00F302C5">
        <w:t>r</w:t>
      </w:r>
      <w:r>
        <w:t xml:space="preserve">stuk </w:t>
      </w:r>
      <w:r w:rsidR="00F302C5">
        <w:t>3</w:t>
      </w:r>
      <w:r>
        <w:t xml:space="preserve">6 687, nr. </w:t>
      </w:r>
      <w:r w:rsidR="00F302C5">
        <w:t>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F95645" w14:paraId="19F0A88A" w14:textId="77777777" w:rsidTr="00A50CF6">
      <w:tc>
        <w:tcPr>
          <w:tcW w:w="2156" w:type="dxa"/>
        </w:tcPr>
        <w:p w14:paraId="43EDEED8" w14:textId="76A0EAFF" w:rsidR="00527BD4" w:rsidRPr="005819CE" w:rsidRDefault="00F473D2" w:rsidP="00A50CF6">
          <w:pPr>
            <w:pStyle w:val="Huisstijl-Adres"/>
            <w:rPr>
              <w:b/>
            </w:rPr>
          </w:pPr>
          <w:r>
            <w:rPr>
              <w:b/>
            </w:rPr>
            <w:t>Directoraat-generaal Agro</w:t>
          </w:r>
          <w:r w:rsidRPr="005819CE">
            <w:rPr>
              <w:b/>
            </w:rPr>
            <w:br/>
          </w:r>
          <w:r>
            <w:t xml:space="preserve">Directie Europees, Internationaal en Agro economisch beleid </w:t>
          </w:r>
        </w:p>
      </w:tc>
    </w:tr>
    <w:tr w:rsidR="00F95645" w14:paraId="5140E252" w14:textId="77777777" w:rsidTr="00A50CF6">
      <w:trPr>
        <w:trHeight w:hRule="exact" w:val="200"/>
      </w:trPr>
      <w:tc>
        <w:tcPr>
          <w:tcW w:w="2156" w:type="dxa"/>
        </w:tcPr>
        <w:p w14:paraId="407E8854" w14:textId="77777777" w:rsidR="00527BD4" w:rsidRPr="005819CE" w:rsidRDefault="00527BD4" w:rsidP="00A50CF6"/>
      </w:tc>
    </w:tr>
    <w:tr w:rsidR="00F95645" w14:paraId="631F3858" w14:textId="77777777" w:rsidTr="00502512">
      <w:trPr>
        <w:trHeight w:hRule="exact" w:val="774"/>
      </w:trPr>
      <w:tc>
        <w:tcPr>
          <w:tcW w:w="2156" w:type="dxa"/>
        </w:tcPr>
        <w:p w14:paraId="41373B88" w14:textId="163792A7" w:rsidR="00527BD4" w:rsidRDefault="00F473D2" w:rsidP="003A5290">
          <w:pPr>
            <w:pStyle w:val="Huisstijl-Kopje"/>
          </w:pPr>
          <w:r>
            <w:t>Ons kenmerk</w:t>
          </w:r>
        </w:p>
        <w:p w14:paraId="7EF39EC7" w14:textId="12A08C68" w:rsidR="00527BD4" w:rsidRPr="005819CE" w:rsidRDefault="00F473D2" w:rsidP="001E6117">
          <w:pPr>
            <w:pStyle w:val="Huisstijl-Kopje"/>
          </w:pPr>
          <w:r>
            <w:rPr>
              <w:b w:val="0"/>
            </w:rPr>
            <w:t>DGA-EIA</w:t>
          </w:r>
          <w:r w:rsidRPr="00502512">
            <w:rPr>
              <w:b w:val="0"/>
            </w:rPr>
            <w:t xml:space="preserve"> / </w:t>
          </w:r>
          <w:r w:rsidR="00443146" w:rsidRPr="00443146">
            <w:rPr>
              <w:b w:val="0"/>
            </w:rPr>
            <w:t>108212005</w:t>
          </w:r>
        </w:p>
      </w:tc>
    </w:tr>
  </w:tbl>
  <w:p w14:paraId="3FC17224" w14:textId="77777777" w:rsidR="00527BD4" w:rsidRDefault="00527BD4" w:rsidP="008C356D"/>
  <w:p w14:paraId="7B44B7AD" w14:textId="77777777" w:rsidR="00527BD4" w:rsidRPr="00740712" w:rsidRDefault="00527BD4" w:rsidP="008C356D"/>
  <w:p w14:paraId="16475792" w14:textId="77777777" w:rsidR="00527BD4" w:rsidRPr="00217880" w:rsidRDefault="00527BD4" w:rsidP="008C356D">
    <w:pPr>
      <w:spacing w:line="0" w:lineRule="atLeast"/>
      <w:rPr>
        <w:sz w:val="2"/>
        <w:szCs w:val="2"/>
      </w:rPr>
    </w:pPr>
  </w:p>
  <w:p w14:paraId="49F728EC" w14:textId="77777777" w:rsidR="00527BD4" w:rsidRDefault="00527BD4" w:rsidP="004F44C2">
    <w:pPr>
      <w:pStyle w:val="Koptekst"/>
      <w:rPr>
        <w:rFonts w:cs="Verdana-Bold"/>
        <w:b/>
        <w:bCs/>
        <w:smallCaps/>
        <w:szCs w:val="18"/>
      </w:rPr>
    </w:pPr>
  </w:p>
  <w:p w14:paraId="29E9B802" w14:textId="77777777" w:rsidR="00527BD4" w:rsidRDefault="00527BD4" w:rsidP="004F44C2"/>
  <w:p w14:paraId="0644E924" w14:textId="77777777" w:rsidR="00527BD4" w:rsidRPr="00740712" w:rsidRDefault="00527BD4" w:rsidP="004F44C2"/>
  <w:p w14:paraId="1CB0B756"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F95645" w14:paraId="29C0EA2C" w14:textId="77777777" w:rsidTr="00751A6A">
      <w:trPr>
        <w:trHeight w:val="2636"/>
      </w:trPr>
      <w:tc>
        <w:tcPr>
          <w:tcW w:w="737" w:type="dxa"/>
        </w:tcPr>
        <w:p w14:paraId="3DB8F892" w14:textId="77777777" w:rsidR="00527BD4" w:rsidRDefault="00527BD4" w:rsidP="00D0609E">
          <w:pPr>
            <w:framePr w:w="6340" w:h="2750" w:hRule="exact" w:hSpace="180" w:wrap="around" w:vAnchor="page" w:hAnchor="text" w:x="3873" w:y="-140"/>
            <w:spacing w:line="240" w:lineRule="auto"/>
          </w:pPr>
        </w:p>
      </w:tc>
      <w:tc>
        <w:tcPr>
          <w:tcW w:w="5156" w:type="dxa"/>
        </w:tcPr>
        <w:p w14:paraId="7C24C5B0" w14:textId="236B5092" w:rsidR="00527BD4" w:rsidRDefault="00F473D2"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drawing>
              <wp:inline distT="0" distB="0" distL="0" distR="0" wp14:anchorId="0BC2A4C2" wp14:editId="45376438">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68E46FED" w14:textId="77777777" w:rsidR="00527BD4" w:rsidRDefault="00527BD4" w:rsidP="00D0609E">
    <w:pPr>
      <w:framePr w:w="6340" w:h="2750" w:hRule="exact" w:hSpace="180" w:wrap="around" w:vAnchor="page" w:hAnchor="text" w:x="3873" w:y="-140"/>
    </w:pPr>
  </w:p>
  <w:p w14:paraId="1EA6BE0D" w14:textId="1BCCC113"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F95645" w14:paraId="58A5BFD2" w14:textId="77777777" w:rsidTr="00A50CF6">
      <w:tc>
        <w:tcPr>
          <w:tcW w:w="2160" w:type="dxa"/>
        </w:tcPr>
        <w:p w14:paraId="7DD5C239" w14:textId="2C3B293E" w:rsidR="00527BD4" w:rsidRPr="005819CE" w:rsidRDefault="00F473D2" w:rsidP="00A50CF6">
          <w:pPr>
            <w:pStyle w:val="Huisstijl-Adres"/>
            <w:rPr>
              <w:b/>
            </w:rPr>
          </w:pPr>
          <w:r>
            <w:rPr>
              <w:b/>
            </w:rPr>
            <w:t>Directoraat-generaal Agro</w:t>
          </w:r>
          <w:r w:rsidRPr="005819CE">
            <w:rPr>
              <w:b/>
            </w:rPr>
            <w:br/>
          </w:r>
          <w:r>
            <w:t xml:space="preserve">Directie Europees, Internationaal en Agro economisch beleid </w:t>
          </w:r>
        </w:p>
        <w:p w14:paraId="0C890C2E" w14:textId="1078AFF2" w:rsidR="00527BD4" w:rsidRPr="00BE5ED9" w:rsidRDefault="00F473D2" w:rsidP="00A50CF6">
          <w:pPr>
            <w:pStyle w:val="Huisstijl-Adres"/>
          </w:pPr>
          <w:r>
            <w:rPr>
              <w:b/>
            </w:rPr>
            <w:t>Bezoekadres</w:t>
          </w:r>
          <w:r>
            <w:rPr>
              <w:b/>
            </w:rPr>
            <w:br/>
          </w:r>
          <w:r>
            <w:t>Bezuidenhoutseweg 73</w:t>
          </w:r>
          <w:r w:rsidRPr="005819CE">
            <w:br/>
          </w:r>
          <w:r>
            <w:t>2594 AC Den Haag</w:t>
          </w:r>
        </w:p>
        <w:p w14:paraId="34950A3D" w14:textId="77777777" w:rsidR="00EF495B" w:rsidRDefault="00F473D2" w:rsidP="0098788A">
          <w:pPr>
            <w:pStyle w:val="Huisstijl-Adres"/>
          </w:pPr>
          <w:r>
            <w:rPr>
              <w:b/>
            </w:rPr>
            <w:t>Postadres</w:t>
          </w:r>
          <w:r>
            <w:rPr>
              <w:b/>
            </w:rPr>
            <w:br/>
          </w:r>
          <w:r>
            <w:t>Postbus 20401</w:t>
          </w:r>
          <w:r w:rsidRPr="005819CE">
            <w:br/>
            <w:t>2500 E</w:t>
          </w:r>
          <w:r>
            <w:t>K</w:t>
          </w:r>
          <w:r w:rsidRPr="005819CE">
            <w:t xml:space="preserve"> Den Haag</w:t>
          </w:r>
        </w:p>
        <w:p w14:paraId="54B68F70" w14:textId="77777777" w:rsidR="00556BEE" w:rsidRPr="005B3814" w:rsidRDefault="00F473D2" w:rsidP="0098788A">
          <w:pPr>
            <w:pStyle w:val="Huisstijl-Adres"/>
          </w:pPr>
          <w:r>
            <w:rPr>
              <w:b/>
            </w:rPr>
            <w:t>Overheidsidentificatienr</w:t>
          </w:r>
          <w:r>
            <w:rPr>
              <w:b/>
            </w:rPr>
            <w:br/>
          </w:r>
          <w:r w:rsidR="00BA129E">
            <w:rPr>
              <w:rFonts w:cs="Agrofont"/>
              <w:iCs/>
            </w:rPr>
            <w:t>00000001858272854000</w:t>
          </w:r>
        </w:p>
        <w:p w14:paraId="558E8C35" w14:textId="22C2947B" w:rsidR="00527BD4" w:rsidRPr="00443146" w:rsidRDefault="00F473D2"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F95645" w14:paraId="07A5C2DA" w14:textId="77777777" w:rsidTr="00A50CF6">
      <w:trPr>
        <w:trHeight w:hRule="exact" w:val="200"/>
      </w:trPr>
      <w:tc>
        <w:tcPr>
          <w:tcW w:w="2160" w:type="dxa"/>
        </w:tcPr>
        <w:p w14:paraId="69BCB62D" w14:textId="77777777" w:rsidR="00527BD4" w:rsidRPr="005819CE" w:rsidRDefault="00527BD4" w:rsidP="00A50CF6"/>
      </w:tc>
    </w:tr>
    <w:tr w:rsidR="00F95645" w14:paraId="005BC617" w14:textId="77777777" w:rsidTr="00A50CF6">
      <w:tc>
        <w:tcPr>
          <w:tcW w:w="2160" w:type="dxa"/>
        </w:tcPr>
        <w:p w14:paraId="7D30EB40" w14:textId="7DBF2147" w:rsidR="000C0163" w:rsidRPr="005819CE" w:rsidRDefault="00F473D2" w:rsidP="000C0163">
          <w:pPr>
            <w:pStyle w:val="Huisstijl-Kopje"/>
          </w:pPr>
          <w:r>
            <w:t>Ons kenmerk</w:t>
          </w:r>
          <w:r w:rsidRPr="005819CE">
            <w:t xml:space="preserve"> </w:t>
          </w:r>
        </w:p>
        <w:p w14:paraId="58BDF015" w14:textId="3D6BE18D" w:rsidR="000C0163" w:rsidRPr="005819CE" w:rsidRDefault="00F473D2" w:rsidP="000C0163">
          <w:pPr>
            <w:pStyle w:val="Huisstijl-Gegeven"/>
          </w:pPr>
          <w:r>
            <w:t>DGA-EIA /</w:t>
          </w:r>
          <w:r w:rsidR="00486354">
            <w:t xml:space="preserve"> </w:t>
          </w:r>
          <w:r w:rsidR="00443146" w:rsidRPr="00443146">
            <w:t>108212005</w:t>
          </w:r>
        </w:p>
        <w:p w14:paraId="09B03CF5" w14:textId="2F67779B" w:rsidR="00527BD4" w:rsidRPr="005819CE" w:rsidRDefault="00F473D2" w:rsidP="00A50CF6">
          <w:pPr>
            <w:pStyle w:val="Huisstijl-Kopje"/>
          </w:pPr>
          <w:r>
            <w:t>Uw kenmerk</w:t>
          </w:r>
        </w:p>
        <w:p w14:paraId="3D444D71" w14:textId="6DF48AB3" w:rsidR="00527BD4" w:rsidRPr="005819CE" w:rsidRDefault="00B42415" w:rsidP="00B42415">
          <w:pPr>
            <w:pStyle w:val="Huisstijl-Gegeven"/>
          </w:pPr>
          <w:r w:rsidRPr="00821E00">
            <w:t>2026Z129/2026D30718</w:t>
          </w:r>
        </w:p>
      </w:tc>
    </w:tr>
  </w:tbl>
  <w:p w14:paraId="5BCB1242"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F95645" w:rsidRPr="00BA39A8" w14:paraId="3F0FBECB" w14:textId="77777777" w:rsidTr="009E2051">
      <w:trPr>
        <w:trHeight w:val="400"/>
      </w:trPr>
      <w:tc>
        <w:tcPr>
          <w:tcW w:w="7520" w:type="dxa"/>
          <w:gridSpan w:val="2"/>
        </w:tcPr>
        <w:p w14:paraId="188846C5" w14:textId="3E506A88" w:rsidR="00527BD4" w:rsidRPr="00BA39A8" w:rsidRDefault="00F473D2" w:rsidP="00A50CF6">
          <w:pPr>
            <w:pStyle w:val="Huisstijl-Retouradres"/>
            <w:rPr>
              <w:lang w:val="de-DE"/>
            </w:rPr>
          </w:pPr>
          <w:r w:rsidRPr="00BA39A8">
            <w:rPr>
              <w:lang w:val="de-DE"/>
            </w:rPr>
            <w:t>&gt; Retouradres Postbus 20401 2500 EK Den Haag</w:t>
          </w:r>
        </w:p>
      </w:tc>
    </w:tr>
    <w:tr w:rsidR="00F95645" w:rsidRPr="00BA39A8" w14:paraId="4CD7F2DA" w14:textId="77777777" w:rsidTr="009E2051">
      <w:tc>
        <w:tcPr>
          <w:tcW w:w="7520" w:type="dxa"/>
          <w:gridSpan w:val="2"/>
        </w:tcPr>
        <w:p w14:paraId="5A1759AC" w14:textId="7642C060" w:rsidR="00527BD4" w:rsidRPr="00BA39A8" w:rsidRDefault="00527BD4" w:rsidP="00A50CF6">
          <w:pPr>
            <w:pStyle w:val="Huisstijl-Rubricering"/>
            <w:rPr>
              <w:lang w:val="de-DE"/>
            </w:rPr>
          </w:pPr>
        </w:p>
      </w:tc>
    </w:tr>
    <w:tr w:rsidR="00F95645" w14:paraId="0C5BCBA7" w14:textId="77777777" w:rsidTr="009E2051">
      <w:trPr>
        <w:trHeight w:hRule="exact" w:val="2440"/>
      </w:trPr>
      <w:tc>
        <w:tcPr>
          <w:tcW w:w="7520" w:type="dxa"/>
          <w:gridSpan w:val="2"/>
        </w:tcPr>
        <w:p w14:paraId="45914A5C" w14:textId="77777777" w:rsidR="00443146" w:rsidRDefault="00443146" w:rsidP="00342F3B">
          <w:pPr>
            <w:pStyle w:val="Huisstijl-NAW"/>
          </w:pPr>
          <w:r>
            <w:t xml:space="preserve">De Voorzitter van de Tweede Kamer </w:t>
          </w:r>
        </w:p>
        <w:p w14:paraId="71DE8230" w14:textId="77777777" w:rsidR="00443146" w:rsidRDefault="00443146" w:rsidP="00342F3B">
          <w:pPr>
            <w:pStyle w:val="Huisstijl-NAW"/>
          </w:pPr>
          <w:r>
            <w:t>der Staten-Generaal</w:t>
          </w:r>
        </w:p>
        <w:p w14:paraId="00355251" w14:textId="77777777" w:rsidR="00443146" w:rsidRDefault="00443146" w:rsidP="00342F3B">
          <w:pPr>
            <w:rPr>
              <w:szCs w:val="18"/>
            </w:rPr>
          </w:pPr>
          <w:r>
            <w:rPr>
              <w:szCs w:val="18"/>
            </w:rPr>
            <w:t>Prinses Irenestraat 6</w:t>
          </w:r>
        </w:p>
        <w:p w14:paraId="18A3B00A" w14:textId="77777777" w:rsidR="00443146" w:rsidRPr="004213FB" w:rsidRDefault="00443146" w:rsidP="00342F3B">
          <w:pPr>
            <w:rPr>
              <w:szCs w:val="18"/>
            </w:rPr>
          </w:pPr>
          <w:r>
            <w:t>2595 BD  DEN HAAG</w:t>
          </w:r>
        </w:p>
        <w:p w14:paraId="31DD1ECA" w14:textId="60EB7FC3" w:rsidR="00F95645" w:rsidRDefault="00F95645">
          <w:pPr>
            <w:pStyle w:val="Huisstijl-NAW"/>
          </w:pPr>
        </w:p>
      </w:tc>
    </w:tr>
    <w:tr w:rsidR="00F95645" w14:paraId="017C3949" w14:textId="77777777" w:rsidTr="009E2051">
      <w:trPr>
        <w:trHeight w:hRule="exact" w:val="400"/>
      </w:trPr>
      <w:tc>
        <w:tcPr>
          <w:tcW w:w="7520" w:type="dxa"/>
          <w:gridSpan w:val="2"/>
        </w:tcPr>
        <w:p w14:paraId="38A08788"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F95645" w14:paraId="13D6AB42" w14:textId="77777777" w:rsidTr="009E2051">
      <w:trPr>
        <w:trHeight w:val="240"/>
      </w:trPr>
      <w:tc>
        <w:tcPr>
          <w:tcW w:w="900" w:type="dxa"/>
        </w:tcPr>
        <w:p w14:paraId="15AE66EF" w14:textId="671C2E02" w:rsidR="00527BD4" w:rsidRPr="007709EF" w:rsidRDefault="00F473D2" w:rsidP="00A50CF6">
          <w:pPr>
            <w:rPr>
              <w:szCs w:val="18"/>
            </w:rPr>
          </w:pPr>
          <w:r>
            <w:rPr>
              <w:szCs w:val="18"/>
            </w:rPr>
            <w:t>Datum</w:t>
          </w:r>
        </w:p>
      </w:tc>
      <w:tc>
        <w:tcPr>
          <w:tcW w:w="6620" w:type="dxa"/>
        </w:tcPr>
        <w:p w14:paraId="5EAFA841" w14:textId="59465362" w:rsidR="00527BD4" w:rsidRPr="007709EF" w:rsidRDefault="00B42415" w:rsidP="00A50CF6">
          <w:r>
            <w:t>18 september 2026</w:t>
          </w:r>
        </w:p>
      </w:tc>
    </w:tr>
    <w:tr w:rsidR="00F95645" w14:paraId="412385BF" w14:textId="77777777" w:rsidTr="009E2051">
      <w:trPr>
        <w:trHeight w:val="240"/>
      </w:trPr>
      <w:tc>
        <w:tcPr>
          <w:tcW w:w="900" w:type="dxa"/>
        </w:tcPr>
        <w:p w14:paraId="2D74B27C" w14:textId="5116A4E3" w:rsidR="00527BD4" w:rsidRPr="007709EF" w:rsidRDefault="00F473D2" w:rsidP="00A50CF6">
          <w:pPr>
            <w:rPr>
              <w:szCs w:val="18"/>
            </w:rPr>
          </w:pPr>
          <w:r>
            <w:rPr>
              <w:szCs w:val="18"/>
            </w:rPr>
            <w:t>Betreft</w:t>
          </w:r>
        </w:p>
      </w:tc>
      <w:tc>
        <w:tcPr>
          <w:tcW w:w="6620" w:type="dxa"/>
        </w:tcPr>
        <w:p w14:paraId="70EFF8AA" w14:textId="1204F05A" w:rsidR="00527BD4" w:rsidRPr="007709EF" w:rsidRDefault="00F473D2" w:rsidP="00A50CF6">
          <w:r>
            <w:t xml:space="preserve">Reactie informatieverzoek wetgevingsrapporteurs over voorgenomen wijziging </w:t>
          </w:r>
          <w:r w:rsidR="00B1274B">
            <w:t>pachtregelgeving</w:t>
          </w:r>
        </w:p>
      </w:tc>
    </w:tr>
  </w:tbl>
  <w:p w14:paraId="0ACED11F"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9982E6A"/>
    <w:multiLevelType w:val="hybridMultilevel"/>
    <w:tmpl w:val="B8B692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A4120A4"/>
    <w:multiLevelType w:val="hybridMultilevel"/>
    <w:tmpl w:val="1D8E1FCE"/>
    <w:lvl w:ilvl="0" w:tplc="B792DB0A">
      <w:start w:val="1"/>
      <w:numFmt w:val="bullet"/>
      <w:pStyle w:val="Lijstopsomteken"/>
      <w:lvlText w:val="•"/>
      <w:lvlJc w:val="left"/>
      <w:pPr>
        <w:tabs>
          <w:tab w:val="num" w:pos="227"/>
        </w:tabs>
        <w:ind w:left="227" w:hanging="227"/>
      </w:pPr>
      <w:rPr>
        <w:rFonts w:ascii="Verdana" w:hAnsi="Verdana" w:hint="default"/>
        <w:sz w:val="18"/>
        <w:szCs w:val="18"/>
      </w:rPr>
    </w:lvl>
    <w:lvl w:ilvl="1" w:tplc="CB32BC32" w:tentative="1">
      <w:start w:val="1"/>
      <w:numFmt w:val="bullet"/>
      <w:lvlText w:val="o"/>
      <w:lvlJc w:val="left"/>
      <w:pPr>
        <w:tabs>
          <w:tab w:val="num" w:pos="1440"/>
        </w:tabs>
        <w:ind w:left="1440" w:hanging="360"/>
      </w:pPr>
      <w:rPr>
        <w:rFonts w:ascii="Courier New" w:hAnsi="Courier New" w:cs="Courier New" w:hint="default"/>
      </w:rPr>
    </w:lvl>
    <w:lvl w:ilvl="2" w:tplc="7C52D162" w:tentative="1">
      <w:start w:val="1"/>
      <w:numFmt w:val="bullet"/>
      <w:lvlText w:val=""/>
      <w:lvlJc w:val="left"/>
      <w:pPr>
        <w:tabs>
          <w:tab w:val="num" w:pos="2160"/>
        </w:tabs>
        <w:ind w:left="2160" w:hanging="360"/>
      </w:pPr>
      <w:rPr>
        <w:rFonts w:ascii="Wingdings" w:hAnsi="Wingdings" w:hint="default"/>
      </w:rPr>
    </w:lvl>
    <w:lvl w:ilvl="3" w:tplc="1386527C" w:tentative="1">
      <w:start w:val="1"/>
      <w:numFmt w:val="bullet"/>
      <w:lvlText w:val=""/>
      <w:lvlJc w:val="left"/>
      <w:pPr>
        <w:tabs>
          <w:tab w:val="num" w:pos="2880"/>
        </w:tabs>
        <w:ind w:left="2880" w:hanging="360"/>
      </w:pPr>
      <w:rPr>
        <w:rFonts w:ascii="Symbol" w:hAnsi="Symbol" w:hint="default"/>
      </w:rPr>
    </w:lvl>
    <w:lvl w:ilvl="4" w:tplc="DBA4DFBE" w:tentative="1">
      <w:start w:val="1"/>
      <w:numFmt w:val="bullet"/>
      <w:lvlText w:val="o"/>
      <w:lvlJc w:val="left"/>
      <w:pPr>
        <w:tabs>
          <w:tab w:val="num" w:pos="3600"/>
        </w:tabs>
        <w:ind w:left="3600" w:hanging="360"/>
      </w:pPr>
      <w:rPr>
        <w:rFonts w:ascii="Courier New" w:hAnsi="Courier New" w:cs="Courier New" w:hint="default"/>
      </w:rPr>
    </w:lvl>
    <w:lvl w:ilvl="5" w:tplc="15607CFA" w:tentative="1">
      <w:start w:val="1"/>
      <w:numFmt w:val="bullet"/>
      <w:lvlText w:val=""/>
      <w:lvlJc w:val="left"/>
      <w:pPr>
        <w:tabs>
          <w:tab w:val="num" w:pos="4320"/>
        </w:tabs>
        <w:ind w:left="4320" w:hanging="360"/>
      </w:pPr>
      <w:rPr>
        <w:rFonts w:ascii="Wingdings" w:hAnsi="Wingdings" w:hint="default"/>
      </w:rPr>
    </w:lvl>
    <w:lvl w:ilvl="6" w:tplc="0A5A5FF0" w:tentative="1">
      <w:start w:val="1"/>
      <w:numFmt w:val="bullet"/>
      <w:lvlText w:val=""/>
      <w:lvlJc w:val="left"/>
      <w:pPr>
        <w:tabs>
          <w:tab w:val="num" w:pos="5040"/>
        </w:tabs>
        <w:ind w:left="5040" w:hanging="360"/>
      </w:pPr>
      <w:rPr>
        <w:rFonts w:ascii="Symbol" w:hAnsi="Symbol" w:hint="default"/>
      </w:rPr>
    </w:lvl>
    <w:lvl w:ilvl="7" w:tplc="D1E48E2E" w:tentative="1">
      <w:start w:val="1"/>
      <w:numFmt w:val="bullet"/>
      <w:lvlText w:val="o"/>
      <w:lvlJc w:val="left"/>
      <w:pPr>
        <w:tabs>
          <w:tab w:val="num" w:pos="5760"/>
        </w:tabs>
        <w:ind w:left="5760" w:hanging="360"/>
      </w:pPr>
      <w:rPr>
        <w:rFonts w:ascii="Courier New" w:hAnsi="Courier New" w:cs="Courier New" w:hint="default"/>
      </w:rPr>
    </w:lvl>
    <w:lvl w:ilvl="8" w:tplc="26B2CD9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178A5388">
      <w:start w:val="1"/>
      <w:numFmt w:val="bullet"/>
      <w:pStyle w:val="Lijstopsomteken2"/>
      <w:lvlText w:val="–"/>
      <w:lvlJc w:val="left"/>
      <w:pPr>
        <w:tabs>
          <w:tab w:val="num" w:pos="227"/>
        </w:tabs>
        <w:ind w:left="227" w:firstLine="0"/>
      </w:pPr>
      <w:rPr>
        <w:rFonts w:ascii="Verdana" w:hAnsi="Verdana" w:hint="default"/>
      </w:rPr>
    </w:lvl>
    <w:lvl w:ilvl="1" w:tplc="DB8E7BD0" w:tentative="1">
      <w:start w:val="1"/>
      <w:numFmt w:val="bullet"/>
      <w:lvlText w:val="o"/>
      <w:lvlJc w:val="left"/>
      <w:pPr>
        <w:tabs>
          <w:tab w:val="num" w:pos="1440"/>
        </w:tabs>
        <w:ind w:left="1440" w:hanging="360"/>
      </w:pPr>
      <w:rPr>
        <w:rFonts w:ascii="Courier New" w:hAnsi="Courier New" w:cs="Courier New" w:hint="default"/>
      </w:rPr>
    </w:lvl>
    <w:lvl w:ilvl="2" w:tplc="3FA61610" w:tentative="1">
      <w:start w:val="1"/>
      <w:numFmt w:val="bullet"/>
      <w:lvlText w:val=""/>
      <w:lvlJc w:val="left"/>
      <w:pPr>
        <w:tabs>
          <w:tab w:val="num" w:pos="2160"/>
        </w:tabs>
        <w:ind w:left="2160" w:hanging="360"/>
      </w:pPr>
      <w:rPr>
        <w:rFonts w:ascii="Wingdings" w:hAnsi="Wingdings" w:hint="default"/>
      </w:rPr>
    </w:lvl>
    <w:lvl w:ilvl="3" w:tplc="B3682FFA" w:tentative="1">
      <w:start w:val="1"/>
      <w:numFmt w:val="bullet"/>
      <w:lvlText w:val=""/>
      <w:lvlJc w:val="left"/>
      <w:pPr>
        <w:tabs>
          <w:tab w:val="num" w:pos="2880"/>
        </w:tabs>
        <w:ind w:left="2880" w:hanging="360"/>
      </w:pPr>
      <w:rPr>
        <w:rFonts w:ascii="Symbol" w:hAnsi="Symbol" w:hint="default"/>
      </w:rPr>
    </w:lvl>
    <w:lvl w:ilvl="4" w:tplc="00D2B394" w:tentative="1">
      <w:start w:val="1"/>
      <w:numFmt w:val="bullet"/>
      <w:lvlText w:val="o"/>
      <w:lvlJc w:val="left"/>
      <w:pPr>
        <w:tabs>
          <w:tab w:val="num" w:pos="3600"/>
        </w:tabs>
        <w:ind w:left="3600" w:hanging="360"/>
      </w:pPr>
      <w:rPr>
        <w:rFonts w:ascii="Courier New" w:hAnsi="Courier New" w:cs="Courier New" w:hint="default"/>
      </w:rPr>
    </w:lvl>
    <w:lvl w:ilvl="5" w:tplc="E9AC0730" w:tentative="1">
      <w:start w:val="1"/>
      <w:numFmt w:val="bullet"/>
      <w:lvlText w:val=""/>
      <w:lvlJc w:val="left"/>
      <w:pPr>
        <w:tabs>
          <w:tab w:val="num" w:pos="4320"/>
        </w:tabs>
        <w:ind w:left="4320" w:hanging="360"/>
      </w:pPr>
      <w:rPr>
        <w:rFonts w:ascii="Wingdings" w:hAnsi="Wingdings" w:hint="default"/>
      </w:rPr>
    </w:lvl>
    <w:lvl w:ilvl="6" w:tplc="192AC08A" w:tentative="1">
      <w:start w:val="1"/>
      <w:numFmt w:val="bullet"/>
      <w:lvlText w:val=""/>
      <w:lvlJc w:val="left"/>
      <w:pPr>
        <w:tabs>
          <w:tab w:val="num" w:pos="5040"/>
        </w:tabs>
        <w:ind w:left="5040" w:hanging="360"/>
      </w:pPr>
      <w:rPr>
        <w:rFonts w:ascii="Symbol" w:hAnsi="Symbol" w:hint="default"/>
      </w:rPr>
    </w:lvl>
    <w:lvl w:ilvl="7" w:tplc="E4E84BC0" w:tentative="1">
      <w:start w:val="1"/>
      <w:numFmt w:val="bullet"/>
      <w:lvlText w:val="o"/>
      <w:lvlJc w:val="left"/>
      <w:pPr>
        <w:tabs>
          <w:tab w:val="num" w:pos="5760"/>
        </w:tabs>
        <w:ind w:left="5760" w:hanging="360"/>
      </w:pPr>
      <w:rPr>
        <w:rFonts w:ascii="Courier New" w:hAnsi="Courier New" w:cs="Courier New" w:hint="default"/>
      </w:rPr>
    </w:lvl>
    <w:lvl w:ilvl="8" w:tplc="9B00E72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043E57"/>
    <w:multiLevelType w:val="hybridMultilevel"/>
    <w:tmpl w:val="8892ED6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95685361">
    <w:abstractNumId w:val="11"/>
  </w:num>
  <w:num w:numId="2" w16cid:durableId="1551110669">
    <w:abstractNumId w:val="7"/>
  </w:num>
  <w:num w:numId="3" w16cid:durableId="1743792065">
    <w:abstractNumId w:val="6"/>
  </w:num>
  <w:num w:numId="4" w16cid:durableId="2044210795">
    <w:abstractNumId w:val="5"/>
  </w:num>
  <w:num w:numId="5" w16cid:durableId="1413700662">
    <w:abstractNumId w:val="4"/>
  </w:num>
  <w:num w:numId="6" w16cid:durableId="211115938">
    <w:abstractNumId w:val="8"/>
  </w:num>
  <w:num w:numId="7" w16cid:durableId="170143380">
    <w:abstractNumId w:val="3"/>
  </w:num>
  <w:num w:numId="8" w16cid:durableId="218592042">
    <w:abstractNumId w:val="2"/>
  </w:num>
  <w:num w:numId="9" w16cid:durableId="1552813392">
    <w:abstractNumId w:val="1"/>
  </w:num>
  <w:num w:numId="10" w16cid:durableId="63574184">
    <w:abstractNumId w:val="0"/>
  </w:num>
  <w:num w:numId="11" w16cid:durableId="888152961">
    <w:abstractNumId w:val="9"/>
  </w:num>
  <w:num w:numId="12" w16cid:durableId="1405106923">
    <w:abstractNumId w:val="12"/>
  </w:num>
  <w:num w:numId="13" w16cid:durableId="1193882063">
    <w:abstractNumId w:val="14"/>
  </w:num>
  <w:num w:numId="14" w16cid:durableId="1189173469">
    <w:abstractNumId w:val="13"/>
  </w:num>
  <w:num w:numId="15" w16cid:durableId="956722375">
    <w:abstractNumId w:val="15"/>
  </w:num>
  <w:num w:numId="16" w16cid:durableId="1569340026">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0594"/>
    <w:rsid w:val="00001FB3"/>
    <w:rsid w:val="000022AE"/>
    <w:rsid w:val="000025F5"/>
    <w:rsid w:val="00004666"/>
    <w:rsid w:val="000049FB"/>
    <w:rsid w:val="00004C9A"/>
    <w:rsid w:val="00006CC5"/>
    <w:rsid w:val="00007368"/>
    <w:rsid w:val="00010810"/>
    <w:rsid w:val="000126CF"/>
    <w:rsid w:val="00012C24"/>
    <w:rsid w:val="00013393"/>
    <w:rsid w:val="000134CF"/>
    <w:rsid w:val="00013862"/>
    <w:rsid w:val="0001441D"/>
    <w:rsid w:val="000156ED"/>
    <w:rsid w:val="00016012"/>
    <w:rsid w:val="00016CA0"/>
    <w:rsid w:val="00020189"/>
    <w:rsid w:val="00020EE4"/>
    <w:rsid w:val="00022037"/>
    <w:rsid w:val="0002253D"/>
    <w:rsid w:val="00023E8D"/>
    <w:rsid w:val="00023E9A"/>
    <w:rsid w:val="000242F9"/>
    <w:rsid w:val="00024E3C"/>
    <w:rsid w:val="000251D2"/>
    <w:rsid w:val="00027CE4"/>
    <w:rsid w:val="00030050"/>
    <w:rsid w:val="000301C7"/>
    <w:rsid w:val="000323BB"/>
    <w:rsid w:val="00032FF8"/>
    <w:rsid w:val="00033CDD"/>
    <w:rsid w:val="00034A84"/>
    <w:rsid w:val="00035032"/>
    <w:rsid w:val="00035E67"/>
    <w:rsid w:val="00036187"/>
    <w:rsid w:val="00036325"/>
    <w:rsid w:val="000366F3"/>
    <w:rsid w:val="00044843"/>
    <w:rsid w:val="00050958"/>
    <w:rsid w:val="00052CF1"/>
    <w:rsid w:val="000555BC"/>
    <w:rsid w:val="000574FC"/>
    <w:rsid w:val="00057AEA"/>
    <w:rsid w:val="0006024D"/>
    <w:rsid w:val="00061B99"/>
    <w:rsid w:val="00063AFF"/>
    <w:rsid w:val="00064021"/>
    <w:rsid w:val="000679A0"/>
    <w:rsid w:val="00070779"/>
    <w:rsid w:val="00071F28"/>
    <w:rsid w:val="00074079"/>
    <w:rsid w:val="000764DB"/>
    <w:rsid w:val="0007657B"/>
    <w:rsid w:val="0007700A"/>
    <w:rsid w:val="00077683"/>
    <w:rsid w:val="00077E88"/>
    <w:rsid w:val="00080697"/>
    <w:rsid w:val="000810F6"/>
    <w:rsid w:val="000848BF"/>
    <w:rsid w:val="00084996"/>
    <w:rsid w:val="00084D2C"/>
    <w:rsid w:val="00086366"/>
    <w:rsid w:val="00087714"/>
    <w:rsid w:val="00087A6B"/>
    <w:rsid w:val="00092799"/>
    <w:rsid w:val="00092C5F"/>
    <w:rsid w:val="00093F31"/>
    <w:rsid w:val="000956A1"/>
    <w:rsid w:val="000958F6"/>
    <w:rsid w:val="00096680"/>
    <w:rsid w:val="00097024"/>
    <w:rsid w:val="000970F0"/>
    <w:rsid w:val="000A0F36"/>
    <w:rsid w:val="000A10D8"/>
    <w:rsid w:val="000A174A"/>
    <w:rsid w:val="000A1BCF"/>
    <w:rsid w:val="000A1C90"/>
    <w:rsid w:val="000A2B9E"/>
    <w:rsid w:val="000A2C97"/>
    <w:rsid w:val="000A2D4A"/>
    <w:rsid w:val="000A3700"/>
    <w:rsid w:val="000A3E0A"/>
    <w:rsid w:val="000A4D70"/>
    <w:rsid w:val="000A5000"/>
    <w:rsid w:val="000A65AC"/>
    <w:rsid w:val="000A7732"/>
    <w:rsid w:val="000B109D"/>
    <w:rsid w:val="000B419D"/>
    <w:rsid w:val="000B45D6"/>
    <w:rsid w:val="000B7281"/>
    <w:rsid w:val="000B7FAB"/>
    <w:rsid w:val="000C0163"/>
    <w:rsid w:val="000C1BA1"/>
    <w:rsid w:val="000C3EA9"/>
    <w:rsid w:val="000C4126"/>
    <w:rsid w:val="000C5C54"/>
    <w:rsid w:val="000C64D9"/>
    <w:rsid w:val="000C7D76"/>
    <w:rsid w:val="000D0225"/>
    <w:rsid w:val="000D04F8"/>
    <w:rsid w:val="000D1486"/>
    <w:rsid w:val="000D1D28"/>
    <w:rsid w:val="000D73D7"/>
    <w:rsid w:val="000E07CE"/>
    <w:rsid w:val="000E296A"/>
    <w:rsid w:val="000E2A41"/>
    <w:rsid w:val="000E33EE"/>
    <w:rsid w:val="000E511F"/>
    <w:rsid w:val="000E5E76"/>
    <w:rsid w:val="000E7895"/>
    <w:rsid w:val="000F0319"/>
    <w:rsid w:val="000F1558"/>
    <w:rsid w:val="000F161D"/>
    <w:rsid w:val="000F46EF"/>
    <w:rsid w:val="000F608C"/>
    <w:rsid w:val="001029EF"/>
    <w:rsid w:val="001047CD"/>
    <w:rsid w:val="0011116B"/>
    <w:rsid w:val="0011275D"/>
    <w:rsid w:val="00113CBE"/>
    <w:rsid w:val="00114C5A"/>
    <w:rsid w:val="001150EA"/>
    <w:rsid w:val="001160D5"/>
    <w:rsid w:val="00116694"/>
    <w:rsid w:val="0011724C"/>
    <w:rsid w:val="00120C7D"/>
    <w:rsid w:val="00121BF0"/>
    <w:rsid w:val="00123704"/>
    <w:rsid w:val="00126458"/>
    <w:rsid w:val="001270C7"/>
    <w:rsid w:val="001318E2"/>
    <w:rsid w:val="00132540"/>
    <w:rsid w:val="00133505"/>
    <w:rsid w:val="001336FD"/>
    <w:rsid w:val="00134962"/>
    <w:rsid w:val="00136093"/>
    <w:rsid w:val="00136109"/>
    <w:rsid w:val="001373F6"/>
    <w:rsid w:val="001439E0"/>
    <w:rsid w:val="00144B73"/>
    <w:rsid w:val="00144BC6"/>
    <w:rsid w:val="00146729"/>
    <w:rsid w:val="00146E61"/>
    <w:rsid w:val="0014786A"/>
    <w:rsid w:val="001516A4"/>
    <w:rsid w:val="00151AAE"/>
    <w:rsid w:val="00151E5F"/>
    <w:rsid w:val="001536B3"/>
    <w:rsid w:val="00154ED4"/>
    <w:rsid w:val="001553FD"/>
    <w:rsid w:val="001557E6"/>
    <w:rsid w:val="001566D3"/>
    <w:rsid w:val="001569AB"/>
    <w:rsid w:val="00156AE0"/>
    <w:rsid w:val="00156DFC"/>
    <w:rsid w:val="0015726A"/>
    <w:rsid w:val="00162AC8"/>
    <w:rsid w:val="00163E19"/>
    <w:rsid w:val="0016432A"/>
    <w:rsid w:val="00164D63"/>
    <w:rsid w:val="001668E9"/>
    <w:rsid w:val="0016725C"/>
    <w:rsid w:val="00170612"/>
    <w:rsid w:val="001706B9"/>
    <w:rsid w:val="0017182C"/>
    <w:rsid w:val="00171CF9"/>
    <w:rsid w:val="001721BA"/>
    <w:rsid w:val="001726F3"/>
    <w:rsid w:val="00173203"/>
    <w:rsid w:val="00173C51"/>
    <w:rsid w:val="00174C18"/>
    <w:rsid w:val="00174CC2"/>
    <w:rsid w:val="00175BCC"/>
    <w:rsid w:val="00176CC6"/>
    <w:rsid w:val="001771FE"/>
    <w:rsid w:val="001800A6"/>
    <w:rsid w:val="001803B8"/>
    <w:rsid w:val="001815CF"/>
    <w:rsid w:val="00181BE4"/>
    <w:rsid w:val="001831E4"/>
    <w:rsid w:val="00184113"/>
    <w:rsid w:val="00185576"/>
    <w:rsid w:val="00185951"/>
    <w:rsid w:val="00187B41"/>
    <w:rsid w:val="00187E35"/>
    <w:rsid w:val="00191340"/>
    <w:rsid w:val="00191493"/>
    <w:rsid w:val="001918FB"/>
    <w:rsid w:val="00193907"/>
    <w:rsid w:val="0019675D"/>
    <w:rsid w:val="00196B8B"/>
    <w:rsid w:val="001A2BEA"/>
    <w:rsid w:val="001A45E0"/>
    <w:rsid w:val="001A4A1A"/>
    <w:rsid w:val="001A6D93"/>
    <w:rsid w:val="001B077F"/>
    <w:rsid w:val="001B22B9"/>
    <w:rsid w:val="001B36C9"/>
    <w:rsid w:val="001B5A45"/>
    <w:rsid w:val="001B7511"/>
    <w:rsid w:val="001C1603"/>
    <w:rsid w:val="001C32EC"/>
    <w:rsid w:val="001C38BD"/>
    <w:rsid w:val="001C4D5A"/>
    <w:rsid w:val="001C58B0"/>
    <w:rsid w:val="001C5A7B"/>
    <w:rsid w:val="001C7BE1"/>
    <w:rsid w:val="001D149F"/>
    <w:rsid w:val="001D1C22"/>
    <w:rsid w:val="001D1E20"/>
    <w:rsid w:val="001D2CCC"/>
    <w:rsid w:val="001E1598"/>
    <w:rsid w:val="001E198D"/>
    <w:rsid w:val="001E34C6"/>
    <w:rsid w:val="001E49E9"/>
    <w:rsid w:val="001E551B"/>
    <w:rsid w:val="001E5581"/>
    <w:rsid w:val="001E6117"/>
    <w:rsid w:val="001F0553"/>
    <w:rsid w:val="001F0A6A"/>
    <w:rsid w:val="001F0F2E"/>
    <w:rsid w:val="001F1E41"/>
    <w:rsid w:val="001F2ED4"/>
    <w:rsid w:val="001F3C70"/>
    <w:rsid w:val="001F4575"/>
    <w:rsid w:val="001F5C2D"/>
    <w:rsid w:val="001F62B3"/>
    <w:rsid w:val="00200251"/>
    <w:rsid w:val="00200D88"/>
    <w:rsid w:val="00201F68"/>
    <w:rsid w:val="00202167"/>
    <w:rsid w:val="0020376C"/>
    <w:rsid w:val="00203CEE"/>
    <w:rsid w:val="0021024A"/>
    <w:rsid w:val="0021064C"/>
    <w:rsid w:val="00210CC3"/>
    <w:rsid w:val="00210D1E"/>
    <w:rsid w:val="00211272"/>
    <w:rsid w:val="00212F2A"/>
    <w:rsid w:val="00214F2B"/>
    <w:rsid w:val="0021786C"/>
    <w:rsid w:val="00217880"/>
    <w:rsid w:val="00220C7B"/>
    <w:rsid w:val="00222D66"/>
    <w:rsid w:val="00222E68"/>
    <w:rsid w:val="00224A8A"/>
    <w:rsid w:val="00225022"/>
    <w:rsid w:val="0022531F"/>
    <w:rsid w:val="00225962"/>
    <w:rsid w:val="002308C5"/>
    <w:rsid w:val="002309A8"/>
    <w:rsid w:val="00230D74"/>
    <w:rsid w:val="00231C59"/>
    <w:rsid w:val="002339C0"/>
    <w:rsid w:val="0023576E"/>
    <w:rsid w:val="0023617B"/>
    <w:rsid w:val="00236CFE"/>
    <w:rsid w:val="00237768"/>
    <w:rsid w:val="002377B1"/>
    <w:rsid w:val="002377D9"/>
    <w:rsid w:val="00240EF6"/>
    <w:rsid w:val="002412B2"/>
    <w:rsid w:val="00242423"/>
    <w:rsid w:val="002426E1"/>
    <w:rsid w:val="002428E3"/>
    <w:rsid w:val="00243031"/>
    <w:rsid w:val="00246150"/>
    <w:rsid w:val="0024648C"/>
    <w:rsid w:val="00247112"/>
    <w:rsid w:val="00251F9F"/>
    <w:rsid w:val="0025284D"/>
    <w:rsid w:val="00252BE5"/>
    <w:rsid w:val="002543E8"/>
    <w:rsid w:val="00255A16"/>
    <w:rsid w:val="00256593"/>
    <w:rsid w:val="00260BAF"/>
    <w:rsid w:val="00261E53"/>
    <w:rsid w:val="0026269A"/>
    <w:rsid w:val="00264FF3"/>
    <w:rsid w:val="002650F7"/>
    <w:rsid w:val="00265422"/>
    <w:rsid w:val="00265C41"/>
    <w:rsid w:val="0026607C"/>
    <w:rsid w:val="002669C9"/>
    <w:rsid w:val="00270540"/>
    <w:rsid w:val="002714D3"/>
    <w:rsid w:val="002720A9"/>
    <w:rsid w:val="002729CB"/>
    <w:rsid w:val="00273F3B"/>
    <w:rsid w:val="0027473E"/>
    <w:rsid w:val="00274DB7"/>
    <w:rsid w:val="00275984"/>
    <w:rsid w:val="00276447"/>
    <w:rsid w:val="002769DC"/>
    <w:rsid w:val="00280F74"/>
    <w:rsid w:val="00282AAC"/>
    <w:rsid w:val="00282DFD"/>
    <w:rsid w:val="002833AC"/>
    <w:rsid w:val="00284AD6"/>
    <w:rsid w:val="002850FB"/>
    <w:rsid w:val="0028528B"/>
    <w:rsid w:val="0028670B"/>
    <w:rsid w:val="00286998"/>
    <w:rsid w:val="00291AB7"/>
    <w:rsid w:val="002922E0"/>
    <w:rsid w:val="0029422B"/>
    <w:rsid w:val="00295B61"/>
    <w:rsid w:val="00295D90"/>
    <w:rsid w:val="002976E1"/>
    <w:rsid w:val="002A011A"/>
    <w:rsid w:val="002A1629"/>
    <w:rsid w:val="002A2060"/>
    <w:rsid w:val="002A6097"/>
    <w:rsid w:val="002A7616"/>
    <w:rsid w:val="002B042D"/>
    <w:rsid w:val="002B153C"/>
    <w:rsid w:val="002B19F7"/>
    <w:rsid w:val="002B3FA0"/>
    <w:rsid w:val="002B52FC"/>
    <w:rsid w:val="002B5806"/>
    <w:rsid w:val="002B5C8E"/>
    <w:rsid w:val="002C2005"/>
    <w:rsid w:val="002C274F"/>
    <w:rsid w:val="002C2775"/>
    <w:rsid w:val="002C27A1"/>
    <w:rsid w:val="002C2830"/>
    <w:rsid w:val="002C2A7B"/>
    <w:rsid w:val="002C536A"/>
    <w:rsid w:val="002C6BDB"/>
    <w:rsid w:val="002D001A"/>
    <w:rsid w:val="002D1F0D"/>
    <w:rsid w:val="002D28E2"/>
    <w:rsid w:val="002D2FA9"/>
    <w:rsid w:val="002D317B"/>
    <w:rsid w:val="002D3587"/>
    <w:rsid w:val="002D502D"/>
    <w:rsid w:val="002D671E"/>
    <w:rsid w:val="002D7735"/>
    <w:rsid w:val="002E0F69"/>
    <w:rsid w:val="002E4B6E"/>
    <w:rsid w:val="002E617F"/>
    <w:rsid w:val="002E7730"/>
    <w:rsid w:val="002F2A21"/>
    <w:rsid w:val="002F2EDB"/>
    <w:rsid w:val="002F30C7"/>
    <w:rsid w:val="002F3782"/>
    <w:rsid w:val="002F5147"/>
    <w:rsid w:val="002F685C"/>
    <w:rsid w:val="002F6B8A"/>
    <w:rsid w:val="002F6ECD"/>
    <w:rsid w:val="002F7ABD"/>
    <w:rsid w:val="0030263E"/>
    <w:rsid w:val="00302C30"/>
    <w:rsid w:val="00302DD3"/>
    <w:rsid w:val="00303E42"/>
    <w:rsid w:val="00304C1F"/>
    <w:rsid w:val="003067D1"/>
    <w:rsid w:val="00310088"/>
    <w:rsid w:val="00310D96"/>
    <w:rsid w:val="00310F22"/>
    <w:rsid w:val="00311595"/>
    <w:rsid w:val="00312526"/>
    <w:rsid w:val="00312597"/>
    <w:rsid w:val="00313130"/>
    <w:rsid w:val="00313BE7"/>
    <w:rsid w:val="00314716"/>
    <w:rsid w:val="00314D21"/>
    <w:rsid w:val="003159CE"/>
    <w:rsid w:val="003169A3"/>
    <w:rsid w:val="00317313"/>
    <w:rsid w:val="00321C17"/>
    <w:rsid w:val="003225F8"/>
    <w:rsid w:val="00322DAE"/>
    <w:rsid w:val="00326F2A"/>
    <w:rsid w:val="00327BA5"/>
    <w:rsid w:val="00331D2E"/>
    <w:rsid w:val="00334154"/>
    <w:rsid w:val="00334299"/>
    <w:rsid w:val="003371DC"/>
    <w:rsid w:val="003372C4"/>
    <w:rsid w:val="00340124"/>
    <w:rsid w:val="00340ECA"/>
    <w:rsid w:val="00341FA0"/>
    <w:rsid w:val="0034229B"/>
    <w:rsid w:val="003438CD"/>
    <w:rsid w:val="00344EF5"/>
    <w:rsid w:val="00344F3D"/>
    <w:rsid w:val="00345299"/>
    <w:rsid w:val="00345DDD"/>
    <w:rsid w:val="0035102B"/>
    <w:rsid w:val="00351A8D"/>
    <w:rsid w:val="003526BB"/>
    <w:rsid w:val="00352BCF"/>
    <w:rsid w:val="00353932"/>
    <w:rsid w:val="0035464B"/>
    <w:rsid w:val="0035550C"/>
    <w:rsid w:val="003560EB"/>
    <w:rsid w:val="00357691"/>
    <w:rsid w:val="00357C85"/>
    <w:rsid w:val="003612C6"/>
    <w:rsid w:val="00361A56"/>
    <w:rsid w:val="0036252A"/>
    <w:rsid w:val="00364D9D"/>
    <w:rsid w:val="00365E13"/>
    <w:rsid w:val="00366D4B"/>
    <w:rsid w:val="00367DE6"/>
    <w:rsid w:val="0037082F"/>
    <w:rsid w:val="00370E42"/>
    <w:rsid w:val="00371048"/>
    <w:rsid w:val="00371C68"/>
    <w:rsid w:val="00373041"/>
    <w:rsid w:val="0037396C"/>
    <w:rsid w:val="0037421D"/>
    <w:rsid w:val="003743C1"/>
    <w:rsid w:val="003756CF"/>
    <w:rsid w:val="00376093"/>
    <w:rsid w:val="00376DB7"/>
    <w:rsid w:val="00377C58"/>
    <w:rsid w:val="0038181A"/>
    <w:rsid w:val="00381B46"/>
    <w:rsid w:val="003834BD"/>
    <w:rsid w:val="00383DA1"/>
    <w:rsid w:val="003857A1"/>
    <w:rsid w:val="00385F30"/>
    <w:rsid w:val="003906E1"/>
    <w:rsid w:val="00391009"/>
    <w:rsid w:val="0039201D"/>
    <w:rsid w:val="00392789"/>
    <w:rsid w:val="003929BF"/>
    <w:rsid w:val="00392FBA"/>
    <w:rsid w:val="00393144"/>
    <w:rsid w:val="00393696"/>
    <w:rsid w:val="00393963"/>
    <w:rsid w:val="00395575"/>
    <w:rsid w:val="00395672"/>
    <w:rsid w:val="003A06C8"/>
    <w:rsid w:val="003A0D7C"/>
    <w:rsid w:val="003A1B16"/>
    <w:rsid w:val="003A398F"/>
    <w:rsid w:val="003A5290"/>
    <w:rsid w:val="003A6798"/>
    <w:rsid w:val="003A7D7D"/>
    <w:rsid w:val="003B0155"/>
    <w:rsid w:val="003B04BB"/>
    <w:rsid w:val="003B0CA2"/>
    <w:rsid w:val="003B5721"/>
    <w:rsid w:val="003B5F40"/>
    <w:rsid w:val="003B68C2"/>
    <w:rsid w:val="003B6D4A"/>
    <w:rsid w:val="003B7EE7"/>
    <w:rsid w:val="003C019D"/>
    <w:rsid w:val="003C0CAC"/>
    <w:rsid w:val="003C2CCB"/>
    <w:rsid w:val="003C38BF"/>
    <w:rsid w:val="003D0FB2"/>
    <w:rsid w:val="003D2081"/>
    <w:rsid w:val="003D2222"/>
    <w:rsid w:val="003D23FA"/>
    <w:rsid w:val="003D372A"/>
    <w:rsid w:val="003D39EC"/>
    <w:rsid w:val="003D3F49"/>
    <w:rsid w:val="003D4150"/>
    <w:rsid w:val="003D6DC5"/>
    <w:rsid w:val="003D717C"/>
    <w:rsid w:val="003D7515"/>
    <w:rsid w:val="003D7C78"/>
    <w:rsid w:val="003D7ED1"/>
    <w:rsid w:val="003E07B5"/>
    <w:rsid w:val="003E2690"/>
    <w:rsid w:val="003E2B46"/>
    <w:rsid w:val="003E3DD5"/>
    <w:rsid w:val="003E48D8"/>
    <w:rsid w:val="003E72C0"/>
    <w:rsid w:val="003F054F"/>
    <w:rsid w:val="003F07C6"/>
    <w:rsid w:val="003F0D4A"/>
    <w:rsid w:val="003F157D"/>
    <w:rsid w:val="003F1F6B"/>
    <w:rsid w:val="003F2647"/>
    <w:rsid w:val="003F3757"/>
    <w:rsid w:val="003F38BD"/>
    <w:rsid w:val="003F44B7"/>
    <w:rsid w:val="003F4EF6"/>
    <w:rsid w:val="003F5FF4"/>
    <w:rsid w:val="003F6069"/>
    <w:rsid w:val="003F64F2"/>
    <w:rsid w:val="003F7CA6"/>
    <w:rsid w:val="003F7CFD"/>
    <w:rsid w:val="004008E9"/>
    <w:rsid w:val="00401EE6"/>
    <w:rsid w:val="004026CB"/>
    <w:rsid w:val="00403907"/>
    <w:rsid w:val="004052D4"/>
    <w:rsid w:val="004057D0"/>
    <w:rsid w:val="00406182"/>
    <w:rsid w:val="00406307"/>
    <w:rsid w:val="00407941"/>
    <w:rsid w:val="00407A5B"/>
    <w:rsid w:val="00407CBB"/>
    <w:rsid w:val="00410061"/>
    <w:rsid w:val="00410469"/>
    <w:rsid w:val="00410A3E"/>
    <w:rsid w:val="004125D3"/>
    <w:rsid w:val="004135BF"/>
    <w:rsid w:val="00413D48"/>
    <w:rsid w:val="00415ECD"/>
    <w:rsid w:val="00420F47"/>
    <w:rsid w:val="00422CA6"/>
    <w:rsid w:val="0042354B"/>
    <w:rsid w:val="00424557"/>
    <w:rsid w:val="00424E1D"/>
    <w:rsid w:val="004251C6"/>
    <w:rsid w:val="0042532C"/>
    <w:rsid w:val="00426BC7"/>
    <w:rsid w:val="00427343"/>
    <w:rsid w:val="00432612"/>
    <w:rsid w:val="00433247"/>
    <w:rsid w:val="004341FD"/>
    <w:rsid w:val="00434C59"/>
    <w:rsid w:val="00435CDE"/>
    <w:rsid w:val="00441545"/>
    <w:rsid w:val="00441AC2"/>
    <w:rsid w:val="004423C2"/>
    <w:rsid w:val="0044249B"/>
    <w:rsid w:val="00443146"/>
    <w:rsid w:val="00444D52"/>
    <w:rsid w:val="00445BD6"/>
    <w:rsid w:val="00446395"/>
    <w:rsid w:val="00446886"/>
    <w:rsid w:val="00446B02"/>
    <w:rsid w:val="0045023C"/>
    <w:rsid w:val="00451A5B"/>
    <w:rsid w:val="00452BCD"/>
    <w:rsid w:val="00452CEA"/>
    <w:rsid w:val="00453505"/>
    <w:rsid w:val="00454E66"/>
    <w:rsid w:val="0045637A"/>
    <w:rsid w:val="004618E8"/>
    <w:rsid w:val="00461A0C"/>
    <w:rsid w:val="00461B1B"/>
    <w:rsid w:val="00463239"/>
    <w:rsid w:val="00464934"/>
    <w:rsid w:val="00465B52"/>
    <w:rsid w:val="00466C05"/>
    <w:rsid w:val="0046708E"/>
    <w:rsid w:val="00472A65"/>
    <w:rsid w:val="00473F64"/>
    <w:rsid w:val="00474463"/>
    <w:rsid w:val="00474B75"/>
    <w:rsid w:val="00475B6A"/>
    <w:rsid w:val="00477022"/>
    <w:rsid w:val="004836D5"/>
    <w:rsid w:val="00483984"/>
    <w:rsid w:val="00483F0B"/>
    <w:rsid w:val="0048424A"/>
    <w:rsid w:val="004847D1"/>
    <w:rsid w:val="00485DD5"/>
    <w:rsid w:val="00486354"/>
    <w:rsid w:val="004869A9"/>
    <w:rsid w:val="00491008"/>
    <w:rsid w:val="00491BDC"/>
    <w:rsid w:val="00491F11"/>
    <w:rsid w:val="00492462"/>
    <w:rsid w:val="00494237"/>
    <w:rsid w:val="004962B2"/>
    <w:rsid w:val="00496319"/>
    <w:rsid w:val="00497279"/>
    <w:rsid w:val="00497450"/>
    <w:rsid w:val="004A0E9C"/>
    <w:rsid w:val="004A39D8"/>
    <w:rsid w:val="004A4093"/>
    <w:rsid w:val="004A52AD"/>
    <w:rsid w:val="004A670A"/>
    <w:rsid w:val="004A781B"/>
    <w:rsid w:val="004B018A"/>
    <w:rsid w:val="004B01B9"/>
    <w:rsid w:val="004B383A"/>
    <w:rsid w:val="004B4FD4"/>
    <w:rsid w:val="004B5465"/>
    <w:rsid w:val="004B585F"/>
    <w:rsid w:val="004B67D5"/>
    <w:rsid w:val="004B70F0"/>
    <w:rsid w:val="004C2936"/>
    <w:rsid w:val="004C47C5"/>
    <w:rsid w:val="004C4F5E"/>
    <w:rsid w:val="004C55F9"/>
    <w:rsid w:val="004C5BE8"/>
    <w:rsid w:val="004D1E75"/>
    <w:rsid w:val="004D2A91"/>
    <w:rsid w:val="004D4298"/>
    <w:rsid w:val="004D505E"/>
    <w:rsid w:val="004D5C7C"/>
    <w:rsid w:val="004D72CA"/>
    <w:rsid w:val="004E2242"/>
    <w:rsid w:val="004E2580"/>
    <w:rsid w:val="004E48DC"/>
    <w:rsid w:val="004E75AA"/>
    <w:rsid w:val="004E7EFD"/>
    <w:rsid w:val="004F20F1"/>
    <w:rsid w:val="004F3693"/>
    <w:rsid w:val="004F39F3"/>
    <w:rsid w:val="004F3ABF"/>
    <w:rsid w:val="004F42FF"/>
    <w:rsid w:val="004F44C2"/>
    <w:rsid w:val="004F6185"/>
    <w:rsid w:val="004F61F8"/>
    <w:rsid w:val="004F66EC"/>
    <w:rsid w:val="005014C5"/>
    <w:rsid w:val="00501931"/>
    <w:rsid w:val="00502512"/>
    <w:rsid w:val="00502B69"/>
    <w:rsid w:val="00505262"/>
    <w:rsid w:val="0050570B"/>
    <w:rsid w:val="00506791"/>
    <w:rsid w:val="00506AB1"/>
    <w:rsid w:val="0051132F"/>
    <w:rsid w:val="00511BA2"/>
    <w:rsid w:val="0051220F"/>
    <w:rsid w:val="005135B3"/>
    <w:rsid w:val="00513788"/>
    <w:rsid w:val="005154C3"/>
    <w:rsid w:val="00516022"/>
    <w:rsid w:val="00521CEE"/>
    <w:rsid w:val="00522708"/>
    <w:rsid w:val="005232C1"/>
    <w:rsid w:val="005234AD"/>
    <w:rsid w:val="005248C3"/>
    <w:rsid w:val="00524FB4"/>
    <w:rsid w:val="005250BF"/>
    <w:rsid w:val="005251AC"/>
    <w:rsid w:val="00525577"/>
    <w:rsid w:val="00525F97"/>
    <w:rsid w:val="005261D2"/>
    <w:rsid w:val="00526693"/>
    <w:rsid w:val="00527BD4"/>
    <w:rsid w:val="00530F75"/>
    <w:rsid w:val="005318CC"/>
    <w:rsid w:val="00533162"/>
    <w:rsid w:val="005339BA"/>
    <w:rsid w:val="00534C7C"/>
    <w:rsid w:val="00537572"/>
    <w:rsid w:val="005403C8"/>
    <w:rsid w:val="005410BB"/>
    <w:rsid w:val="00541A79"/>
    <w:rsid w:val="00542612"/>
    <w:rsid w:val="005429DC"/>
    <w:rsid w:val="00545EF3"/>
    <w:rsid w:val="00546A12"/>
    <w:rsid w:val="00547165"/>
    <w:rsid w:val="00550CE3"/>
    <w:rsid w:val="005515BB"/>
    <w:rsid w:val="00552D1B"/>
    <w:rsid w:val="00554918"/>
    <w:rsid w:val="005565F9"/>
    <w:rsid w:val="00556BEE"/>
    <w:rsid w:val="0055752B"/>
    <w:rsid w:val="00557B49"/>
    <w:rsid w:val="005605B3"/>
    <w:rsid w:val="00561335"/>
    <w:rsid w:val="005619AB"/>
    <w:rsid w:val="00562778"/>
    <w:rsid w:val="00563158"/>
    <w:rsid w:val="00564AC0"/>
    <w:rsid w:val="00564B71"/>
    <w:rsid w:val="00564D33"/>
    <w:rsid w:val="00564DF4"/>
    <w:rsid w:val="005654C3"/>
    <w:rsid w:val="00567121"/>
    <w:rsid w:val="00567BC2"/>
    <w:rsid w:val="00571887"/>
    <w:rsid w:val="00572947"/>
    <w:rsid w:val="00573041"/>
    <w:rsid w:val="00574014"/>
    <w:rsid w:val="00574F1C"/>
    <w:rsid w:val="00575B80"/>
    <w:rsid w:val="00575F37"/>
    <w:rsid w:val="0057620F"/>
    <w:rsid w:val="005819CE"/>
    <w:rsid w:val="00581E26"/>
    <w:rsid w:val="0058298D"/>
    <w:rsid w:val="00584BAC"/>
    <w:rsid w:val="0058543A"/>
    <w:rsid w:val="005863F9"/>
    <w:rsid w:val="005904D9"/>
    <w:rsid w:val="00593C2B"/>
    <w:rsid w:val="0059460D"/>
    <w:rsid w:val="00595231"/>
    <w:rsid w:val="005953CF"/>
    <w:rsid w:val="00596166"/>
    <w:rsid w:val="00597525"/>
    <w:rsid w:val="00597F32"/>
    <w:rsid w:val="00597F64"/>
    <w:rsid w:val="005A207D"/>
    <w:rsid w:val="005A207F"/>
    <w:rsid w:val="005A2F35"/>
    <w:rsid w:val="005A30CE"/>
    <w:rsid w:val="005A30E3"/>
    <w:rsid w:val="005A60A1"/>
    <w:rsid w:val="005A6A57"/>
    <w:rsid w:val="005A719B"/>
    <w:rsid w:val="005A76D1"/>
    <w:rsid w:val="005B04AB"/>
    <w:rsid w:val="005B05D1"/>
    <w:rsid w:val="005B2527"/>
    <w:rsid w:val="005B271A"/>
    <w:rsid w:val="005B2A75"/>
    <w:rsid w:val="005B325C"/>
    <w:rsid w:val="005B3814"/>
    <w:rsid w:val="005B3A49"/>
    <w:rsid w:val="005B3C92"/>
    <w:rsid w:val="005B463E"/>
    <w:rsid w:val="005B50F8"/>
    <w:rsid w:val="005C0255"/>
    <w:rsid w:val="005C0B56"/>
    <w:rsid w:val="005C230F"/>
    <w:rsid w:val="005C280C"/>
    <w:rsid w:val="005C34E1"/>
    <w:rsid w:val="005C357A"/>
    <w:rsid w:val="005C3FE0"/>
    <w:rsid w:val="005C740C"/>
    <w:rsid w:val="005D0025"/>
    <w:rsid w:val="005D0E80"/>
    <w:rsid w:val="005D2BCB"/>
    <w:rsid w:val="005D325E"/>
    <w:rsid w:val="005D49C6"/>
    <w:rsid w:val="005D625B"/>
    <w:rsid w:val="005D6D7D"/>
    <w:rsid w:val="005E1596"/>
    <w:rsid w:val="005E3330"/>
    <w:rsid w:val="005E6561"/>
    <w:rsid w:val="005F1D69"/>
    <w:rsid w:val="005F2345"/>
    <w:rsid w:val="005F4DC1"/>
    <w:rsid w:val="005F5AF8"/>
    <w:rsid w:val="005F5C47"/>
    <w:rsid w:val="005F62D3"/>
    <w:rsid w:val="005F6BED"/>
    <w:rsid w:val="005F6D11"/>
    <w:rsid w:val="006006B1"/>
    <w:rsid w:val="00600CF0"/>
    <w:rsid w:val="0060133B"/>
    <w:rsid w:val="00601E24"/>
    <w:rsid w:val="00602201"/>
    <w:rsid w:val="00603690"/>
    <w:rsid w:val="00603B52"/>
    <w:rsid w:val="006048F4"/>
    <w:rsid w:val="006049DD"/>
    <w:rsid w:val="0060515D"/>
    <w:rsid w:val="006061E6"/>
    <w:rsid w:val="0060660A"/>
    <w:rsid w:val="00607D0B"/>
    <w:rsid w:val="00611ED1"/>
    <w:rsid w:val="00611FD5"/>
    <w:rsid w:val="0061232F"/>
    <w:rsid w:val="00612823"/>
    <w:rsid w:val="00613B1D"/>
    <w:rsid w:val="0061423E"/>
    <w:rsid w:val="00615443"/>
    <w:rsid w:val="00617688"/>
    <w:rsid w:val="00617A44"/>
    <w:rsid w:val="006202B6"/>
    <w:rsid w:val="006247BE"/>
    <w:rsid w:val="00624989"/>
    <w:rsid w:val="00625CD0"/>
    <w:rsid w:val="0062627D"/>
    <w:rsid w:val="00627432"/>
    <w:rsid w:val="0063202A"/>
    <w:rsid w:val="006339BD"/>
    <w:rsid w:val="006409C6"/>
    <w:rsid w:val="00643A8B"/>
    <w:rsid w:val="006448E4"/>
    <w:rsid w:val="00644A5D"/>
    <w:rsid w:val="00645414"/>
    <w:rsid w:val="006468AC"/>
    <w:rsid w:val="006476F4"/>
    <w:rsid w:val="006500D5"/>
    <w:rsid w:val="00653606"/>
    <w:rsid w:val="00654DCD"/>
    <w:rsid w:val="006572CA"/>
    <w:rsid w:val="006610E9"/>
    <w:rsid w:val="00661591"/>
    <w:rsid w:val="0066220A"/>
    <w:rsid w:val="00662DDA"/>
    <w:rsid w:val="00663E76"/>
    <w:rsid w:val="00664430"/>
    <w:rsid w:val="0066531C"/>
    <w:rsid w:val="0066632F"/>
    <w:rsid w:val="00666722"/>
    <w:rsid w:val="00667AD0"/>
    <w:rsid w:val="00667E64"/>
    <w:rsid w:val="00673D4F"/>
    <w:rsid w:val="0067493C"/>
    <w:rsid w:val="00674A89"/>
    <w:rsid w:val="00674F3D"/>
    <w:rsid w:val="00676278"/>
    <w:rsid w:val="00677DC8"/>
    <w:rsid w:val="0068000B"/>
    <w:rsid w:val="00680F5F"/>
    <w:rsid w:val="00681843"/>
    <w:rsid w:val="006818A1"/>
    <w:rsid w:val="00683BB7"/>
    <w:rsid w:val="00684676"/>
    <w:rsid w:val="00685545"/>
    <w:rsid w:val="00685946"/>
    <w:rsid w:val="006864B3"/>
    <w:rsid w:val="006901B3"/>
    <w:rsid w:val="00692D64"/>
    <w:rsid w:val="0069325F"/>
    <w:rsid w:val="00695634"/>
    <w:rsid w:val="00695E5D"/>
    <w:rsid w:val="00695EF3"/>
    <w:rsid w:val="00696FE3"/>
    <w:rsid w:val="006A10F8"/>
    <w:rsid w:val="006A2100"/>
    <w:rsid w:val="006A2BBD"/>
    <w:rsid w:val="006A3CD8"/>
    <w:rsid w:val="006A5C3B"/>
    <w:rsid w:val="006A6BC5"/>
    <w:rsid w:val="006A6D05"/>
    <w:rsid w:val="006A72E0"/>
    <w:rsid w:val="006B0BF3"/>
    <w:rsid w:val="006B29A6"/>
    <w:rsid w:val="006B3419"/>
    <w:rsid w:val="006B394A"/>
    <w:rsid w:val="006B5572"/>
    <w:rsid w:val="006B6ADE"/>
    <w:rsid w:val="006B70C1"/>
    <w:rsid w:val="006B73DB"/>
    <w:rsid w:val="006B775E"/>
    <w:rsid w:val="006B7BC7"/>
    <w:rsid w:val="006C017D"/>
    <w:rsid w:val="006C1118"/>
    <w:rsid w:val="006C2535"/>
    <w:rsid w:val="006C441E"/>
    <w:rsid w:val="006C4526"/>
    <w:rsid w:val="006C4B90"/>
    <w:rsid w:val="006C6835"/>
    <w:rsid w:val="006C7DF4"/>
    <w:rsid w:val="006D1016"/>
    <w:rsid w:val="006D17F2"/>
    <w:rsid w:val="006D5317"/>
    <w:rsid w:val="006D75C8"/>
    <w:rsid w:val="006E021B"/>
    <w:rsid w:val="006E20DB"/>
    <w:rsid w:val="006E2F77"/>
    <w:rsid w:val="006E3546"/>
    <w:rsid w:val="006E3FA9"/>
    <w:rsid w:val="006E4BA0"/>
    <w:rsid w:val="006E605D"/>
    <w:rsid w:val="006E7D43"/>
    <w:rsid w:val="006E7D82"/>
    <w:rsid w:val="006E7FA5"/>
    <w:rsid w:val="006F038F"/>
    <w:rsid w:val="006F0D96"/>
    <w:rsid w:val="006F0DCC"/>
    <w:rsid w:val="006F0F93"/>
    <w:rsid w:val="006F2B8F"/>
    <w:rsid w:val="006F31F2"/>
    <w:rsid w:val="006F4386"/>
    <w:rsid w:val="006F6A87"/>
    <w:rsid w:val="006F7494"/>
    <w:rsid w:val="006F751F"/>
    <w:rsid w:val="00700D5F"/>
    <w:rsid w:val="007023E5"/>
    <w:rsid w:val="00703705"/>
    <w:rsid w:val="00705024"/>
    <w:rsid w:val="00706316"/>
    <w:rsid w:val="007073B1"/>
    <w:rsid w:val="0070755F"/>
    <w:rsid w:val="00714003"/>
    <w:rsid w:val="00714A12"/>
    <w:rsid w:val="00714DC5"/>
    <w:rsid w:val="00715237"/>
    <w:rsid w:val="00721688"/>
    <w:rsid w:val="00722919"/>
    <w:rsid w:val="007229C3"/>
    <w:rsid w:val="0072376F"/>
    <w:rsid w:val="007254A5"/>
    <w:rsid w:val="00725748"/>
    <w:rsid w:val="007266D7"/>
    <w:rsid w:val="007270D5"/>
    <w:rsid w:val="00732143"/>
    <w:rsid w:val="00733AD9"/>
    <w:rsid w:val="00733EB7"/>
    <w:rsid w:val="00734F80"/>
    <w:rsid w:val="00735D88"/>
    <w:rsid w:val="0073629D"/>
    <w:rsid w:val="00736EC0"/>
    <w:rsid w:val="0073709B"/>
    <w:rsid w:val="0073720D"/>
    <w:rsid w:val="00737507"/>
    <w:rsid w:val="00737D20"/>
    <w:rsid w:val="007403F3"/>
    <w:rsid w:val="00740712"/>
    <w:rsid w:val="007426AA"/>
    <w:rsid w:val="00742AB9"/>
    <w:rsid w:val="00742BDC"/>
    <w:rsid w:val="007460F0"/>
    <w:rsid w:val="00751A6A"/>
    <w:rsid w:val="00754FBF"/>
    <w:rsid w:val="00755205"/>
    <w:rsid w:val="00757910"/>
    <w:rsid w:val="00763F32"/>
    <w:rsid w:val="0076487D"/>
    <w:rsid w:val="0076757E"/>
    <w:rsid w:val="00767CEA"/>
    <w:rsid w:val="00770869"/>
    <w:rsid w:val="007709EF"/>
    <w:rsid w:val="00771452"/>
    <w:rsid w:val="00771E93"/>
    <w:rsid w:val="00771FFE"/>
    <w:rsid w:val="00772D47"/>
    <w:rsid w:val="00772E62"/>
    <w:rsid w:val="00777399"/>
    <w:rsid w:val="007776F1"/>
    <w:rsid w:val="00780C05"/>
    <w:rsid w:val="00781B76"/>
    <w:rsid w:val="00781F7A"/>
    <w:rsid w:val="00783559"/>
    <w:rsid w:val="007841FE"/>
    <w:rsid w:val="00784A4C"/>
    <w:rsid w:val="00792E7A"/>
    <w:rsid w:val="00793348"/>
    <w:rsid w:val="00793E7E"/>
    <w:rsid w:val="007953CC"/>
    <w:rsid w:val="0079551B"/>
    <w:rsid w:val="00795D9C"/>
    <w:rsid w:val="007963A6"/>
    <w:rsid w:val="00796706"/>
    <w:rsid w:val="007969C6"/>
    <w:rsid w:val="007973C8"/>
    <w:rsid w:val="00797900"/>
    <w:rsid w:val="00797AA5"/>
    <w:rsid w:val="007A0A4F"/>
    <w:rsid w:val="007A1094"/>
    <w:rsid w:val="007A1707"/>
    <w:rsid w:val="007A26BD"/>
    <w:rsid w:val="007A33B1"/>
    <w:rsid w:val="007A4105"/>
    <w:rsid w:val="007B150C"/>
    <w:rsid w:val="007B1641"/>
    <w:rsid w:val="007B4503"/>
    <w:rsid w:val="007B5097"/>
    <w:rsid w:val="007B6AC7"/>
    <w:rsid w:val="007B77F6"/>
    <w:rsid w:val="007C0D7E"/>
    <w:rsid w:val="007C10A8"/>
    <w:rsid w:val="007C1991"/>
    <w:rsid w:val="007C23B5"/>
    <w:rsid w:val="007C3262"/>
    <w:rsid w:val="007C406E"/>
    <w:rsid w:val="007C5183"/>
    <w:rsid w:val="007C6616"/>
    <w:rsid w:val="007C7573"/>
    <w:rsid w:val="007C76B6"/>
    <w:rsid w:val="007C7B1C"/>
    <w:rsid w:val="007D0F92"/>
    <w:rsid w:val="007D323B"/>
    <w:rsid w:val="007D4FC8"/>
    <w:rsid w:val="007D5535"/>
    <w:rsid w:val="007D78CC"/>
    <w:rsid w:val="007D79C8"/>
    <w:rsid w:val="007E262B"/>
    <w:rsid w:val="007E2A94"/>
    <w:rsid w:val="007E2B20"/>
    <w:rsid w:val="007E2B88"/>
    <w:rsid w:val="007E62E7"/>
    <w:rsid w:val="007E77AE"/>
    <w:rsid w:val="007E7833"/>
    <w:rsid w:val="007E7F09"/>
    <w:rsid w:val="007F218D"/>
    <w:rsid w:val="007F4D52"/>
    <w:rsid w:val="007F510A"/>
    <w:rsid w:val="007F5331"/>
    <w:rsid w:val="007F60DE"/>
    <w:rsid w:val="00800790"/>
    <w:rsid w:val="00800C37"/>
    <w:rsid w:val="00800CCA"/>
    <w:rsid w:val="00802524"/>
    <w:rsid w:val="0080363E"/>
    <w:rsid w:val="00803C4B"/>
    <w:rsid w:val="00806120"/>
    <w:rsid w:val="00806E35"/>
    <w:rsid w:val="00807F3F"/>
    <w:rsid w:val="00810C93"/>
    <w:rsid w:val="00812028"/>
    <w:rsid w:val="00812621"/>
    <w:rsid w:val="00812AA6"/>
    <w:rsid w:val="00812DD8"/>
    <w:rsid w:val="00813082"/>
    <w:rsid w:val="008131C3"/>
    <w:rsid w:val="0081461D"/>
    <w:rsid w:val="008146C9"/>
    <w:rsid w:val="00814D03"/>
    <w:rsid w:val="008201FA"/>
    <w:rsid w:val="0082045B"/>
    <w:rsid w:val="00820878"/>
    <w:rsid w:val="00821868"/>
    <w:rsid w:val="00821CDA"/>
    <w:rsid w:val="00821E00"/>
    <w:rsid w:val="00821FC1"/>
    <w:rsid w:val="008232E8"/>
    <w:rsid w:val="00823AE2"/>
    <w:rsid w:val="00824846"/>
    <w:rsid w:val="008252B0"/>
    <w:rsid w:val="00826F89"/>
    <w:rsid w:val="00827FD7"/>
    <w:rsid w:val="0083105E"/>
    <w:rsid w:val="0083178B"/>
    <w:rsid w:val="00831821"/>
    <w:rsid w:val="00831A5A"/>
    <w:rsid w:val="00832F60"/>
    <w:rsid w:val="00833695"/>
    <w:rsid w:val="008336B7"/>
    <w:rsid w:val="00833A8E"/>
    <w:rsid w:val="00834E96"/>
    <w:rsid w:val="00835B11"/>
    <w:rsid w:val="00837C70"/>
    <w:rsid w:val="00842CD8"/>
    <w:rsid w:val="008431FA"/>
    <w:rsid w:val="00844CA8"/>
    <w:rsid w:val="00845FB7"/>
    <w:rsid w:val="00846BAA"/>
    <w:rsid w:val="00847444"/>
    <w:rsid w:val="0085159B"/>
    <w:rsid w:val="00851D8C"/>
    <w:rsid w:val="00852CAF"/>
    <w:rsid w:val="008547BA"/>
    <w:rsid w:val="008553C7"/>
    <w:rsid w:val="00855F66"/>
    <w:rsid w:val="00856614"/>
    <w:rsid w:val="00857919"/>
    <w:rsid w:val="00857FEB"/>
    <w:rsid w:val="008601AF"/>
    <w:rsid w:val="00861EF9"/>
    <w:rsid w:val="008621FC"/>
    <w:rsid w:val="00865588"/>
    <w:rsid w:val="00867B2B"/>
    <w:rsid w:val="00870118"/>
    <w:rsid w:val="00872271"/>
    <w:rsid w:val="00874B6A"/>
    <w:rsid w:val="00876FC3"/>
    <w:rsid w:val="00881B60"/>
    <w:rsid w:val="008823B0"/>
    <w:rsid w:val="00882D97"/>
    <w:rsid w:val="00883137"/>
    <w:rsid w:val="008839A0"/>
    <w:rsid w:val="0088677F"/>
    <w:rsid w:val="00890D4E"/>
    <w:rsid w:val="00892277"/>
    <w:rsid w:val="00894C58"/>
    <w:rsid w:val="00895EF4"/>
    <w:rsid w:val="008965A1"/>
    <w:rsid w:val="00896858"/>
    <w:rsid w:val="008A11C0"/>
    <w:rsid w:val="008A1F5D"/>
    <w:rsid w:val="008A253E"/>
    <w:rsid w:val="008A28F5"/>
    <w:rsid w:val="008A30C5"/>
    <w:rsid w:val="008A3162"/>
    <w:rsid w:val="008A6FEA"/>
    <w:rsid w:val="008A730B"/>
    <w:rsid w:val="008B1198"/>
    <w:rsid w:val="008B3471"/>
    <w:rsid w:val="008B3929"/>
    <w:rsid w:val="008B4125"/>
    <w:rsid w:val="008B4CB3"/>
    <w:rsid w:val="008B4F87"/>
    <w:rsid w:val="008B567B"/>
    <w:rsid w:val="008B67A1"/>
    <w:rsid w:val="008B6927"/>
    <w:rsid w:val="008B7164"/>
    <w:rsid w:val="008B7B24"/>
    <w:rsid w:val="008B7C43"/>
    <w:rsid w:val="008C0714"/>
    <w:rsid w:val="008C29E3"/>
    <w:rsid w:val="008C356D"/>
    <w:rsid w:val="008C4FFB"/>
    <w:rsid w:val="008C58CB"/>
    <w:rsid w:val="008C6089"/>
    <w:rsid w:val="008C769C"/>
    <w:rsid w:val="008D0D85"/>
    <w:rsid w:val="008D1ACB"/>
    <w:rsid w:val="008D2B00"/>
    <w:rsid w:val="008D4CC0"/>
    <w:rsid w:val="008D6713"/>
    <w:rsid w:val="008E087C"/>
    <w:rsid w:val="008E0B3F"/>
    <w:rsid w:val="008E1099"/>
    <w:rsid w:val="008E11D9"/>
    <w:rsid w:val="008E184A"/>
    <w:rsid w:val="008E40AF"/>
    <w:rsid w:val="008E49AD"/>
    <w:rsid w:val="008E664E"/>
    <w:rsid w:val="008E698E"/>
    <w:rsid w:val="008E772B"/>
    <w:rsid w:val="008F1109"/>
    <w:rsid w:val="008F2584"/>
    <w:rsid w:val="008F3246"/>
    <w:rsid w:val="008F3C1B"/>
    <w:rsid w:val="008F4BAE"/>
    <w:rsid w:val="008F508C"/>
    <w:rsid w:val="008F51F6"/>
    <w:rsid w:val="008F73A7"/>
    <w:rsid w:val="009002E8"/>
    <w:rsid w:val="0090271B"/>
    <w:rsid w:val="00902E0A"/>
    <w:rsid w:val="00904291"/>
    <w:rsid w:val="009057FD"/>
    <w:rsid w:val="00906A56"/>
    <w:rsid w:val="0090779B"/>
    <w:rsid w:val="00910642"/>
    <w:rsid w:val="00910DDF"/>
    <w:rsid w:val="00910E9E"/>
    <w:rsid w:val="00911E6B"/>
    <w:rsid w:val="00913DC1"/>
    <w:rsid w:val="009143D7"/>
    <w:rsid w:val="009144DF"/>
    <w:rsid w:val="00915573"/>
    <w:rsid w:val="00915784"/>
    <w:rsid w:val="00921342"/>
    <w:rsid w:val="0092197D"/>
    <w:rsid w:val="00922D99"/>
    <w:rsid w:val="00923E93"/>
    <w:rsid w:val="00925669"/>
    <w:rsid w:val="0092657B"/>
    <w:rsid w:val="009300A4"/>
    <w:rsid w:val="00930B13"/>
    <w:rsid w:val="009311C8"/>
    <w:rsid w:val="00932540"/>
    <w:rsid w:val="00932B68"/>
    <w:rsid w:val="00933376"/>
    <w:rsid w:val="00933A2F"/>
    <w:rsid w:val="00936F99"/>
    <w:rsid w:val="00937FD0"/>
    <w:rsid w:val="009429CB"/>
    <w:rsid w:val="009430E9"/>
    <w:rsid w:val="00943EC2"/>
    <w:rsid w:val="00944E72"/>
    <w:rsid w:val="00947F39"/>
    <w:rsid w:val="00950845"/>
    <w:rsid w:val="0095132A"/>
    <w:rsid w:val="00951512"/>
    <w:rsid w:val="00954022"/>
    <w:rsid w:val="0095484F"/>
    <w:rsid w:val="00964160"/>
    <w:rsid w:val="00966FDB"/>
    <w:rsid w:val="009673F9"/>
    <w:rsid w:val="009716D8"/>
    <w:rsid w:val="009718F9"/>
    <w:rsid w:val="00972FB9"/>
    <w:rsid w:val="009744CA"/>
    <w:rsid w:val="00975112"/>
    <w:rsid w:val="00977070"/>
    <w:rsid w:val="009778CE"/>
    <w:rsid w:val="00980E20"/>
    <w:rsid w:val="00980E48"/>
    <w:rsid w:val="009812DB"/>
    <w:rsid w:val="00981768"/>
    <w:rsid w:val="00981D56"/>
    <w:rsid w:val="009837A9"/>
    <w:rsid w:val="00983E8F"/>
    <w:rsid w:val="009850B1"/>
    <w:rsid w:val="009851BE"/>
    <w:rsid w:val="00986B80"/>
    <w:rsid w:val="0098788A"/>
    <w:rsid w:val="0099174E"/>
    <w:rsid w:val="00991BF3"/>
    <w:rsid w:val="00991C4F"/>
    <w:rsid w:val="0099329F"/>
    <w:rsid w:val="0099399B"/>
    <w:rsid w:val="00994217"/>
    <w:rsid w:val="00994D6A"/>
    <w:rsid w:val="00994FDA"/>
    <w:rsid w:val="0099590C"/>
    <w:rsid w:val="00996D02"/>
    <w:rsid w:val="009A19BB"/>
    <w:rsid w:val="009A31BF"/>
    <w:rsid w:val="009A3B71"/>
    <w:rsid w:val="009A4F0B"/>
    <w:rsid w:val="009A5C0B"/>
    <w:rsid w:val="009A61BC"/>
    <w:rsid w:val="009A7E90"/>
    <w:rsid w:val="009B0138"/>
    <w:rsid w:val="009B0EC1"/>
    <w:rsid w:val="009B0FE9"/>
    <w:rsid w:val="009B173A"/>
    <w:rsid w:val="009B28F2"/>
    <w:rsid w:val="009B42AD"/>
    <w:rsid w:val="009B4529"/>
    <w:rsid w:val="009B4566"/>
    <w:rsid w:val="009B4CD5"/>
    <w:rsid w:val="009B524A"/>
    <w:rsid w:val="009B6BE1"/>
    <w:rsid w:val="009B772D"/>
    <w:rsid w:val="009B793B"/>
    <w:rsid w:val="009C3F20"/>
    <w:rsid w:val="009C40BC"/>
    <w:rsid w:val="009C4133"/>
    <w:rsid w:val="009C5637"/>
    <w:rsid w:val="009C7CA1"/>
    <w:rsid w:val="009D043D"/>
    <w:rsid w:val="009D0B0B"/>
    <w:rsid w:val="009D21E3"/>
    <w:rsid w:val="009D3556"/>
    <w:rsid w:val="009D7026"/>
    <w:rsid w:val="009D7FFE"/>
    <w:rsid w:val="009E0CE1"/>
    <w:rsid w:val="009E0CE5"/>
    <w:rsid w:val="009E0E30"/>
    <w:rsid w:val="009E2051"/>
    <w:rsid w:val="009E220C"/>
    <w:rsid w:val="009E2804"/>
    <w:rsid w:val="009E2C40"/>
    <w:rsid w:val="009E3D4B"/>
    <w:rsid w:val="009E48AA"/>
    <w:rsid w:val="009E7325"/>
    <w:rsid w:val="009F0101"/>
    <w:rsid w:val="009F03AC"/>
    <w:rsid w:val="009F0645"/>
    <w:rsid w:val="009F12A3"/>
    <w:rsid w:val="009F1E24"/>
    <w:rsid w:val="009F2BE3"/>
    <w:rsid w:val="009F2D57"/>
    <w:rsid w:val="009F3259"/>
    <w:rsid w:val="009F44FA"/>
    <w:rsid w:val="009F615A"/>
    <w:rsid w:val="009F6735"/>
    <w:rsid w:val="009F6796"/>
    <w:rsid w:val="009F7B70"/>
    <w:rsid w:val="00A00A08"/>
    <w:rsid w:val="00A00CFD"/>
    <w:rsid w:val="00A029BF"/>
    <w:rsid w:val="00A0563A"/>
    <w:rsid w:val="00A056DE"/>
    <w:rsid w:val="00A06370"/>
    <w:rsid w:val="00A07CC2"/>
    <w:rsid w:val="00A10826"/>
    <w:rsid w:val="00A10FC0"/>
    <w:rsid w:val="00A128AD"/>
    <w:rsid w:val="00A12BE4"/>
    <w:rsid w:val="00A16789"/>
    <w:rsid w:val="00A216A6"/>
    <w:rsid w:val="00A21E76"/>
    <w:rsid w:val="00A22D67"/>
    <w:rsid w:val="00A23BC8"/>
    <w:rsid w:val="00A23FC7"/>
    <w:rsid w:val="00A2487A"/>
    <w:rsid w:val="00A24B8B"/>
    <w:rsid w:val="00A25C70"/>
    <w:rsid w:val="00A27E55"/>
    <w:rsid w:val="00A30DB7"/>
    <w:rsid w:val="00A30E68"/>
    <w:rsid w:val="00A31933"/>
    <w:rsid w:val="00A329D2"/>
    <w:rsid w:val="00A337E0"/>
    <w:rsid w:val="00A33B83"/>
    <w:rsid w:val="00A34AA0"/>
    <w:rsid w:val="00A359BC"/>
    <w:rsid w:val="00A362B7"/>
    <w:rsid w:val="00A3654C"/>
    <w:rsid w:val="00A3715C"/>
    <w:rsid w:val="00A37764"/>
    <w:rsid w:val="00A379C2"/>
    <w:rsid w:val="00A405D4"/>
    <w:rsid w:val="00A41FE2"/>
    <w:rsid w:val="00A43AC1"/>
    <w:rsid w:val="00A44E33"/>
    <w:rsid w:val="00A452B0"/>
    <w:rsid w:val="00A46136"/>
    <w:rsid w:val="00A46A9A"/>
    <w:rsid w:val="00A46FEF"/>
    <w:rsid w:val="00A47948"/>
    <w:rsid w:val="00A50220"/>
    <w:rsid w:val="00A50CF6"/>
    <w:rsid w:val="00A51177"/>
    <w:rsid w:val="00A51430"/>
    <w:rsid w:val="00A5158E"/>
    <w:rsid w:val="00A51760"/>
    <w:rsid w:val="00A51EEB"/>
    <w:rsid w:val="00A53DA3"/>
    <w:rsid w:val="00A54BCC"/>
    <w:rsid w:val="00A5538C"/>
    <w:rsid w:val="00A56946"/>
    <w:rsid w:val="00A5699F"/>
    <w:rsid w:val="00A6170E"/>
    <w:rsid w:val="00A6177B"/>
    <w:rsid w:val="00A63B8C"/>
    <w:rsid w:val="00A6429E"/>
    <w:rsid w:val="00A657D2"/>
    <w:rsid w:val="00A667C3"/>
    <w:rsid w:val="00A66D4A"/>
    <w:rsid w:val="00A66EA6"/>
    <w:rsid w:val="00A674C0"/>
    <w:rsid w:val="00A67C3B"/>
    <w:rsid w:val="00A700EE"/>
    <w:rsid w:val="00A70F70"/>
    <w:rsid w:val="00A71491"/>
    <w:rsid w:val="00A715F8"/>
    <w:rsid w:val="00A72954"/>
    <w:rsid w:val="00A7435A"/>
    <w:rsid w:val="00A74CF6"/>
    <w:rsid w:val="00A75525"/>
    <w:rsid w:val="00A75937"/>
    <w:rsid w:val="00A77F6F"/>
    <w:rsid w:val="00A822A0"/>
    <w:rsid w:val="00A823F2"/>
    <w:rsid w:val="00A831FD"/>
    <w:rsid w:val="00A83352"/>
    <w:rsid w:val="00A84226"/>
    <w:rsid w:val="00A84F4A"/>
    <w:rsid w:val="00A84F55"/>
    <w:rsid w:val="00A850A2"/>
    <w:rsid w:val="00A853A2"/>
    <w:rsid w:val="00A87202"/>
    <w:rsid w:val="00A87D4F"/>
    <w:rsid w:val="00A90459"/>
    <w:rsid w:val="00A91542"/>
    <w:rsid w:val="00A91FA3"/>
    <w:rsid w:val="00A92251"/>
    <w:rsid w:val="00A927D3"/>
    <w:rsid w:val="00A957CA"/>
    <w:rsid w:val="00A9674B"/>
    <w:rsid w:val="00AA1693"/>
    <w:rsid w:val="00AA1D0E"/>
    <w:rsid w:val="00AA47BD"/>
    <w:rsid w:val="00AA4922"/>
    <w:rsid w:val="00AA5724"/>
    <w:rsid w:val="00AA6B81"/>
    <w:rsid w:val="00AA7291"/>
    <w:rsid w:val="00AA739C"/>
    <w:rsid w:val="00AA7FC9"/>
    <w:rsid w:val="00AB0982"/>
    <w:rsid w:val="00AB1930"/>
    <w:rsid w:val="00AB237D"/>
    <w:rsid w:val="00AB4D65"/>
    <w:rsid w:val="00AB5933"/>
    <w:rsid w:val="00AB735E"/>
    <w:rsid w:val="00AC001C"/>
    <w:rsid w:val="00AC3156"/>
    <w:rsid w:val="00AC3607"/>
    <w:rsid w:val="00AC3DC6"/>
    <w:rsid w:val="00AC46C2"/>
    <w:rsid w:val="00AC4F65"/>
    <w:rsid w:val="00AC6816"/>
    <w:rsid w:val="00AC6952"/>
    <w:rsid w:val="00AC6C0D"/>
    <w:rsid w:val="00AC6C74"/>
    <w:rsid w:val="00AC7D3A"/>
    <w:rsid w:val="00AD3F57"/>
    <w:rsid w:val="00AD6AEE"/>
    <w:rsid w:val="00AD7048"/>
    <w:rsid w:val="00AE013D"/>
    <w:rsid w:val="00AE049B"/>
    <w:rsid w:val="00AE11B7"/>
    <w:rsid w:val="00AE12E5"/>
    <w:rsid w:val="00AE263C"/>
    <w:rsid w:val="00AE3348"/>
    <w:rsid w:val="00AE4686"/>
    <w:rsid w:val="00AE51B6"/>
    <w:rsid w:val="00AE5B15"/>
    <w:rsid w:val="00AE5BEA"/>
    <w:rsid w:val="00AE715C"/>
    <w:rsid w:val="00AE7F68"/>
    <w:rsid w:val="00AF0396"/>
    <w:rsid w:val="00AF119C"/>
    <w:rsid w:val="00AF1AE4"/>
    <w:rsid w:val="00AF2321"/>
    <w:rsid w:val="00AF4D20"/>
    <w:rsid w:val="00AF525B"/>
    <w:rsid w:val="00AF52E2"/>
    <w:rsid w:val="00AF52F6"/>
    <w:rsid w:val="00AF52FD"/>
    <w:rsid w:val="00AF54A8"/>
    <w:rsid w:val="00AF5588"/>
    <w:rsid w:val="00AF6375"/>
    <w:rsid w:val="00AF7237"/>
    <w:rsid w:val="00B0043A"/>
    <w:rsid w:val="00B00D75"/>
    <w:rsid w:val="00B01FE4"/>
    <w:rsid w:val="00B02FB9"/>
    <w:rsid w:val="00B045EA"/>
    <w:rsid w:val="00B04E21"/>
    <w:rsid w:val="00B05754"/>
    <w:rsid w:val="00B05BFF"/>
    <w:rsid w:val="00B070CB"/>
    <w:rsid w:val="00B11257"/>
    <w:rsid w:val="00B12456"/>
    <w:rsid w:val="00B1246F"/>
    <w:rsid w:val="00B124B1"/>
    <w:rsid w:val="00B1274B"/>
    <w:rsid w:val="00B145F0"/>
    <w:rsid w:val="00B14D54"/>
    <w:rsid w:val="00B16E57"/>
    <w:rsid w:val="00B259C8"/>
    <w:rsid w:val="00B265A5"/>
    <w:rsid w:val="00B26CCF"/>
    <w:rsid w:val="00B30FC2"/>
    <w:rsid w:val="00B31A51"/>
    <w:rsid w:val="00B331A2"/>
    <w:rsid w:val="00B34335"/>
    <w:rsid w:val="00B3548F"/>
    <w:rsid w:val="00B35762"/>
    <w:rsid w:val="00B37412"/>
    <w:rsid w:val="00B376C3"/>
    <w:rsid w:val="00B37944"/>
    <w:rsid w:val="00B37D2D"/>
    <w:rsid w:val="00B42415"/>
    <w:rsid w:val="00B425F0"/>
    <w:rsid w:val="00B42807"/>
    <w:rsid w:val="00B42DFA"/>
    <w:rsid w:val="00B46073"/>
    <w:rsid w:val="00B46550"/>
    <w:rsid w:val="00B4689C"/>
    <w:rsid w:val="00B506DA"/>
    <w:rsid w:val="00B52596"/>
    <w:rsid w:val="00B531DD"/>
    <w:rsid w:val="00B54E7B"/>
    <w:rsid w:val="00B55014"/>
    <w:rsid w:val="00B55391"/>
    <w:rsid w:val="00B56C97"/>
    <w:rsid w:val="00B62232"/>
    <w:rsid w:val="00B66E3D"/>
    <w:rsid w:val="00B670F7"/>
    <w:rsid w:val="00B67F6D"/>
    <w:rsid w:val="00B70BF3"/>
    <w:rsid w:val="00B71DC2"/>
    <w:rsid w:val="00B72203"/>
    <w:rsid w:val="00B73DC4"/>
    <w:rsid w:val="00B76A3A"/>
    <w:rsid w:val="00B81287"/>
    <w:rsid w:val="00B815EE"/>
    <w:rsid w:val="00B83076"/>
    <w:rsid w:val="00B844A9"/>
    <w:rsid w:val="00B86E9C"/>
    <w:rsid w:val="00B87A09"/>
    <w:rsid w:val="00B91CFC"/>
    <w:rsid w:val="00B9300F"/>
    <w:rsid w:val="00B93353"/>
    <w:rsid w:val="00B93893"/>
    <w:rsid w:val="00B95469"/>
    <w:rsid w:val="00B960E8"/>
    <w:rsid w:val="00B96128"/>
    <w:rsid w:val="00BA0EA3"/>
    <w:rsid w:val="00BA11F9"/>
    <w:rsid w:val="00BA129E"/>
    <w:rsid w:val="00BA1D3B"/>
    <w:rsid w:val="00BA39A8"/>
    <w:rsid w:val="00BA45A8"/>
    <w:rsid w:val="00BA476C"/>
    <w:rsid w:val="00BA4877"/>
    <w:rsid w:val="00BA6EB2"/>
    <w:rsid w:val="00BA7E0A"/>
    <w:rsid w:val="00BB0DAB"/>
    <w:rsid w:val="00BB1213"/>
    <w:rsid w:val="00BB203D"/>
    <w:rsid w:val="00BB3663"/>
    <w:rsid w:val="00BB36BA"/>
    <w:rsid w:val="00BB3BF6"/>
    <w:rsid w:val="00BB3CFD"/>
    <w:rsid w:val="00BB45CC"/>
    <w:rsid w:val="00BB579C"/>
    <w:rsid w:val="00BB6F7C"/>
    <w:rsid w:val="00BC3B53"/>
    <w:rsid w:val="00BC3B96"/>
    <w:rsid w:val="00BC3EEC"/>
    <w:rsid w:val="00BC4809"/>
    <w:rsid w:val="00BC4AE3"/>
    <w:rsid w:val="00BC575C"/>
    <w:rsid w:val="00BC5B28"/>
    <w:rsid w:val="00BC65C8"/>
    <w:rsid w:val="00BC7ABA"/>
    <w:rsid w:val="00BD054A"/>
    <w:rsid w:val="00BD2CE3"/>
    <w:rsid w:val="00BD3831"/>
    <w:rsid w:val="00BD4021"/>
    <w:rsid w:val="00BD7811"/>
    <w:rsid w:val="00BD7B71"/>
    <w:rsid w:val="00BD7E60"/>
    <w:rsid w:val="00BE3176"/>
    <w:rsid w:val="00BE34BD"/>
    <w:rsid w:val="00BE3EC8"/>
    <w:rsid w:val="00BE3F88"/>
    <w:rsid w:val="00BE4756"/>
    <w:rsid w:val="00BE4BA9"/>
    <w:rsid w:val="00BE5CE3"/>
    <w:rsid w:val="00BE5ED9"/>
    <w:rsid w:val="00BE7B41"/>
    <w:rsid w:val="00BE7F53"/>
    <w:rsid w:val="00BF0D16"/>
    <w:rsid w:val="00BF24A1"/>
    <w:rsid w:val="00BF30F9"/>
    <w:rsid w:val="00C0043B"/>
    <w:rsid w:val="00C00AC6"/>
    <w:rsid w:val="00C00B8D"/>
    <w:rsid w:val="00C01F5B"/>
    <w:rsid w:val="00C02E04"/>
    <w:rsid w:val="00C03DA0"/>
    <w:rsid w:val="00C04CE2"/>
    <w:rsid w:val="00C05D70"/>
    <w:rsid w:val="00C06877"/>
    <w:rsid w:val="00C12075"/>
    <w:rsid w:val="00C1257D"/>
    <w:rsid w:val="00C12E6C"/>
    <w:rsid w:val="00C15698"/>
    <w:rsid w:val="00C15A91"/>
    <w:rsid w:val="00C1649F"/>
    <w:rsid w:val="00C2000B"/>
    <w:rsid w:val="00C202D8"/>
    <w:rsid w:val="00C206F1"/>
    <w:rsid w:val="00C20E5E"/>
    <w:rsid w:val="00C217E1"/>
    <w:rsid w:val="00C219B1"/>
    <w:rsid w:val="00C22561"/>
    <w:rsid w:val="00C23E93"/>
    <w:rsid w:val="00C24875"/>
    <w:rsid w:val="00C2488D"/>
    <w:rsid w:val="00C24F9B"/>
    <w:rsid w:val="00C250E2"/>
    <w:rsid w:val="00C25780"/>
    <w:rsid w:val="00C305B2"/>
    <w:rsid w:val="00C3130D"/>
    <w:rsid w:val="00C32B18"/>
    <w:rsid w:val="00C335EF"/>
    <w:rsid w:val="00C34151"/>
    <w:rsid w:val="00C36053"/>
    <w:rsid w:val="00C4015B"/>
    <w:rsid w:val="00C40C60"/>
    <w:rsid w:val="00C410BA"/>
    <w:rsid w:val="00C41CF5"/>
    <w:rsid w:val="00C4264D"/>
    <w:rsid w:val="00C42BB3"/>
    <w:rsid w:val="00C447F0"/>
    <w:rsid w:val="00C44943"/>
    <w:rsid w:val="00C44DC4"/>
    <w:rsid w:val="00C474B1"/>
    <w:rsid w:val="00C47FD3"/>
    <w:rsid w:val="00C5258E"/>
    <w:rsid w:val="00C52B3B"/>
    <w:rsid w:val="00C530C9"/>
    <w:rsid w:val="00C53793"/>
    <w:rsid w:val="00C54F6F"/>
    <w:rsid w:val="00C555E6"/>
    <w:rsid w:val="00C557EE"/>
    <w:rsid w:val="00C571E5"/>
    <w:rsid w:val="00C619A7"/>
    <w:rsid w:val="00C61B5A"/>
    <w:rsid w:val="00C61FCB"/>
    <w:rsid w:val="00C628EF"/>
    <w:rsid w:val="00C63B5B"/>
    <w:rsid w:val="00C63E19"/>
    <w:rsid w:val="00C6400B"/>
    <w:rsid w:val="00C64A8B"/>
    <w:rsid w:val="00C66B9A"/>
    <w:rsid w:val="00C715EE"/>
    <w:rsid w:val="00C71960"/>
    <w:rsid w:val="00C72671"/>
    <w:rsid w:val="00C72FDF"/>
    <w:rsid w:val="00C73D5F"/>
    <w:rsid w:val="00C74BC5"/>
    <w:rsid w:val="00C80E6E"/>
    <w:rsid w:val="00C80EBA"/>
    <w:rsid w:val="00C84494"/>
    <w:rsid w:val="00C8584E"/>
    <w:rsid w:val="00C86150"/>
    <w:rsid w:val="00C87083"/>
    <w:rsid w:val="00C9021C"/>
    <w:rsid w:val="00C90702"/>
    <w:rsid w:val="00C9135C"/>
    <w:rsid w:val="00C92B26"/>
    <w:rsid w:val="00C92B35"/>
    <w:rsid w:val="00C93B94"/>
    <w:rsid w:val="00C95D9E"/>
    <w:rsid w:val="00C96838"/>
    <w:rsid w:val="00C97A14"/>
    <w:rsid w:val="00C97C80"/>
    <w:rsid w:val="00CA26C1"/>
    <w:rsid w:val="00CA3CC9"/>
    <w:rsid w:val="00CA4758"/>
    <w:rsid w:val="00CA47D3"/>
    <w:rsid w:val="00CA5FC8"/>
    <w:rsid w:val="00CA6533"/>
    <w:rsid w:val="00CA6A25"/>
    <w:rsid w:val="00CA6A3F"/>
    <w:rsid w:val="00CA7C99"/>
    <w:rsid w:val="00CB12CE"/>
    <w:rsid w:val="00CB13EF"/>
    <w:rsid w:val="00CB2FE8"/>
    <w:rsid w:val="00CB5E29"/>
    <w:rsid w:val="00CB68BC"/>
    <w:rsid w:val="00CB6F65"/>
    <w:rsid w:val="00CB7CED"/>
    <w:rsid w:val="00CC084C"/>
    <w:rsid w:val="00CC086F"/>
    <w:rsid w:val="00CC189E"/>
    <w:rsid w:val="00CC25A7"/>
    <w:rsid w:val="00CC2F76"/>
    <w:rsid w:val="00CC3101"/>
    <w:rsid w:val="00CC441D"/>
    <w:rsid w:val="00CC4DDB"/>
    <w:rsid w:val="00CC5708"/>
    <w:rsid w:val="00CC6290"/>
    <w:rsid w:val="00CC708F"/>
    <w:rsid w:val="00CC7BA8"/>
    <w:rsid w:val="00CD09E6"/>
    <w:rsid w:val="00CD233D"/>
    <w:rsid w:val="00CD2AF1"/>
    <w:rsid w:val="00CD2F35"/>
    <w:rsid w:val="00CD362D"/>
    <w:rsid w:val="00CD4609"/>
    <w:rsid w:val="00CD6F23"/>
    <w:rsid w:val="00CD6FE0"/>
    <w:rsid w:val="00CD6FF2"/>
    <w:rsid w:val="00CE03B8"/>
    <w:rsid w:val="00CE03CC"/>
    <w:rsid w:val="00CE101D"/>
    <w:rsid w:val="00CE1814"/>
    <w:rsid w:val="00CE1C84"/>
    <w:rsid w:val="00CE308A"/>
    <w:rsid w:val="00CE3198"/>
    <w:rsid w:val="00CE5055"/>
    <w:rsid w:val="00CE54C9"/>
    <w:rsid w:val="00CE5812"/>
    <w:rsid w:val="00CE7530"/>
    <w:rsid w:val="00CF053F"/>
    <w:rsid w:val="00CF1A17"/>
    <w:rsid w:val="00CF31EC"/>
    <w:rsid w:val="00CF3C45"/>
    <w:rsid w:val="00CF3E91"/>
    <w:rsid w:val="00CF41ED"/>
    <w:rsid w:val="00CF771D"/>
    <w:rsid w:val="00D022B0"/>
    <w:rsid w:val="00D0375A"/>
    <w:rsid w:val="00D0609E"/>
    <w:rsid w:val="00D066E7"/>
    <w:rsid w:val="00D06DD0"/>
    <w:rsid w:val="00D07545"/>
    <w:rsid w:val="00D078E1"/>
    <w:rsid w:val="00D100E9"/>
    <w:rsid w:val="00D114DA"/>
    <w:rsid w:val="00D11603"/>
    <w:rsid w:val="00D156C1"/>
    <w:rsid w:val="00D17AF8"/>
    <w:rsid w:val="00D20DF1"/>
    <w:rsid w:val="00D21E4B"/>
    <w:rsid w:val="00D228A7"/>
    <w:rsid w:val="00D22ADB"/>
    <w:rsid w:val="00D23522"/>
    <w:rsid w:val="00D2402A"/>
    <w:rsid w:val="00D2563F"/>
    <w:rsid w:val="00D25D36"/>
    <w:rsid w:val="00D264D6"/>
    <w:rsid w:val="00D32017"/>
    <w:rsid w:val="00D320CB"/>
    <w:rsid w:val="00D33BF0"/>
    <w:rsid w:val="00D33DE0"/>
    <w:rsid w:val="00D33FDC"/>
    <w:rsid w:val="00D34E5E"/>
    <w:rsid w:val="00D36447"/>
    <w:rsid w:val="00D37C54"/>
    <w:rsid w:val="00D44D4C"/>
    <w:rsid w:val="00D478E5"/>
    <w:rsid w:val="00D516BE"/>
    <w:rsid w:val="00D51FB3"/>
    <w:rsid w:val="00D5423B"/>
    <w:rsid w:val="00D54F4E"/>
    <w:rsid w:val="00D57330"/>
    <w:rsid w:val="00D602AA"/>
    <w:rsid w:val="00D604B3"/>
    <w:rsid w:val="00D60BA4"/>
    <w:rsid w:val="00D6238F"/>
    <w:rsid w:val="00D62419"/>
    <w:rsid w:val="00D65DDB"/>
    <w:rsid w:val="00D67244"/>
    <w:rsid w:val="00D67FF1"/>
    <w:rsid w:val="00D70462"/>
    <w:rsid w:val="00D72353"/>
    <w:rsid w:val="00D75078"/>
    <w:rsid w:val="00D7520A"/>
    <w:rsid w:val="00D77870"/>
    <w:rsid w:val="00D80977"/>
    <w:rsid w:val="00D80C1E"/>
    <w:rsid w:val="00D80CCE"/>
    <w:rsid w:val="00D828C0"/>
    <w:rsid w:val="00D82C22"/>
    <w:rsid w:val="00D82E59"/>
    <w:rsid w:val="00D842B0"/>
    <w:rsid w:val="00D8662A"/>
    <w:rsid w:val="00D86EEA"/>
    <w:rsid w:val="00D87D03"/>
    <w:rsid w:val="00D91065"/>
    <w:rsid w:val="00D9114E"/>
    <w:rsid w:val="00D9159C"/>
    <w:rsid w:val="00D94F9F"/>
    <w:rsid w:val="00D95C88"/>
    <w:rsid w:val="00D96867"/>
    <w:rsid w:val="00D97B2E"/>
    <w:rsid w:val="00DA0271"/>
    <w:rsid w:val="00DA1FAE"/>
    <w:rsid w:val="00DA241E"/>
    <w:rsid w:val="00DA2F46"/>
    <w:rsid w:val="00DA6057"/>
    <w:rsid w:val="00DA772A"/>
    <w:rsid w:val="00DB01E2"/>
    <w:rsid w:val="00DB04E4"/>
    <w:rsid w:val="00DB1311"/>
    <w:rsid w:val="00DB23D0"/>
    <w:rsid w:val="00DB25C3"/>
    <w:rsid w:val="00DB33C7"/>
    <w:rsid w:val="00DB36FE"/>
    <w:rsid w:val="00DB3858"/>
    <w:rsid w:val="00DB533A"/>
    <w:rsid w:val="00DB553F"/>
    <w:rsid w:val="00DB5878"/>
    <w:rsid w:val="00DB5D60"/>
    <w:rsid w:val="00DB6307"/>
    <w:rsid w:val="00DB6BB0"/>
    <w:rsid w:val="00DC1257"/>
    <w:rsid w:val="00DC2D3C"/>
    <w:rsid w:val="00DC317B"/>
    <w:rsid w:val="00DC407D"/>
    <w:rsid w:val="00DC4AC4"/>
    <w:rsid w:val="00DC522A"/>
    <w:rsid w:val="00DC5883"/>
    <w:rsid w:val="00DC609B"/>
    <w:rsid w:val="00DC6197"/>
    <w:rsid w:val="00DC6448"/>
    <w:rsid w:val="00DD06F8"/>
    <w:rsid w:val="00DD0DFB"/>
    <w:rsid w:val="00DD1DCD"/>
    <w:rsid w:val="00DD2758"/>
    <w:rsid w:val="00DD338F"/>
    <w:rsid w:val="00DD37C1"/>
    <w:rsid w:val="00DD3D09"/>
    <w:rsid w:val="00DD5758"/>
    <w:rsid w:val="00DD66F2"/>
    <w:rsid w:val="00DE0BB3"/>
    <w:rsid w:val="00DE35B7"/>
    <w:rsid w:val="00DE3DAD"/>
    <w:rsid w:val="00DE3EF7"/>
    <w:rsid w:val="00DE3FE0"/>
    <w:rsid w:val="00DE5011"/>
    <w:rsid w:val="00DE578A"/>
    <w:rsid w:val="00DE6AED"/>
    <w:rsid w:val="00DF2583"/>
    <w:rsid w:val="00DF2CCA"/>
    <w:rsid w:val="00DF2E9F"/>
    <w:rsid w:val="00DF38DC"/>
    <w:rsid w:val="00DF54D9"/>
    <w:rsid w:val="00DF5A37"/>
    <w:rsid w:val="00DF6BD8"/>
    <w:rsid w:val="00DF6DFD"/>
    <w:rsid w:val="00DF7283"/>
    <w:rsid w:val="00DF75ED"/>
    <w:rsid w:val="00DF7AB4"/>
    <w:rsid w:val="00E0001D"/>
    <w:rsid w:val="00E01301"/>
    <w:rsid w:val="00E01A59"/>
    <w:rsid w:val="00E0305E"/>
    <w:rsid w:val="00E10C9C"/>
    <w:rsid w:val="00E10DC6"/>
    <w:rsid w:val="00E11F8E"/>
    <w:rsid w:val="00E15881"/>
    <w:rsid w:val="00E1604F"/>
    <w:rsid w:val="00E16A8F"/>
    <w:rsid w:val="00E16C34"/>
    <w:rsid w:val="00E20214"/>
    <w:rsid w:val="00E215F6"/>
    <w:rsid w:val="00E21DE3"/>
    <w:rsid w:val="00E22379"/>
    <w:rsid w:val="00E23255"/>
    <w:rsid w:val="00E2408E"/>
    <w:rsid w:val="00E242B7"/>
    <w:rsid w:val="00E27323"/>
    <w:rsid w:val="00E276D9"/>
    <w:rsid w:val="00E27984"/>
    <w:rsid w:val="00E27CE2"/>
    <w:rsid w:val="00E305B0"/>
    <w:rsid w:val="00E307D1"/>
    <w:rsid w:val="00E30895"/>
    <w:rsid w:val="00E30DCF"/>
    <w:rsid w:val="00E3287C"/>
    <w:rsid w:val="00E33236"/>
    <w:rsid w:val="00E334E4"/>
    <w:rsid w:val="00E34443"/>
    <w:rsid w:val="00E347CB"/>
    <w:rsid w:val="00E36995"/>
    <w:rsid w:val="00E3731D"/>
    <w:rsid w:val="00E44EA0"/>
    <w:rsid w:val="00E44F2E"/>
    <w:rsid w:val="00E461D7"/>
    <w:rsid w:val="00E46569"/>
    <w:rsid w:val="00E5047F"/>
    <w:rsid w:val="00E508A5"/>
    <w:rsid w:val="00E50E42"/>
    <w:rsid w:val="00E51469"/>
    <w:rsid w:val="00E519A5"/>
    <w:rsid w:val="00E523E7"/>
    <w:rsid w:val="00E526E1"/>
    <w:rsid w:val="00E54E2D"/>
    <w:rsid w:val="00E559A6"/>
    <w:rsid w:val="00E55A94"/>
    <w:rsid w:val="00E55E19"/>
    <w:rsid w:val="00E575B1"/>
    <w:rsid w:val="00E579C5"/>
    <w:rsid w:val="00E62CFE"/>
    <w:rsid w:val="00E634E3"/>
    <w:rsid w:val="00E635E8"/>
    <w:rsid w:val="00E66912"/>
    <w:rsid w:val="00E66FCF"/>
    <w:rsid w:val="00E678B0"/>
    <w:rsid w:val="00E717C4"/>
    <w:rsid w:val="00E72289"/>
    <w:rsid w:val="00E763A8"/>
    <w:rsid w:val="00E77E18"/>
    <w:rsid w:val="00E77F89"/>
    <w:rsid w:val="00E80289"/>
    <w:rsid w:val="00E80330"/>
    <w:rsid w:val="00E806C5"/>
    <w:rsid w:val="00E80E71"/>
    <w:rsid w:val="00E81753"/>
    <w:rsid w:val="00E8206F"/>
    <w:rsid w:val="00E82D68"/>
    <w:rsid w:val="00E850D3"/>
    <w:rsid w:val="00E853D6"/>
    <w:rsid w:val="00E876B9"/>
    <w:rsid w:val="00E8788E"/>
    <w:rsid w:val="00E87E01"/>
    <w:rsid w:val="00E90B1D"/>
    <w:rsid w:val="00E927C9"/>
    <w:rsid w:val="00E936D2"/>
    <w:rsid w:val="00E960E8"/>
    <w:rsid w:val="00E96C34"/>
    <w:rsid w:val="00EA0A7F"/>
    <w:rsid w:val="00EA339C"/>
    <w:rsid w:val="00EA3E8C"/>
    <w:rsid w:val="00EA4224"/>
    <w:rsid w:val="00EA4A7C"/>
    <w:rsid w:val="00EA4E45"/>
    <w:rsid w:val="00EA58DA"/>
    <w:rsid w:val="00EA6B47"/>
    <w:rsid w:val="00EA6D23"/>
    <w:rsid w:val="00EB03EB"/>
    <w:rsid w:val="00EB1E81"/>
    <w:rsid w:val="00EB2067"/>
    <w:rsid w:val="00EB2AF8"/>
    <w:rsid w:val="00EB3756"/>
    <w:rsid w:val="00EB4FA7"/>
    <w:rsid w:val="00EB5A4F"/>
    <w:rsid w:val="00EB645F"/>
    <w:rsid w:val="00EB67A6"/>
    <w:rsid w:val="00EC0DFF"/>
    <w:rsid w:val="00EC19C6"/>
    <w:rsid w:val="00EC237D"/>
    <w:rsid w:val="00EC2E13"/>
    <w:rsid w:val="00EC4D0E"/>
    <w:rsid w:val="00EC4E2B"/>
    <w:rsid w:val="00EC5921"/>
    <w:rsid w:val="00EC7D42"/>
    <w:rsid w:val="00ED072A"/>
    <w:rsid w:val="00ED1A4C"/>
    <w:rsid w:val="00ED200B"/>
    <w:rsid w:val="00ED2432"/>
    <w:rsid w:val="00ED2F03"/>
    <w:rsid w:val="00ED406F"/>
    <w:rsid w:val="00ED42A0"/>
    <w:rsid w:val="00ED539E"/>
    <w:rsid w:val="00ED62CF"/>
    <w:rsid w:val="00EE13E0"/>
    <w:rsid w:val="00EE1FE0"/>
    <w:rsid w:val="00EE2A53"/>
    <w:rsid w:val="00EE4A1F"/>
    <w:rsid w:val="00EE4C2D"/>
    <w:rsid w:val="00EE7231"/>
    <w:rsid w:val="00EE78CB"/>
    <w:rsid w:val="00EF1392"/>
    <w:rsid w:val="00EF1B5A"/>
    <w:rsid w:val="00EF24FB"/>
    <w:rsid w:val="00EF2705"/>
    <w:rsid w:val="00EF2CCA"/>
    <w:rsid w:val="00EF3970"/>
    <w:rsid w:val="00EF465A"/>
    <w:rsid w:val="00EF495B"/>
    <w:rsid w:val="00EF50B5"/>
    <w:rsid w:val="00EF60DC"/>
    <w:rsid w:val="00EF7A1C"/>
    <w:rsid w:val="00F00F54"/>
    <w:rsid w:val="00F01945"/>
    <w:rsid w:val="00F021AB"/>
    <w:rsid w:val="00F02392"/>
    <w:rsid w:val="00F03963"/>
    <w:rsid w:val="00F045C1"/>
    <w:rsid w:val="00F05EB2"/>
    <w:rsid w:val="00F07483"/>
    <w:rsid w:val="00F07ED3"/>
    <w:rsid w:val="00F103F1"/>
    <w:rsid w:val="00F11068"/>
    <w:rsid w:val="00F114C2"/>
    <w:rsid w:val="00F1256D"/>
    <w:rsid w:val="00F13592"/>
    <w:rsid w:val="00F13A4E"/>
    <w:rsid w:val="00F13B84"/>
    <w:rsid w:val="00F13EF0"/>
    <w:rsid w:val="00F1418B"/>
    <w:rsid w:val="00F14AD6"/>
    <w:rsid w:val="00F16B87"/>
    <w:rsid w:val="00F172BB"/>
    <w:rsid w:val="00F17B10"/>
    <w:rsid w:val="00F17C17"/>
    <w:rsid w:val="00F21275"/>
    <w:rsid w:val="00F21594"/>
    <w:rsid w:val="00F21BEF"/>
    <w:rsid w:val="00F21C1F"/>
    <w:rsid w:val="00F229A7"/>
    <w:rsid w:val="00F2315B"/>
    <w:rsid w:val="00F26A67"/>
    <w:rsid w:val="00F26F1D"/>
    <w:rsid w:val="00F302C5"/>
    <w:rsid w:val="00F3045B"/>
    <w:rsid w:val="00F304A1"/>
    <w:rsid w:val="00F30EC6"/>
    <w:rsid w:val="00F31309"/>
    <w:rsid w:val="00F31642"/>
    <w:rsid w:val="00F34A2F"/>
    <w:rsid w:val="00F377CF"/>
    <w:rsid w:val="00F41A6F"/>
    <w:rsid w:val="00F45A25"/>
    <w:rsid w:val="00F45D2F"/>
    <w:rsid w:val="00F466FF"/>
    <w:rsid w:val="00F46F9D"/>
    <w:rsid w:val="00F4702D"/>
    <w:rsid w:val="00F473D2"/>
    <w:rsid w:val="00F50F86"/>
    <w:rsid w:val="00F51EDB"/>
    <w:rsid w:val="00F52552"/>
    <w:rsid w:val="00F53F91"/>
    <w:rsid w:val="00F56B47"/>
    <w:rsid w:val="00F56B9A"/>
    <w:rsid w:val="00F571C8"/>
    <w:rsid w:val="00F60226"/>
    <w:rsid w:val="00F61569"/>
    <w:rsid w:val="00F61A72"/>
    <w:rsid w:val="00F61E9B"/>
    <w:rsid w:val="00F627B7"/>
    <w:rsid w:val="00F62B67"/>
    <w:rsid w:val="00F65936"/>
    <w:rsid w:val="00F66F13"/>
    <w:rsid w:val="00F67FCB"/>
    <w:rsid w:val="00F71B00"/>
    <w:rsid w:val="00F727A0"/>
    <w:rsid w:val="00F74073"/>
    <w:rsid w:val="00F75603"/>
    <w:rsid w:val="00F76FF8"/>
    <w:rsid w:val="00F77C1E"/>
    <w:rsid w:val="00F81841"/>
    <w:rsid w:val="00F8383E"/>
    <w:rsid w:val="00F843E9"/>
    <w:rsid w:val="00F845B4"/>
    <w:rsid w:val="00F85D72"/>
    <w:rsid w:val="00F8713B"/>
    <w:rsid w:val="00F9063B"/>
    <w:rsid w:val="00F90A14"/>
    <w:rsid w:val="00F9154D"/>
    <w:rsid w:val="00F927AD"/>
    <w:rsid w:val="00F93F9E"/>
    <w:rsid w:val="00F955A4"/>
    <w:rsid w:val="00F95645"/>
    <w:rsid w:val="00F978ED"/>
    <w:rsid w:val="00FA2CD7"/>
    <w:rsid w:val="00FA3EE8"/>
    <w:rsid w:val="00FA4ECC"/>
    <w:rsid w:val="00FA61D7"/>
    <w:rsid w:val="00FA7143"/>
    <w:rsid w:val="00FA71D8"/>
    <w:rsid w:val="00FA73F9"/>
    <w:rsid w:val="00FB06ED"/>
    <w:rsid w:val="00FB17ED"/>
    <w:rsid w:val="00FB27BD"/>
    <w:rsid w:val="00FB3B1D"/>
    <w:rsid w:val="00FB47C6"/>
    <w:rsid w:val="00FB4B83"/>
    <w:rsid w:val="00FB650A"/>
    <w:rsid w:val="00FB6618"/>
    <w:rsid w:val="00FB6D74"/>
    <w:rsid w:val="00FB6FF8"/>
    <w:rsid w:val="00FC02F0"/>
    <w:rsid w:val="00FC09DD"/>
    <w:rsid w:val="00FC3165"/>
    <w:rsid w:val="00FC36AB"/>
    <w:rsid w:val="00FC4300"/>
    <w:rsid w:val="00FC6D67"/>
    <w:rsid w:val="00FC7632"/>
    <w:rsid w:val="00FC7F66"/>
    <w:rsid w:val="00FD25EE"/>
    <w:rsid w:val="00FD4175"/>
    <w:rsid w:val="00FD5562"/>
    <w:rsid w:val="00FD5776"/>
    <w:rsid w:val="00FD64F9"/>
    <w:rsid w:val="00FE0F59"/>
    <w:rsid w:val="00FE151F"/>
    <w:rsid w:val="00FE188F"/>
    <w:rsid w:val="00FE1CB6"/>
    <w:rsid w:val="00FE2FBE"/>
    <w:rsid w:val="00FE30C7"/>
    <w:rsid w:val="00FE465B"/>
    <w:rsid w:val="00FE486B"/>
    <w:rsid w:val="00FE4F08"/>
    <w:rsid w:val="00FE4F18"/>
    <w:rsid w:val="00FE5B8E"/>
    <w:rsid w:val="00FE70F7"/>
    <w:rsid w:val="00FE774C"/>
    <w:rsid w:val="00FF053C"/>
    <w:rsid w:val="00FF09B2"/>
    <w:rsid w:val="00FF1655"/>
    <w:rsid w:val="00FF192E"/>
    <w:rsid w:val="00FF1986"/>
    <w:rsid w:val="00FF213A"/>
    <w:rsid w:val="00FF4461"/>
    <w:rsid w:val="00FF464B"/>
    <w:rsid w:val="00FF7E61"/>
    <w:rsid w:val="014F8D49"/>
    <w:rsid w:val="01FABE62"/>
    <w:rsid w:val="022B7738"/>
    <w:rsid w:val="02343732"/>
    <w:rsid w:val="0256F830"/>
    <w:rsid w:val="02EC2E36"/>
    <w:rsid w:val="03311973"/>
    <w:rsid w:val="033F8FE0"/>
    <w:rsid w:val="03C76C76"/>
    <w:rsid w:val="04940D72"/>
    <w:rsid w:val="04ADBED9"/>
    <w:rsid w:val="04D7A22D"/>
    <w:rsid w:val="060E92D4"/>
    <w:rsid w:val="0690E84E"/>
    <w:rsid w:val="0695AB5A"/>
    <w:rsid w:val="06EED968"/>
    <w:rsid w:val="077D1882"/>
    <w:rsid w:val="0790B205"/>
    <w:rsid w:val="091798C3"/>
    <w:rsid w:val="0951982B"/>
    <w:rsid w:val="097E93B5"/>
    <w:rsid w:val="09923947"/>
    <w:rsid w:val="099EB37E"/>
    <w:rsid w:val="09D46AFB"/>
    <w:rsid w:val="09FE74D9"/>
    <w:rsid w:val="0A4A20D1"/>
    <w:rsid w:val="0A513C5A"/>
    <w:rsid w:val="0B4D95B6"/>
    <w:rsid w:val="0CB01784"/>
    <w:rsid w:val="0E50EA51"/>
    <w:rsid w:val="0F3500DD"/>
    <w:rsid w:val="0F654436"/>
    <w:rsid w:val="0F819D49"/>
    <w:rsid w:val="0F8F7ACC"/>
    <w:rsid w:val="0FDAEC8D"/>
    <w:rsid w:val="0FED44F1"/>
    <w:rsid w:val="10079B36"/>
    <w:rsid w:val="100AE0CD"/>
    <w:rsid w:val="103D8F9F"/>
    <w:rsid w:val="10752824"/>
    <w:rsid w:val="10AB2FC0"/>
    <w:rsid w:val="125C9623"/>
    <w:rsid w:val="1273122D"/>
    <w:rsid w:val="13E139CC"/>
    <w:rsid w:val="1478D800"/>
    <w:rsid w:val="14AA1B06"/>
    <w:rsid w:val="14FFF185"/>
    <w:rsid w:val="1503C77D"/>
    <w:rsid w:val="153D0672"/>
    <w:rsid w:val="16307D60"/>
    <w:rsid w:val="16437A6C"/>
    <w:rsid w:val="168B1CFF"/>
    <w:rsid w:val="16D7FBD8"/>
    <w:rsid w:val="175882F7"/>
    <w:rsid w:val="17809CE8"/>
    <w:rsid w:val="17E14DE5"/>
    <w:rsid w:val="1855DE82"/>
    <w:rsid w:val="18C20990"/>
    <w:rsid w:val="18E7080F"/>
    <w:rsid w:val="19093422"/>
    <w:rsid w:val="191F5E0C"/>
    <w:rsid w:val="19D1AF69"/>
    <w:rsid w:val="1A495109"/>
    <w:rsid w:val="1ABE6950"/>
    <w:rsid w:val="1AC49D56"/>
    <w:rsid w:val="1AE802A9"/>
    <w:rsid w:val="1AFB0965"/>
    <w:rsid w:val="1B16A587"/>
    <w:rsid w:val="1B33EB86"/>
    <w:rsid w:val="1B571C89"/>
    <w:rsid w:val="1B634DEB"/>
    <w:rsid w:val="1B827D09"/>
    <w:rsid w:val="1C6F01CD"/>
    <w:rsid w:val="1D95A88B"/>
    <w:rsid w:val="1D9CFD0F"/>
    <w:rsid w:val="1E0074B7"/>
    <w:rsid w:val="1E4BE277"/>
    <w:rsid w:val="1E69CDE7"/>
    <w:rsid w:val="1EA7C3A7"/>
    <w:rsid w:val="1EB8B66A"/>
    <w:rsid w:val="1F384DA1"/>
    <w:rsid w:val="1F888C71"/>
    <w:rsid w:val="1F8B84A6"/>
    <w:rsid w:val="1F9B7C1F"/>
    <w:rsid w:val="2021B32D"/>
    <w:rsid w:val="208386A0"/>
    <w:rsid w:val="208D28B7"/>
    <w:rsid w:val="20EAADF9"/>
    <w:rsid w:val="2133AF4F"/>
    <w:rsid w:val="223EFF2C"/>
    <w:rsid w:val="2282998C"/>
    <w:rsid w:val="23137A61"/>
    <w:rsid w:val="232AD42C"/>
    <w:rsid w:val="233D85B2"/>
    <w:rsid w:val="24C44AAE"/>
    <w:rsid w:val="263FD01E"/>
    <w:rsid w:val="26F090B6"/>
    <w:rsid w:val="282F9D4C"/>
    <w:rsid w:val="28F518CD"/>
    <w:rsid w:val="2A29845F"/>
    <w:rsid w:val="2A8F4B59"/>
    <w:rsid w:val="2ADD9E5D"/>
    <w:rsid w:val="2B5ADF6A"/>
    <w:rsid w:val="2BAEE94F"/>
    <w:rsid w:val="2BB29D98"/>
    <w:rsid w:val="2C074AC2"/>
    <w:rsid w:val="2C61E24B"/>
    <w:rsid w:val="2D084A25"/>
    <w:rsid w:val="2D59E534"/>
    <w:rsid w:val="2D6C3080"/>
    <w:rsid w:val="2D7EFA55"/>
    <w:rsid w:val="2DB24F71"/>
    <w:rsid w:val="2EAD04A9"/>
    <w:rsid w:val="2FAA04B1"/>
    <w:rsid w:val="2FEA7278"/>
    <w:rsid w:val="2FF7DB34"/>
    <w:rsid w:val="3103FA11"/>
    <w:rsid w:val="3122EA17"/>
    <w:rsid w:val="31482FD3"/>
    <w:rsid w:val="31B23680"/>
    <w:rsid w:val="32180F2F"/>
    <w:rsid w:val="322D69A1"/>
    <w:rsid w:val="3237FE3C"/>
    <w:rsid w:val="32868322"/>
    <w:rsid w:val="32FB1327"/>
    <w:rsid w:val="3425A9C8"/>
    <w:rsid w:val="342B57A8"/>
    <w:rsid w:val="34958660"/>
    <w:rsid w:val="34F2A1DC"/>
    <w:rsid w:val="358BBE47"/>
    <w:rsid w:val="36516AD1"/>
    <w:rsid w:val="36F08D1F"/>
    <w:rsid w:val="370B1E1E"/>
    <w:rsid w:val="372938FA"/>
    <w:rsid w:val="373AADD0"/>
    <w:rsid w:val="37CB6487"/>
    <w:rsid w:val="38030C27"/>
    <w:rsid w:val="381302BA"/>
    <w:rsid w:val="3A295CAE"/>
    <w:rsid w:val="3A50005E"/>
    <w:rsid w:val="3C2ECA6F"/>
    <w:rsid w:val="3CC71021"/>
    <w:rsid w:val="3D7FECB2"/>
    <w:rsid w:val="3D822BAE"/>
    <w:rsid w:val="3ECE7CF4"/>
    <w:rsid w:val="3FC02AA7"/>
    <w:rsid w:val="407560A8"/>
    <w:rsid w:val="40A21A9E"/>
    <w:rsid w:val="40ABA158"/>
    <w:rsid w:val="40C0E65A"/>
    <w:rsid w:val="40CADFD3"/>
    <w:rsid w:val="40EB4839"/>
    <w:rsid w:val="40F97C4F"/>
    <w:rsid w:val="41B8A15C"/>
    <w:rsid w:val="41D9D02D"/>
    <w:rsid w:val="421EB8AB"/>
    <w:rsid w:val="424262CA"/>
    <w:rsid w:val="4286CD57"/>
    <w:rsid w:val="438A2D67"/>
    <w:rsid w:val="441C7E6B"/>
    <w:rsid w:val="44488DC7"/>
    <w:rsid w:val="44A5A2D7"/>
    <w:rsid w:val="4537E795"/>
    <w:rsid w:val="4585CFBB"/>
    <w:rsid w:val="4592363E"/>
    <w:rsid w:val="45E1E6A2"/>
    <w:rsid w:val="460EA035"/>
    <w:rsid w:val="46312583"/>
    <w:rsid w:val="46624748"/>
    <w:rsid w:val="46765738"/>
    <w:rsid w:val="468506B3"/>
    <w:rsid w:val="474F0FD1"/>
    <w:rsid w:val="474F9A82"/>
    <w:rsid w:val="47DE6B0C"/>
    <w:rsid w:val="48AD7FB4"/>
    <w:rsid w:val="48C6DC9B"/>
    <w:rsid w:val="494A2D86"/>
    <w:rsid w:val="49E082F8"/>
    <w:rsid w:val="4A1793B0"/>
    <w:rsid w:val="4B668AA0"/>
    <w:rsid w:val="4BC49964"/>
    <w:rsid w:val="4BF76829"/>
    <w:rsid w:val="4C07C40A"/>
    <w:rsid w:val="4C4E06B3"/>
    <w:rsid w:val="4C7CF391"/>
    <w:rsid w:val="4D00BFE2"/>
    <w:rsid w:val="4D159404"/>
    <w:rsid w:val="4EEFD273"/>
    <w:rsid w:val="4EFE2C40"/>
    <w:rsid w:val="4F156BD5"/>
    <w:rsid w:val="4F6B362F"/>
    <w:rsid w:val="5001851F"/>
    <w:rsid w:val="502CAFAD"/>
    <w:rsid w:val="50C99EEC"/>
    <w:rsid w:val="50DC9878"/>
    <w:rsid w:val="51A20872"/>
    <w:rsid w:val="5233D6A7"/>
    <w:rsid w:val="52F77785"/>
    <w:rsid w:val="536C1ED4"/>
    <w:rsid w:val="539BF85C"/>
    <w:rsid w:val="53B52EE3"/>
    <w:rsid w:val="5401132A"/>
    <w:rsid w:val="54423659"/>
    <w:rsid w:val="559D4342"/>
    <w:rsid w:val="55F14F77"/>
    <w:rsid w:val="5704A1E9"/>
    <w:rsid w:val="572E7AED"/>
    <w:rsid w:val="5774619D"/>
    <w:rsid w:val="57BBD63A"/>
    <w:rsid w:val="57C2BCD9"/>
    <w:rsid w:val="57EFB92E"/>
    <w:rsid w:val="58024460"/>
    <w:rsid w:val="5835662A"/>
    <w:rsid w:val="583A0928"/>
    <w:rsid w:val="58650537"/>
    <w:rsid w:val="58C562F3"/>
    <w:rsid w:val="5975CB80"/>
    <w:rsid w:val="59E8A024"/>
    <w:rsid w:val="59EEC66E"/>
    <w:rsid w:val="5A1AA641"/>
    <w:rsid w:val="5A4765C6"/>
    <w:rsid w:val="5BA3077C"/>
    <w:rsid w:val="5BC19184"/>
    <w:rsid w:val="5C5A493D"/>
    <w:rsid w:val="5C9566DF"/>
    <w:rsid w:val="5CD6FB46"/>
    <w:rsid w:val="5D2F5E9C"/>
    <w:rsid w:val="5D6E780C"/>
    <w:rsid w:val="5DA6BD39"/>
    <w:rsid w:val="5DB78080"/>
    <w:rsid w:val="5EB94D14"/>
    <w:rsid w:val="5F254D59"/>
    <w:rsid w:val="5F358EA5"/>
    <w:rsid w:val="5F845683"/>
    <w:rsid w:val="5F93FCC9"/>
    <w:rsid w:val="60035175"/>
    <w:rsid w:val="60D4AA26"/>
    <w:rsid w:val="60F9DC31"/>
    <w:rsid w:val="6112FC29"/>
    <w:rsid w:val="61718D7E"/>
    <w:rsid w:val="6198683F"/>
    <w:rsid w:val="61B42614"/>
    <w:rsid w:val="61B6E02B"/>
    <w:rsid w:val="62453A06"/>
    <w:rsid w:val="631731D0"/>
    <w:rsid w:val="6361A808"/>
    <w:rsid w:val="639BE86E"/>
    <w:rsid w:val="63BFEB27"/>
    <w:rsid w:val="63F0B539"/>
    <w:rsid w:val="6451559F"/>
    <w:rsid w:val="64DC238D"/>
    <w:rsid w:val="65B353EF"/>
    <w:rsid w:val="65C520A1"/>
    <w:rsid w:val="65D44D59"/>
    <w:rsid w:val="6621D049"/>
    <w:rsid w:val="662F47F1"/>
    <w:rsid w:val="66570871"/>
    <w:rsid w:val="66DC696B"/>
    <w:rsid w:val="673D2540"/>
    <w:rsid w:val="6786DC93"/>
    <w:rsid w:val="68188414"/>
    <w:rsid w:val="681A16D3"/>
    <w:rsid w:val="6917CD4D"/>
    <w:rsid w:val="69F9C57F"/>
    <w:rsid w:val="6A1CA0BB"/>
    <w:rsid w:val="6AD1855A"/>
    <w:rsid w:val="6AE6C984"/>
    <w:rsid w:val="6B60E9D3"/>
    <w:rsid w:val="6C0B26F5"/>
    <w:rsid w:val="6C3FF1DF"/>
    <w:rsid w:val="6C8B5B08"/>
    <w:rsid w:val="6CA2B146"/>
    <w:rsid w:val="6D49084D"/>
    <w:rsid w:val="6E273F64"/>
    <w:rsid w:val="6E922EAB"/>
    <w:rsid w:val="6EE79B21"/>
    <w:rsid w:val="6F1BA323"/>
    <w:rsid w:val="70A52D54"/>
    <w:rsid w:val="71967BAA"/>
    <w:rsid w:val="71A4404A"/>
    <w:rsid w:val="725AFF1E"/>
    <w:rsid w:val="729428A4"/>
    <w:rsid w:val="72942E3E"/>
    <w:rsid w:val="72E52BE7"/>
    <w:rsid w:val="73F87125"/>
    <w:rsid w:val="74AFC1F2"/>
    <w:rsid w:val="74BF02FC"/>
    <w:rsid w:val="755C56F5"/>
    <w:rsid w:val="7600D050"/>
    <w:rsid w:val="76535105"/>
    <w:rsid w:val="76D6E662"/>
    <w:rsid w:val="76E6037C"/>
    <w:rsid w:val="772BF8F3"/>
    <w:rsid w:val="7755996E"/>
    <w:rsid w:val="775B291A"/>
    <w:rsid w:val="77D475F3"/>
    <w:rsid w:val="78041529"/>
    <w:rsid w:val="7827F295"/>
    <w:rsid w:val="785F4CAE"/>
    <w:rsid w:val="78877F1F"/>
    <w:rsid w:val="79E56902"/>
    <w:rsid w:val="7A5EFECC"/>
    <w:rsid w:val="7AA2F857"/>
    <w:rsid w:val="7AD8F5DE"/>
    <w:rsid w:val="7B70F6D9"/>
    <w:rsid w:val="7BDF6D65"/>
    <w:rsid w:val="7C27317B"/>
    <w:rsid w:val="7C2C02AD"/>
    <w:rsid w:val="7C4EBE95"/>
    <w:rsid w:val="7C7EEAC4"/>
    <w:rsid w:val="7CA8CAB6"/>
    <w:rsid w:val="7D63C41F"/>
    <w:rsid w:val="7D6A724B"/>
    <w:rsid w:val="7D9C9EB0"/>
    <w:rsid w:val="7E1169AE"/>
    <w:rsid w:val="7E64E9EB"/>
    <w:rsid w:val="7E9D3C2C"/>
    <w:rsid w:val="7F37A6EA"/>
    <w:rsid w:val="7F974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FC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customStyle="1" w:styleId="CommentReference1">
    <w:name w:val="Comment Reference1"/>
    <w:basedOn w:val="Standaardalinea-lettertype"/>
    <w:semiHidden/>
    <w:unhideWhenUsed/>
    <w:rsid w:val="00F60226"/>
    <w:rPr>
      <w:sz w:val="16"/>
      <w:szCs w:val="16"/>
    </w:rPr>
  </w:style>
  <w:style w:type="paragraph" w:styleId="Lijstalinea">
    <w:name w:val="List Paragraph"/>
    <w:basedOn w:val="Standaard"/>
    <w:uiPriority w:val="34"/>
    <w:qFormat/>
    <w:rsid w:val="004618E8"/>
    <w:pPr>
      <w:ind w:left="720"/>
      <w:contextualSpacing/>
    </w:pPr>
  </w:style>
  <w:style w:type="paragraph" w:customStyle="1" w:styleId="p1">
    <w:name w:val="p1"/>
    <w:basedOn w:val="Standaard"/>
    <w:rsid w:val="00722919"/>
    <w:pPr>
      <w:spacing w:line="240" w:lineRule="auto"/>
    </w:pPr>
    <w:rPr>
      <w:rFonts w:ascii="Helvetica" w:hAnsi="Helvetica"/>
      <w:color w:val="000000"/>
      <w:sz w:val="13"/>
      <w:szCs w:val="13"/>
    </w:rPr>
  </w:style>
  <w:style w:type="character" w:customStyle="1" w:styleId="apple-converted-space">
    <w:name w:val="apple-converted-space"/>
    <w:basedOn w:val="Standaardalinea-lettertype"/>
    <w:rsid w:val="00722919"/>
  </w:style>
  <w:style w:type="character" w:styleId="Voetnootmarkering">
    <w:name w:val="footnote reference"/>
    <w:basedOn w:val="Standaardalinea-lettertype"/>
    <w:semiHidden/>
    <w:unhideWhenUsed/>
    <w:rsid w:val="002377D9"/>
    <w:rPr>
      <w:vertAlign w:val="superscript"/>
    </w:rPr>
  </w:style>
  <w:style w:type="paragraph" w:styleId="Revisie">
    <w:name w:val="Revision"/>
    <w:hidden/>
    <w:uiPriority w:val="99"/>
    <w:semiHidden/>
    <w:rsid w:val="002F30C7"/>
    <w:rPr>
      <w:rFonts w:ascii="Verdana" w:hAnsi="Verdana"/>
      <w:sz w:val="18"/>
      <w:szCs w:val="24"/>
      <w:lang w:val="nl-NL" w:eastAsia="nl-NL"/>
    </w:rPr>
  </w:style>
  <w:style w:type="character" w:styleId="Vermelding">
    <w:name w:val="Mention"/>
    <w:basedOn w:val="Standaardalinea-lettertype"/>
    <w:uiPriority w:val="99"/>
    <w:unhideWhenUsed/>
    <w:rsid w:val="00C72FDF"/>
    <w:rPr>
      <w:color w:val="2B579A"/>
      <w:shd w:val="clear" w:color="auto" w:fill="E1DFDD"/>
    </w:rPr>
  </w:style>
  <w:style w:type="character" w:styleId="Onopgelostemelding">
    <w:name w:val="Unresolved Mention"/>
    <w:basedOn w:val="Standaardalinea-lettertype"/>
    <w:uiPriority w:val="99"/>
    <w:semiHidden/>
    <w:unhideWhenUsed/>
    <w:rsid w:val="00FA61D7"/>
    <w:rPr>
      <w:color w:val="605E5C"/>
      <w:shd w:val="clear" w:color="auto" w:fill="E1DFDD"/>
    </w:rPr>
  </w:style>
  <w:style w:type="paragraph" w:styleId="Tekstopmerking">
    <w:name w:val="annotation text"/>
    <w:basedOn w:val="Standaard"/>
    <w:link w:val="TekstopmerkingChar"/>
    <w:unhideWhenUsed/>
    <w:pPr>
      <w:spacing w:line="240" w:lineRule="auto"/>
    </w:pPr>
    <w:rPr>
      <w:sz w:val="20"/>
      <w:szCs w:val="20"/>
    </w:rPr>
  </w:style>
  <w:style w:type="character" w:customStyle="1" w:styleId="TekstopmerkingChar">
    <w:name w:val="Tekst opmerking Char"/>
    <w:basedOn w:val="Standaardalinea-lettertype"/>
    <w:link w:val="Tekstopmerking"/>
    <w:rPr>
      <w:rFonts w:ascii="Verdana" w:hAnsi="Verdana"/>
      <w:lang w:val="nl-NL" w:eastAsia="nl-NL"/>
    </w:rPr>
  </w:style>
  <w:style w:type="character" w:styleId="Verwijzingopmerking">
    <w:name w:val="annotation reference"/>
    <w:basedOn w:val="Standaardalinea-lettertype"/>
    <w:semiHidden/>
    <w:unhideWhenUsed/>
    <w:rPr>
      <w:sz w:val="16"/>
      <w:szCs w:val="16"/>
    </w:rPr>
  </w:style>
  <w:style w:type="paragraph" w:styleId="Onderwerpvanopmerking">
    <w:name w:val="annotation subject"/>
    <w:basedOn w:val="Tekstopmerking"/>
    <w:next w:val="Tekstopmerking"/>
    <w:link w:val="OnderwerpvanopmerkingChar"/>
    <w:semiHidden/>
    <w:unhideWhenUsed/>
    <w:rsid w:val="00797900"/>
    <w:rPr>
      <w:b/>
      <w:bCs/>
    </w:rPr>
  </w:style>
  <w:style w:type="character" w:customStyle="1" w:styleId="OnderwerpvanopmerkingChar">
    <w:name w:val="Onderwerp van opmerking Char"/>
    <w:basedOn w:val="TekstopmerkingChar"/>
    <w:link w:val="Onderwerpvanopmerking"/>
    <w:semiHidden/>
    <w:rsid w:val="00797900"/>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2753</ap:Words>
  <ap:Characters>15147</ap:Characters>
  <ap:DocSecurity>0</ap:DocSecurity>
  <ap:Lines>126</ap:Lines>
  <ap:Paragraphs>35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17865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2026-09-18T14:17:00.0000000Z</dcterms:created>
  <dcterms:modified xsi:type="dcterms:W3CDTF">2026-09-18T14:17:00.0000000Z</dcterms:modified>
  <dc:description>------------------------</dc:description>
  <version/>
  <category/>
</coreProperties>
</file>