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955F6" w:rsidP="00F33826" w:rsidRDefault="00330018" w14:paraId="54222E95" w14:textId="77777777">
      <w:r>
        <w:t>Geachte Voorzitter,</w:t>
      </w:r>
      <w:r>
        <w:br/>
      </w:r>
    </w:p>
    <w:p w:rsidR="00F65B3B" w:rsidP="00F33826" w:rsidRDefault="00330018" w14:paraId="3E61ED7C" w14:textId="1CF84DB4">
      <w:pPr>
        <w:rPr>
          <w:szCs w:val="18"/>
        </w:rPr>
      </w:pPr>
      <w:r>
        <w:rPr>
          <w:szCs w:val="18"/>
        </w:rPr>
        <w:t xml:space="preserve">De vragen van het lid </w:t>
      </w:r>
      <w:r w:rsidR="00A51024">
        <w:rPr>
          <w:szCs w:val="18"/>
        </w:rPr>
        <w:t>Dijk</w:t>
      </w:r>
      <w:r>
        <w:rPr>
          <w:szCs w:val="18"/>
        </w:rPr>
        <w:t xml:space="preserve"> (</w:t>
      </w:r>
      <w:r w:rsidR="00A51024">
        <w:rPr>
          <w:szCs w:val="18"/>
        </w:rPr>
        <w:t>SP</w:t>
      </w:r>
      <w:r>
        <w:rPr>
          <w:szCs w:val="18"/>
        </w:rPr>
        <w:t xml:space="preserve">) over </w:t>
      </w:r>
      <w:r w:rsidRPr="00A51024" w:rsidR="00A51024">
        <w:rPr>
          <w:szCs w:val="18"/>
        </w:rPr>
        <w:t>onderwerp "Het bericht 'Consumentenbond constateert nog altijd tientallen voorbeelden van krimpflatie: ‘Hardnekkig probleem</w:t>
      </w:r>
      <w:r w:rsidR="00A51024">
        <w:rPr>
          <w:szCs w:val="18"/>
        </w:rPr>
        <w:t>.</w:t>
      </w:r>
      <w:r w:rsidRPr="00A51024" w:rsidR="00A51024">
        <w:rPr>
          <w:szCs w:val="18"/>
        </w:rPr>
        <w:t>'"</w:t>
      </w:r>
      <w:r>
        <w:rPr>
          <w:szCs w:val="18"/>
        </w:rPr>
        <w:t xml:space="preserve"> </w:t>
      </w:r>
      <w:r w:rsidR="00A51024">
        <w:rPr>
          <w:szCs w:val="18"/>
        </w:rPr>
        <w:t>(</w:t>
      </w:r>
      <w:r w:rsidRPr="00A51024" w:rsidR="00A51024">
        <w:rPr>
          <w:szCs w:val="18"/>
        </w:rPr>
        <w:t>2026Z17262</w:t>
      </w:r>
      <w:r w:rsidR="00A51024">
        <w:rPr>
          <w:szCs w:val="18"/>
        </w:rPr>
        <w:t xml:space="preserve">) </w:t>
      </w:r>
      <w:r>
        <w:rPr>
          <w:szCs w:val="18"/>
        </w:rPr>
        <w:t xml:space="preserve">kunnen niet binnen de gebruikelijke termijn worden beantwoord. Ik verwacht de antwoorden </w:t>
      </w:r>
      <w:r w:rsidR="00780152">
        <w:rPr>
          <w:szCs w:val="18"/>
        </w:rPr>
        <w:t>spoedig</w:t>
      </w:r>
      <w:r w:rsidR="00A51024">
        <w:rPr>
          <w:szCs w:val="18"/>
        </w:rPr>
        <w:t xml:space="preserve"> te verzenden</w:t>
      </w:r>
      <w:r>
        <w:rPr>
          <w:szCs w:val="18"/>
        </w:rPr>
        <w:t>.</w:t>
      </w:r>
    </w:p>
    <w:p w:rsidRPr="00FA68EA" w:rsidR="007955F6" w:rsidP="00F33826" w:rsidRDefault="007955F6" w14:paraId="4DE08257" w14:textId="77777777">
      <w:pPr>
        <w:rPr>
          <w:rStyle w:val="Zwaar"/>
          <w:b w:val="0"/>
          <w:bCs w:val="0"/>
        </w:rPr>
      </w:pPr>
    </w:p>
    <w:p w:rsidR="006E6BF3" w:rsidP="00F33826" w:rsidRDefault="006E6BF3" w14:paraId="30743932" w14:textId="77777777">
      <w:pPr>
        <w:rPr>
          <w:rStyle w:val="Zwaar"/>
          <w:b w:val="0"/>
          <w:bCs w:val="0"/>
        </w:rPr>
      </w:pPr>
    </w:p>
    <w:p w:rsidR="006E6BF3" w:rsidP="00F33826" w:rsidRDefault="006E6BF3" w14:paraId="75C30C07" w14:textId="77777777">
      <w:pPr>
        <w:rPr>
          <w:b/>
          <w:bCs/>
        </w:rPr>
      </w:pPr>
    </w:p>
    <w:p w:rsidR="00D22441" w:rsidP="00F33826" w:rsidRDefault="00D22441" w14:paraId="7FC590E7" w14:textId="77777777"/>
    <w:p w:rsidR="00D22441" w:rsidP="00F33826" w:rsidRDefault="00D22441" w14:paraId="5954F41D" w14:textId="77777777">
      <w:pPr>
        <w:pStyle w:val="Voetnoottekst"/>
        <w:spacing w:line="240" w:lineRule="atLeast"/>
      </w:pPr>
    </w:p>
    <w:p w:rsidR="00DE7F94" w:rsidP="00F33826" w:rsidRDefault="00330018" w14:paraId="2B25E2AA" w14:textId="77777777">
      <w:pPr>
        <w:rPr>
          <w:szCs w:val="18"/>
        </w:rPr>
      </w:pPr>
      <w:r>
        <w:rPr>
          <w:szCs w:val="18"/>
        </w:rPr>
        <w:t>Heleen Herbert</w:t>
      </w:r>
    </w:p>
    <w:p w:rsidRPr="00012B4F" w:rsidR="004E505E" w:rsidP="00F33826" w:rsidRDefault="00330018" w14:paraId="67755D56" w14:textId="77777777">
      <w:r w:rsidRPr="005C65B5">
        <w:t>Minister van Economische Zaken</w:t>
      </w:r>
      <w:r w:rsidR="00F12C95">
        <w:t xml:space="preserve"> en Klimaat</w:t>
      </w:r>
    </w:p>
    <w:sectPr w:rsidRPr="00012B4F" w:rsidR="004E505E" w:rsidSect="00D604B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74AE3" w14:textId="77777777" w:rsidR="00252656" w:rsidRDefault="00252656">
      <w:r>
        <w:separator/>
      </w:r>
    </w:p>
    <w:p w14:paraId="49F0C540" w14:textId="77777777" w:rsidR="00252656" w:rsidRDefault="00252656"/>
  </w:endnote>
  <w:endnote w:type="continuationSeparator" w:id="0">
    <w:p w14:paraId="102E6CE7" w14:textId="77777777" w:rsidR="00252656" w:rsidRDefault="00252656">
      <w:r>
        <w:continuationSeparator/>
      </w:r>
    </w:p>
    <w:p w14:paraId="60149A81" w14:textId="77777777" w:rsidR="00252656" w:rsidRDefault="002526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C151A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2907A7" w14:paraId="474A6DC2" w14:textId="77777777" w:rsidTr="00CA6A25">
      <w:trPr>
        <w:trHeight w:hRule="exact" w:val="240"/>
      </w:trPr>
      <w:tc>
        <w:tcPr>
          <w:tcW w:w="7601" w:type="dxa"/>
        </w:tcPr>
        <w:p w14:paraId="30825A84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13D757A7" w14:textId="77777777" w:rsidR="00527BD4" w:rsidRPr="00645414" w:rsidRDefault="00330018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0F3CAA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721AE1">
            <w:fldChar w:fldCharType="begin"/>
          </w:r>
          <w:r>
            <w:instrText xml:space="preserve"> SECTIONPAGES   \* MERGEFORMAT </w:instrText>
          </w:r>
          <w:r w:rsidR="00721AE1">
            <w:fldChar w:fldCharType="separate"/>
          </w:r>
          <w:r w:rsidR="00721AE1">
            <w:t>2</w:t>
          </w:r>
          <w:r w:rsidR="00721AE1">
            <w:fldChar w:fldCharType="end"/>
          </w:r>
        </w:p>
      </w:tc>
    </w:tr>
  </w:tbl>
  <w:p w14:paraId="0D6183A2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2907A7" w14:paraId="57E0ABDC" w14:textId="77777777" w:rsidTr="00CA6A25">
      <w:trPr>
        <w:trHeight w:hRule="exact" w:val="240"/>
      </w:trPr>
      <w:tc>
        <w:tcPr>
          <w:tcW w:w="7601" w:type="dxa"/>
        </w:tcPr>
        <w:p w14:paraId="7EF1C030" w14:textId="77777777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1B66F564" w14:textId="29CBC879" w:rsidR="00527BD4" w:rsidRPr="00ED539E" w:rsidRDefault="00330018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831EE4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442745">
            <w:fldChar w:fldCharType="begin"/>
          </w:r>
          <w:r>
            <w:instrText xml:space="preserve"> SECTIONPAGES   \* MERGEFORMAT </w:instrText>
          </w:r>
          <w:r w:rsidR="00442745">
            <w:fldChar w:fldCharType="separate"/>
          </w:r>
          <w:r w:rsidR="00252656">
            <w:t>1</w:t>
          </w:r>
          <w:r w:rsidR="00442745">
            <w:fldChar w:fldCharType="end"/>
          </w:r>
        </w:p>
      </w:tc>
    </w:tr>
  </w:tbl>
  <w:p w14:paraId="612DE90B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395227D5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35D00" w14:textId="77777777" w:rsidR="00252656" w:rsidRDefault="00252656">
      <w:r>
        <w:separator/>
      </w:r>
    </w:p>
    <w:p w14:paraId="5B83AF5A" w14:textId="77777777" w:rsidR="00252656" w:rsidRDefault="00252656"/>
  </w:footnote>
  <w:footnote w:type="continuationSeparator" w:id="0">
    <w:p w14:paraId="00C0366D" w14:textId="77777777" w:rsidR="00252656" w:rsidRDefault="00252656">
      <w:r>
        <w:continuationSeparator/>
      </w:r>
    </w:p>
    <w:p w14:paraId="68F4B3A9" w14:textId="77777777" w:rsidR="00252656" w:rsidRDefault="002526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2907A7" w14:paraId="3968B2A0" w14:textId="77777777" w:rsidTr="00A50CF6">
      <w:tc>
        <w:tcPr>
          <w:tcW w:w="2156" w:type="dxa"/>
        </w:tcPr>
        <w:p w14:paraId="685C5654" w14:textId="77777777" w:rsidR="00527BD4" w:rsidRPr="005819CE" w:rsidRDefault="00330018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Economie en Digitalisering</w:t>
          </w:r>
          <w:r w:rsidRPr="005819CE">
            <w:rPr>
              <w:b/>
            </w:rPr>
            <w:br/>
          </w:r>
          <w:r>
            <w:t>Directie Mededinging en Consumenten</w:t>
          </w:r>
        </w:p>
      </w:tc>
    </w:tr>
    <w:tr w:rsidR="002907A7" w14:paraId="1C513518" w14:textId="77777777" w:rsidTr="00A50CF6">
      <w:trPr>
        <w:trHeight w:hRule="exact" w:val="200"/>
      </w:trPr>
      <w:tc>
        <w:tcPr>
          <w:tcW w:w="2156" w:type="dxa"/>
        </w:tcPr>
        <w:p w14:paraId="0099835D" w14:textId="77777777" w:rsidR="00527BD4" w:rsidRPr="005819CE" w:rsidRDefault="00527BD4" w:rsidP="00A50CF6"/>
      </w:tc>
    </w:tr>
    <w:tr w:rsidR="002907A7" w14:paraId="74D5B616" w14:textId="77777777" w:rsidTr="00502512">
      <w:trPr>
        <w:trHeight w:hRule="exact" w:val="774"/>
      </w:trPr>
      <w:tc>
        <w:tcPr>
          <w:tcW w:w="2156" w:type="dxa"/>
        </w:tcPr>
        <w:p w14:paraId="726E96EF" w14:textId="77777777" w:rsidR="00527BD4" w:rsidRDefault="00330018" w:rsidP="003A5290">
          <w:pPr>
            <w:pStyle w:val="Huisstijl-Kopje"/>
          </w:pPr>
          <w:r>
            <w:t>Ons kenmerk</w:t>
          </w:r>
        </w:p>
        <w:p w14:paraId="17A14387" w14:textId="77777777" w:rsidR="00502512" w:rsidRPr="00502512" w:rsidRDefault="00330018" w:rsidP="003A5290">
          <w:pPr>
            <w:pStyle w:val="Huisstijl-Kopje"/>
            <w:rPr>
              <w:b w:val="0"/>
            </w:rPr>
          </w:pPr>
          <w:r>
            <w:rPr>
              <w:b w:val="0"/>
            </w:rPr>
            <w:t>DGED-DMC</w:t>
          </w:r>
          <w:r w:rsidRPr="00502512">
            <w:rPr>
              <w:b w:val="0"/>
            </w:rPr>
            <w:t xml:space="preserve"> / </w:t>
          </w:r>
          <w:sdt>
            <w:sdtPr>
              <w:rPr>
                <w:b w:val="0"/>
              </w:rPr>
              <w:alias w:val="documentId"/>
              <w:id w:val="762191242"/>
              <w:placeholder>
                <w:docPart w:val="DefaultPlaceholder_-1854013440"/>
              </w:placeholder>
            </w:sdtPr>
            <w:sdtEndPr/>
            <w:sdtContent>
              <w:r w:rsidR="00721AE1">
                <w:rPr>
                  <w:b w:val="0"/>
                </w:rPr>
                <w:fldChar w:fldCharType="begin"/>
              </w:r>
              <w:r w:rsidR="00721AE1">
                <w:rPr>
                  <w:b w:val="0"/>
                </w:rPr>
                <w:instrText xml:space="preserve"> DOCPROPERTY  "documentId"  \* MERGEFORMAT </w:instrText>
              </w:r>
              <w:r w:rsidR="00721AE1">
                <w:rPr>
                  <w:b w:val="0"/>
                </w:rPr>
                <w:fldChar w:fldCharType="separate"/>
              </w:r>
              <w:r w:rsidR="00721AE1">
                <w:rPr>
                  <w:b w:val="0"/>
                </w:rPr>
                <w:t>documentId</w:t>
              </w:r>
              <w:r w:rsidR="00721AE1">
                <w:rPr>
                  <w:b w:val="0"/>
                </w:rPr>
                <w:fldChar w:fldCharType="end"/>
              </w:r>
            </w:sdtContent>
          </w:sdt>
        </w:p>
        <w:p w14:paraId="20A8551B" w14:textId="77777777" w:rsidR="00527BD4" w:rsidRPr="005819CE" w:rsidRDefault="00527BD4" w:rsidP="00361A56">
          <w:pPr>
            <w:pStyle w:val="Huisstijl-Kopje"/>
          </w:pPr>
        </w:p>
      </w:tc>
    </w:tr>
  </w:tbl>
  <w:p w14:paraId="45B75C8F" w14:textId="77777777" w:rsidR="00527BD4" w:rsidRDefault="00527BD4" w:rsidP="008C356D">
    <w:pPr>
      <w:pStyle w:val="Koptekst"/>
      <w:rPr>
        <w:rFonts w:cs="Verdana-Bold"/>
        <w:b/>
        <w:bCs/>
        <w:smallCaps/>
        <w:szCs w:val="18"/>
      </w:rPr>
    </w:pPr>
  </w:p>
  <w:p w14:paraId="2666A973" w14:textId="77777777" w:rsidR="00527BD4" w:rsidRDefault="00527BD4" w:rsidP="008C356D"/>
  <w:p w14:paraId="4B7F6FE7" w14:textId="77777777" w:rsidR="00527BD4" w:rsidRPr="00740712" w:rsidRDefault="00527BD4" w:rsidP="008C356D"/>
  <w:p w14:paraId="72F4C390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32FF5291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080F43D8" w14:textId="77777777" w:rsidR="00527BD4" w:rsidRDefault="00527BD4" w:rsidP="004F44C2"/>
  <w:p w14:paraId="4CAA6DAA" w14:textId="77777777" w:rsidR="00527BD4" w:rsidRPr="00740712" w:rsidRDefault="00527BD4" w:rsidP="004F44C2"/>
  <w:p w14:paraId="413DF570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2907A7" w14:paraId="2133D12D" w14:textId="77777777" w:rsidTr="00751A6A">
      <w:trPr>
        <w:trHeight w:val="2636"/>
      </w:trPr>
      <w:tc>
        <w:tcPr>
          <w:tcW w:w="737" w:type="dxa"/>
        </w:tcPr>
        <w:p w14:paraId="321327DE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23ED46A4" w14:textId="77777777" w:rsidR="00527BD4" w:rsidRDefault="00330018" w:rsidP="00651CE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  </w:t>
          </w:r>
          <w:r w:rsidRPr="00AA0C1B">
            <w:rPr>
              <w:sz w:val="2"/>
              <w:szCs w:val="2"/>
            </w:rPr>
            <w:t xml:space="preserve"> </w:t>
          </w:r>
          <w:r>
            <w:rPr>
              <w:noProof/>
            </w:rPr>
            <w:drawing>
              <wp:inline distT="0" distB="0" distL="0" distR="0" wp14:anchorId="09DDABE5" wp14:editId="1818222C">
                <wp:extent cx="2343600" cy="1580400"/>
                <wp:effectExtent l="0" t="0" r="0" b="1270"/>
                <wp:docPr id="1" name="Afbeelding 1" descr="Afbeelding met tekst, Lettertype, schermopname, wit&#10;&#10;Door AI gegenereerde inhoud is mogelijk onjuis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 1" descr="Afbeelding met tekst, Lettertype, schermopname, wit&#10;&#10;Door AI gegenereerde inhoud is mogelijk onjuis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3600" cy="158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0BBD6FF" w14:textId="77777777" w:rsidR="00F4553F" w:rsidRDefault="00F4553F" w:rsidP="00651CE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5BEC6B56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17DEA0BB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2907A7" w14:paraId="06CAFBD7" w14:textId="77777777" w:rsidTr="00A50CF6">
      <w:tc>
        <w:tcPr>
          <w:tcW w:w="2160" w:type="dxa"/>
        </w:tcPr>
        <w:p w14:paraId="52C8DB48" w14:textId="77777777" w:rsidR="00527BD4" w:rsidRPr="005819CE" w:rsidRDefault="00330018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Economie en Digitalisering</w:t>
          </w:r>
          <w:r w:rsidRPr="005819CE">
            <w:rPr>
              <w:b/>
            </w:rPr>
            <w:br/>
          </w:r>
          <w:r>
            <w:t>Directie Mededinging en Consumenten</w:t>
          </w:r>
        </w:p>
        <w:p w14:paraId="7E913F94" w14:textId="77777777" w:rsidR="00527BD4" w:rsidRPr="00BE5ED9" w:rsidRDefault="00330018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25411C95" w14:textId="77777777" w:rsidR="00EF495B" w:rsidRDefault="00330018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4DF257DF" w14:textId="77777777" w:rsidR="00EF495B" w:rsidRPr="005B3814" w:rsidRDefault="00330018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Pr="005B3814">
            <w:t>00000001003214369000</w:t>
          </w:r>
        </w:p>
        <w:p w14:paraId="1D41F7C5" w14:textId="0C04FF52" w:rsidR="00527BD4" w:rsidRPr="00F33826" w:rsidRDefault="00330018" w:rsidP="00A50CF6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www.rijksoverheid.nl/ezk</w:t>
          </w:r>
        </w:p>
      </w:tc>
    </w:tr>
    <w:tr w:rsidR="002907A7" w14:paraId="192A4D24" w14:textId="77777777" w:rsidTr="00F33826">
      <w:trPr>
        <w:trHeight w:hRule="exact" w:val="80"/>
      </w:trPr>
      <w:tc>
        <w:tcPr>
          <w:tcW w:w="2160" w:type="dxa"/>
        </w:tcPr>
        <w:p w14:paraId="342C0E38" w14:textId="77777777" w:rsidR="00527BD4" w:rsidRPr="005819CE" w:rsidRDefault="00527BD4" w:rsidP="00A50CF6"/>
      </w:tc>
    </w:tr>
    <w:tr w:rsidR="002907A7" w14:paraId="0922177E" w14:textId="77777777" w:rsidTr="00A50CF6">
      <w:tc>
        <w:tcPr>
          <w:tcW w:w="2160" w:type="dxa"/>
        </w:tcPr>
        <w:p w14:paraId="06DE2CE8" w14:textId="77777777" w:rsidR="000C0163" w:rsidRPr="005819CE" w:rsidRDefault="00330018" w:rsidP="000C0163">
          <w:pPr>
            <w:pStyle w:val="Huisstijl-Kopje"/>
          </w:pPr>
          <w:r>
            <w:t>Ons kenmerk</w:t>
          </w:r>
          <w:r w:rsidRPr="005819CE">
            <w:t xml:space="preserve"> </w:t>
          </w:r>
        </w:p>
        <w:p w14:paraId="146D770F" w14:textId="77777777" w:rsidR="000C0163" w:rsidRPr="005819CE" w:rsidRDefault="00330018" w:rsidP="000C0163">
          <w:pPr>
            <w:pStyle w:val="Huisstijl-Gegeven"/>
          </w:pPr>
          <w:r>
            <w:t>DGED-DMC</w:t>
          </w:r>
          <w:r w:rsidR="00926AE2">
            <w:t xml:space="preserve"> / </w:t>
          </w:r>
          <w:r>
            <w:t>108370859</w:t>
          </w:r>
        </w:p>
        <w:p w14:paraId="467D2575" w14:textId="77777777" w:rsidR="00527BD4" w:rsidRPr="005819CE" w:rsidRDefault="00330018" w:rsidP="00A50CF6">
          <w:pPr>
            <w:pStyle w:val="Huisstijl-Kopje"/>
          </w:pPr>
          <w:r>
            <w:t>Uw kenmerk</w:t>
          </w:r>
        </w:p>
        <w:p w14:paraId="4A12DD62" w14:textId="77777777" w:rsidR="00527BD4" w:rsidRPr="005819CE" w:rsidRDefault="00330018" w:rsidP="00A50CF6">
          <w:pPr>
            <w:pStyle w:val="Huisstijl-Gegeven"/>
          </w:pPr>
          <w:r>
            <w:t>2026Z17262</w:t>
          </w:r>
        </w:p>
        <w:p w14:paraId="0427E252" w14:textId="77777777" w:rsidR="00527BD4" w:rsidRPr="005819CE" w:rsidRDefault="00527BD4" w:rsidP="00F33826">
          <w:pPr>
            <w:pStyle w:val="Huisstijl-Kopje"/>
          </w:pPr>
        </w:p>
      </w:tc>
    </w:tr>
  </w:tbl>
  <w:p w14:paraId="7BEBFCFC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2907A7" w14:paraId="0CF5C08A" w14:textId="77777777" w:rsidTr="007610AA">
      <w:trPr>
        <w:trHeight w:val="400"/>
      </w:trPr>
      <w:tc>
        <w:tcPr>
          <w:tcW w:w="7520" w:type="dxa"/>
          <w:gridSpan w:val="2"/>
        </w:tcPr>
        <w:p w14:paraId="275542F0" w14:textId="77777777" w:rsidR="00527BD4" w:rsidRPr="00BC3B53" w:rsidRDefault="00330018" w:rsidP="00A50CF6">
          <w:pPr>
            <w:pStyle w:val="Huisstijl-Retouradres"/>
          </w:pPr>
          <w:r>
            <w:t>&gt; Retouradres Postbus 20401 2500 EK Den Haag</w:t>
          </w:r>
        </w:p>
      </w:tc>
    </w:tr>
    <w:tr w:rsidR="002907A7" w14:paraId="486C37AD" w14:textId="77777777" w:rsidTr="007610AA">
      <w:tc>
        <w:tcPr>
          <w:tcW w:w="7520" w:type="dxa"/>
          <w:gridSpan w:val="2"/>
        </w:tcPr>
        <w:p w14:paraId="4AE82F52" w14:textId="77777777" w:rsidR="00527BD4" w:rsidRPr="00983E8F" w:rsidRDefault="00527BD4" w:rsidP="00A50CF6">
          <w:pPr>
            <w:pStyle w:val="Huisstijl-Rubricering"/>
          </w:pPr>
        </w:p>
      </w:tc>
    </w:tr>
    <w:tr w:rsidR="002907A7" w14:paraId="47F4D6A3" w14:textId="77777777" w:rsidTr="007610AA">
      <w:trPr>
        <w:trHeight w:hRule="exact" w:val="2440"/>
      </w:trPr>
      <w:tc>
        <w:tcPr>
          <w:tcW w:w="7520" w:type="dxa"/>
          <w:gridSpan w:val="2"/>
        </w:tcPr>
        <w:p w14:paraId="7AA0CE59" w14:textId="77777777" w:rsidR="00527BD4" w:rsidRDefault="00330018" w:rsidP="00A50CF6">
          <w:pPr>
            <w:pStyle w:val="Huisstijl-NAW"/>
          </w:pPr>
          <w:r>
            <w:t xml:space="preserve">De Voorzitter van de Tweede Kamer </w:t>
          </w:r>
        </w:p>
        <w:p w14:paraId="061918C2" w14:textId="77777777" w:rsidR="00D87195" w:rsidRDefault="00330018" w:rsidP="00D87195">
          <w:pPr>
            <w:pStyle w:val="Huisstijl-NAW"/>
          </w:pPr>
          <w:r>
            <w:t>der Staten-Generaal</w:t>
          </w:r>
        </w:p>
        <w:p w14:paraId="0BD777A9" w14:textId="77777777" w:rsidR="00EA0F13" w:rsidRDefault="00330018" w:rsidP="00EA0F13">
          <w:pPr>
            <w:rPr>
              <w:szCs w:val="18"/>
            </w:rPr>
          </w:pPr>
          <w:r>
            <w:rPr>
              <w:szCs w:val="18"/>
            </w:rPr>
            <w:t>Prinses Irenestraat 6</w:t>
          </w:r>
        </w:p>
        <w:p w14:paraId="6416562D" w14:textId="77777777" w:rsidR="00985E56" w:rsidRDefault="00330018" w:rsidP="00EA0F13">
          <w:r>
            <w:rPr>
              <w:szCs w:val="18"/>
            </w:rPr>
            <w:t>2595 BD  DEN HAAG</w:t>
          </w:r>
        </w:p>
      </w:tc>
    </w:tr>
    <w:tr w:rsidR="002907A7" w14:paraId="6AA8A3E7" w14:textId="77777777" w:rsidTr="007610AA">
      <w:trPr>
        <w:trHeight w:hRule="exact" w:val="400"/>
      </w:trPr>
      <w:tc>
        <w:tcPr>
          <w:tcW w:w="7520" w:type="dxa"/>
          <w:gridSpan w:val="2"/>
        </w:tcPr>
        <w:p w14:paraId="16DB0056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2907A7" w14:paraId="3F5710E2" w14:textId="77777777" w:rsidTr="007610AA">
      <w:trPr>
        <w:trHeight w:val="240"/>
      </w:trPr>
      <w:tc>
        <w:tcPr>
          <w:tcW w:w="900" w:type="dxa"/>
        </w:tcPr>
        <w:p w14:paraId="62A4CBC1" w14:textId="77777777" w:rsidR="00527BD4" w:rsidRPr="007709EF" w:rsidRDefault="00330018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20" w:type="dxa"/>
        </w:tcPr>
        <w:p w14:paraId="67298819" w14:textId="08E3C5B0" w:rsidR="00527BD4" w:rsidRPr="007709EF" w:rsidRDefault="006161E4" w:rsidP="00A50CF6">
          <w:r>
            <w:t>18 september 2026</w:t>
          </w:r>
        </w:p>
      </w:tc>
    </w:tr>
    <w:tr w:rsidR="002907A7" w14:paraId="1C9B5B67" w14:textId="77777777" w:rsidTr="007610AA">
      <w:trPr>
        <w:trHeight w:val="240"/>
      </w:trPr>
      <w:tc>
        <w:tcPr>
          <w:tcW w:w="900" w:type="dxa"/>
        </w:tcPr>
        <w:p w14:paraId="0A2F73DD" w14:textId="77777777" w:rsidR="00527BD4" w:rsidRPr="007709EF" w:rsidRDefault="00330018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20" w:type="dxa"/>
        </w:tcPr>
        <w:p w14:paraId="597C9CE1" w14:textId="4F37F9C5" w:rsidR="00527BD4" w:rsidRPr="007709EF" w:rsidRDefault="00330018" w:rsidP="00A50CF6">
          <w:r>
            <w:t>Uitstel</w:t>
          </w:r>
          <w:r w:rsidR="00F33826">
            <w:t xml:space="preserve"> beantwoording </w:t>
          </w:r>
          <w:r>
            <w:t>Kamervragen krimpflatie</w:t>
          </w:r>
        </w:p>
      </w:tc>
    </w:tr>
  </w:tbl>
  <w:p w14:paraId="0F0E34F8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8A19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D0FD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C69A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F442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2AF4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F279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DCC5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6F23D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FF8C396C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5E54327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59A2C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887B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7CAFC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2C671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5046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5A689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4201B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D264CEF4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24B22F9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5022A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6460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C448E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50A4B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12C3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4C82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A2ABE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8768324">
    <w:abstractNumId w:val="10"/>
  </w:num>
  <w:num w:numId="2" w16cid:durableId="484778613">
    <w:abstractNumId w:val="7"/>
  </w:num>
  <w:num w:numId="3" w16cid:durableId="1580409735">
    <w:abstractNumId w:val="6"/>
  </w:num>
  <w:num w:numId="4" w16cid:durableId="869686643">
    <w:abstractNumId w:val="5"/>
  </w:num>
  <w:num w:numId="5" w16cid:durableId="1727607130">
    <w:abstractNumId w:val="4"/>
  </w:num>
  <w:num w:numId="6" w16cid:durableId="3095427">
    <w:abstractNumId w:val="8"/>
  </w:num>
  <w:num w:numId="7" w16cid:durableId="1223641912">
    <w:abstractNumId w:val="3"/>
  </w:num>
  <w:num w:numId="8" w16cid:durableId="906766593">
    <w:abstractNumId w:val="2"/>
  </w:num>
  <w:num w:numId="9" w16cid:durableId="1989049767">
    <w:abstractNumId w:val="1"/>
  </w:num>
  <w:num w:numId="10" w16cid:durableId="1817604231">
    <w:abstractNumId w:val="0"/>
  </w:num>
  <w:num w:numId="11" w16cid:durableId="1766654855">
    <w:abstractNumId w:val="9"/>
  </w:num>
  <w:num w:numId="12" w16cid:durableId="1891451810">
    <w:abstractNumId w:val="11"/>
  </w:num>
  <w:num w:numId="13" w16cid:durableId="1004476931">
    <w:abstractNumId w:val="13"/>
  </w:num>
  <w:num w:numId="14" w16cid:durableId="1424299976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movePersonalInformation/>
  <w:removeDateAndTime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BC"/>
    <w:rsid w:val="000049FB"/>
    <w:rsid w:val="00012B4F"/>
    <w:rsid w:val="00013862"/>
    <w:rsid w:val="00016012"/>
    <w:rsid w:val="00020189"/>
    <w:rsid w:val="00020EE4"/>
    <w:rsid w:val="00023E9A"/>
    <w:rsid w:val="00033CDD"/>
    <w:rsid w:val="00034A84"/>
    <w:rsid w:val="00035E67"/>
    <w:rsid w:val="000366F3"/>
    <w:rsid w:val="00042A5B"/>
    <w:rsid w:val="00056704"/>
    <w:rsid w:val="0006024D"/>
    <w:rsid w:val="00071F28"/>
    <w:rsid w:val="00074079"/>
    <w:rsid w:val="00092799"/>
    <w:rsid w:val="00092C5F"/>
    <w:rsid w:val="00096680"/>
    <w:rsid w:val="000A0F36"/>
    <w:rsid w:val="000A174A"/>
    <w:rsid w:val="000A3E0A"/>
    <w:rsid w:val="000A65AC"/>
    <w:rsid w:val="000A7159"/>
    <w:rsid w:val="000B7281"/>
    <w:rsid w:val="000B7FAB"/>
    <w:rsid w:val="000C0163"/>
    <w:rsid w:val="000C1BA1"/>
    <w:rsid w:val="000C3EA9"/>
    <w:rsid w:val="000D0225"/>
    <w:rsid w:val="000E7895"/>
    <w:rsid w:val="000F161D"/>
    <w:rsid w:val="000F3CAA"/>
    <w:rsid w:val="001001E0"/>
    <w:rsid w:val="00102ABB"/>
    <w:rsid w:val="00121BF0"/>
    <w:rsid w:val="00123704"/>
    <w:rsid w:val="001267EE"/>
    <w:rsid w:val="001270C7"/>
    <w:rsid w:val="00132540"/>
    <w:rsid w:val="00133F0F"/>
    <w:rsid w:val="0014786A"/>
    <w:rsid w:val="001516A4"/>
    <w:rsid w:val="00151E5F"/>
    <w:rsid w:val="00153E28"/>
    <w:rsid w:val="001569AB"/>
    <w:rsid w:val="00164D63"/>
    <w:rsid w:val="0016725C"/>
    <w:rsid w:val="001726F3"/>
    <w:rsid w:val="00173C51"/>
    <w:rsid w:val="00174CC2"/>
    <w:rsid w:val="00176CC6"/>
    <w:rsid w:val="00181BE4"/>
    <w:rsid w:val="00185576"/>
    <w:rsid w:val="00185951"/>
    <w:rsid w:val="00196B8B"/>
    <w:rsid w:val="001A2BEA"/>
    <w:rsid w:val="001A368F"/>
    <w:rsid w:val="001A6D93"/>
    <w:rsid w:val="001C32EC"/>
    <w:rsid w:val="001C38BD"/>
    <w:rsid w:val="001C4D5A"/>
    <w:rsid w:val="001E34C6"/>
    <w:rsid w:val="001E5581"/>
    <w:rsid w:val="001F3C70"/>
    <w:rsid w:val="00200D88"/>
    <w:rsid w:val="002012D4"/>
    <w:rsid w:val="00201F68"/>
    <w:rsid w:val="00202D8C"/>
    <w:rsid w:val="00212F2A"/>
    <w:rsid w:val="00214F2B"/>
    <w:rsid w:val="00217880"/>
    <w:rsid w:val="00222D66"/>
    <w:rsid w:val="00224A8A"/>
    <w:rsid w:val="002309A8"/>
    <w:rsid w:val="00236CFE"/>
    <w:rsid w:val="002428E3"/>
    <w:rsid w:val="00243031"/>
    <w:rsid w:val="00252656"/>
    <w:rsid w:val="00260BAF"/>
    <w:rsid w:val="00263155"/>
    <w:rsid w:val="002650F7"/>
    <w:rsid w:val="00273F3B"/>
    <w:rsid w:val="00274DB7"/>
    <w:rsid w:val="00275984"/>
    <w:rsid w:val="00280F74"/>
    <w:rsid w:val="002822CA"/>
    <w:rsid w:val="00286998"/>
    <w:rsid w:val="002907A7"/>
    <w:rsid w:val="00291AB7"/>
    <w:rsid w:val="00292EB2"/>
    <w:rsid w:val="0029422B"/>
    <w:rsid w:val="002A0938"/>
    <w:rsid w:val="002A4811"/>
    <w:rsid w:val="002A4CF3"/>
    <w:rsid w:val="002B153C"/>
    <w:rsid w:val="002B52FC"/>
    <w:rsid w:val="002C0A4E"/>
    <w:rsid w:val="002C2830"/>
    <w:rsid w:val="002D001A"/>
    <w:rsid w:val="002D28E2"/>
    <w:rsid w:val="002D317B"/>
    <w:rsid w:val="002D3587"/>
    <w:rsid w:val="002D502D"/>
    <w:rsid w:val="002E0F69"/>
    <w:rsid w:val="002F5147"/>
    <w:rsid w:val="002F7ABD"/>
    <w:rsid w:val="00312597"/>
    <w:rsid w:val="003203B6"/>
    <w:rsid w:val="00327BA5"/>
    <w:rsid w:val="00330018"/>
    <w:rsid w:val="0033326F"/>
    <w:rsid w:val="00334154"/>
    <w:rsid w:val="003372C4"/>
    <w:rsid w:val="00340ECA"/>
    <w:rsid w:val="00341FA0"/>
    <w:rsid w:val="00344F3D"/>
    <w:rsid w:val="00345299"/>
    <w:rsid w:val="00351A8D"/>
    <w:rsid w:val="003526BB"/>
    <w:rsid w:val="00352BCF"/>
    <w:rsid w:val="00352DFB"/>
    <w:rsid w:val="00353932"/>
    <w:rsid w:val="0035464B"/>
    <w:rsid w:val="00361A56"/>
    <w:rsid w:val="0036252A"/>
    <w:rsid w:val="00364D9D"/>
    <w:rsid w:val="00371048"/>
    <w:rsid w:val="0037396C"/>
    <w:rsid w:val="0037421D"/>
    <w:rsid w:val="00376093"/>
    <w:rsid w:val="00376D76"/>
    <w:rsid w:val="003836B5"/>
    <w:rsid w:val="00383DA1"/>
    <w:rsid w:val="00385F30"/>
    <w:rsid w:val="00393696"/>
    <w:rsid w:val="00393963"/>
    <w:rsid w:val="00395575"/>
    <w:rsid w:val="00395672"/>
    <w:rsid w:val="003A06C8"/>
    <w:rsid w:val="003A0D7C"/>
    <w:rsid w:val="003A5290"/>
    <w:rsid w:val="003B0155"/>
    <w:rsid w:val="003B7EE7"/>
    <w:rsid w:val="003C2CCB"/>
    <w:rsid w:val="003D39EC"/>
    <w:rsid w:val="003D5DED"/>
    <w:rsid w:val="003E3DD5"/>
    <w:rsid w:val="003F07C6"/>
    <w:rsid w:val="003F1F6B"/>
    <w:rsid w:val="003F3757"/>
    <w:rsid w:val="003F38BD"/>
    <w:rsid w:val="003F44B7"/>
    <w:rsid w:val="004008E9"/>
    <w:rsid w:val="00405C2A"/>
    <w:rsid w:val="00413D48"/>
    <w:rsid w:val="00441AC2"/>
    <w:rsid w:val="0044249B"/>
    <w:rsid w:val="00442745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3F0B"/>
    <w:rsid w:val="00496319"/>
    <w:rsid w:val="00497279"/>
    <w:rsid w:val="004A163B"/>
    <w:rsid w:val="004A670A"/>
    <w:rsid w:val="004B2F0C"/>
    <w:rsid w:val="004B5465"/>
    <w:rsid w:val="004B70F0"/>
    <w:rsid w:val="004C21A8"/>
    <w:rsid w:val="004D505E"/>
    <w:rsid w:val="004D72CA"/>
    <w:rsid w:val="004E2242"/>
    <w:rsid w:val="004E505E"/>
    <w:rsid w:val="004F42FF"/>
    <w:rsid w:val="004F44C2"/>
    <w:rsid w:val="00502512"/>
    <w:rsid w:val="00503FD2"/>
    <w:rsid w:val="00505262"/>
    <w:rsid w:val="00516022"/>
    <w:rsid w:val="00521CEE"/>
    <w:rsid w:val="00524FB4"/>
    <w:rsid w:val="00527BD4"/>
    <w:rsid w:val="00537095"/>
    <w:rsid w:val="005403C8"/>
    <w:rsid w:val="005429DC"/>
    <w:rsid w:val="005565F9"/>
    <w:rsid w:val="005624F2"/>
    <w:rsid w:val="00573041"/>
    <w:rsid w:val="0057388D"/>
    <w:rsid w:val="00575B80"/>
    <w:rsid w:val="0057620F"/>
    <w:rsid w:val="005819CE"/>
    <w:rsid w:val="0058298D"/>
    <w:rsid w:val="00584C1A"/>
    <w:rsid w:val="00593C2B"/>
    <w:rsid w:val="00595231"/>
    <w:rsid w:val="00596166"/>
    <w:rsid w:val="00597F64"/>
    <w:rsid w:val="005A207F"/>
    <w:rsid w:val="005A2F35"/>
    <w:rsid w:val="005B3814"/>
    <w:rsid w:val="005B463E"/>
    <w:rsid w:val="005C34E1"/>
    <w:rsid w:val="005C3FE0"/>
    <w:rsid w:val="005C65B5"/>
    <w:rsid w:val="005C740C"/>
    <w:rsid w:val="005D625B"/>
    <w:rsid w:val="005E6FDA"/>
    <w:rsid w:val="005F62D3"/>
    <w:rsid w:val="005F6D11"/>
    <w:rsid w:val="00600CF0"/>
    <w:rsid w:val="006048F4"/>
    <w:rsid w:val="0060660A"/>
    <w:rsid w:val="006077D9"/>
    <w:rsid w:val="00613B1D"/>
    <w:rsid w:val="006161E4"/>
    <w:rsid w:val="00617A44"/>
    <w:rsid w:val="006202B6"/>
    <w:rsid w:val="00625CD0"/>
    <w:rsid w:val="0062627D"/>
    <w:rsid w:val="00627432"/>
    <w:rsid w:val="006448E4"/>
    <w:rsid w:val="00645414"/>
    <w:rsid w:val="00651CEE"/>
    <w:rsid w:val="00653606"/>
    <w:rsid w:val="006610E9"/>
    <w:rsid w:val="00661591"/>
    <w:rsid w:val="00664678"/>
    <w:rsid w:val="0066632F"/>
    <w:rsid w:val="00674A89"/>
    <w:rsid w:val="00674F3D"/>
    <w:rsid w:val="00681DEE"/>
    <w:rsid w:val="00685545"/>
    <w:rsid w:val="006864B3"/>
    <w:rsid w:val="00692D64"/>
    <w:rsid w:val="006A10F8"/>
    <w:rsid w:val="006A2100"/>
    <w:rsid w:val="006A5C3B"/>
    <w:rsid w:val="006A72E0"/>
    <w:rsid w:val="006B0BF3"/>
    <w:rsid w:val="006B775E"/>
    <w:rsid w:val="006B7BC7"/>
    <w:rsid w:val="006C2535"/>
    <w:rsid w:val="006C441E"/>
    <w:rsid w:val="006C4B90"/>
    <w:rsid w:val="006D1016"/>
    <w:rsid w:val="006D17F2"/>
    <w:rsid w:val="006E3546"/>
    <w:rsid w:val="006E3FA9"/>
    <w:rsid w:val="006E6BF3"/>
    <w:rsid w:val="006E7D82"/>
    <w:rsid w:val="006F038F"/>
    <w:rsid w:val="006F0F93"/>
    <w:rsid w:val="006F31F2"/>
    <w:rsid w:val="006F7494"/>
    <w:rsid w:val="006F751F"/>
    <w:rsid w:val="00714DC5"/>
    <w:rsid w:val="00715237"/>
    <w:rsid w:val="00721AE1"/>
    <w:rsid w:val="007254A5"/>
    <w:rsid w:val="00725748"/>
    <w:rsid w:val="00733BDD"/>
    <w:rsid w:val="00735D88"/>
    <w:rsid w:val="0073720D"/>
    <w:rsid w:val="00737507"/>
    <w:rsid w:val="00740712"/>
    <w:rsid w:val="00742AB9"/>
    <w:rsid w:val="00751A6A"/>
    <w:rsid w:val="00754FBF"/>
    <w:rsid w:val="007610AA"/>
    <w:rsid w:val="007709EF"/>
    <w:rsid w:val="00780152"/>
    <w:rsid w:val="00782701"/>
    <w:rsid w:val="00783559"/>
    <w:rsid w:val="0079551B"/>
    <w:rsid w:val="007955F6"/>
    <w:rsid w:val="00797AA5"/>
    <w:rsid w:val="007A26BD"/>
    <w:rsid w:val="007A4105"/>
    <w:rsid w:val="007A7A8B"/>
    <w:rsid w:val="007B4503"/>
    <w:rsid w:val="007C406E"/>
    <w:rsid w:val="007C5183"/>
    <w:rsid w:val="007C7573"/>
    <w:rsid w:val="007E2B20"/>
    <w:rsid w:val="007F439C"/>
    <w:rsid w:val="007F5331"/>
    <w:rsid w:val="00800CCA"/>
    <w:rsid w:val="00806120"/>
    <w:rsid w:val="0080649B"/>
    <w:rsid w:val="00806F63"/>
    <w:rsid w:val="00810C93"/>
    <w:rsid w:val="00812028"/>
    <w:rsid w:val="00812DD8"/>
    <w:rsid w:val="00813082"/>
    <w:rsid w:val="00814D03"/>
    <w:rsid w:val="00815D3C"/>
    <w:rsid w:val="00817AC5"/>
    <w:rsid w:val="00820371"/>
    <w:rsid w:val="00821FC1"/>
    <w:rsid w:val="00823AE2"/>
    <w:rsid w:val="0083178B"/>
    <w:rsid w:val="00831EE4"/>
    <w:rsid w:val="00833695"/>
    <w:rsid w:val="008336B7"/>
    <w:rsid w:val="00833A8E"/>
    <w:rsid w:val="00836ACA"/>
    <w:rsid w:val="00842CD8"/>
    <w:rsid w:val="008431FA"/>
    <w:rsid w:val="00847444"/>
    <w:rsid w:val="008517C6"/>
    <w:rsid w:val="008547BA"/>
    <w:rsid w:val="008553C7"/>
    <w:rsid w:val="00857FEB"/>
    <w:rsid w:val="008601AF"/>
    <w:rsid w:val="00872271"/>
    <w:rsid w:val="00883137"/>
    <w:rsid w:val="00894A3B"/>
    <w:rsid w:val="008A1F5D"/>
    <w:rsid w:val="008A28F5"/>
    <w:rsid w:val="008B1198"/>
    <w:rsid w:val="008B3471"/>
    <w:rsid w:val="008B3929"/>
    <w:rsid w:val="008B4125"/>
    <w:rsid w:val="008B4CB3"/>
    <w:rsid w:val="008B567B"/>
    <w:rsid w:val="008B7B24"/>
    <w:rsid w:val="008C356D"/>
    <w:rsid w:val="008C7118"/>
    <w:rsid w:val="008D43B5"/>
    <w:rsid w:val="008E0B3F"/>
    <w:rsid w:val="008E49AD"/>
    <w:rsid w:val="008E698E"/>
    <w:rsid w:val="008F2584"/>
    <w:rsid w:val="008F3246"/>
    <w:rsid w:val="008F3C1B"/>
    <w:rsid w:val="008F508C"/>
    <w:rsid w:val="00901BE9"/>
    <w:rsid w:val="0090271B"/>
    <w:rsid w:val="00910642"/>
    <w:rsid w:val="00910DDF"/>
    <w:rsid w:val="0092316D"/>
    <w:rsid w:val="00923CBD"/>
    <w:rsid w:val="00926AE2"/>
    <w:rsid w:val="00930B13"/>
    <w:rsid w:val="009311C8"/>
    <w:rsid w:val="00933376"/>
    <w:rsid w:val="00933A2F"/>
    <w:rsid w:val="00962C44"/>
    <w:rsid w:val="009716D8"/>
    <w:rsid w:val="009718F9"/>
    <w:rsid w:val="00971F42"/>
    <w:rsid w:val="00972FB9"/>
    <w:rsid w:val="00975112"/>
    <w:rsid w:val="00981768"/>
    <w:rsid w:val="00983E8F"/>
    <w:rsid w:val="00985E56"/>
    <w:rsid w:val="0098788A"/>
    <w:rsid w:val="00994FDA"/>
    <w:rsid w:val="009A31BF"/>
    <w:rsid w:val="009A3B71"/>
    <w:rsid w:val="009A61BC"/>
    <w:rsid w:val="009B0138"/>
    <w:rsid w:val="009B0FE9"/>
    <w:rsid w:val="009B173A"/>
    <w:rsid w:val="009C3F20"/>
    <w:rsid w:val="009C7CA1"/>
    <w:rsid w:val="009D043D"/>
    <w:rsid w:val="009F3259"/>
    <w:rsid w:val="00A037D5"/>
    <w:rsid w:val="00A056DE"/>
    <w:rsid w:val="00A1247D"/>
    <w:rsid w:val="00A128AD"/>
    <w:rsid w:val="00A164D0"/>
    <w:rsid w:val="00A21E76"/>
    <w:rsid w:val="00A23BC8"/>
    <w:rsid w:val="00A245F8"/>
    <w:rsid w:val="00A30E68"/>
    <w:rsid w:val="00A31933"/>
    <w:rsid w:val="00A329D2"/>
    <w:rsid w:val="00A34AA0"/>
    <w:rsid w:val="00A3715C"/>
    <w:rsid w:val="00A413B4"/>
    <w:rsid w:val="00A41FE2"/>
    <w:rsid w:val="00A46FEF"/>
    <w:rsid w:val="00A47948"/>
    <w:rsid w:val="00A50CF6"/>
    <w:rsid w:val="00A51024"/>
    <w:rsid w:val="00A5305C"/>
    <w:rsid w:val="00A56946"/>
    <w:rsid w:val="00A6170E"/>
    <w:rsid w:val="00A63B8C"/>
    <w:rsid w:val="00A66557"/>
    <w:rsid w:val="00A715F8"/>
    <w:rsid w:val="00A77F6F"/>
    <w:rsid w:val="00A831FD"/>
    <w:rsid w:val="00A83352"/>
    <w:rsid w:val="00A850A2"/>
    <w:rsid w:val="00A91FA3"/>
    <w:rsid w:val="00A927D3"/>
    <w:rsid w:val="00AA0C1B"/>
    <w:rsid w:val="00AA7FC9"/>
    <w:rsid w:val="00AB0EED"/>
    <w:rsid w:val="00AB237D"/>
    <w:rsid w:val="00AB5933"/>
    <w:rsid w:val="00AE013D"/>
    <w:rsid w:val="00AE11B7"/>
    <w:rsid w:val="00AE7F68"/>
    <w:rsid w:val="00AF2321"/>
    <w:rsid w:val="00AF52F6"/>
    <w:rsid w:val="00AF52FD"/>
    <w:rsid w:val="00AF54A8"/>
    <w:rsid w:val="00AF7237"/>
    <w:rsid w:val="00B0043A"/>
    <w:rsid w:val="00B00D75"/>
    <w:rsid w:val="00B070CB"/>
    <w:rsid w:val="00B12456"/>
    <w:rsid w:val="00B145F0"/>
    <w:rsid w:val="00B259C8"/>
    <w:rsid w:val="00B26CCF"/>
    <w:rsid w:val="00B30FC2"/>
    <w:rsid w:val="00B331A2"/>
    <w:rsid w:val="00B425F0"/>
    <w:rsid w:val="00B42DFA"/>
    <w:rsid w:val="00B531DD"/>
    <w:rsid w:val="00B55014"/>
    <w:rsid w:val="00B55136"/>
    <w:rsid w:val="00B62232"/>
    <w:rsid w:val="00B70BF3"/>
    <w:rsid w:val="00B71DC2"/>
    <w:rsid w:val="00B849F5"/>
    <w:rsid w:val="00B91CFC"/>
    <w:rsid w:val="00B93893"/>
    <w:rsid w:val="00BA1397"/>
    <w:rsid w:val="00BA2F3E"/>
    <w:rsid w:val="00BA51E1"/>
    <w:rsid w:val="00BA7E0A"/>
    <w:rsid w:val="00BC2C00"/>
    <w:rsid w:val="00BC3B53"/>
    <w:rsid w:val="00BC3B96"/>
    <w:rsid w:val="00BC4AE3"/>
    <w:rsid w:val="00BC5B28"/>
    <w:rsid w:val="00BD2370"/>
    <w:rsid w:val="00BE3F88"/>
    <w:rsid w:val="00BE4756"/>
    <w:rsid w:val="00BE5ED9"/>
    <w:rsid w:val="00BE7B41"/>
    <w:rsid w:val="00C15A91"/>
    <w:rsid w:val="00C206F1"/>
    <w:rsid w:val="00C217E1"/>
    <w:rsid w:val="00C219B1"/>
    <w:rsid w:val="00C4015B"/>
    <w:rsid w:val="00C40C60"/>
    <w:rsid w:val="00C435ED"/>
    <w:rsid w:val="00C5258E"/>
    <w:rsid w:val="00C530C9"/>
    <w:rsid w:val="00C619A7"/>
    <w:rsid w:val="00C73D5F"/>
    <w:rsid w:val="00C82AFE"/>
    <w:rsid w:val="00C83DBC"/>
    <w:rsid w:val="00C97C80"/>
    <w:rsid w:val="00C97DF2"/>
    <w:rsid w:val="00CA47D3"/>
    <w:rsid w:val="00CA6533"/>
    <w:rsid w:val="00CA6A25"/>
    <w:rsid w:val="00CA6A3F"/>
    <w:rsid w:val="00CA7C99"/>
    <w:rsid w:val="00CC6290"/>
    <w:rsid w:val="00CC7A27"/>
    <w:rsid w:val="00CD233D"/>
    <w:rsid w:val="00CD3499"/>
    <w:rsid w:val="00CD362D"/>
    <w:rsid w:val="00CE101D"/>
    <w:rsid w:val="00CE1814"/>
    <w:rsid w:val="00CE1A95"/>
    <w:rsid w:val="00CE1C84"/>
    <w:rsid w:val="00CE5055"/>
    <w:rsid w:val="00CF053F"/>
    <w:rsid w:val="00CF1A17"/>
    <w:rsid w:val="00CF2D64"/>
    <w:rsid w:val="00D0375A"/>
    <w:rsid w:val="00D0609E"/>
    <w:rsid w:val="00D078E1"/>
    <w:rsid w:val="00D100E9"/>
    <w:rsid w:val="00D17942"/>
    <w:rsid w:val="00D21E4B"/>
    <w:rsid w:val="00D22441"/>
    <w:rsid w:val="00D23522"/>
    <w:rsid w:val="00D264D6"/>
    <w:rsid w:val="00D33BF0"/>
    <w:rsid w:val="00D33DE0"/>
    <w:rsid w:val="00D36447"/>
    <w:rsid w:val="00D516BE"/>
    <w:rsid w:val="00D5423B"/>
    <w:rsid w:val="00D54E6A"/>
    <w:rsid w:val="00D54F4E"/>
    <w:rsid w:val="00D57A56"/>
    <w:rsid w:val="00D604B3"/>
    <w:rsid w:val="00D60BA4"/>
    <w:rsid w:val="00D62419"/>
    <w:rsid w:val="00D77870"/>
    <w:rsid w:val="00D80977"/>
    <w:rsid w:val="00D80CCE"/>
    <w:rsid w:val="00D86EEA"/>
    <w:rsid w:val="00D87195"/>
    <w:rsid w:val="00D87D03"/>
    <w:rsid w:val="00D9360B"/>
    <w:rsid w:val="00D95C88"/>
    <w:rsid w:val="00D97B2E"/>
    <w:rsid w:val="00DA241E"/>
    <w:rsid w:val="00DA6D30"/>
    <w:rsid w:val="00DB36FE"/>
    <w:rsid w:val="00DB533A"/>
    <w:rsid w:val="00DB60AE"/>
    <w:rsid w:val="00DB6307"/>
    <w:rsid w:val="00DD1DCD"/>
    <w:rsid w:val="00DD338F"/>
    <w:rsid w:val="00DD66F2"/>
    <w:rsid w:val="00DE3FE0"/>
    <w:rsid w:val="00DE546D"/>
    <w:rsid w:val="00DE578A"/>
    <w:rsid w:val="00DE7F94"/>
    <w:rsid w:val="00DF2583"/>
    <w:rsid w:val="00DF54D9"/>
    <w:rsid w:val="00DF6AF4"/>
    <w:rsid w:val="00DF7283"/>
    <w:rsid w:val="00E01A59"/>
    <w:rsid w:val="00E10DC6"/>
    <w:rsid w:val="00E11F8E"/>
    <w:rsid w:val="00E15881"/>
    <w:rsid w:val="00E16A8F"/>
    <w:rsid w:val="00E21DE3"/>
    <w:rsid w:val="00E273C5"/>
    <w:rsid w:val="00E307D1"/>
    <w:rsid w:val="00E3731D"/>
    <w:rsid w:val="00E51469"/>
    <w:rsid w:val="00E634E3"/>
    <w:rsid w:val="00E717C4"/>
    <w:rsid w:val="00E77E18"/>
    <w:rsid w:val="00E77F89"/>
    <w:rsid w:val="00E80330"/>
    <w:rsid w:val="00E806C5"/>
    <w:rsid w:val="00E80E71"/>
    <w:rsid w:val="00E8243E"/>
    <w:rsid w:val="00E850D3"/>
    <w:rsid w:val="00E853D6"/>
    <w:rsid w:val="00E876B9"/>
    <w:rsid w:val="00EA0F13"/>
    <w:rsid w:val="00EC0DFF"/>
    <w:rsid w:val="00EC237D"/>
    <w:rsid w:val="00EC2918"/>
    <w:rsid w:val="00EC4D0E"/>
    <w:rsid w:val="00EC4E2B"/>
    <w:rsid w:val="00ED072A"/>
    <w:rsid w:val="00ED539E"/>
    <w:rsid w:val="00ED7804"/>
    <w:rsid w:val="00EE4A1F"/>
    <w:rsid w:val="00EE4C2D"/>
    <w:rsid w:val="00EF1B5A"/>
    <w:rsid w:val="00EF24FB"/>
    <w:rsid w:val="00EF2CCA"/>
    <w:rsid w:val="00EF495B"/>
    <w:rsid w:val="00EF60DC"/>
    <w:rsid w:val="00F00F54"/>
    <w:rsid w:val="00F03963"/>
    <w:rsid w:val="00F11068"/>
    <w:rsid w:val="00F1256D"/>
    <w:rsid w:val="00F12C95"/>
    <w:rsid w:val="00F13A4E"/>
    <w:rsid w:val="00F172BB"/>
    <w:rsid w:val="00F17B10"/>
    <w:rsid w:val="00F21BEF"/>
    <w:rsid w:val="00F2315B"/>
    <w:rsid w:val="00F33826"/>
    <w:rsid w:val="00F41A6F"/>
    <w:rsid w:val="00F4553F"/>
    <w:rsid w:val="00F45A25"/>
    <w:rsid w:val="00F50F86"/>
    <w:rsid w:val="00F53F91"/>
    <w:rsid w:val="00F61569"/>
    <w:rsid w:val="00F61A72"/>
    <w:rsid w:val="00F62B67"/>
    <w:rsid w:val="00F65B3B"/>
    <w:rsid w:val="00F66F13"/>
    <w:rsid w:val="00F74073"/>
    <w:rsid w:val="00F74566"/>
    <w:rsid w:val="00F75603"/>
    <w:rsid w:val="00F845B4"/>
    <w:rsid w:val="00F8713B"/>
    <w:rsid w:val="00F93F9E"/>
    <w:rsid w:val="00FA2CD7"/>
    <w:rsid w:val="00FA68EA"/>
    <w:rsid w:val="00FB06ED"/>
    <w:rsid w:val="00FC2311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3287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2AFE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1397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C82AFE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82AFE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4A163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4A163B"/>
    <w:rPr>
      <w:rFonts w:ascii="Segoe UI" w:hAnsi="Segoe UI" w:cs="Segoe UI"/>
      <w:sz w:val="18"/>
      <w:szCs w:val="18"/>
      <w:lang w:val="nl-NL" w:eastAsia="nl-NL"/>
    </w:rPr>
  </w:style>
  <w:style w:type="character" w:customStyle="1" w:styleId="KoptekstChar">
    <w:name w:val="Koptekst Char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paragraph" w:styleId="Normaalweb">
    <w:name w:val="Normal (Web)"/>
    <w:basedOn w:val="Standaard"/>
    <w:uiPriority w:val="99"/>
    <w:semiHidden/>
    <w:unhideWhenUsed/>
    <w:rsid w:val="0079225C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9225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9225C"/>
    <w:rPr>
      <w:rFonts w:ascii="Verdana" w:hAnsi="Verdana"/>
      <w:lang w:val="nl-NL" w:eastAsia="nl-NL"/>
    </w:rPr>
  </w:style>
  <w:style w:type="character" w:styleId="Verwijzingopmerking">
    <w:name w:val="annotation reference"/>
    <w:basedOn w:val="Standaardalinea-lettertype"/>
    <w:semiHidden/>
    <w:unhideWhenUsed/>
    <w:rsid w:val="0079225C"/>
    <w:rPr>
      <w:sz w:val="16"/>
      <w:szCs w:val="16"/>
    </w:rPr>
  </w:style>
  <w:style w:type="character" w:styleId="Zwaar">
    <w:name w:val="Strong"/>
    <w:basedOn w:val="Standaardalinea-lettertype"/>
    <w:uiPriority w:val="22"/>
    <w:qFormat/>
    <w:rsid w:val="007922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9A63.E2C7FFB0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903B0B-787F-4C4B-B043-468BCB634001}"/>
      </w:docPartPr>
      <w:docPartBody>
        <w:p w:rsidR="00042A5B" w:rsidRDefault="006D4A8A">
          <w:r w:rsidRPr="001267EE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FC5"/>
    <w:rsid w:val="00042A5B"/>
    <w:rsid w:val="00056704"/>
    <w:rsid w:val="001273C7"/>
    <w:rsid w:val="00317D70"/>
    <w:rsid w:val="005624F2"/>
    <w:rsid w:val="0064338F"/>
    <w:rsid w:val="00681DEE"/>
    <w:rsid w:val="006D4A8A"/>
    <w:rsid w:val="00733BDD"/>
    <w:rsid w:val="00734C1E"/>
    <w:rsid w:val="00815D3C"/>
    <w:rsid w:val="00817AC5"/>
    <w:rsid w:val="008C7118"/>
    <w:rsid w:val="0092316D"/>
    <w:rsid w:val="009C655B"/>
    <w:rsid w:val="00A164D0"/>
    <w:rsid w:val="00A22FC5"/>
    <w:rsid w:val="00BA2F3E"/>
    <w:rsid w:val="00DA6D30"/>
    <w:rsid w:val="00DF6AF4"/>
    <w:rsid w:val="00ED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2FC5"/>
    <w:rPr>
      <w:rFonts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22FC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57</ap:Words>
  <ap:Characters>314</ap:Characters>
  <ap:DocSecurity>0</ap:DocSecurity>
  <ap:Lines>2</ap:Lines>
  <ap:Paragraphs>1</ap:Paragraphs>
  <ap:ScaleCrop>false</ap:ScaleCrop>
  <ap:LinksUpToDate>false</ap:LinksUpToDate>
  <ap:CharactersWithSpaces>370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2026-09-18T13:58:00.0000000Z</dcterms:created>
  <dcterms:modified xsi:type="dcterms:W3CDTF">2026-09-18T13:58:00.0000000Z</dcterms:modified>
  <dc:description>------------------------</dc:description>
  <dc:subject/>
  <keywords/>
  <version/>
  <category/>
</coreProperties>
</file>