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5F6" w:rsidP="007955F6" w:rsidRDefault="0085176E" w14:paraId="0977C3D5" w14:textId="77777777">
      <w:r>
        <w:t>Geachte Voorzitter,</w:t>
      </w:r>
      <w:r>
        <w:br/>
      </w:r>
    </w:p>
    <w:p w:rsidRPr="007661CD" w:rsidR="007661CD" w:rsidP="007661CD" w:rsidRDefault="0085176E" w14:paraId="41EF6DB4" w14:textId="13B32BFC">
      <w:r>
        <w:rPr>
          <w:szCs w:val="18"/>
        </w:rPr>
        <w:t xml:space="preserve">De vragen van het lid </w:t>
      </w:r>
      <w:r w:rsidR="00626A0D">
        <w:t xml:space="preserve">Kostić (PvdD) </w:t>
      </w:r>
      <w:r>
        <w:rPr>
          <w:szCs w:val="18"/>
        </w:rPr>
        <w:t xml:space="preserve">over </w:t>
      </w:r>
      <w:r w:rsidR="007661CD">
        <w:rPr>
          <w:szCs w:val="18"/>
        </w:rPr>
        <w:t xml:space="preserve">de </w:t>
      </w:r>
      <w:r w:rsidR="007661CD">
        <w:t xml:space="preserve">uitspraak van de Reclame Code Commissie dat Tata Steel </w:t>
      </w:r>
      <w:r w:rsidRPr="007661CD" w:rsidR="007661CD">
        <w:t>het publiek misleidt met duurzaamheidsreclame</w:t>
      </w:r>
    </w:p>
    <w:p w:rsidR="00F65B3B" w:rsidP="007955F6" w:rsidRDefault="00626A0D" w14:paraId="52A06DE9" w14:textId="19505D8C">
      <w:pPr>
        <w:rPr>
          <w:szCs w:val="18"/>
        </w:rPr>
      </w:pPr>
      <w:r>
        <w:t>(2026Z173</w:t>
      </w:r>
      <w:r w:rsidR="007661CD">
        <w:t>59</w:t>
      </w:r>
      <w:r>
        <w:t xml:space="preserve">, ingezonden 28 augustus 2026) </w:t>
      </w:r>
      <w:r>
        <w:rPr>
          <w:szCs w:val="18"/>
        </w:rPr>
        <w:t xml:space="preserve">kunnen niet binnen de gebruikelijke termijn worden beantwoord. </w:t>
      </w:r>
      <w:r w:rsidR="007661CD">
        <w:rPr>
          <w:szCs w:val="18"/>
        </w:rPr>
        <w:t xml:space="preserve">Het kabinet bestudeert de uitspraak van de Reclame Code Commissie. </w:t>
      </w:r>
      <w:r>
        <w:rPr>
          <w:szCs w:val="18"/>
        </w:rPr>
        <w:t>Ik zal de Kamer, mede namens de staatssecretaris van Klimaat en Groene Groei en de staatssecretaris van Infrastructuur en Waterstaat, zo spoedig mogelijk de antwoorden op de vragen doen toekomen.</w:t>
      </w:r>
    </w:p>
    <w:p w:rsidRPr="00626A0D" w:rsidR="007955F6" w:rsidP="007955F6" w:rsidRDefault="007955F6" w14:paraId="6FA571F0" w14:textId="77777777">
      <w:pPr>
        <w:rPr>
          <w:szCs w:val="18"/>
        </w:rPr>
      </w:pPr>
    </w:p>
    <w:p w:rsidR="00D22441" w:rsidP="00C82AFE" w:rsidRDefault="00D22441" w14:paraId="0C4C7804" w14:textId="77777777">
      <w:pPr>
        <w:pStyle w:val="Voetnoottekst"/>
        <w:rPr>
          <w:sz w:val="18"/>
          <w:szCs w:val="18"/>
        </w:rPr>
      </w:pPr>
    </w:p>
    <w:p w:rsidR="00626A0D" w:rsidP="00C82AFE" w:rsidRDefault="00626A0D" w14:paraId="12964B6D" w14:textId="77777777">
      <w:pPr>
        <w:pStyle w:val="Voetnoottekst"/>
        <w:rPr>
          <w:sz w:val="18"/>
          <w:szCs w:val="18"/>
        </w:rPr>
      </w:pPr>
    </w:p>
    <w:p w:rsidRPr="00626A0D" w:rsidR="007661CD" w:rsidP="00C82AFE" w:rsidRDefault="007661CD" w14:paraId="55C63DB6" w14:textId="77777777">
      <w:pPr>
        <w:pStyle w:val="Voetnoottekst"/>
        <w:rPr>
          <w:sz w:val="18"/>
          <w:szCs w:val="18"/>
        </w:rPr>
      </w:pPr>
    </w:p>
    <w:p w:rsidR="00DE7F94" w:rsidP="00810C93" w:rsidRDefault="0085176E" w14:paraId="6CA4EF91" w14:textId="77777777">
      <w:pPr>
        <w:rPr>
          <w:szCs w:val="18"/>
        </w:rPr>
      </w:pPr>
      <w:bookmarkStart w:name="_Hlk222840271" w:id="0"/>
      <w:r>
        <w:rPr>
          <w:szCs w:val="18"/>
        </w:rPr>
        <w:t>Stientje van Veldhoven</w:t>
      </w:r>
      <w:r w:rsidR="00312A4C">
        <w:rPr>
          <w:szCs w:val="18"/>
        </w:rPr>
        <w:t>-van der Meer</w:t>
      </w:r>
    </w:p>
    <w:bookmarkEnd w:id="0"/>
    <w:p w:rsidRPr="005461DA" w:rsidR="004E505E" w:rsidP="00524FB4" w:rsidRDefault="0085176E" w14:paraId="0E877DC6" w14:textId="77777777">
      <w:pPr>
        <w:rPr>
          <w:szCs w:val="18"/>
        </w:rPr>
      </w:pPr>
      <w:r>
        <w:rPr>
          <w:szCs w:val="18"/>
        </w:rPr>
        <w:t>Minister van Klimaat en Groene Groei</w:t>
      </w:r>
    </w:p>
    <w:sectPr w:rsidRPr="005461DA" w:rsidR="004E505E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69B0" w14:textId="77777777" w:rsidR="0085176E" w:rsidRDefault="0085176E">
      <w:r>
        <w:separator/>
      </w:r>
    </w:p>
    <w:p w14:paraId="6CA0333E" w14:textId="77777777" w:rsidR="0085176E" w:rsidRDefault="0085176E"/>
  </w:endnote>
  <w:endnote w:type="continuationSeparator" w:id="0">
    <w:p w14:paraId="59628FB8" w14:textId="77777777" w:rsidR="0085176E" w:rsidRDefault="0085176E">
      <w:r>
        <w:continuationSeparator/>
      </w:r>
    </w:p>
    <w:p w14:paraId="3530678D" w14:textId="77777777" w:rsidR="0085176E" w:rsidRDefault="008517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D862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9A0167" w14:paraId="69726DC7" w14:textId="77777777" w:rsidTr="00CA6A25">
      <w:trPr>
        <w:trHeight w:hRule="exact" w:val="240"/>
      </w:trPr>
      <w:tc>
        <w:tcPr>
          <w:tcW w:w="7601" w:type="dxa"/>
        </w:tcPr>
        <w:p w14:paraId="36B01A79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1CF4767D" w14:textId="77777777" w:rsidR="00527BD4" w:rsidRPr="00645414" w:rsidRDefault="0085176E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721AE1">
            <w:t>2</w:t>
          </w:r>
          <w:r w:rsidR="00721AE1">
            <w:fldChar w:fldCharType="end"/>
          </w:r>
        </w:p>
      </w:tc>
    </w:tr>
  </w:tbl>
  <w:p w14:paraId="65EA595C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9A0167" w14:paraId="23A5DD5D" w14:textId="77777777" w:rsidTr="00CA6A25">
      <w:trPr>
        <w:trHeight w:hRule="exact" w:val="240"/>
      </w:trPr>
      <w:tc>
        <w:tcPr>
          <w:tcW w:w="7601" w:type="dxa"/>
        </w:tcPr>
        <w:p w14:paraId="0962984E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2679A46E" w14:textId="618C91F0" w:rsidR="00527BD4" w:rsidRPr="00ED539E" w:rsidRDefault="0085176E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>
            <w:t>1</w:t>
          </w:r>
          <w:r w:rsidR="00442745">
            <w:fldChar w:fldCharType="end"/>
          </w:r>
        </w:p>
      </w:tc>
    </w:tr>
  </w:tbl>
  <w:p w14:paraId="2D2A049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FFFCDFB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C4E8C" w14:textId="77777777" w:rsidR="0085176E" w:rsidRDefault="0085176E">
      <w:r>
        <w:separator/>
      </w:r>
    </w:p>
    <w:p w14:paraId="162E4FDE" w14:textId="77777777" w:rsidR="0085176E" w:rsidRDefault="0085176E"/>
  </w:footnote>
  <w:footnote w:type="continuationSeparator" w:id="0">
    <w:p w14:paraId="5897440E" w14:textId="77777777" w:rsidR="0085176E" w:rsidRDefault="0085176E">
      <w:r>
        <w:continuationSeparator/>
      </w:r>
    </w:p>
    <w:p w14:paraId="3E1AB78F" w14:textId="77777777" w:rsidR="0085176E" w:rsidRDefault="008517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9A0167" w14:paraId="0EE69744" w14:textId="77777777" w:rsidTr="00A50CF6">
      <w:tc>
        <w:tcPr>
          <w:tcW w:w="2156" w:type="dxa"/>
        </w:tcPr>
        <w:p w14:paraId="6DF9455B" w14:textId="77777777" w:rsidR="00527BD4" w:rsidRPr="005819CE" w:rsidRDefault="0085176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Realisatie Groene Groei</w:t>
          </w:r>
          <w:r w:rsidRPr="005819CE">
            <w:rPr>
              <w:b/>
            </w:rPr>
            <w:br/>
          </w:r>
        </w:p>
      </w:tc>
    </w:tr>
    <w:tr w:rsidR="009A0167" w14:paraId="749878CA" w14:textId="77777777" w:rsidTr="00A50CF6">
      <w:trPr>
        <w:trHeight w:hRule="exact" w:val="200"/>
      </w:trPr>
      <w:tc>
        <w:tcPr>
          <w:tcW w:w="2156" w:type="dxa"/>
        </w:tcPr>
        <w:p w14:paraId="3F45D210" w14:textId="77777777" w:rsidR="00527BD4" w:rsidRPr="005819CE" w:rsidRDefault="00527BD4" w:rsidP="00A50CF6"/>
      </w:tc>
    </w:tr>
    <w:tr w:rsidR="009A0167" w14:paraId="7B8800E7" w14:textId="77777777" w:rsidTr="00502512">
      <w:trPr>
        <w:trHeight w:hRule="exact" w:val="774"/>
      </w:trPr>
      <w:tc>
        <w:tcPr>
          <w:tcW w:w="2156" w:type="dxa"/>
        </w:tcPr>
        <w:p w14:paraId="185EDA71" w14:textId="77777777" w:rsidR="00527BD4" w:rsidRDefault="0085176E" w:rsidP="003A5290">
          <w:pPr>
            <w:pStyle w:val="Huisstijl-Kopje"/>
          </w:pPr>
          <w:r>
            <w:t>Ons kenmerk</w:t>
          </w:r>
        </w:p>
        <w:p w14:paraId="09EEDAAD" w14:textId="77777777" w:rsidR="00502512" w:rsidRPr="00502512" w:rsidRDefault="0085176E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KGG_DGRGG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2B47C61D" w14:textId="77777777" w:rsidR="00527BD4" w:rsidRPr="005819CE" w:rsidRDefault="00527BD4" w:rsidP="00361A56">
          <w:pPr>
            <w:pStyle w:val="Huisstijl-Kopje"/>
          </w:pPr>
        </w:p>
      </w:tc>
    </w:tr>
  </w:tbl>
  <w:p w14:paraId="2B978ADE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6FB71E51" w14:textId="77777777" w:rsidR="00527BD4" w:rsidRDefault="00527BD4" w:rsidP="008C356D"/>
  <w:p w14:paraId="5F13080E" w14:textId="77777777" w:rsidR="00527BD4" w:rsidRPr="00740712" w:rsidRDefault="00527BD4" w:rsidP="008C356D"/>
  <w:p w14:paraId="7828DA06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2410952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40F736B" w14:textId="77777777" w:rsidR="00527BD4" w:rsidRDefault="00527BD4" w:rsidP="004F44C2"/>
  <w:p w14:paraId="7FCBA789" w14:textId="77777777" w:rsidR="00527BD4" w:rsidRPr="00740712" w:rsidRDefault="00527BD4" w:rsidP="004F44C2"/>
  <w:p w14:paraId="42E7208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A0167" w14:paraId="3CF97E39" w14:textId="77777777" w:rsidTr="00751A6A">
      <w:trPr>
        <w:trHeight w:val="2636"/>
      </w:trPr>
      <w:tc>
        <w:tcPr>
          <w:tcW w:w="737" w:type="dxa"/>
        </w:tcPr>
        <w:p w14:paraId="5C709D0C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6745BC02" w14:textId="77777777" w:rsidR="00527BD4" w:rsidRDefault="0085176E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39AE9152" wp14:editId="7909D39F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94A9315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4A6C124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2F05B86F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A0167" w:rsidRPr="004D3FA0" w14:paraId="45077101" w14:textId="77777777" w:rsidTr="00A50CF6">
      <w:tc>
        <w:tcPr>
          <w:tcW w:w="2160" w:type="dxa"/>
        </w:tcPr>
        <w:p w14:paraId="09814C39" w14:textId="77777777" w:rsidR="00527BD4" w:rsidRPr="005819CE" w:rsidRDefault="0085176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Realisatie Groene Groei</w:t>
          </w:r>
          <w:r w:rsidRPr="005819CE">
            <w:rPr>
              <w:b/>
            </w:rPr>
            <w:br/>
          </w:r>
        </w:p>
        <w:p w14:paraId="4055EEA3" w14:textId="77777777" w:rsidR="00527BD4" w:rsidRPr="00BE5ED9" w:rsidRDefault="0085176E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3BB0CB71" w14:textId="77777777" w:rsidR="00EF495B" w:rsidRDefault="0085176E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08797AEE" w14:textId="77777777" w:rsidR="00EF495B" w:rsidRPr="005B3814" w:rsidRDefault="0085176E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6910CFF9" w14:textId="090A50DB" w:rsidR="00527BD4" w:rsidRPr="002048CB" w:rsidRDefault="0085176E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9A0167" w:rsidRPr="004D3FA0" w14:paraId="5A88B2CA" w14:textId="77777777" w:rsidTr="00A50CF6">
      <w:trPr>
        <w:trHeight w:hRule="exact" w:val="200"/>
      </w:trPr>
      <w:tc>
        <w:tcPr>
          <w:tcW w:w="2160" w:type="dxa"/>
        </w:tcPr>
        <w:p w14:paraId="4986FC45" w14:textId="77777777" w:rsidR="00527BD4" w:rsidRPr="002048CB" w:rsidRDefault="00527BD4" w:rsidP="00A50CF6"/>
      </w:tc>
    </w:tr>
    <w:tr w:rsidR="009A0167" w14:paraId="002F13D3" w14:textId="77777777" w:rsidTr="00A50CF6">
      <w:tc>
        <w:tcPr>
          <w:tcW w:w="2160" w:type="dxa"/>
        </w:tcPr>
        <w:p w14:paraId="493FD369" w14:textId="77777777" w:rsidR="000C0163" w:rsidRPr="005819CE" w:rsidRDefault="0085176E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309E4FCB" w14:textId="77777777" w:rsidR="000C0163" w:rsidRPr="005819CE" w:rsidRDefault="0085176E" w:rsidP="000C0163">
          <w:pPr>
            <w:pStyle w:val="Huisstijl-Gegeven"/>
          </w:pPr>
          <w:r>
            <w:t>KGG_DGRGG</w:t>
          </w:r>
          <w:r w:rsidR="00926AE2">
            <w:t xml:space="preserve"> / </w:t>
          </w:r>
          <w:r>
            <w:t>108320965</w:t>
          </w:r>
        </w:p>
        <w:p w14:paraId="4467E0C2" w14:textId="77777777" w:rsidR="00527BD4" w:rsidRPr="005819CE" w:rsidRDefault="0085176E" w:rsidP="00A50CF6">
          <w:pPr>
            <w:pStyle w:val="Huisstijl-Kopje"/>
          </w:pPr>
          <w:r>
            <w:t>Uw kenmerk</w:t>
          </w:r>
        </w:p>
        <w:p w14:paraId="3940A60D" w14:textId="5C1B45C9" w:rsidR="00527BD4" w:rsidRPr="005819CE" w:rsidRDefault="0085176E" w:rsidP="002048CB">
          <w:pPr>
            <w:pStyle w:val="Huisstijl-Gegeven"/>
          </w:pPr>
          <w:r>
            <w:t>2026Z173</w:t>
          </w:r>
          <w:r w:rsidR="004D3FA0">
            <w:t>59</w:t>
          </w:r>
        </w:p>
      </w:tc>
    </w:tr>
  </w:tbl>
  <w:p w14:paraId="291823A0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9A0167" w14:paraId="1FB51C8D" w14:textId="77777777" w:rsidTr="007610AA">
      <w:trPr>
        <w:trHeight w:val="400"/>
      </w:trPr>
      <w:tc>
        <w:tcPr>
          <w:tcW w:w="7520" w:type="dxa"/>
          <w:gridSpan w:val="2"/>
        </w:tcPr>
        <w:p w14:paraId="1E1B7DC8" w14:textId="77777777" w:rsidR="00527BD4" w:rsidRPr="00BC3B53" w:rsidRDefault="0085176E" w:rsidP="00A50CF6">
          <w:pPr>
            <w:pStyle w:val="Huisstijl-Retouradres"/>
          </w:pPr>
          <w:r>
            <w:t>&gt; Retouradres Postbus 20401 2500 EK Den Haag</w:t>
          </w:r>
        </w:p>
      </w:tc>
    </w:tr>
    <w:tr w:rsidR="009A0167" w14:paraId="7F3531BE" w14:textId="77777777" w:rsidTr="007610AA">
      <w:tc>
        <w:tcPr>
          <w:tcW w:w="7520" w:type="dxa"/>
          <w:gridSpan w:val="2"/>
        </w:tcPr>
        <w:p w14:paraId="02151E39" w14:textId="77777777" w:rsidR="00527BD4" w:rsidRPr="00983E8F" w:rsidRDefault="00527BD4" w:rsidP="00A50CF6">
          <w:pPr>
            <w:pStyle w:val="Huisstijl-Rubricering"/>
          </w:pPr>
        </w:p>
      </w:tc>
    </w:tr>
    <w:tr w:rsidR="009A0167" w14:paraId="53E474D5" w14:textId="77777777" w:rsidTr="007610AA">
      <w:trPr>
        <w:trHeight w:hRule="exact" w:val="2440"/>
      </w:trPr>
      <w:tc>
        <w:tcPr>
          <w:tcW w:w="7520" w:type="dxa"/>
          <w:gridSpan w:val="2"/>
        </w:tcPr>
        <w:p w14:paraId="36C23957" w14:textId="77777777" w:rsidR="00527BD4" w:rsidRDefault="0085176E" w:rsidP="00A50CF6">
          <w:pPr>
            <w:pStyle w:val="Huisstijl-NAW"/>
          </w:pPr>
          <w:r>
            <w:t xml:space="preserve">De Voorzitter van de Tweede Kamer </w:t>
          </w:r>
        </w:p>
        <w:p w14:paraId="541E9DFD" w14:textId="77777777" w:rsidR="00D87195" w:rsidRDefault="0085176E" w:rsidP="00D87195">
          <w:pPr>
            <w:pStyle w:val="Huisstijl-NAW"/>
          </w:pPr>
          <w:r>
            <w:t>der Staten-Generaal</w:t>
          </w:r>
        </w:p>
        <w:p w14:paraId="359FD584" w14:textId="77777777" w:rsidR="00EA0F13" w:rsidRDefault="0085176E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4FCF044A" w14:textId="77777777" w:rsidR="00985E56" w:rsidRDefault="0085176E" w:rsidP="00EA0F13">
          <w:r>
            <w:rPr>
              <w:szCs w:val="18"/>
            </w:rPr>
            <w:t>2595 BD  DEN HAAG</w:t>
          </w:r>
        </w:p>
      </w:tc>
    </w:tr>
    <w:tr w:rsidR="009A0167" w14:paraId="32AE259F" w14:textId="77777777" w:rsidTr="007610AA">
      <w:trPr>
        <w:trHeight w:hRule="exact" w:val="400"/>
      </w:trPr>
      <w:tc>
        <w:tcPr>
          <w:tcW w:w="7520" w:type="dxa"/>
          <w:gridSpan w:val="2"/>
        </w:tcPr>
        <w:p w14:paraId="7E62E312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9A0167" w14:paraId="7E654128" w14:textId="77777777" w:rsidTr="007610AA">
      <w:trPr>
        <w:trHeight w:val="240"/>
      </w:trPr>
      <w:tc>
        <w:tcPr>
          <w:tcW w:w="900" w:type="dxa"/>
        </w:tcPr>
        <w:p w14:paraId="5DE616CF" w14:textId="77777777" w:rsidR="00527BD4" w:rsidRPr="007709EF" w:rsidRDefault="0085176E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5F05D911" w14:textId="2E088FEB" w:rsidR="00527BD4" w:rsidRPr="007709EF" w:rsidRDefault="00FE2CFD" w:rsidP="00A50CF6">
          <w:r>
            <w:t>18 september 2026</w:t>
          </w:r>
        </w:p>
      </w:tc>
    </w:tr>
    <w:tr w:rsidR="009A0167" w14:paraId="4700334E" w14:textId="77777777" w:rsidTr="007610AA">
      <w:trPr>
        <w:trHeight w:val="240"/>
      </w:trPr>
      <w:tc>
        <w:tcPr>
          <w:tcW w:w="900" w:type="dxa"/>
        </w:tcPr>
        <w:p w14:paraId="0D818F86" w14:textId="77777777" w:rsidR="00527BD4" w:rsidRPr="007709EF" w:rsidRDefault="0085176E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60744BB3" w14:textId="1941E654" w:rsidR="007661CD" w:rsidRPr="007661CD" w:rsidRDefault="0085176E" w:rsidP="007661CD">
          <w:r>
            <w:t xml:space="preserve">Uitstel van de beantwoording van Kamervragen over de </w:t>
          </w:r>
          <w:r w:rsidR="007661CD">
            <w:t xml:space="preserve">uitspraak van de Reclame Code Commissie dat Tata Steel </w:t>
          </w:r>
          <w:r w:rsidR="007661CD" w:rsidRPr="007661CD">
            <w:t>het publiek misleidt met duurzaamheidsreclame</w:t>
          </w:r>
        </w:p>
        <w:p w14:paraId="3E6BC20D" w14:textId="6888FDD9" w:rsidR="00527BD4" w:rsidRPr="007709EF" w:rsidRDefault="00527BD4" w:rsidP="00A50CF6"/>
      </w:tc>
    </w:tr>
  </w:tbl>
  <w:p w14:paraId="6DBD1538" w14:textId="77777777" w:rsidR="00527BD4" w:rsidRPr="00BC4AE3" w:rsidRDefault="00527BD4" w:rsidP="00FE2C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A822BC4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60C7E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0FA40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384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693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463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872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4E53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C6E4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22464FF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2DD801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F8E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E8ED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2090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766F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C233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9EA1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9E8E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7510113">
    <w:abstractNumId w:val="10"/>
  </w:num>
  <w:num w:numId="2" w16cid:durableId="661205468">
    <w:abstractNumId w:val="7"/>
  </w:num>
  <w:num w:numId="3" w16cid:durableId="1919703927">
    <w:abstractNumId w:val="6"/>
  </w:num>
  <w:num w:numId="4" w16cid:durableId="1473792454">
    <w:abstractNumId w:val="5"/>
  </w:num>
  <w:num w:numId="5" w16cid:durableId="1546793655">
    <w:abstractNumId w:val="4"/>
  </w:num>
  <w:num w:numId="6" w16cid:durableId="481845984">
    <w:abstractNumId w:val="8"/>
  </w:num>
  <w:num w:numId="7" w16cid:durableId="1783843730">
    <w:abstractNumId w:val="3"/>
  </w:num>
  <w:num w:numId="8" w16cid:durableId="1720279373">
    <w:abstractNumId w:val="2"/>
  </w:num>
  <w:num w:numId="9" w16cid:durableId="64763790">
    <w:abstractNumId w:val="1"/>
  </w:num>
  <w:num w:numId="10" w16cid:durableId="656497101">
    <w:abstractNumId w:val="0"/>
  </w:num>
  <w:num w:numId="11" w16cid:durableId="745104335">
    <w:abstractNumId w:val="9"/>
  </w:num>
  <w:num w:numId="12" w16cid:durableId="1740901599">
    <w:abstractNumId w:val="11"/>
  </w:num>
  <w:num w:numId="13" w16cid:durableId="221138615">
    <w:abstractNumId w:val="13"/>
  </w:num>
  <w:num w:numId="14" w16cid:durableId="847715345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42A5B"/>
    <w:rsid w:val="00056704"/>
    <w:rsid w:val="0006024D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67EE"/>
    <w:rsid w:val="001270C7"/>
    <w:rsid w:val="00132540"/>
    <w:rsid w:val="00133F0F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368F"/>
    <w:rsid w:val="001A6D93"/>
    <w:rsid w:val="001C32EC"/>
    <w:rsid w:val="001C38BD"/>
    <w:rsid w:val="001C4D5A"/>
    <w:rsid w:val="001E34C6"/>
    <w:rsid w:val="001E5581"/>
    <w:rsid w:val="001F3C70"/>
    <w:rsid w:val="00200D88"/>
    <w:rsid w:val="002012D4"/>
    <w:rsid w:val="00201F68"/>
    <w:rsid w:val="002048CB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60BAF"/>
    <w:rsid w:val="00263155"/>
    <w:rsid w:val="002650F7"/>
    <w:rsid w:val="00273F3B"/>
    <w:rsid w:val="00274DB7"/>
    <w:rsid w:val="00275984"/>
    <w:rsid w:val="002774D5"/>
    <w:rsid w:val="00280F74"/>
    <w:rsid w:val="002822CA"/>
    <w:rsid w:val="00286998"/>
    <w:rsid w:val="00291AB7"/>
    <w:rsid w:val="00292EB2"/>
    <w:rsid w:val="0029422B"/>
    <w:rsid w:val="002A0938"/>
    <w:rsid w:val="002A4811"/>
    <w:rsid w:val="002A4CF3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A4C"/>
    <w:rsid w:val="003203B6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0897"/>
    <w:rsid w:val="00371048"/>
    <w:rsid w:val="0037396C"/>
    <w:rsid w:val="0037421D"/>
    <w:rsid w:val="00376093"/>
    <w:rsid w:val="00376D76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5C2A"/>
    <w:rsid w:val="00413D48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70F0"/>
    <w:rsid w:val="004C21A8"/>
    <w:rsid w:val="004D3FA0"/>
    <w:rsid w:val="004D505E"/>
    <w:rsid w:val="004D72CA"/>
    <w:rsid w:val="004E2242"/>
    <w:rsid w:val="004E505E"/>
    <w:rsid w:val="004F42FF"/>
    <w:rsid w:val="004F44C2"/>
    <w:rsid w:val="00502512"/>
    <w:rsid w:val="00503FD2"/>
    <w:rsid w:val="00505262"/>
    <w:rsid w:val="00516022"/>
    <w:rsid w:val="00521CEE"/>
    <w:rsid w:val="00524FB4"/>
    <w:rsid w:val="00527BD4"/>
    <w:rsid w:val="00537095"/>
    <w:rsid w:val="005403C8"/>
    <w:rsid w:val="005429DC"/>
    <w:rsid w:val="005461DA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873C1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E6FDA"/>
    <w:rsid w:val="005F62D3"/>
    <w:rsid w:val="005F6D11"/>
    <w:rsid w:val="00600CF0"/>
    <w:rsid w:val="006048F4"/>
    <w:rsid w:val="0060660A"/>
    <w:rsid w:val="006077D9"/>
    <w:rsid w:val="00613B1D"/>
    <w:rsid w:val="00617A44"/>
    <w:rsid w:val="006202B6"/>
    <w:rsid w:val="00625CD0"/>
    <w:rsid w:val="0062627D"/>
    <w:rsid w:val="00626A0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135E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6BF3"/>
    <w:rsid w:val="006E7D82"/>
    <w:rsid w:val="006F038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661CD"/>
    <w:rsid w:val="007709EF"/>
    <w:rsid w:val="0077750C"/>
    <w:rsid w:val="00782701"/>
    <w:rsid w:val="00783559"/>
    <w:rsid w:val="0079551B"/>
    <w:rsid w:val="007955F6"/>
    <w:rsid w:val="00797AA5"/>
    <w:rsid w:val="007A26BD"/>
    <w:rsid w:val="007A4105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6E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10642"/>
    <w:rsid w:val="00910DDF"/>
    <w:rsid w:val="0092316D"/>
    <w:rsid w:val="00923CBD"/>
    <w:rsid w:val="00924D7C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A0167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45F8"/>
    <w:rsid w:val="00A30E68"/>
    <w:rsid w:val="00A31933"/>
    <w:rsid w:val="00A329D2"/>
    <w:rsid w:val="00A34AA0"/>
    <w:rsid w:val="00A3566F"/>
    <w:rsid w:val="00A3715C"/>
    <w:rsid w:val="00A413B4"/>
    <w:rsid w:val="00A41FE2"/>
    <w:rsid w:val="00A46FEF"/>
    <w:rsid w:val="00A47948"/>
    <w:rsid w:val="00A50CF6"/>
    <w:rsid w:val="00A5305C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AF7670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5136"/>
    <w:rsid w:val="00B62232"/>
    <w:rsid w:val="00B70BF3"/>
    <w:rsid w:val="00B71DC2"/>
    <w:rsid w:val="00B849F5"/>
    <w:rsid w:val="00B91CFC"/>
    <w:rsid w:val="00B92039"/>
    <w:rsid w:val="00B93893"/>
    <w:rsid w:val="00BA1397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BF1099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619A7"/>
    <w:rsid w:val="00C73D5F"/>
    <w:rsid w:val="00C82AFE"/>
    <w:rsid w:val="00C83DBC"/>
    <w:rsid w:val="00C97C80"/>
    <w:rsid w:val="00C97DF2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A17"/>
    <w:rsid w:val="00CF2D64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D072A"/>
    <w:rsid w:val="00ED3F48"/>
    <w:rsid w:val="00ED539E"/>
    <w:rsid w:val="00ED7804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53F"/>
    <w:rsid w:val="00F45A25"/>
    <w:rsid w:val="00F50F86"/>
    <w:rsid w:val="00F53F91"/>
    <w:rsid w:val="00F61569"/>
    <w:rsid w:val="00F61A72"/>
    <w:rsid w:val="00F62B67"/>
    <w:rsid w:val="00F65B3B"/>
    <w:rsid w:val="00F66F13"/>
    <w:rsid w:val="00F74073"/>
    <w:rsid w:val="00F74566"/>
    <w:rsid w:val="00F75603"/>
    <w:rsid w:val="00F845B4"/>
    <w:rsid w:val="00F8713B"/>
    <w:rsid w:val="00F93F9E"/>
    <w:rsid w:val="00FA2CD7"/>
    <w:rsid w:val="00FA68EA"/>
    <w:rsid w:val="00FB06ED"/>
    <w:rsid w:val="00FC2311"/>
    <w:rsid w:val="00FC3165"/>
    <w:rsid w:val="00FC36AB"/>
    <w:rsid w:val="00FC4300"/>
    <w:rsid w:val="00FC7F66"/>
    <w:rsid w:val="00FD5776"/>
    <w:rsid w:val="00FE1CB6"/>
    <w:rsid w:val="00FE2CFD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AFC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character" w:styleId="Zwaar">
    <w:name w:val="Strong"/>
    <w:basedOn w:val="Standaardalinea-lettertype"/>
    <w:uiPriority w:val="22"/>
    <w:qFormat/>
    <w:rsid w:val="007922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045A04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42A5B"/>
    <w:rsid w:val="00045A04"/>
    <w:rsid w:val="00056704"/>
    <w:rsid w:val="00141AF8"/>
    <w:rsid w:val="002774D5"/>
    <w:rsid w:val="002D7B5F"/>
    <w:rsid w:val="00370897"/>
    <w:rsid w:val="005624F2"/>
    <w:rsid w:val="0064338F"/>
    <w:rsid w:val="0077750C"/>
    <w:rsid w:val="008C7118"/>
    <w:rsid w:val="0092316D"/>
    <w:rsid w:val="00A164D0"/>
    <w:rsid w:val="00A22FC5"/>
    <w:rsid w:val="00AF7670"/>
    <w:rsid w:val="00B92039"/>
    <w:rsid w:val="00D86B00"/>
    <w:rsid w:val="00DA6D30"/>
    <w:rsid w:val="00DF6AF4"/>
    <w:rsid w:val="00ED7804"/>
    <w:rsid w:val="00EF1B4E"/>
    <w:rsid w:val="00F6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517</ap:Characters>
  <ap:DocSecurity>0</ap:DocSecurity>
  <ap:Lines>4</ap:Lines>
  <ap:Paragraphs>1</ap:Paragraphs>
  <ap:ScaleCrop>false</ap:ScaleCrop>
  <ap:LinksUpToDate>false</ap:LinksUpToDate>
  <ap:CharactersWithSpaces>610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2026-09-18T13:25:00.0000000Z</dcterms:created>
  <dcterms:modified xsi:type="dcterms:W3CDTF">2026-09-18T13:25:00.0000000Z</dcterms:modified>
  <dc:description>------------------------</dc:description>
  <dc:subject/>
  <keywords/>
  <version/>
  <category/>
</coreProperties>
</file>