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542070" w:rsidR="0006151A" w:rsidP="0098652D" w:rsidRDefault="00E875EF" w14:paraId="17EC2BD7" w14:textId="02CE26DB">
      <w:r w:rsidRPr="00542070">
        <w:br/>
      </w:r>
      <w:r w:rsidRPr="00542070" w:rsidR="0006151A">
        <w:t>Geachte Voorzitter, </w:t>
      </w:r>
    </w:p>
    <w:p w:rsidRPr="00542070" w:rsidR="0006151A" w:rsidP="0098652D" w:rsidRDefault="0006151A" w14:paraId="5A5AA867" w14:textId="77777777">
      <w:r w:rsidRPr="00542070">
        <w:t> </w:t>
      </w:r>
    </w:p>
    <w:p w:rsidRPr="00542070" w:rsidR="0006151A" w:rsidP="0098652D" w:rsidRDefault="0006151A" w14:paraId="5EDEFD58" w14:textId="0929896A">
      <w:r w:rsidRPr="00542070">
        <w:t>Bijgevoegd vindt u de geannoteerde agenda voor de informele Energieraad van 28</w:t>
      </w:r>
      <w:r w:rsidR="00B93A7A">
        <w:t> </w:t>
      </w:r>
      <w:r w:rsidRPr="00542070">
        <w:t>en 29 september 2026 in Dublin.</w:t>
      </w:r>
    </w:p>
    <w:p w:rsidRPr="00542070" w:rsidR="0006151A" w:rsidP="0098652D" w:rsidRDefault="0006151A" w14:paraId="2BAA0937" w14:textId="77777777">
      <w:r w:rsidRPr="00542070">
        <w:t> </w:t>
      </w:r>
    </w:p>
    <w:p w:rsidR="0006151A" w:rsidP="0098652D" w:rsidRDefault="0006151A" w14:paraId="35303A34" w14:textId="77777777">
      <w:r w:rsidRPr="00542070">
        <w:t> </w:t>
      </w:r>
    </w:p>
    <w:p w:rsidR="00B93A7A" w:rsidP="0098652D" w:rsidRDefault="00B93A7A" w14:paraId="6C385639" w14:textId="77777777"/>
    <w:p w:rsidRPr="00542070" w:rsidR="00B93A7A" w:rsidP="0098652D" w:rsidRDefault="00B93A7A" w14:paraId="7173790E" w14:textId="77777777"/>
    <w:p w:rsidRPr="00542070" w:rsidR="0006151A" w:rsidP="0098652D" w:rsidRDefault="0006151A" w14:paraId="1635B1B6" w14:textId="5ADA303A">
      <w:r w:rsidRPr="00542070">
        <w:t>Stientje van Veldhoven - Van der Meer</w:t>
      </w:r>
      <w:r w:rsidRPr="00542070" w:rsidR="00542070">
        <w:t xml:space="preserve"> </w:t>
      </w:r>
    </w:p>
    <w:p w:rsidRPr="00542070" w:rsidR="0006151A" w:rsidP="0098652D" w:rsidRDefault="0006151A" w14:paraId="24EF5E46" w14:textId="63941C65">
      <w:r w:rsidRPr="00542070">
        <w:t>Minister van Klimaat en Groene Groei</w:t>
      </w:r>
      <w:r w:rsidRPr="00542070" w:rsidR="00542070">
        <w:t xml:space="preserve"> </w:t>
      </w:r>
    </w:p>
    <w:p w:rsidRPr="00542070" w:rsidR="0006151A" w:rsidP="00157F3C" w:rsidRDefault="0006151A" w14:paraId="41427A4B" w14:textId="20E8C9AA">
      <w:pPr>
        <w:spacing w:line="276" w:lineRule="auto"/>
      </w:pPr>
      <w:r w:rsidRPr="00542070">
        <w:br w:type="page"/>
      </w:r>
      <w:r w:rsidRPr="00542070">
        <w:rPr>
          <w:b/>
          <w:bCs/>
        </w:rPr>
        <w:lastRenderedPageBreak/>
        <w:t>Geannoteerde Agenda Energieraad (informeel) 28-29 september 2026</w:t>
      </w:r>
    </w:p>
    <w:p w:rsidRPr="00542070" w:rsidR="0006151A" w:rsidP="00157F3C" w:rsidRDefault="0006151A" w14:paraId="6C0A2CBA" w14:textId="77777777">
      <w:pPr>
        <w:spacing w:line="276" w:lineRule="auto"/>
      </w:pPr>
    </w:p>
    <w:p w:rsidRPr="00542070" w:rsidR="0006151A" w:rsidP="00157F3C" w:rsidRDefault="0006151A" w14:paraId="3C0266FC" w14:textId="70402150">
      <w:pPr>
        <w:spacing w:line="276" w:lineRule="auto"/>
      </w:pPr>
      <w:r w:rsidRPr="00542070">
        <w:t>Op 28 en 29 september a.s. vindt in Dublin de informele Energieraad plaats.</w:t>
      </w:r>
      <w:r w:rsidRPr="00542070" w:rsidR="72C2C056">
        <w:t xml:space="preserve"> </w:t>
      </w:r>
      <w:r w:rsidRPr="00542070" w:rsidR="00C12053">
        <w:t xml:space="preserve">Op de agenda </w:t>
      </w:r>
      <w:r w:rsidRPr="00542070" w:rsidR="007529B2">
        <w:t xml:space="preserve">staan twee thema’s: de </w:t>
      </w:r>
      <w:r w:rsidRPr="00542070" w:rsidR="00C12053">
        <w:t xml:space="preserve">betaalbaarheid van </w:t>
      </w:r>
      <w:r w:rsidRPr="00542070" w:rsidR="007529B2">
        <w:t xml:space="preserve">energie en </w:t>
      </w:r>
      <w:r w:rsidRPr="00542070" w:rsidR="00C12053">
        <w:t xml:space="preserve">Europese energieveiligheid en </w:t>
      </w:r>
      <w:r w:rsidRPr="00542070" w:rsidR="007529B2">
        <w:t>samenwerking.</w:t>
      </w:r>
      <w:r w:rsidRPr="00542070" w:rsidR="00C12053">
        <w:t xml:space="preserve"> </w:t>
      </w:r>
      <w:r w:rsidRPr="00542070">
        <w:t>Tijdens een informele Raad vindt geen besluitvorming plaats</w:t>
      </w:r>
      <w:r w:rsidRPr="00542070" w:rsidR="7A65ACC6">
        <w:t>.</w:t>
      </w:r>
    </w:p>
    <w:p w:rsidR="00FF445B" w:rsidP="00157F3C" w:rsidRDefault="00FF445B" w14:paraId="41D80D1D" w14:textId="77777777">
      <w:pPr>
        <w:spacing w:line="276" w:lineRule="auto"/>
        <w:rPr>
          <w:b/>
          <w:bCs/>
        </w:rPr>
      </w:pPr>
    </w:p>
    <w:p w:rsidRPr="00542070" w:rsidR="00D22441" w:rsidP="00157F3C" w:rsidRDefault="0006151A" w14:paraId="3EE8A77B" w14:textId="00E23420">
      <w:pPr>
        <w:spacing w:line="276" w:lineRule="auto"/>
        <w:rPr>
          <w:b/>
          <w:bCs/>
        </w:rPr>
      </w:pPr>
      <w:r w:rsidRPr="00542070">
        <w:rPr>
          <w:b/>
          <w:bCs/>
        </w:rPr>
        <w:t>Betaalbaarheid van energie</w:t>
      </w:r>
    </w:p>
    <w:p w:rsidRPr="00542070" w:rsidR="00781684" w:rsidP="00157F3C" w:rsidRDefault="00CE1174" w14:paraId="43F573E8" w14:textId="5E296668">
      <w:pPr>
        <w:spacing w:line="276" w:lineRule="auto"/>
      </w:pPr>
      <w:r w:rsidRPr="00542070">
        <w:t>Op de informele Energieraad zal een discussie plaatsvinden over de betaalbaarheid van energie. De bespreking richt zich op de vraag hoe overheidsbeleid zo gericht en effectief mogelijk kan worden ingezet om energie betaalbaar te houden, hoe kwetsbare groepen beter kunnen worden bereikt en ongelijkheid kan worden tegengegaan, en hoe energiebeleid richting burgers en bedrijven wordt gecommuniceerd. De discussie sluit onder meer aan bij recente initiatieven van de Europese Commissie</w:t>
      </w:r>
      <w:r w:rsidRPr="00542070" w:rsidR="002D7D93">
        <w:t xml:space="preserve"> (hierna: de Commissie)</w:t>
      </w:r>
      <w:r w:rsidRPr="00542070">
        <w:t>,</w:t>
      </w:r>
      <w:r w:rsidRPr="00542070" w:rsidR="0048727C">
        <w:t xml:space="preserve"> </w:t>
      </w:r>
      <w:r w:rsidRPr="00542070" w:rsidR="07F71AF3">
        <w:t xml:space="preserve">zoals </w:t>
      </w:r>
      <w:r w:rsidRPr="00542070" w:rsidR="50C9111C">
        <w:t xml:space="preserve">het </w:t>
      </w:r>
      <w:r w:rsidRPr="00542070" w:rsidR="50C9111C">
        <w:rPr>
          <w:i/>
          <w:iCs/>
        </w:rPr>
        <w:t>Citizen’s Energy Package</w:t>
      </w:r>
      <w:r w:rsidRPr="00542070" w:rsidR="3B657280">
        <w:t>,</w:t>
      </w:r>
      <w:r w:rsidRPr="00542070" w:rsidR="3C92C6D6">
        <w:t xml:space="preserve"> </w:t>
      </w:r>
      <w:r w:rsidRPr="00542070" w:rsidR="50C9111C">
        <w:t xml:space="preserve">het </w:t>
      </w:r>
      <w:r w:rsidRPr="00542070" w:rsidR="50C9111C">
        <w:rPr>
          <w:i/>
          <w:iCs/>
        </w:rPr>
        <w:t>Affordable Energy Action Plan</w:t>
      </w:r>
      <w:r w:rsidRPr="00542070" w:rsidR="00FF2DCC">
        <w:t>,</w:t>
      </w:r>
      <w:r w:rsidRPr="00542070" w:rsidR="50C9111C">
        <w:t xml:space="preserve"> </w:t>
      </w:r>
      <w:r w:rsidRPr="00542070" w:rsidR="50C9111C">
        <w:rPr>
          <w:i/>
          <w:iCs/>
        </w:rPr>
        <w:t>AccelerateEU</w:t>
      </w:r>
      <w:r w:rsidRPr="00542070" w:rsidR="003C7C58">
        <w:rPr>
          <w:rStyle w:val="Voetnootmarkering"/>
        </w:rPr>
        <w:footnoteReference w:id="1"/>
      </w:r>
      <w:r w:rsidRPr="00542070" w:rsidR="0048727C">
        <w:rPr>
          <w:i/>
          <w:iCs/>
        </w:rPr>
        <w:t>,</w:t>
      </w:r>
      <w:r w:rsidRPr="00542070" w:rsidR="00FF2DCC">
        <w:rPr>
          <w:i/>
          <w:iCs/>
        </w:rPr>
        <w:t xml:space="preserve"> het E</w:t>
      </w:r>
      <w:r w:rsidRPr="00542070" w:rsidR="00481312">
        <w:rPr>
          <w:i/>
          <w:iCs/>
        </w:rPr>
        <w:t xml:space="preserve">lectrification Action Plan </w:t>
      </w:r>
      <w:r w:rsidRPr="00542070" w:rsidR="00D74655">
        <w:t xml:space="preserve">en </w:t>
      </w:r>
      <w:r w:rsidRPr="00542070" w:rsidR="00C16C41">
        <w:t>de</w:t>
      </w:r>
      <w:r w:rsidRPr="00542070" w:rsidR="00C16C41">
        <w:rPr>
          <w:i/>
          <w:iCs/>
        </w:rPr>
        <w:t xml:space="preserve"> </w:t>
      </w:r>
      <w:r w:rsidRPr="00542070" w:rsidR="00DD7278">
        <w:rPr>
          <w:i/>
          <w:iCs/>
        </w:rPr>
        <w:t xml:space="preserve">voorgestelde </w:t>
      </w:r>
      <w:r w:rsidRPr="00542070" w:rsidR="00D76A8F">
        <w:rPr>
          <w:i/>
          <w:iCs/>
        </w:rPr>
        <w:t>V</w:t>
      </w:r>
      <w:r w:rsidRPr="00542070" w:rsidR="00C16C41">
        <w:rPr>
          <w:i/>
          <w:iCs/>
        </w:rPr>
        <w:t xml:space="preserve">erordening </w:t>
      </w:r>
      <w:r w:rsidRPr="00542070" w:rsidR="00D76A8F">
        <w:rPr>
          <w:i/>
          <w:iCs/>
        </w:rPr>
        <w:t>N</w:t>
      </w:r>
      <w:r w:rsidRPr="00542070" w:rsidR="00C16C41">
        <w:rPr>
          <w:i/>
          <w:iCs/>
        </w:rPr>
        <w:t>etwerktarieven</w:t>
      </w:r>
      <w:r w:rsidRPr="00542070" w:rsidR="50C9111C">
        <w:t>.</w:t>
      </w:r>
      <w:r w:rsidRPr="00542070" w:rsidR="003C7C58">
        <w:rPr>
          <w:rStyle w:val="Voetnootmarkering"/>
        </w:rPr>
        <w:footnoteReference w:id="2"/>
      </w:r>
    </w:p>
    <w:p w:rsidRPr="00542070" w:rsidR="009C1F18" w:rsidP="00157F3C" w:rsidRDefault="009C1F18" w14:paraId="483A2F45" w14:textId="77777777">
      <w:pPr>
        <w:spacing w:line="276" w:lineRule="auto"/>
      </w:pPr>
    </w:p>
    <w:p w:rsidRPr="00542070" w:rsidR="00316D48" w:rsidP="00157F3C" w:rsidRDefault="78EC4B0C" w14:paraId="5F085267" w14:textId="1B5F2DB6">
      <w:pPr>
        <w:spacing w:line="276" w:lineRule="auto"/>
        <w:rPr>
          <w:rFonts w:eastAsia="Verdana" w:cs="Verdana"/>
          <w:szCs w:val="18"/>
        </w:rPr>
      </w:pPr>
      <w:r w:rsidRPr="00542070">
        <w:rPr>
          <w:rFonts w:eastAsia="Verdana" w:cs="Verdana"/>
        </w:rPr>
        <w:t>Het kabinet</w:t>
      </w:r>
      <w:r w:rsidRPr="00542070" w:rsidR="3C771EF1">
        <w:rPr>
          <w:rFonts w:eastAsia="Verdana" w:cs="Verdana"/>
        </w:rPr>
        <w:t xml:space="preserve"> </w:t>
      </w:r>
      <w:r w:rsidRPr="00542070" w:rsidR="00851CA7">
        <w:rPr>
          <w:rFonts w:eastAsia="Verdana" w:cs="Verdana"/>
        </w:rPr>
        <w:t>zal zich</w:t>
      </w:r>
      <w:r w:rsidRPr="00542070" w:rsidR="74D7C2E2">
        <w:rPr>
          <w:rFonts w:eastAsia="Verdana" w:cs="Verdana"/>
        </w:rPr>
        <w:t xml:space="preserve"> </w:t>
      </w:r>
      <w:r w:rsidRPr="00542070" w:rsidR="3C771EF1">
        <w:rPr>
          <w:rFonts w:eastAsia="Verdana" w:cs="Verdana"/>
        </w:rPr>
        <w:t xml:space="preserve">uitspreken voor de inzet van de Commissie om </w:t>
      </w:r>
      <w:r w:rsidRPr="00542070" w:rsidR="00316D48">
        <w:rPr>
          <w:rFonts w:eastAsia="Verdana" w:cs="Verdana"/>
          <w:szCs w:val="18"/>
        </w:rPr>
        <w:t>energieprijzen structureel te verlagen via verschillende initiatieven en voorstellen. Het kabinet is van mening dat de volatiliteit van de olie- en gasprijzen het belang van structurele maatregelen voor het vergroten van de energie-onafhankelijkheid onderstreept. Daarom is Nederland voorstander van structurele maatregelen die de transitie naar de opwek van eigen schone energie en diversificatie versnellen, zoals het behoud van een sterk emissiehandelssysteem (EU ETS), uitbreiding en beter gebruik van energienetwerken, en het stimuleren van de opwek van schone energie en elektrificatie.</w:t>
      </w:r>
    </w:p>
    <w:p w:rsidRPr="00542070" w:rsidR="00316D48" w:rsidP="00157F3C" w:rsidRDefault="00316D48" w14:paraId="3D4CA710" w14:textId="77777777">
      <w:pPr>
        <w:spacing w:line="276" w:lineRule="auto"/>
        <w:rPr>
          <w:rFonts w:eastAsia="Verdana" w:cs="Verdana"/>
          <w:szCs w:val="18"/>
        </w:rPr>
      </w:pPr>
    </w:p>
    <w:p w:rsidRPr="00542070" w:rsidR="00FF5989" w:rsidP="00157F3C" w:rsidRDefault="002E3223" w14:paraId="79B8D915" w14:textId="5C6000B3">
      <w:pPr>
        <w:spacing w:line="276" w:lineRule="auto"/>
        <w:rPr>
          <w:rFonts w:eastAsia="Verdana" w:cs="Verdana"/>
        </w:rPr>
      </w:pPr>
      <w:r w:rsidRPr="00542070">
        <w:rPr>
          <w:rFonts w:eastAsia="Verdana" w:cs="Verdana"/>
        </w:rPr>
        <w:t>Het kabinet erkent het belang van betaalbare en toegankelijke energie voor huishoudens.</w:t>
      </w:r>
      <w:r w:rsidRPr="00542070">
        <w:rPr>
          <w:rStyle w:val="Voetnootmarkering"/>
          <w:rFonts w:eastAsia="Verdana" w:cs="Verdana"/>
        </w:rPr>
        <w:footnoteReference w:id="3"/>
      </w:r>
      <w:r w:rsidRPr="00542070">
        <w:rPr>
          <w:rFonts w:eastAsia="Verdana" w:cs="Verdana"/>
        </w:rPr>
        <w:t xml:space="preserve"> Het kabinet heeft als uitgangspunt dat de energierekening ten opzichte van het inkomen betaalbaar moet zijn en blijven, dat verduurzamen moet blijven lonen ten opzichte van het fossiele alternatief, dat huishoudens voldoende handelingsperspectief moeten hebben om deze stappen te zetten en daarbij zo veel als mogelijk worden ontzorgd.</w:t>
      </w:r>
      <w:r w:rsidRPr="00542070">
        <w:rPr>
          <w:rStyle w:val="Voetnootmarkering"/>
          <w:rFonts w:eastAsia="Verdana" w:cs="Verdana"/>
        </w:rPr>
        <w:t xml:space="preserve"> </w:t>
      </w:r>
      <w:r w:rsidRPr="00542070">
        <w:rPr>
          <w:rStyle w:val="Voetnootmarkering"/>
          <w:rFonts w:eastAsia="Verdana" w:cs="Verdana"/>
        </w:rPr>
        <w:footnoteReference w:id="4"/>
      </w:r>
      <w:r w:rsidRPr="00542070" w:rsidR="00542070">
        <w:rPr>
          <w:rFonts w:eastAsia="Verdana" w:cs="Verdana"/>
        </w:rPr>
        <w:t xml:space="preserve"> </w:t>
      </w:r>
    </w:p>
    <w:p w:rsidRPr="00542070" w:rsidR="00192F86" w:rsidP="00157F3C" w:rsidRDefault="00192F86" w14:paraId="3C9EED1F" w14:textId="77777777">
      <w:pPr>
        <w:spacing w:line="276" w:lineRule="auto"/>
        <w:rPr>
          <w:rFonts w:eastAsia="Verdana" w:cs="Verdana"/>
        </w:rPr>
      </w:pPr>
    </w:p>
    <w:p w:rsidRPr="00542070" w:rsidR="00905346" w:rsidP="00157F3C" w:rsidRDefault="0055168E" w14:paraId="0BEC8C88" w14:textId="017E870E">
      <w:pPr>
        <w:spacing w:line="276" w:lineRule="auto"/>
        <w:rPr>
          <w:rFonts w:eastAsia="Verdana" w:cs="Verdana"/>
        </w:rPr>
      </w:pPr>
      <w:r w:rsidRPr="00542070">
        <w:rPr>
          <w:rFonts w:eastAsia="Verdana" w:cs="Verdana"/>
        </w:rPr>
        <w:t xml:space="preserve">Huishoudens kunnen de stijging van hun energierekening dempen door hun woning te verbeteren, bijvoorbeeld door energie te besparen met isolatie of door over te stappen van een cv-ketel op een (hybride) warmtepomp. Nederland zal in de Raad benadrukken dat energiebesparing en efficiëntie bijdragen aan het verlagen van energiekosten en energieafhankelijkheid. Slimme, aanstuurbare apparaten, zoals warmtepompen, kunnen helpen om de energierekening </w:t>
      </w:r>
      <w:r w:rsidRPr="00542070">
        <w:rPr>
          <w:rFonts w:eastAsia="Verdana" w:cs="Verdana"/>
        </w:rPr>
        <w:lastRenderedPageBreak/>
        <w:t>betaalbaar te houden en in te spelen op de krapte op het elektriciteitsnet. Het kabinet zal zich daarom inzetten voor Europese standaarden voor slimme apparaten.</w:t>
      </w:r>
      <w:r w:rsidRPr="00542070" w:rsidR="00F130B0">
        <w:rPr>
          <w:rFonts w:eastAsia="Verdana" w:cs="Verdana"/>
        </w:rPr>
        <w:t xml:space="preserve"> </w:t>
      </w:r>
      <w:r w:rsidRPr="00542070" w:rsidR="0049732D">
        <w:rPr>
          <w:rFonts w:eastAsia="Verdana" w:cs="Verdana"/>
        </w:rPr>
        <w:t xml:space="preserve">Nederland heeft verschillende maatregelen genomen om energiearmoede tegen te gaan en kwetsbare groepen te beschermen, zoals gerichte financiële ondersteuning met het Noodfonds Energie en vroegsignalering bij een dreigende afsluiting van energie om afsluiting te voorkomen. Het is belangrijk dat lidstaten voldoende beleidsruimte behouden om rekening te kunnen houden met nationale omstandigheden en bestaande maatregelen. </w:t>
      </w:r>
    </w:p>
    <w:p w:rsidRPr="00542070" w:rsidR="00AA0CF6" w:rsidP="00157F3C" w:rsidRDefault="00AA0CF6" w14:paraId="3532E92F" w14:textId="77777777">
      <w:pPr>
        <w:spacing w:line="276" w:lineRule="auto"/>
        <w:rPr>
          <w:rFonts w:eastAsia="Verdana" w:cs="Verdana"/>
        </w:rPr>
      </w:pPr>
    </w:p>
    <w:p w:rsidRPr="00542070" w:rsidR="001F2BEF" w:rsidP="00157F3C" w:rsidRDefault="001F2BEF" w14:paraId="5F16C447" w14:textId="6F7E6FE5">
      <w:pPr>
        <w:spacing w:line="276" w:lineRule="auto"/>
        <w:rPr>
          <w:rFonts w:eastAsia="Verdana" w:cs="Verdana"/>
        </w:rPr>
      </w:pPr>
      <w:r w:rsidRPr="00542070">
        <w:rPr>
          <w:rFonts w:eastAsia="Verdana" w:cs="Verdana"/>
        </w:rPr>
        <w:t>Nederland zal tijdens de Raad het belang van goede, heldere en begrijpelijke communicatie richting burgers en bedrijven over energiebeleid en de voordelen van de energietransitie onderstrepen. Zo heeft het kabinet publiekscampagnes, zoals ‘Zet ook de knop om’</w:t>
      </w:r>
      <w:r w:rsidRPr="00542070" w:rsidR="00BD7B0E">
        <w:rPr>
          <w:rStyle w:val="Voetnootmarkering"/>
          <w:rFonts w:eastAsia="Verdana" w:cs="Verdana"/>
        </w:rPr>
        <w:footnoteReference w:id="5"/>
      </w:r>
      <w:r w:rsidR="00C22C13">
        <w:rPr>
          <w:rFonts w:eastAsia="Verdana" w:cs="Verdana"/>
        </w:rPr>
        <w:t xml:space="preserve"> en</w:t>
      </w:r>
      <w:r w:rsidRPr="00542070" w:rsidR="00736159">
        <w:rPr>
          <w:rFonts w:eastAsia="Verdana" w:cs="Verdana"/>
        </w:rPr>
        <w:t xml:space="preserve"> </w:t>
      </w:r>
      <w:r w:rsidRPr="00542070">
        <w:rPr>
          <w:rFonts w:eastAsia="Verdana" w:cs="Verdana"/>
        </w:rPr>
        <w:t xml:space="preserve">de </w:t>
      </w:r>
      <w:r w:rsidRPr="00542070" w:rsidR="001E48DE">
        <w:rPr>
          <w:rFonts w:eastAsia="Verdana" w:cs="Verdana"/>
        </w:rPr>
        <w:t>‘</w:t>
      </w:r>
      <w:r w:rsidRPr="00542070">
        <w:rPr>
          <w:rFonts w:eastAsia="Verdana" w:cs="Verdana"/>
        </w:rPr>
        <w:t>website energietransitie.nl</w:t>
      </w:r>
      <w:r w:rsidRPr="00542070" w:rsidR="001E48DE">
        <w:rPr>
          <w:rFonts w:eastAsia="Verdana" w:cs="Verdana"/>
        </w:rPr>
        <w:t>’</w:t>
      </w:r>
      <w:r w:rsidRPr="00542070">
        <w:rPr>
          <w:rFonts w:eastAsia="Verdana" w:cs="Verdana"/>
        </w:rPr>
        <w:t xml:space="preserve"> met toegankelijke informatie over de energietransitie en steunt het kabinet het kenniscentrum Milieu Centraal. Milieu Centraal biedt onafhankelijke en betrouwbare informatie over verduurzaming en praktische en begrijpelijke adviezen waar huishoudens direct mee aan de slag kunne</w:t>
      </w:r>
      <w:r w:rsidRPr="00542070" w:rsidR="0037253D">
        <w:rPr>
          <w:rFonts w:eastAsia="Verdana" w:cs="Verdana"/>
        </w:rPr>
        <w:t>n.</w:t>
      </w:r>
    </w:p>
    <w:p w:rsidR="00C34322" w:rsidP="00157F3C" w:rsidRDefault="00C34322" w14:paraId="1FCF02C8" w14:textId="77777777">
      <w:pPr>
        <w:spacing w:line="276" w:lineRule="auto"/>
        <w:rPr>
          <w:rFonts w:eastAsia="Verdana" w:cs="Verdana"/>
        </w:rPr>
      </w:pPr>
    </w:p>
    <w:p w:rsidRPr="00542070" w:rsidR="00157F3C" w:rsidP="00157F3C" w:rsidRDefault="00157F3C" w14:paraId="73DDB121" w14:textId="77777777">
      <w:pPr>
        <w:spacing w:line="276" w:lineRule="auto"/>
        <w:rPr>
          <w:rFonts w:eastAsia="Verdana" w:cs="Verdana"/>
          <w:b/>
          <w:bCs/>
          <w:szCs w:val="18"/>
        </w:rPr>
      </w:pPr>
      <w:r w:rsidRPr="00542070">
        <w:rPr>
          <w:b/>
          <w:bCs/>
        </w:rPr>
        <w:t>Energieveiligheid en samenwerking</w:t>
      </w:r>
      <w:r w:rsidRPr="00542070">
        <w:rPr>
          <w:b/>
          <w:bCs/>
          <w:szCs w:val="18"/>
        </w:rPr>
        <w:t xml:space="preserve"> met gelijkgestemde landen </w:t>
      </w:r>
    </w:p>
    <w:p w:rsidRPr="00542070" w:rsidR="00157F3C" w:rsidP="00157F3C" w:rsidRDefault="00157F3C" w14:paraId="1AE12EC9" w14:textId="31F6834A">
      <w:pPr>
        <w:spacing w:line="276" w:lineRule="auto"/>
      </w:pPr>
      <w:r w:rsidRPr="00542070">
        <w:rPr>
          <w:szCs w:val="18"/>
        </w:rPr>
        <w:t xml:space="preserve">Op de informele Energieraad zal worden gesproken over Europese energieveiligheid en samenwerking met gelijkgestemde landen buiten de EU. Het kabinet hecht waarde aan een goede samenwerking met gelijkgestemde landen buiten de EU, mede in het licht van de geopolitieke situatie en de gezamenlijke uitdagingen rondom de energietransitie. Nederland hecht groot belang aan goede relaties met betrouwbare derde landen die een rol kunnen vervullen in de mondiale energietransitie. Dergelijke samenwerking draagt bij aan het verminderen van fossiele afhankelijkheden, het versterken van relevante waardeketens voor de energietransitie en de bredere energiezekerheid van de EU. </w:t>
      </w:r>
      <w:r w:rsidRPr="00542070">
        <w:t>Nederland zet in op schone energie van eigen bodem en op diversificatie van de energievoorziening</w:t>
      </w:r>
      <w:r>
        <w:t>.</w:t>
      </w:r>
      <w:r w:rsidRPr="00542070">
        <w:t xml:space="preserve"> Een robuuste en zo divers mogelijk samengestelde import, op basis van sterke partnerschappen met betrouwbare landen, is hiervoor van belang</w:t>
      </w:r>
      <w:r>
        <w:t xml:space="preserve"> en het kabinet zet daarop in.</w:t>
      </w:r>
    </w:p>
    <w:p w:rsidRPr="00542070" w:rsidR="00157F3C" w:rsidP="00157F3C" w:rsidRDefault="00157F3C" w14:paraId="4BCC88CB" w14:textId="77777777">
      <w:pPr>
        <w:spacing w:line="276" w:lineRule="auto"/>
      </w:pPr>
    </w:p>
    <w:p w:rsidRPr="00542070" w:rsidR="00157F3C" w:rsidP="00157F3C" w:rsidRDefault="00157F3C" w14:paraId="00A8C14C" w14:textId="77777777">
      <w:pPr>
        <w:spacing w:line="276" w:lineRule="auto"/>
      </w:pPr>
      <w:r w:rsidRPr="00542070">
        <w:t xml:space="preserve">Ook met het oog op de bescherming en klimaatbestendigheid van energie-infrastructuur is Europese en internationale samenwerking essentieel. Het kabinet werkt in Europees verband aan het verder versterken van de fysieke en digitale weerbaarheid van kritieke energie-infrastructuur. </w:t>
      </w:r>
      <w:r>
        <w:t xml:space="preserve">Ook nationaal zetten we stappen. </w:t>
      </w:r>
      <w:r w:rsidRPr="00542070">
        <w:t>Via de Nationale klimaatadaptatiestrategie (NAS) wordt gewerkt aan een robuuste en klimaatbestendige inrichting van vitale infrastructuur.</w:t>
      </w:r>
      <w:r>
        <w:rPr>
          <w:rStyle w:val="Voetnootmarkering"/>
        </w:rPr>
        <w:footnoteReference w:id="6"/>
      </w:r>
      <w:r w:rsidRPr="00542070">
        <w:t xml:space="preserve"> Daarnaast zet Nederland zich via het Programma Bescherming Noordzee Infrastructuur (PBNI) in voor de bescherming van kritieke infrastructuur op zee, in samenwerking met andere Noordzeelanden.</w:t>
      </w:r>
      <w:r>
        <w:rPr>
          <w:rStyle w:val="Voetnootmarkering"/>
        </w:rPr>
        <w:footnoteReference w:id="7"/>
      </w:r>
      <w:r w:rsidRPr="00542070">
        <w:t xml:space="preserve"> Ook binnen de </w:t>
      </w:r>
      <w:r w:rsidRPr="00542070">
        <w:rPr>
          <w:i/>
          <w:iCs/>
        </w:rPr>
        <w:t>North Seas Energy Cooperation</w:t>
      </w:r>
      <w:r w:rsidRPr="00542070">
        <w:t xml:space="preserve"> (NSEC) wordt ingezet op versterkte samenwerking bij de bescherming en weerbaarheid </w:t>
      </w:r>
      <w:r w:rsidRPr="00542070">
        <w:lastRenderedPageBreak/>
        <w:t>van infrastructuur op de Noordzee tegen fysieke sabotage, cyberaanvallen en hybride dreigingen en op het bevorderen van weerbaarheidseisen bij de aanleg van infrastructuur.</w:t>
      </w:r>
    </w:p>
    <w:p w:rsidRPr="00542070" w:rsidR="00157F3C" w:rsidP="00157F3C" w:rsidRDefault="00157F3C" w14:paraId="650C2326" w14:textId="77777777">
      <w:pPr>
        <w:spacing w:line="276" w:lineRule="auto"/>
        <w:rPr>
          <w:szCs w:val="18"/>
          <w:highlight w:val="yellow"/>
        </w:rPr>
      </w:pPr>
    </w:p>
    <w:p w:rsidRPr="00542070" w:rsidR="00157F3C" w:rsidP="00157F3C" w:rsidRDefault="00157F3C" w14:paraId="1DAD5EE5" w14:textId="77777777">
      <w:pPr>
        <w:spacing w:line="276" w:lineRule="auto"/>
      </w:pPr>
      <w:r w:rsidRPr="00542070">
        <w:rPr>
          <w:szCs w:val="18"/>
        </w:rPr>
        <w:t xml:space="preserve">Gezien de situatie in Oekraïne en Moldavië zal Nederland het belang van samenwerking en ondersteuning van beide landen op energiegebied benadrukken. Sinds 2022 draagt Nederland bij aan energiesteun aan Oekraïne. Op 25 juni jl. ondertekenden Nederland en Oekraïne een </w:t>
      </w:r>
      <w:r w:rsidRPr="00542070">
        <w:rPr>
          <w:i/>
          <w:iCs/>
          <w:szCs w:val="18"/>
        </w:rPr>
        <w:t>Energy Road Map</w:t>
      </w:r>
      <w:r w:rsidRPr="00542070">
        <w:rPr>
          <w:szCs w:val="18"/>
        </w:rPr>
        <w:t xml:space="preserve"> om de samenwerking ter voorbereiding op de komende winter te ve</w:t>
      </w:r>
      <w:r>
        <w:rPr>
          <w:szCs w:val="18"/>
        </w:rPr>
        <w:t>r</w:t>
      </w:r>
      <w:r w:rsidRPr="00542070">
        <w:rPr>
          <w:szCs w:val="18"/>
        </w:rPr>
        <w:t xml:space="preserve">snellen. Het kabinet steunt daarnaast de inspanningen van Moldavië om een gediversifieerd, robuust en hernieuwbaar energiesysteem op te bouwen. Het kabinet heeft eerder steun uitgesproken voor Europese ondersteuning van Moldavië, onder meer via het </w:t>
      </w:r>
      <w:r w:rsidRPr="00542070">
        <w:rPr>
          <w:i/>
          <w:iCs/>
          <w:szCs w:val="18"/>
        </w:rPr>
        <w:t>Civil Protection Mechanism</w:t>
      </w:r>
      <w:r w:rsidRPr="00542070">
        <w:rPr>
          <w:szCs w:val="18"/>
        </w:rPr>
        <w:t xml:space="preserve"> en elektriciteitsexport via Roemenië.</w:t>
      </w:r>
    </w:p>
    <w:p w:rsidRPr="00542070" w:rsidR="00846477" w:rsidP="00157F3C" w:rsidRDefault="00846477" w14:paraId="4653D434" w14:textId="379F4318"/>
    <w:sectPr w:rsidRPr="00542070" w:rsidR="00846477" w:rsidSect="00D604B3">
      <w:headerReference w:type="default" r:id="rId8"/>
      <w:footerReference w:type="default" r:id="rId9"/>
      <w:headerReference w:type="first" r:id="rId10"/>
      <w:footerReference w:type="first" r:id="rId11"/>
      <w:pgSz w:w="11906" w:h="16838" w:code="9"/>
      <w:pgMar w:top="2398" w:right="2818" w:bottom="1077" w:left="1559" w:header="2398" w:footer="561"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67D360" w14:textId="77777777" w:rsidR="00897716" w:rsidRDefault="00897716">
      <w:r>
        <w:separator/>
      </w:r>
    </w:p>
    <w:p w14:paraId="4324F7A5" w14:textId="77777777" w:rsidR="00897716" w:rsidRDefault="00897716"/>
  </w:endnote>
  <w:endnote w:type="continuationSeparator" w:id="0">
    <w:p w14:paraId="579F5958" w14:textId="77777777" w:rsidR="00897716" w:rsidRDefault="00897716">
      <w:r>
        <w:continuationSeparator/>
      </w:r>
    </w:p>
    <w:p w14:paraId="17336601" w14:textId="77777777" w:rsidR="00897716" w:rsidRDefault="0089771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Verdana-Bold">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CAD263" w14:textId="77777777" w:rsidR="00527BD4" w:rsidRPr="00BC3B53" w:rsidRDefault="00527BD4" w:rsidP="008C356D">
    <w:pPr>
      <w:pStyle w:val="Voettekst"/>
      <w:spacing w:line="240" w:lineRule="auto"/>
      <w:rPr>
        <w:sz w:val="2"/>
        <w:szCs w:val="2"/>
      </w:rPr>
    </w:pPr>
  </w:p>
  <w:tbl>
    <w:tblPr>
      <w:tblW w:w="9757" w:type="dxa"/>
      <w:tblLayout w:type="fixed"/>
      <w:tblCellMar>
        <w:left w:w="0" w:type="dxa"/>
        <w:right w:w="0" w:type="dxa"/>
      </w:tblCellMar>
      <w:tblLook w:val="0000" w:firstRow="0" w:lastRow="0" w:firstColumn="0" w:lastColumn="0" w:noHBand="0" w:noVBand="0"/>
    </w:tblPr>
    <w:tblGrid>
      <w:gridCol w:w="7601"/>
      <w:gridCol w:w="2156"/>
    </w:tblGrid>
    <w:tr w:rsidR="004D2BF4" w14:paraId="5FC3FC43" w14:textId="77777777" w:rsidTr="00CA6A25">
      <w:trPr>
        <w:trHeight w:hRule="exact" w:val="240"/>
      </w:trPr>
      <w:tc>
        <w:tcPr>
          <w:tcW w:w="7601" w:type="dxa"/>
        </w:tcPr>
        <w:p w14:paraId="3AF60711" w14:textId="77777777" w:rsidR="00527BD4" w:rsidRDefault="00527BD4" w:rsidP="003F1F6B">
          <w:pPr>
            <w:pStyle w:val="Huisstijl-Rubricering"/>
          </w:pPr>
        </w:p>
      </w:tc>
      <w:tc>
        <w:tcPr>
          <w:tcW w:w="2156" w:type="dxa"/>
        </w:tcPr>
        <w:p w14:paraId="0B79EE9F" w14:textId="48E171EE" w:rsidR="00527BD4" w:rsidRPr="00645414" w:rsidRDefault="00E875EF" w:rsidP="00645414">
          <w:pPr>
            <w:pStyle w:val="Huisstijl-Paginanummering"/>
          </w:pPr>
          <w:r>
            <w:t>Pagina</w:t>
          </w:r>
          <w:r w:rsidRPr="00645414">
            <w:t xml:space="preserve"> </w:t>
          </w:r>
          <w:r w:rsidRPr="00645414">
            <w:fldChar w:fldCharType="begin"/>
          </w:r>
          <w:r w:rsidRPr="00645414">
            <w:instrText xml:space="preserve"> PAGE   \* MERGEFORMAT </w:instrText>
          </w:r>
          <w:r w:rsidRPr="00645414">
            <w:fldChar w:fldCharType="separate"/>
          </w:r>
          <w:r w:rsidR="000F3CAA">
            <w:t>2</w:t>
          </w:r>
          <w:r w:rsidRPr="00645414">
            <w:fldChar w:fldCharType="end"/>
          </w:r>
          <w:r w:rsidRPr="00645414">
            <w:t xml:space="preserve"> </w:t>
          </w:r>
          <w:r>
            <w:t>van</w:t>
          </w:r>
          <w:r w:rsidRPr="00645414">
            <w:t xml:space="preserve"> </w:t>
          </w:r>
          <w:r w:rsidR="004425CC">
            <w:fldChar w:fldCharType="begin"/>
          </w:r>
          <w:r>
            <w:instrText xml:space="preserve"> SECTIONPAGES   \* MERGEFORMAT </w:instrText>
          </w:r>
          <w:r w:rsidR="004425CC">
            <w:fldChar w:fldCharType="separate"/>
          </w:r>
          <w:r w:rsidR="0045532A">
            <w:t>4</w:t>
          </w:r>
          <w:r w:rsidR="004425CC">
            <w:fldChar w:fldCharType="end"/>
          </w:r>
        </w:p>
      </w:tc>
    </w:tr>
  </w:tbl>
  <w:p w14:paraId="7CB18083" w14:textId="77777777" w:rsidR="00527BD4" w:rsidRPr="00BC3B53" w:rsidRDefault="00527BD4" w:rsidP="00BC3B53">
    <w:pPr>
      <w:pStyle w:val="Voettekst"/>
      <w:spacing w:line="240" w:lineRule="auto"/>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71" w:type="dxa"/>
      <w:tblLayout w:type="fixed"/>
      <w:tblCellMar>
        <w:left w:w="0" w:type="dxa"/>
        <w:right w:w="0" w:type="dxa"/>
      </w:tblCellMar>
      <w:tblLook w:val="0000" w:firstRow="0" w:lastRow="0" w:firstColumn="0" w:lastColumn="0" w:noHBand="0" w:noVBand="0"/>
    </w:tblPr>
    <w:tblGrid>
      <w:gridCol w:w="7601"/>
      <w:gridCol w:w="2170"/>
    </w:tblGrid>
    <w:tr w:rsidR="004D2BF4" w14:paraId="23170997" w14:textId="77777777" w:rsidTr="00CA6A25">
      <w:trPr>
        <w:trHeight w:hRule="exact" w:val="240"/>
      </w:trPr>
      <w:tc>
        <w:tcPr>
          <w:tcW w:w="7601" w:type="dxa"/>
        </w:tcPr>
        <w:p w14:paraId="16D0D50E" w14:textId="77777777" w:rsidR="00527BD4" w:rsidRDefault="00527BD4" w:rsidP="008C356D">
          <w:pPr>
            <w:pStyle w:val="Huisstijl-Rubricering"/>
          </w:pPr>
        </w:p>
      </w:tc>
      <w:tc>
        <w:tcPr>
          <w:tcW w:w="2170" w:type="dxa"/>
        </w:tcPr>
        <w:p w14:paraId="648A276A" w14:textId="2BE075B1" w:rsidR="00527BD4" w:rsidRPr="00ED539E" w:rsidRDefault="00E875EF" w:rsidP="00ED539E">
          <w:pPr>
            <w:pStyle w:val="Huisstijl-Paginanummering"/>
          </w:pPr>
          <w:r>
            <w:t>Pagina</w:t>
          </w:r>
          <w:r w:rsidRPr="00645414">
            <w:t xml:space="preserve"> </w:t>
          </w:r>
          <w:r w:rsidRPr="00645414">
            <w:fldChar w:fldCharType="begin"/>
          </w:r>
          <w:r w:rsidRPr="00645414">
            <w:instrText xml:space="preserve"> PAGE   \* MERGEFORMAT </w:instrText>
          </w:r>
          <w:r w:rsidRPr="00645414">
            <w:fldChar w:fldCharType="separate"/>
          </w:r>
          <w:r w:rsidR="00831EE4">
            <w:t>1</w:t>
          </w:r>
          <w:r w:rsidRPr="00645414">
            <w:fldChar w:fldCharType="end"/>
          </w:r>
          <w:r w:rsidRPr="00ED539E">
            <w:rPr>
              <w:rStyle w:val="Huisstijl-GegevenCharChar"/>
            </w:rPr>
            <w:t xml:space="preserve"> </w:t>
          </w:r>
          <w:r>
            <w:t>van</w:t>
          </w:r>
          <w:r w:rsidRPr="00ED539E">
            <w:t xml:space="preserve"> </w:t>
          </w:r>
          <w:r w:rsidR="00A13FBD">
            <w:fldChar w:fldCharType="begin"/>
          </w:r>
          <w:r>
            <w:instrText xml:space="preserve"> SECTIONPAGES   \* MERGEFORMAT </w:instrText>
          </w:r>
          <w:r w:rsidR="00A13FBD">
            <w:fldChar w:fldCharType="separate"/>
          </w:r>
          <w:r w:rsidR="0045532A">
            <w:t>4</w:t>
          </w:r>
          <w:r w:rsidR="00A13FBD">
            <w:fldChar w:fldCharType="end"/>
          </w:r>
        </w:p>
      </w:tc>
    </w:tr>
  </w:tbl>
  <w:p w14:paraId="45D7B7E7" w14:textId="77777777" w:rsidR="00527BD4" w:rsidRPr="00BC3B53" w:rsidRDefault="00527BD4" w:rsidP="008C356D">
    <w:pPr>
      <w:pStyle w:val="Voettekst"/>
      <w:spacing w:line="240" w:lineRule="auto"/>
      <w:rPr>
        <w:sz w:val="2"/>
        <w:szCs w:val="2"/>
      </w:rPr>
    </w:pPr>
  </w:p>
  <w:p w14:paraId="7FB6EEC8" w14:textId="77777777" w:rsidR="00527BD4" w:rsidRPr="00BC3B53" w:rsidRDefault="00527BD4" w:rsidP="00023E9A">
    <w:pPr>
      <w:pStyle w:val="Voettekst"/>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DE65C3" w14:textId="77777777" w:rsidR="00897716" w:rsidRDefault="00897716">
      <w:r>
        <w:separator/>
      </w:r>
    </w:p>
    <w:p w14:paraId="13F2CD1F" w14:textId="77777777" w:rsidR="00897716" w:rsidRDefault="00897716"/>
  </w:footnote>
  <w:footnote w:type="continuationSeparator" w:id="0">
    <w:p w14:paraId="6561C4B6" w14:textId="77777777" w:rsidR="00897716" w:rsidRDefault="00897716">
      <w:r>
        <w:continuationSeparator/>
      </w:r>
    </w:p>
    <w:p w14:paraId="72C4778B" w14:textId="77777777" w:rsidR="00897716" w:rsidRDefault="00897716"/>
  </w:footnote>
  <w:footnote w:id="1">
    <w:p w14:paraId="6D3D4CE8" w14:textId="175184D1" w:rsidR="003C7C58" w:rsidRPr="00867A61" w:rsidRDefault="003C7C58" w:rsidP="003C7C58">
      <w:pPr>
        <w:pStyle w:val="Voetnoottekst"/>
        <w:rPr>
          <w:szCs w:val="13"/>
        </w:rPr>
      </w:pPr>
      <w:r w:rsidRPr="00867A61">
        <w:rPr>
          <w:rStyle w:val="Voetnootmarkering"/>
          <w:szCs w:val="13"/>
        </w:rPr>
        <w:footnoteRef/>
      </w:r>
      <w:r w:rsidRPr="00867A61">
        <w:rPr>
          <w:szCs w:val="13"/>
        </w:rPr>
        <w:t xml:space="preserve"> Zie voor de kabinetsappreciatie van deze voorstellen de BNC-fiches: </w:t>
      </w:r>
      <w:r w:rsidR="008630B2" w:rsidRPr="00867A61">
        <w:rPr>
          <w:szCs w:val="13"/>
        </w:rPr>
        <w:t>Kamerstuk 22 112, nr. 4313</w:t>
      </w:r>
      <w:r w:rsidR="00596572" w:rsidRPr="00867A61">
        <w:rPr>
          <w:szCs w:val="13"/>
        </w:rPr>
        <w:t xml:space="preserve">, </w:t>
      </w:r>
      <w:r w:rsidRPr="00867A61">
        <w:rPr>
          <w:szCs w:val="13"/>
        </w:rPr>
        <w:t>Kamerstuk 22 112, nr. 4021 en Kamerstuk 22 112, nr. 4326.</w:t>
      </w:r>
    </w:p>
  </w:footnote>
  <w:footnote w:id="2">
    <w:p w14:paraId="7F4D33A1" w14:textId="48E12C0B" w:rsidR="003C7C58" w:rsidRPr="00867A61" w:rsidRDefault="003C7C58">
      <w:pPr>
        <w:pStyle w:val="Voetnoottekst"/>
        <w:rPr>
          <w:szCs w:val="13"/>
        </w:rPr>
      </w:pPr>
      <w:r w:rsidRPr="00867A61">
        <w:rPr>
          <w:rStyle w:val="Voetnootmarkering"/>
          <w:szCs w:val="13"/>
        </w:rPr>
        <w:footnoteRef/>
      </w:r>
      <w:r w:rsidRPr="00867A61">
        <w:rPr>
          <w:szCs w:val="13"/>
        </w:rPr>
        <w:t xml:space="preserve"> Zie hiervoor de Commissievoorstellen COM (2026) 595 en COM(2026)600.</w:t>
      </w:r>
    </w:p>
  </w:footnote>
  <w:footnote w:id="3">
    <w:p w14:paraId="02D2695F" w14:textId="77777777" w:rsidR="002E3223" w:rsidRPr="00867A61" w:rsidRDefault="002E3223" w:rsidP="002E3223">
      <w:pPr>
        <w:pStyle w:val="Voetnoottekst"/>
        <w:rPr>
          <w:szCs w:val="13"/>
        </w:rPr>
      </w:pPr>
      <w:r w:rsidRPr="00867A61">
        <w:rPr>
          <w:rStyle w:val="Voetnootmarkering"/>
          <w:szCs w:val="13"/>
        </w:rPr>
        <w:footnoteRef/>
      </w:r>
      <w:r w:rsidRPr="00867A61">
        <w:rPr>
          <w:szCs w:val="13"/>
        </w:rPr>
        <w:t xml:space="preserve"> Zie ook de appreciatie het </w:t>
      </w:r>
      <w:r w:rsidRPr="00867A61">
        <w:rPr>
          <w:i/>
          <w:iCs/>
          <w:szCs w:val="13"/>
        </w:rPr>
        <w:t>Citizen’s Energy Package</w:t>
      </w:r>
      <w:r w:rsidRPr="00867A61">
        <w:rPr>
          <w:szCs w:val="13"/>
        </w:rPr>
        <w:t xml:space="preserve"> in Kamerstuk 22 112, nr. 4313. </w:t>
      </w:r>
    </w:p>
  </w:footnote>
  <w:footnote w:id="4">
    <w:p w14:paraId="7E492787" w14:textId="542B863C" w:rsidR="002E3223" w:rsidRPr="00867A61" w:rsidRDefault="002E3223" w:rsidP="002E3223">
      <w:pPr>
        <w:pStyle w:val="Voetnoottekst"/>
        <w:rPr>
          <w:szCs w:val="13"/>
        </w:rPr>
      </w:pPr>
      <w:r w:rsidRPr="00867A61">
        <w:rPr>
          <w:rStyle w:val="Voetnootmarkering"/>
          <w:szCs w:val="13"/>
        </w:rPr>
        <w:footnoteRef/>
      </w:r>
      <w:r w:rsidRPr="00867A61">
        <w:rPr>
          <w:szCs w:val="13"/>
        </w:rPr>
        <w:t xml:space="preserve"> Zie ook de kabinetsreactie ontwikkeling energierekening huishoudens, </w:t>
      </w:r>
      <w:r w:rsidR="00867A61" w:rsidRPr="00867A61">
        <w:rPr>
          <w:szCs w:val="13"/>
        </w:rPr>
        <w:t>Kamerstuk 2026Z18879.</w:t>
      </w:r>
    </w:p>
  </w:footnote>
  <w:footnote w:id="5">
    <w:p w14:paraId="6957131B" w14:textId="77777777" w:rsidR="00BD7B0E" w:rsidRPr="00867A61" w:rsidRDefault="00BD7B0E" w:rsidP="00BD7B0E">
      <w:pPr>
        <w:pStyle w:val="Voetnoottekst"/>
        <w:rPr>
          <w:szCs w:val="13"/>
        </w:rPr>
      </w:pPr>
      <w:r w:rsidRPr="00867A61">
        <w:rPr>
          <w:rStyle w:val="Voetnootmarkering"/>
          <w:szCs w:val="13"/>
        </w:rPr>
        <w:footnoteRef/>
      </w:r>
      <w:r w:rsidRPr="00867A61">
        <w:rPr>
          <w:szCs w:val="13"/>
        </w:rPr>
        <w:t xml:space="preserve"> Inmiddels </w:t>
      </w:r>
      <w:r w:rsidRPr="00867A61">
        <w:rPr>
          <w:rFonts w:eastAsia="Aptos" w:cs="Aptos"/>
          <w:szCs w:val="13"/>
        </w:rPr>
        <w:t>de campagne ‘De Nieuwe energie’.</w:t>
      </w:r>
    </w:p>
  </w:footnote>
  <w:footnote w:id="6">
    <w:p w14:paraId="1F1E4053" w14:textId="77777777" w:rsidR="00157F3C" w:rsidRPr="00867A61" w:rsidRDefault="00157F3C" w:rsidP="00157F3C">
      <w:pPr>
        <w:pStyle w:val="Voetnoottekst"/>
        <w:rPr>
          <w:szCs w:val="13"/>
        </w:rPr>
      </w:pPr>
      <w:r w:rsidRPr="00867A61">
        <w:rPr>
          <w:rStyle w:val="Voetnootmarkering"/>
          <w:szCs w:val="13"/>
        </w:rPr>
        <w:footnoteRef/>
      </w:r>
      <w:r w:rsidRPr="00867A61">
        <w:rPr>
          <w:szCs w:val="13"/>
        </w:rPr>
        <w:t xml:space="preserve"> Zie ook Kamerstuk 31 793, nr. 301</w:t>
      </w:r>
    </w:p>
  </w:footnote>
  <w:footnote w:id="7">
    <w:p w14:paraId="66966E6A" w14:textId="77777777" w:rsidR="00157F3C" w:rsidRPr="00867A61" w:rsidRDefault="00157F3C" w:rsidP="00157F3C">
      <w:pPr>
        <w:pStyle w:val="Voetnoottekst"/>
        <w:rPr>
          <w:szCs w:val="13"/>
        </w:rPr>
      </w:pPr>
      <w:r w:rsidRPr="00867A61">
        <w:rPr>
          <w:rStyle w:val="Voetnootmarkering"/>
          <w:szCs w:val="13"/>
        </w:rPr>
        <w:footnoteRef/>
      </w:r>
      <w:r w:rsidRPr="00867A61">
        <w:rPr>
          <w:szCs w:val="13"/>
        </w:rPr>
        <w:t xml:space="preserve"> </w:t>
      </w:r>
      <w:r>
        <w:rPr>
          <w:szCs w:val="13"/>
        </w:rPr>
        <w:t xml:space="preserve">Zie ook Kamerstuk </w:t>
      </w:r>
      <w:r w:rsidRPr="00867A61">
        <w:rPr>
          <w:szCs w:val="13"/>
        </w:rPr>
        <w:t>2026Z18877</w:t>
      </w:r>
      <w:r>
        <w:rPr>
          <w:szCs w:val="13"/>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vertAnchor="page" w:tblpX="7628" w:tblpY="2978"/>
      <w:tblOverlap w:val="never"/>
      <w:tblW w:w="2156" w:type="dxa"/>
      <w:tblLayout w:type="fixed"/>
      <w:tblCellMar>
        <w:left w:w="0" w:type="dxa"/>
        <w:right w:w="0" w:type="dxa"/>
      </w:tblCellMar>
      <w:tblLook w:val="0000" w:firstRow="0" w:lastRow="0" w:firstColumn="0" w:lastColumn="0" w:noHBand="0" w:noVBand="0"/>
    </w:tblPr>
    <w:tblGrid>
      <w:gridCol w:w="2156"/>
    </w:tblGrid>
    <w:tr w:rsidR="004D2BF4" w14:paraId="3FB80C23" w14:textId="77777777" w:rsidTr="00A50CF6">
      <w:tc>
        <w:tcPr>
          <w:tcW w:w="2156" w:type="dxa"/>
        </w:tcPr>
        <w:p w14:paraId="5DF29E84" w14:textId="77777777" w:rsidR="00527BD4" w:rsidRPr="005819CE" w:rsidRDefault="00E875EF" w:rsidP="00A50CF6">
          <w:pPr>
            <w:pStyle w:val="Huisstijl-Adres"/>
            <w:rPr>
              <w:b/>
            </w:rPr>
          </w:pPr>
          <w:r>
            <w:rPr>
              <w:b/>
            </w:rPr>
            <w:t>Directie Europese en Internationale Zaken</w:t>
          </w:r>
          <w:r w:rsidRPr="005819CE">
            <w:rPr>
              <w:b/>
            </w:rPr>
            <w:br/>
          </w:r>
        </w:p>
      </w:tc>
    </w:tr>
    <w:tr w:rsidR="004D2BF4" w14:paraId="7E7C87EA" w14:textId="77777777" w:rsidTr="00A50CF6">
      <w:trPr>
        <w:trHeight w:hRule="exact" w:val="200"/>
      </w:trPr>
      <w:tc>
        <w:tcPr>
          <w:tcW w:w="2156" w:type="dxa"/>
        </w:tcPr>
        <w:p w14:paraId="12B680EC" w14:textId="77777777" w:rsidR="00527BD4" w:rsidRPr="005819CE" w:rsidRDefault="00527BD4" w:rsidP="00A50CF6"/>
      </w:tc>
    </w:tr>
    <w:tr w:rsidR="004D2BF4" w14:paraId="3E9F2841" w14:textId="77777777" w:rsidTr="00502512">
      <w:trPr>
        <w:trHeight w:hRule="exact" w:val="774"/>
      </w:trPr>
      <w:tc>
        <w:tcPr>
          <w:tcW w:w="2156" w:type="dxa"/>
        </w:tcPr>
        <w:p w14:paraId="0A772654" w14:textId="77777777" w:rsidR="00527BD4" w:rsidRDefault="00E875EF" w:rsidP="003A5290">
          <w:pPr>
            <w:pStyle w:val="Huisstijl-Kopje"/>
          </w:pPr>
          <w:r>
            <w:t>Ons kenmerk</w:t>
          </w:r>
        </w:p>
        <w:p w14:paraId="180623FC" w14:textId="0E1E5189" w:rsidR="00527BD4" w:rsidRPr="005819CE" w:rsidRDefault="00E875EF" w:rsidP="004425CC">
          <w:pPr>
            <w:pStyle w:val="Huisstijl-Kopje"/>
          </w:pPr>
          <w:r>
            <w:rPr>
              <w:b w:val="0"/>
            </w:rPr>
            <w:t>DEIZ</w:t>
          </w:r>
          <w:r w:rsidRPr="00502512">
            <w:rPr>
              <w:b w:val="0"/>
            </w:rPr>
            <w:t xml:space="preserve"> / </w:t>
          </w:r>
          <w:r w:rsidR="0098652D" w:rsidRPr="0098652D">
            <w:rPr>
              <w:b w:val="0"/>
            </w:rPr>
            <w:t>108317636</w:t>
          </w:r>
        </w:p>
      </w:tc>
    </w:tr>
  </w:tbl>
  <w:p w14:paraId="7AD817CE" w14:textId="77777777" w:rsidR="00527BD4" w:rsidRDefault="00527BD4" w:rsidP="008C356D">
    <w:pPr>
      <w:pStyle w:val="Koptekst"/>
      <w:rPr>
        <w:rFonts w:cs="Verdana-Bold"/>
        <w:b/>
        <w:bCs/>
        <w:smallCaps/>
        <w:szCs w:val="18"/>
      </w:rPr>
    </w:pPr>
  </w:p>
  <w:p w14:paraId="4F164401" w14:textId="77777777" w:rsidR="00527BD4" w:rsidRDefault="00527BD4" w:rsidP="008C356D"/>
  <w:p w14:paraId="243BB21B" w14:textId="77777777" w:rsidR="00527BD4" w:rsidRPr="00740712" w:rsidRDefault="00527BD4" w:rsidP="008C356D"/>
  <w:p w14:paraId="212C8430" w14:textId="77777777" w:rsidR="00527BD4" w:rsidRPr="00217880" w:rsidRDefault="00527BD4" w:rsidP="008C356D">
    <w:pPr>
      <w:spacing w:line="0" w:lineRule="atLeast"/>
      <w:rPr>
        <w:sz w:val="2"/>
        <w:szCs w:val="2"/>
      </w:rPr>
    </w:pPr>
  </w:p>
  <w:p w14:paraId="43D7D8C3" w14:textId="77777777" w:rsidR="00527BD4" w:rsidRDefault="00527BD4" w:rsidP="004F44C2">
    <w:pPr>
      <w:pStyle w:val="Koptekst"/>
      <w:rPr>
        <w:rFonts w:cs="Verdana-Bold"/>
        <w:b/>
        <w:bCs/>
        <w:smallCaps/>
        <w:szCs w:val="18"/>
      </w:rPr>
    </w:pPr>
  </w:p>
  <w:p w14:paraId="4AA39AF0" w14:textId="77777777" w:rsidR="00527BD4" w:rsidRDefault="00527BD4" w:rsidP="004F44C2"/>
  <w:p w14:paraId="017BCAD3" w14:textId="77777777" w:rsidR="00527BD4" w:rsidRPr="00740712" w:rsidRDefault="00527BD4" w:rsidP="004F44C2"/>
  <w:p w14:paraId="0520A7C5" w14:textId="77777777" w:rsidR="00527BD4" w:rsidRPr="00217880" w:rsidRDefault="00527BD4" w:rsidP="004F44C2">
    <w:pPr>
      <w:spacing w:line="0" w:lineRule="atLeast"/>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737"/>
      <w:gridCol w:w="5156"/>
    </w:tblGrid>
    <w:tr w:rsidR="004D2BF4" w14:paraId="305B9132" w14:textId="77777777" w:rsidTr="00751A6A">
      <w:trPr>
        <w:trHeight w:val="2636"/>
      </w:trPr>
      <w:tc>
        <w:tcPr>
          <w:tcW w:w="737" w:type="dxa"/>
        </w:tcPr>
        <w:p w14:paraId="3D3FC328" w14:textId="77777777" w:rsidR="00527BD4" w:rsidRDefault="00527BD4" w:rsidP="00D0609E">
          <w:pPr>
            <w:framePr w:w="6340" w:h="2750" w:hRule="exact" w:hSpace="180" w:wrap="around" w:vAnchor="page" w:hAnchor="text" w:x="3873" w:y="-140"/>
            <w:spacing w:line="240" w:lineRule="auto"/>
          </w:pPr>
        </w:p>
      </w:tc>
      <w:tc>
        <w:tcPr>
          <w:tcW w:w="5156" w:type="dxa"/>
        </w:tcPr>
        <w:p w14:paraId="522EA8B3" w14:textId="77777777" w:rsidR="00527BD4" w:rsidRDefault="00E875EF" w:rsidP="00651CEE">
          <w:pPr>
            <w:framePr w:w="6340" w:h="2750" w:hRule="exact" w:hSpace="180" w:wrap="around" w:vAnchor="page" w:hAnchor="text" w:x="3873" w:y="-140"/>
            <w:spacing w:line="240" w:lineRule="auto"/>
          </w:pPr>
          <w:r>
            <w:t xml:space="preserve">   </w:t>
          </w:r>
          <w:r w:rsidRPr="00922290">
            <w:rPr>
              <w:sz w:val="2"/>
              <w:szCs w:val="2"/>
            </w:rPr>
            <w:t xml:space="preserve"> </w:t>
          </w:r>
          <w:r>
            <w:rPr>
              <w:noProof/>
            </w:rPr>
            <w:drawing>
              <wp:inline distT="0" distB="0" distL="0" distR="0" wp14:anchorId="4183CE83" wp14:editId="78966069">
                <wp:extent cx="2343600" cy="1580400"/>
                <wp:effectExtent l="0" t="0" r="0" b="1270"/>
                <wp:docPr id="1" name="Afbeelding 1" descr="Afbeelding met tekst, Lettertype, schermopname, wit&#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st, Lettertype, schermopname, wit&#10;&#10;Door AI gegenereerde inhoud is mogelijk onjuist."/>
                        <pic:cNvPicPr>
                          <a:picLocks noChangeAspect="1" noChangeArrowheads="1"/>
                        </pic:cNvPicPr>
                      </pic:nvPicPr>
                      <pic:blipFill>
                        <a:blip r:embed="rId1" r:link="rId2" cstate="print">
                          <a:extLst>
                            <a:ext uri="{28A0092B-C50C-407E-A947-70E740481C1C}">
                              <a14:useLocalDpi xmlns:a14="http://schemas.microsoft.com/office/drawing/2010/main" val="0"/>
                            </a:ext>
                          </a:extLst>
                        </a:blip>
                        <a:stretch>
                          <a:fillRect/>
                        </a:stretch>
                      </pic:blipFill>
                      <pic:spPr bwMode="auto">
                        <a:xfrm>
                          <a:off x="0" y="0"/>
                          <a:ext cx="2343600" cy="1580400"/>
                        </a:xfrm>
                        <a:prstGeom prst="rect">
                          <a:avLst/>
                        </a:prstGeom>
                        <a:noFill/>
                        <a:ln>
                          <a:noFill/>
                        </a:ln>
                      </pic:spPr>
                    </pic:pic>
                  </a:graphicData>
                </a:graphic>
              </wp:inline>
            </w:drawing>
          </w:r>
        </w:p>
        <w:p w14:paraId="630ACCB1" w14:textId="77777777" w:rsidR="007269E3" w:rsidRDefault="007269E3" w:rsidP="00651CEE">
          <w:pPr>
            <w:framePr w:w="6340" w:h="2750" w:hRule="exact" w:hSpace="180" w:wrap="around" w:vAnchor="page" w:hAnchor="text" w:x="3873" w:y="-140"/>
            <w:spacing w:line="240" w:lineRule="auto"/>
          </w:pPr>
        </w:p>
      </w:tc>
    </w:tr>
  </w:tbl>
  <w:p w14:paraId="43DDFE69" w14:textId="77777777" w:rsidR="00527BD4" w:rsidRDefault="00527BD4" w:rsidP="00D0609E">
    <w:pPr>
      <w:framePr w:w="6340" w:h="2750" w:hRule="exact" w:hSpace="180" w:wrap="around" w:vAnchor="page" w:hAnchor="text" w:x="3873" w:y="-140"/>
    </w:pPr>
  </w:p>
  <w:p w14:paraId="3675D46B" w14:textId="77777777" w:rsidR="00527BD4" w:rsidRDefault="00527BD4" w:rsidP="000049FB">
    <w:pPr>
      <w:pStyle w:val="Koptekst"/>
      <w:tabs>
        <w:tab w:val="clear" w:pos="4536"/>
        <w:tab w:val="clear" w:pos="9072"/>
      </w:tabs>
    </w:pPr>
  </w:p>
  <w:tbl>
    <w:tblPr>
      <w:tblpPr w:leftFromText="142" w:rightFromText="142" w:vertAnchor="page" w:tblpX="7616" w:tblpY="2978"/>
      <w:tblOverlap w:val="never"/>
      <w:tblW w:w="2160" w:type="dxa"/>
      <w:tblLayout w:type="fixed"/>
      <w:tblCellMar>
        <w:left w:w="0" w:type="dxa"/>
        <w:right w:w="0" w:type="dxa"/>
      </w:tblCellMar>
      <w:tblLook w:val="0000" w:firstRow="0" w:lastRow="0" w:firstColumn="0" w:lastColumn="0" w:noHBand="0" w:noVBand="0"/>
    </w:tblPr>
    <w:tblGrid>
      <w:gridCol w:w="2160"/>
    </w:tblGrid>
    <w:tr w:rsidR="004D2BF4" w:rsidRPr="0098652D" w14:paraId="052E8CA1" w14:textId="77777777" w:rsidTr="00A50CF6">
      <w:tc>
        <w:tcPr>
          <w:tcW w:w="2160" w:type="dxa"/>
        </w:tcPr>
        <w:p w14:paraId="6162D147" w14:textId="77777777" w:rsidR="00527BD4" w:rsidRPr="005819CE" w:rsidRDefault="00E875EF" w:rsidP="00A50CF6">
          <w:pPr>
            <w:pStyle w:val="Huisstijl-Adres"/>
            <w:rPr>
              <w:b/>
            </w:rPr>
          </w:pPr>
          <w:r>
            <w:rPr>
              <w:b/>
            </w:rPr>
            <w:t>Directie Europese en Internationale Zaken</w:t>
          </w:r>
          <w:r w:rsidRPr="005819CE">
            <w:rPr>
              <w:b/>
            </w:rPr>
            <w:br/>
          </w:r>
        </w:p>
        <w:p w14:paraId="27038AC7" w14:textId="77777777" w:rsidR="00527BD4" w:rsidRPr="00BE5ED9" w:rsidRDefault="00E875EF" w:rsidP="00A50CF6">
          <w:pPr>
            <w:pStyle w:val="Huisstijl-Adres"/>
          </w:pPr>
          <w:r>
            <w:rPr>
              <w:b/>
            </w:rPr>
            <w:t>Bezoekadres</w:t>
          </w:r>
          <w:r>
            <w:rPr>
              <w:b/>
            </w:rPr>
            <w:br/>
          </w:r>
          <w:r>
            <w:t>Bezuidenhoutseweg 73</w:t>
          </w:r>
          <w:r w:rsidRPr="005819CE">
            <w:br/>
          </w:r>
          <w:r>
            <w:t>2594 AC Den Haag</w:t>
          </w:r>
        </w:p>
        <w:p w14:paraId="4DEFC30B" w14:textId="77777777" w:rsidR="00EF495B" w:rsidRDefault="00E875EF" w:rsidP="0098788A">
          <w:pPr>
            <w:pStyle w:val="Huisstijl-Adres"/>
          </w:pPr>
          <w:r>
            <w:rPr>
              <w:b/>
            </w:rPr>
            <w:t>Postadres</w:t>
          </w:r>
          <w:r>
            <w:rPr>
              <w:b/>
            </w:rPr>
            <w:br/>
          </w:r>
          <w:r>
            <w:t>Postbus 20401</w:t>
          </w:r>
          <w:r w:rsidRPr="005819CE">
            <w:br/>
            <w:t>2500 E</w:t>
          </w:r>
          <w:r>
            <w:t>K</w:t>
          </w:r>
          <w:r w:rsidRPr="005819CE">
            <w:t xml:space="preserve"> Den Haag</w:t>
          </w:r>
        </w:p>
        <w:p w14:paraId="021A532B" w14:textId="77777777" w:rsidR="00EF495B" w:rsidRPr="005B3814" w:rsidRDefault="00E875EF" w:rsidP="0098788A">
          <w:pPr>
            <w:pStyle w:val="Huisstijl-Adres"/>
          </w:pPr>
          <w:r>
            <w:rPr>
              <w:b/>
            </w:rPr>
            <w:t>Overheidsidentificatienr</w:t>
          </w:r>
          <w:r>
            <w:rPr>
              <w:b/>
            </w:rPr>
            <w:br/>
          </w:r>
          <w:r w:rsidRPr="005B3814">
            <w:t>00000001003214369000</w:t>
          </w:r>
        </w:p>
        <w:p w14:paraId="6D4EDAD8" w14:textId="7CF8504F" w:rsidR="00527BD4" w:rsidRPr="0098652D" w:rsidRDefault="00E875EF" w:rsidP="00A50CF6">
          <w:pPr>
            <w:pStyle w:val="Huisstijl-Adres"/>
            <w:rPr>
              <w:u w:val="single"/>
            </w:rPr>
          </w:pPr>
          <w:r>
            <w:t>T</w:t>
          </w:r>
          <w:r>
            <w:tab/>
            <w:t>070 379 8911 (algemeen)</w:t>
          </w:r>
          <w:r w:rsidRPr="005819CE">
            <w:br/>
          </w:r>
          <w:r w:rsidR="006F751F">
            <w:t>F</w:t>
          </w:r>
          <w:r w:rsidR="006F751F">
            <w:tab/>
            <w:t>0</w:t>
          </w:r>
          <w:r>
            <w:t>70 378 6100</w:t>
          </w:r>
          <w:r w:rsidR="006F751F">
            <w:t xml:space="preserve"> (algemeen)</w:t>
          </w:r>
          <w:r w:rsidR="006F751F" w:rsidRPr="005819CE">
            <w:br/>
          </w:r>
          <w:r>
            <w:t>www.rijksoverheid.nl/ezk</w:t>
          </w:r>
        </w:p>
      </w:tc>
    </w:tr>
    <w:tr w:rsidR="004D2BF4" w:rsidRPr="0098652D" w14:paraId="51AFA9B2" w14:textId="77777777" w:rsidTr="00A50CF6">
      <w:trPr>
        <w:trHeight w:hRule="exact" w:val="200"/>
      </w:trPr>
      <w:tc>
        <w:tcPr>
          <w:tcW w:w="2160" w:type="dxa"/>
        </w:tcPr>
        <w:p w14:paraId="65D5AF36" w14:textId="77777777" w:rsidR="00527BD4" w:rsidRPr="00AB3DA7" w:rsidRDefault="00527BD4" w:rsidP="00A50CF6">
          <w:pPr>
            <w:rPr>
              <w:lang w:val="fr-FR"/>
            </w:rPr>
          </w:pPr>
        </w:p>
      </w:tc>
    </w:tr>
    <w:tr w:rsidR="004D2BF4" w14:paraId="6824DCC9" w14:textId="77777777" w:rsidTr="00A50CF6">
      <w:tc>
        <w:tcPr>
          <w:tcW w:w="2160" w:type="dxa"/>
        </w:tcPr>
        <w:p w14:paraId="5B0DEDE6" w14:textId="77777777" w:rsidR="000C0163" w:rsidRPr="005819CE" w:rsidRDefault="00E875EF" w:rsidP="000C0163">
          <w:pPr>
            <w:pStyle w:val="Huisstijl-Kopje"/>
          </w:pPr>
          <w:r>
            <w:t>Ons kenmerk</w:t>
          </w:r>
          <w:r w:rsidRPr="005819CE">
            <w:t xml:space="preserve"> </w:t>
          </w:r>
        </w:p>
        <w:p w14:paraId="406C8166" w14:textId="08C589DF" w:rsidR="000C0163" w:rsidRPr="005819CE" w:rsidRDefault="00E875EF" w:rsidP="000C0163">
          <w:pPr>
            <w:pStyle w:val="Huisstijl-Gegeven"/>
          </w:pPr>
          <w:r>
            <w:t>DEIZ</w:t>
          </w:r>
          <w:r w:rsidR="00926AE2">
            <w:t xml:space="preserve"> / </w:t>
          </w:r>
          <w:r w:rsidR="0098652D" w:rsidRPr="0098652D">
            <w:t>108317636</w:t>
          </w:r>
        </w:p>
        <w:p w14:paraId="41A81470" w14:textId="77777777" w:rsidR="00527BD4" w:rsidRPr="005819CE" w:rsidRDefault="00527BD4" w:rsidP="0098652D">
          <w:pPr>
            <w:pStyle w:val="Huisstijl-Kopje"/>
          </w:pPr>
        </w:p>
      </w:tc>
    </w:tr>
  </w:tbl>
  <w:p w14:paraId="6936EB86" w14:textId="77777777" w:rsidR="00121BF0" w:rsidRPr="00121BF0" w:rsidRDefault="00121BF0" w:rsidP="00121BF0">
    <w:pPr>
      <w:rPr>
        <w:vanish/>
      </w:rPr>
    </w:pPr>
  </w:p>
  <w:tbl>
    <w:tblPr>
      <w:tblW w:w="7371" w:type="dxa"/>
      <w:tblLayout w:type="fixed"/>
      <w:tblCellMar>
        <w:left w:w="0" w:type="dxa"/>
        <w:right w:w="0" w:type="dxa"/>
      </w:tblCellMar>
      <w:tblLook w:val="0000" w:firstRow="0" w:lastRow="0" w:firstColumn="0" w:lastColumn="0" w:noHBand="0" w:noVBand="0"/>
    </w:tblPr>
    <w:tblGrid>
      <w:gridCol w:w="882"/>
      <w:gridCol w:w="6489"/>
    </w:tblGrid>
    <w:tr w:rsidR="004D2BF4" w14:paraId="5B8379E0" w14:textId="77777777" w:rsidTr="007610AA">
      <w:trPr>
        <w:trHeight w:val="400"/>
      </w:trPr>
      <w:tc>
        <w:tcPr>
          <w:tcW w:w="7520" w:type="dxa"/>
          <w:gridSpan w:val="2"/>
        </w:tcPr>
        <w:p w14:paraId="7AF67215" w14:textId="77777777" w:rsidR="00527BD4" w:rsidRPr="00BC3B53" w:rsidRDefault="00E875EF" w:rsidP="00A50CF6">
          <w:pPr>
            <w:pStyle w:val="Huisstijl-Retouradres"/>
          </w:pPr>
          <w:r>
            <w:t>&gt; Retouradres Postbus 20401 2500 EK Den Haag</w:t>
          </w:r>
        </w:p>
      </w:tc>
    </w:tr>
    <w:tr w:rsidR="004D2BF4" w14:paraId="13AA49E4" w14:textId="77777777" w:rsidTr="007610AA">
      <w:tc>
        <w:tcPr>
          <w:tcW w:w="7520" w:type="dxa"/>
          <w:gridSpan w:val="2"/>
        </w:tcPr>
        <w:p w14:paraId="5DE77617" w14:textId="77777777" w:rsidR="00527BD4" w:rsidRPr="00983E8F" w:rsidRDefault="00527BD4" w:rsidP="00A50CF6">
          <w:pPr>
            <w:pStyle w:val="Huisstijl-Rubricering"/>
          </w:pPr>
        </w:p>
      </w:tc>
    </w:tr>
    <w:tr w:rsidR="004D2BF4" w14:paraId="133D8FE3" w14:textId="77777777" w:rsidTr="007610AA">
      <w:trPr>
        <w:trHeight w:hRule="exact" w:val="2440"/>
      </w:trPr>
      <w:tc>
        <w:tcPr>
          <w:tcW w:w="7520" w:type="dxa"/>
          <w:gridSpan w:val="2"/>
        </w:tcPr>
        <w:p w14:paraId="436BD890" w14:textId="77777777" w:rsidR="0098652D" w:rsidRDefault="0006151A" w:rsidP="00A50CF6">
          <w:pPr>
            <w:pStyle w:val="Huisstijl-NAW"/>
          </w:pPr>
          <w:r w:rsidRPr="0006151A">
            <w:t xml:space="preserve">De Voorzitter van de Tweede Kamer </w:t>
          </w:r>
        </w:p>
        <w:p w14:paraId="5D3886DB" w14:textId="6B70048F" w:rsidR="0006151A" w:rsidRDefault="0006151A" w:rsidP="00A50CF6">
          <w:pPr>
            <w:pStyle w:val="Huisstijl-NAW"/>
          </w:pPr>
          <w:r w:rsidRPr="0006151A">
            <w:t>der Staten-Generaal</w:t>
          </w:r>
        </w:p>
        <w:p w14:paraId="798F075D" w14:textId="77777777" w:rsidR="0006151A" w:rsidRDefault="0006151A" w:rsidP="00A50CF6">
          <w:pPr>
            <w:pStyle w:val="Huisstijl-NAW"/>
          </w:pPr>
          <w:r w:rsidRPr="0006151A">
            <w:t xml:space="preserve">Prinses Irenestraat 6 </w:t>
          </w:r>
        </w:p>
        <w:p w14:paraId="06E17B23" w14:textId="156A3D6D" w:rsidR="00527BD4" w:rsidRDefault="0006151A" w:rsidP="00A50CF6">
          <w:pPr>
            <w:pStyle w:val="Huisstijl-NAW"/>
          </w:pPr>
          <w:r w:rsidRPr="0006151A">
            <w:t xml:space="preserve">2595 BD </w:t>
          </w:r>
          <w:r w:rsidR="0098652D">
            <w:t xml:space="preserve"> </w:t>
          </w:r>
          <w:r w:rsidRPr="0006151A">
            <w:t>DEN HAAG</w:t>
          </w:r>
        </w:p>
      </w:tc>
    </w:tr>
    <w:tr w:rsidR="004D2BF4" w14:paraId="283EBC9B" w14:textId="77777777" w:rsidTr="007610AA">
      <w:trPr>
        <w:trHeight w:hRule="exact" w:val="400"/>
      </w:trPr>
      <w:tc>
        <w:tcPr>
          <w:tcW w:w="7520" w:type="dxa"/>
          <w:gridSpan w:val="2"/>
        </w:tcPr>
        <w:p w14:paraId="3BC5A459" w14:textId="77777777" w:rsidR="00527BD4" w:rsidRPr="00035E67" w:rsidRDefault="00527BD4" w:rsidP="00A50CF6">
          <w:pPr>
            <w:tabs>
              <w:tab w:val="left" w:pos="740"/>
            </w:tabs>
            <w:autoSpaceDE w:val="0"/>
            <w:autoSpaceDN w:val="0"/>
            <w:adjustRightInd w:val="0"/>
            <w:ind w:left="743" w:hanging="743"/>
            <w:rPr>
              <w:rFonts w:cs="Verdana"/>
              <w:szCs w:val="18"/>
            </w:rPr>
          </w:pPr>
        </w:p>
      </w:tc>
    </w:tr>
    <w:tr w:rsidR="004D2BF4" w14:paraId="1BD1CBFC" w14:textId="77777777" w:rsidTr="007610AA">
      <w:trPr>
        <w:trHeight w:val="240"/>
      </w:trPr>
      <w:tc>
        <w:tcPr>
          <w:tcW w:w="900" w:type="dxa"/>
        </w:tcPr>
        <w:p w14:paraId="09D64AB9" w14:textId="77777777" w:rsidR="00527BD4" w:rsidRPr="007709EF" w:rsidRDefault="00E875EF" w:rsidP="00A50CF6">
          <w:pPr>
            <w:rPr>
              <w:szCs w:val="18"/>
            </w:rPr>
          </w:pPr>
          <w:r>
            <w:rPr>
              <w:szCs w:val="18"/>
            </w:rPr>
            <w:t>Datum</w:t>
          </w:r>
        </w:p>
      </w:tc>
      <w:tc>
        <w:tcPr>
          <w:tcW w:w="6620" w:type="dxa"/>
        </w:tcPr>
        <w:p w14:paraId="7CFD4876" w14:textId="1CE8F74B" w:rsidR="00527BD4" w:rsidRPr="007709EF" w:rsidRDefault="002C6FFD" w:rsidP="00A50CF6">
          <w:r>
            <w:t>18 september 2026</w:t>
          </w:r>
        </w:p>
      </w:tc>
    </w:tr>
    <w:tr w:rsidR="004D2BF4" w14:paraId="734A8AD5" w14:textId="77777777" w:rsidTr="007610AA">
      <w:trPr>
        <w:trHeight w:val="240"/>
      </w:trPr>
      <w:tc>
        <w:tcPr>
          <w:tcW w:w="900" w:type="dxa"/>
        </w:tcPr>
        <w:p w14:paraId="5A8B326D" w14:textId="77777777" w:rsidR="00527BD4" w:rsidRPr="007709EF" w:rsidRDefault="00E875EF" w:rsidP="00A50CF6">
          <w:pPr>
            <w:rPr>
              <w:szCs w:val="18"/>
            </w:rPr>
          </w:pPr>
          <w:r>
            <w:rPr>
              <w:szCs w:val="18"/>
            </w:rPr>
            <w:t>Betreft</w:t>
          </w:r>
        </w:p>
      </w:tc>
      <w:tc>
        <w:tcPr>
          <w:tcW w:w="6620" w:type="dxa"/>
        </w:tcPr>
        <w:p w14:paraId="291A5C10" w14:textId="674795EA" w:rsidR="00527BD4" w:rsidRPr="007709EF" w:rsidRDefault="0006151A" w:rsidP="00A50CF6">
          <w:r>
            <w:t>Geannoteerde agenda Energieraad (informeel) 28-29 september 2026</w:t>
          </w:r>
        </w:p>
      </w:tc>
    </w:tr>
  </w:tbl>
  <w:p w14:paraId="0DBCEFFD" w14:textId="77777777" w:rsidR="00527BD4" w:rsidRPr="00BC4AE3" w:rsidRDefault="00527BD4" w:rsidP="00BC4AE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B8A19C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AD0FD0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BC69A4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FF4427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D2AF4E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7F2791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EDCC59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B4429E"/>
    <w:lvl w:ilvl="0">
      <w:start w:val="1"/>
      <w:numFmt w:val="bullet"/>
      <w:lvlText w:val="–"/>
      <w:lvlJc w:val="left"/>
      <w:pPr>
        <w:tabs>
          <w:tab w:val="num" w:pos="227"/>
        </w:tabs>
        <w:ind w:left="227" w:firstLine="0"/>
      </w:pPr>
      <w:rPr>
        <w:rFonts w:ascii="Verdana" w:hAnsi="Verdana" w:hint="default"/>
      </w:rPr>
    </w:lvl>
  </w:abstractNum>
  <w:abstractNum w:abstractNumId="8" w15:restartNumberingAfterBreak="0">
    <w:nsid w:val="FFFFFF88"/>
    <w:multiLevelType w:val="singleLevel"/>
    <w:tmpl w:val="36F23DCA"/>
    <w:lvl w:ilvl="0">
      <w:start w:val="1"/>
      <w:numFmt w:val="decimal"/>
      <w:lvlText w:val="%1."/>
      <w:lvlJc w:val="left"/>
      <w:pPr>
        <w:tabs>
          <w:tab w:val="num" w:pos="360"/>
        </w:tabs>
        <w:ind w:left="360" w:hanging="360"/>
      </w:pPr>
    </w:lvl>
  </w:abstractNum>
  <w:abstractNum w:abstractNumId="9" w15:restartNumberingAfterBreak="0">
    <w:nsid w:val="083F7C2F"/>
    <w:multiLevelType w:val="multilevel"/>
    <w:tmpl w:val="0DE44C20"/>
    <w:lvl w:ilvl="0">
      <w:start w:val="1"/>
      <w:numFmt w:val="bullet"/>
      <w:lvlText w:val=""/>
      <w:lvlJc w:val="left"/>
      <w:pPr>
        <w:tabs>
          <w:tab w:val="num" w:pos="360"/>
        </w:tabs>
        <w:ind w:left="36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A4120A4"/>
    <w:multiLevelType w:val="hybridMultilevel"/>
    <w:tmpl w:val="1D8E1FCE"/>
    <w:lvl w:ilvl="0" w:tplc="81E240EE">
      <w:start w:val="1"/>
      <w:numFmt w:val="bullet"/>
      <w:pStyle w:val="Lijstopsomteken"/>
      <w:lvlText w:val="•"/>
      <w:lvlJc w:val="left"/>
      <w:pPr>
        <w:tabs>
          <w:tab w:val="num" w:pos="227"/>
        </w:tabs>
        <w:ind w:left="227" w:hanging="227"/>
      </w:pPr>
      <w:rPr>
        <w:rFonts w:ascii="Verdana" w:hAnsi="Verdana" w:hint="default"/>
        <w:sz w:val="18"/>
        <w:szCs w:val="18"/>
      </w:rPr>
    </w:lvl>
    <w:lvl w:ilvl="1" w:tplc="6BE010D6" w:tentative="1">
      <w:start w:val="1"/>
      <w:numFmt w:val="bullet"/>
      <w:lvlText w:val="o"/>
      <w:lvlJc w:val="left"/>
      <w:pPr>
        <w:tabs>
          <w:tab w:val="num" w:pos="1440"/>
        </w:tabs>
        <w:ind w:left="1440" w:hanging="360"/>
      </w:pPr>
      <w:rPr>
        <w:rFonts w:ascii="Courier New" w:hAnsi="Courier New" w:cs="Courier New" w:hint="default"/>
      </w:rPr>
    </w:lvl>
    <w:lvl w:ilvl="2" w:tplc="3E3ABDA6" w:tentative="1">
      <w:start w:val="1"/>
      <w:numFmt w:val="bullet"/>
      <w:lvlText w:val=""/>
      <w:lvlJc w:val="left"/>
      <w:pPr>
        <w:tabs>
          <w:tab w:val="num" w:pos="2160"/>
        </w:tabs>
        <w:ind w:left="2160" w:hanging="360"/>
      </w:pPr>
      <w:rPr>
        <w:rFonts w:ascii="Wingdings" w:hAnsi="Wingdings" w:hint="default"/>
      </w:rPr>
    </w:lvl>
    <w:lvl w:ilvl="3" w:tplc="3B1ADF1E" w:tentative="1">
      <w:start w:val="1"/>
      <w:numFmt w:val="bullet"/>
      <w:lvlText w:val=""/>
      <w:lvlJc w:val="left"/>
      <w:pPr>
        <w:tabs>
          <w:tab w:val="num" w:pos="2880"/>
        </w:tabs>
        <w:ind w:left="2880" w:hanging="360"/>
      </w:pPr>
      <w:rPr>
        <w:rFonts w:ascii="Symbol" w:hAnsi="Symbol" w:hint="default"/>
      </w:rPr>
    </w:lvl>
    <w:lvl w:ilvl="4" w:tplc="2384F208" w:tentative="1">
      <w:start w:val="1"/>
      <w:numFmt w:val="bullet"/>
      <w:lvlText w:val="o"/>
      <w:lvlJc w:val="left"/>
      <w:pPr>
        <w:tabs>
          <w:tab w:val="num" w:pos="3600"/>
        </w:tabs>
        <w:ind w:left="3600" w:hanging="360"/>
      </w:pPr>
      <w:rPr>
        <w:rFonts w:ascii="Courier New" w:hAnsi="Courier New" w:cs="Courier New" w:hint="default"/>
      </w:rPr>
    </w:lvl>
    <w:lvl w:ilvl="5" w:tplc="B088DD14" w:tentative="1">
      <w:start w:val="1"/>
      <w:numFmt w:val="bullet"/>
      <w:lvlText w:val=""/>
      <w:lvlJc w:val="left"/>
      <w:pPr>
        <w:tabs>
          <w:tab w:val="num" w:pos="4320"/>
        </w:tabs>
        <w:ind w:left="4320" w:hanging="360"/>
      </w:pPr>
      <w:rPr>
        <w:rFonts w:ascii="Wingdings" w:hAnsi="Wingdings" w:hint="default"/>
      </w:rPr>
    </w:lvl>
    <w:lvl w:ilvl="6" w:tplc="EB90B5C6" w:tentative="1">
      <w:start w:val="1"/>
      <w:numFmt w:val="bullet"/>
      <w:lvlText w:val=""/>
      <w:lvlJc w:val="left"/>
      <w:pPr>
        <w:tabs>
          <w:tab w:val="num" w:pos="5040"/>
        </w:tabs>
        <w:ind w:left="5040" w:hanging="360"/>
      </w:pPr>
      <w:rPr>
        <w:rFonts w:ascii="Symbol" w:hAnsi="Symbol" w:hint="default"/>
      </w:rPr>
    </w:lvl>
    <w:lvl w:ilvl="7" w:tplc="0A2C74C4" w:tentative="1">
      <w:start w:val="1"/>
      <w:numFmt w:val="bullet"/>
      <w:lvlText w:val="o"/>
      <w:lvlJc w:val="left"/>
      <w:pPr>
        <w:tabs>
          <w:tab w:val="num" w:pos="5760"/>
        </w:tabs>
        <w:ind w:left="5760" w:hanging="360"/>
      </w:pPr>
      <w:rPr>
        <w:rFonts w:ascii="Courier New" w:hAnsi="Courier New" w:cs="Courier New" w:hint="default"/>
      </w:rPr>
    </w:lvl>
    <w:lvl w:ilvl="8" w:tplc="260AA400"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BC000ED"/>
    <w:multiLevelType w:val="hybridMultilevel"/>
    <w:tmpl w:val="46F46C9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2" w15:restartNumberingAfterBreak="0">
    <w:nsid w:val="19477E4B"/>
    <w:multiLevelType w:val="multilevel"/>
    <w:tmpl w:val="A36CED00"/>
    <w:lvl w:ilvl="0">
      <w:start w:val="1"/>
      <w:numFmt w:val="bullet"/>
      <w:lvlText w:val=""/>
      <w:lvlJc w:val="left"/>
      <w:pPr>
        <w:tabs>
          <w:tab w:val="num" w:pos="360"/>
        </w:tabs>
        <w:ind w:left="360" w:hanging="360"/>
      </w:pPr>
      <w:rPr>
        <w:rFonts w:ascii="Symbol" w:hAnsi="Symbol"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E555FEF"/>
    <w:multiLevelType w:val="hybridMultilevel"/>
    <w:tmpl w:val="50F0923E"/>
    <w:lvl w:ilvl="0" w:tplc="616A7332">
      <w:start w:val="1"/>
      <w:numFmt w:val="bullet"/>
      <w:pStyle w:val="Lijstopsomteken2"/>
      <w:lvlText w:val="–"/>
      <w:lvlJc w:val="left"/>
      <w:pPr>
        <w:tabs>
          <w:tab w:val="num" w:pos="227"/>
        </w:tabs>
        <w:ind w:left="227" w:firstLine="0"/>
      </w:pPr>
      <w:rPr>
        <w:rFonts w:ascii="Verdana" w:hAnsi="Verdana" w:hint="default"/>
      </w:rPr>
    </w:lvl>
    <w:lvl w:ilvl="1" w:tplc="E7925528" w:tentative="1">
      <w:start w:val="1"/>
      <w:numFmt w:val="bullet"/>
      <w:lvlText w:val="o"/>
      <w:lvlJc w:val="left"/>
      <w:pPr>
        <w:tabs>
          <w:tab w:val="num" w:pos="1440"/>
        </w:tabs>
        <w:ind w:left="1440" w:hanging="360"/>
      </w:pPr>
      <w:rPr>
        <w:rFonts w:ascii="Courier New" w:hAnsi="Courier New" w:cs="Courier New" w:hint="default"/>
      </w:rPr>
    </w:lvl>
    <w:lvl w:ilvl="2" w:tplc="6DA4BF46" w:tentative="1">
      <w:start w:val="1"/>
      <w:numFmt w:val="bullet"/>
      <w:lvlText w:val=""/>
      <w:lvlJc w:val="left"/>
      <w:pPr>
        <w:tabs>
          <w:tab w:val="num" w:pos="2160"/>
        </w:tabs>
        <w:ind w:left="2160" w:hanging="360"/>
      </w:pPr>
      <w:rPr>
        <w:rFonts w:ascii="Wingdings" w:hAnsi="Wingdings" w:hint="default"/>
      </w:rPr>
    </w:lvl>
    <w:lvl w:ilvl="3" w:tplc="98603646" w:tentative="1">
      <w:start w:val="1"/>
      <w:numFmt w:val="bullet"/>
      <w:lvlText w:val=""/>
      <w:lvlJc w:val="left"/>
      <w:pPr>
        <w:tabs>
          <w:tab w:val="num" w:pos="2880"/>
        </w:tabs>
        <w:ind w:left="2880" w:hanging="360"/>
      </w:pPr>
      <w:rPr>
        <w:rFonts w:ascii="Symbol" w:hAnsi="Symbol" w:hint="default"/>
      </w:rPr>
    </w:lvl>
    <w:lvl w:ilvl="4" w:tplc="7B1A2E14" w:tentative="1">
      <w:start w:val="1"/>
      <w:numFmt w:val="bullet"/>
      <w:lvlText w:val="o"/>
      <w:lvlJc w:val="left"/>
      <w:pPr>
        <w:tabs>
          <w:tab w:val="num" w:pos="3600"/>
        </w:tabs>
        <w:ind w:left="3600" w:hanging="360"/>
      </w:pPr>
      <w:rPr>
        <w:rFonts w:ascii="Courier New" w:hAnsi="Courier New" w:cs="Courier New" w:hint="default"/>
      </w:rPr>
    </w:lvl>
    <w:lvl w:ilvl="5" w:tplc="066E027C" w:tentative="1">
      <w:start w:val="1"/>
      <w:numFmt w:val="bullet"/>
      <w:lvlText w:val=""/>
      <w:lvlJc w:val="left"/>
      <w:pPr>
        <w:tabs>
          <w:tab w:val="num" w:pos="4320"/>
        </w:tabs>
        <w:ind w:left="4320" w:hanging="360"/>
      </w:pPr>
      <w:rPr>
        <w:rFonts w:ascii="Wingdings" w:hAnsi="Wingdings" w:hint="default"/>
      </w:rPr>
    </w:lvl>
    <w:lvl w:ilvl="6" w:tplc="BDF853F0" w:tentative="1">
      <w:start w:val="1"/>
      <w:numFmt w:val="bullet"/>
      <w:lvlText w:val=""/>
      <w:lvlJc w:val="left"/>
      <w:pPr>
        <w:tabs>
          <w:tab w:val="num" w:pos="5040"/>
        </w:tabs>
        <w:ind w:left="5040" w:hanging="360"/>
      </w:pPr>
      <w:rPr>
        <w:rFonts w:ascii="Symbol" w:hAnsi="Symbol" w:hint="default"/>
      </w:rPr>
    </w:lvl>
    <w:lvl w:ilvl="7" w:tplc="6FB4C966" w:tentative="1">
      <w:start w:val="1"/>
      <w:numFmt w:val="bullet"/>
      <w:lvlText w:val="o"/>
      <w:lvlJc w:val="left"/>
      <w:pPr>
        <w:tabs>
          <w:tab w:val="num" w:pos="5760"/>
        </w:tabs>
        <w:ind w:left="5760" w:hanging="360"/>
      </w:pPr>
      <w:rPr>
        <w:rFonts w:ascii="Courier New" w:hAnsi="Courier New" w:cs="Courier New" w:hint="default"/>
      </w:rPr>
    </w:lvl>
    <w:lvl w:ilvl="8" w:tplc="0A6C20F4"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7437E50"/>
    <w:multiLevelType w:val="hybridMultilevel"/>
    <w:tmpl w:val="901AB782"/>
    <w:lvl w:ilvl="0" w:tplc="6D2476B0">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2DC1114F"/>
    <w:multiLevelType w:val="hybridMultilevel"/>
    <w:tmpl w:val="521A2AC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361B62A2"/>
    <w:multiLevelType w:val="hybridMultilevel"/>
    <w:tmpl w:val="5B9265FC"/>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4CCE4175"/>
    <w:multiLevelType w:val="hybridMultilevel"/>
    <w:tmpl w:val="79E0E358"/>
    <w:lvl w:ilvl="0" w:tplc="FB78BD58">
      <w:start w:val="2"/>
      <w:numFmt w:val="bullet"/>
      <w:lvlText w:val=""/>
      <w:lvlJc w:val="left"/>
      <w:pPr>
        <w:ind w:left="1080" w:hanging="360"/>
      </w:pPr>
      <w:rPr>
        <w:rFonts w:ascii="Wingdings" w:eastAsia="Aptos" w:hAnsi="Wingdings" w:cs="Aptos" w:hint="default"/>
      </w:rPr>
    </w:lvl>
    <w:lvl w:ilvl="1" w:tplc="04130003">
      <w:start w:val="1"/>
      <w:numFmt w:val="bullet"/>
      <w:lvlText w:val="o"/>
      <w:lvlJc w:val="left"/>
      <w:pPr>
        <w:ind w:left="1800" w:hanging="360"/>
      </w:pPr>
      <w:rPr>
        <w:rFonts w:ascii="Courier New" w:hAnsi="Courier New" w:cs="Courier New" w:hint="default"/>
      </w:rPr>
    </w:lvl>
    <w:lvl w:ilvl="2" w:tplc="04130005">
      <w:start w:val="1"/>
      <w:numFmt w:val="bullet"/>
      <w:lvlText w:val=""/>
      <w:lvlJc w:val="left"/>
      <w:pPr>
        <w:ind w:left="2520" w:hanging="360"/>
      </w:pPr>
      <w:rPr>
        <w:rFonts w:ascii="Wingdings" w:hAnsi="Wingdings" w:hint="default"/>
      </w:rPr>
    </w:lvl>
    <w:lvl w:ilvl="3" w:tplc="04130001">
      <w:start w:val="1"/>
      <w:numFmt w:val="bullet"/>
      <w:lvlText w:val=""/>
      <w:lvlJc w:val="left"/>
      <w:pPr>
        <w:ind w:left="3240" w:hanging="360"/>
      </w:pPr>
      <w:rPr>
        <w:rFonts w:ascii="Symbol" w:hAnsi="Symbol" w:hint="default"/>
      </w:rPr>
    </w:lvl>
    <w:lvl w:ilvl="4" w:tplc="04130003">
      <w:start w:val="1"/>
      <w:numFmt w:val="bullet"/>
      <w:lvlText w:val="o"/>
      <w:lvlJc w:val="left"/>
      <w:pPr>
        <w:ind w:left="3960" w:hanging="360"/>
      </w:pPr>
      <w:rPr>
        <w:rFonts w:ascii="Courier New" w:hAnsi="Courier New" w:cs="Courier New" w:hint="default"/>
      </w:rPr>
    </w:lvl>
    <w:lvl w:ilvl="5" w:tplc="04130005">
      <w:start w:val="1"/>
      <w:numFmt w:val="bullet"/>
      <w:lvlText w:val=""/>
      <w:lvlJc w:val="left"/>
      <w:pPr>
        <w:ind w:left="4680" w:hanging="360"/>
      </w:pPr>
      <w:rPr>
        <w:rFonts w:ascii="Wingdings" w:hAnsi="Wingdings" w:hint="default"/>
      </w:rPr>
    </w:lvl>
    <w:lvl w:ilvl="6" w:tplc="04130001">
      <w:start w:val="1"/>
      <w:numFmt w:val="bullet"/>
      <w:lvlText w:val=""/>
      <w:lvlJc w:val="left"/>
      <w:pPr>
        <w:ind w:left="5400" w:hanging="360"/>
      </w:pPr>
      <w:rPr>
        <w:rFonts w:ascii="Symbol" w:hAnsi="Symbol" w:hint="default"/>
      </w:rPr>
    </w:lvl>
    <w:lvl w:ilvl="7" w:tplc="04130003">
      <w:start w:val="1"/>
      <w:numFmt w:val="bullet"/>
      <w:lvlText w:val="o"/>
      <w:lvlJc w:val="left"/>
      <w:pPr>
        <w:ind w:left="6120" w:hanging="360"/>
      </w:pPr>
      <w:rPr>
        <w:rFonts w:ascii="Courier New" w:hAnsi="Courier New" w:cs="Courier New" w:hint="default"/>
      </w:rPr>
    </w:lvl>
    <w:lvl w:ilvl="8" w:tplc="04130005">
      <w:start w:val="1"/>
      <w:numFmt w:val="bullet"/>
      <w:lvlText w:val=""/>
      <w:lvlJc w:val="left"/>
      <w:pPr>
        <w:ind w:left="6840" w:hanging="360"/>
      </w:pPr>
      <w:rPr>
        <w:rFonts w:ascii="Wingdings" w:hAnsi="Wingdings" w:hint="default"/>
      </w:rPr>
    </w:lvl>
  </w:abstractNum>
  <w:abstractNum w:abstractNumId="18" w15:restartNumberingAfterBreak="0">
    <w:nsid w:val="51461EAD"/>
    <w:multiLevelType w:val="multilevel"/>
    <w:tmpl w:val="D1C0296A"/>
    <w:lvl w:ilvl="0">
      <w:start w:val="1"/>
      <w:numFmt w:val="bullet"/>
      <w:lvlText w:val="•"/>
      <w:lvlJc w:val="left"/>
      <w:pPr>
        <w:tabs>
          <w:tab w:val="num" w:pos="360"/>
        </w:tabs>
        <w:ind w:left="360" w:hanging="36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3662D69"/>
    <w:multiLevelType w:val="hybridMultilevel"/>
    <w:tmpl w:val="C95A02DA"/>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598A4DB8"/>
    <w:multiLevelType w:val="hybridMultilevel"/>
    <w:tmpl w:val="1E04F5D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626BA37E"/>
    <w:multiLevelType w:val="hybridMultilevel"/>
    <w:tmpl w:val="FFFFFFFF"/>
    <w:lvl w:ilvl="0" w:tplc="7CAAEB5A">
      <w:start w:val="1"/>
      <w:numFmt w:val="bullet"/>
      <w:lvlText w:val=""/>
      <w:lvlJc w:val="left"/>
      <w:pPr>
        <w:ind w:left="720" w:hanging="360"/>
      </w:pPr>
      <w:rPr>
        <w:rFonts w:ascii="Symbol" w:hAnsi="Symbol" w:hint="default"/>
      </w:rPr>
    </w:lvl>
    <w:lvl w:ilvl="1" w:tplc="697C5502">
      <w:start w:val="1"/>
      <w:numFmt w:val="bullet"/>
      <w:lvlText w:val="o"/>
      <w:lvlJc w:val="left"/>
      <w:pPr>
        <w:ind w:left="1440" w:hanging="360"/>
      </w:pPr>
      <w:rPr>
        <w:rFonts w:ascii="Courier New" w:hAnsi="Courier New" w:hint="default"/>
      </w:rPr>
    </w:lvl>
    <w:lvl w:ilvl="2" w:tplc="825EC5A2">
      <w:start w:val="1"/>
      <w:numFmt w:val="bullet"/>
      <w:lvlText w:val=""/>
      <w:lvlJc w:val="left"/>
      <w:pPr>
        <w:ind w:left="2160" w:hanging="360"/>
      </w:pPr>
      <w:rPr>
        <w:rFonts w:ascii="Wingdings" w:hAnsi="Wingdings" w:hint="default"/>
      </w:rPr>
    </w:lvl>
    <w:lvl w:ilvl="3" w:tplc="79100068">
      <w:start w:val="1"/>
      <w:numFmt w:val="bullet"/>
      <w:lvlText w:val=""/>
      <w:lvlJc w:val="left"/>
      <w:pPr>
        <w:ind w:left="2880" w:hanging="360"/>
      </w:pPr>
      <w:rPr>
        <w:rFonts w:ascii="Symbol" w:hAnsi="Symbol" w:hint="default"/>
      </w:rPr>
    </w:lvl>
    <w:lvl w:ilvl="4" w:tplc="F8ACA858">
      <w:start w:val="1"/>
      <w:numFmt w:val="bullet"/>
      <w:lvlText w:val="o"/>
      <w:lvlJc w:val="left"/>
      <w:pPr>
        <w:ind w:left="3600" w:hanging="360"/>
      </w:pPr>
      <w:rPr>
        <w:rFonts w:ascii="Courier New" w:hAnsi="Courier New" w:hint="default"/>
      </w:rPr>
    </w:lvl>
    <w:lvl w:ilvl="5" w:tplc="AA1EDC30">
      <w:start w:val="1"/>
      <w:numFmt w:val="bullet"/>
      <w:lvlText w:val=""/>
      <w:lvlJc w:val="left"/>
      <w:pPr>
        <w:ind w:left="4320" w:hanging="360"/>
      </w:pPr>
      <w:rPr>
        <w:rFonts w:ascii="Wingdings" w:hAnsi="Wingdings" w:hint="default"/>
      </w:rPr>
    </w:lvl>
    <w:lvl w:ilvl="6" w:tplc="CD3E78DE">
      <w:start w:val="1"/>
      <w:numFmt w:val="bullet"/>
      <w:lvlText w:val=""/>
      <w:lvlJc w:val="left"/>
      <w:pPr>
        <w:ind w:left="5040" w:hanging="360"/>
      </w:pPr>
      <w:rPr>
        <w:rFonts w:ascii="Symbol" w:hAnsi="Symbol" w:hint="default"/>
      </w:rPr>
    </w:lvl>
    <w:lvl w:ilvl="7" w:tplc="6E7AAF00">
      <w:start w:val="1"/>
      <w:numFmt w:val="bullet"/>
      <w:lvlText w:val="o"/>
      <w:lvlJc w:val="left"/>
      <w:pPr>
        <w:ind w:left="5760" w:hanging="360"/>
      </w:pPr>
      <w:rPr>
        <w:rFonts w:ascii="Courier New" w:hAnsi="Courier New" w:hint="default"/>
      </w:rPr>
    </w:lvl>
    <w:lvl w:ilvl="8" w:tplc="3CDE7FF4">
      <w:start w:val="1"/>
      <w:numFmt w:val="bullet"/>
      <w:lvlText w:val=""/>
      <w:lvlJc w:val="left"/>
      <w:pPr>
        <w:ind w:left="6480" w:hanging="360"/>
      </w:pPr>
      <w:rPr>
        <w:rFonts w:ascii="Wingdings" w:hAnsi="Wingdings" w:hint="default"/>
      </w:rPr>
    </w:lvl>
  </w:abstractNum>
  <w:abstractNum w:abstractNumId="22" w15:restartNumberingAfterBreak="0">
    <w:nsid w:val="6AB90DC0"/>
    <w:multiLevelType w:val="hybridMultilevel"/>
    <w:tmpl w:val="6C30F7F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3" w15:restartNumberingAfterBreak="0">
    <w:nsid w:val="6D7D3110"/>
    <w:multiLevelType w:val="hybridMultilevel"/>
    <w:tmpl w:val="CCFA42D2"/>
    <w:lvl w:ilvl="0" w:tplc="6D2476B0">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71F63CFE"/>
    <w:multiLevelType w:val="hybridMultilevel"/>
    <w:tmpl w:val="539A8C6A"/>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num w:numId="1" w16cid:durableId="16466579">
    <w:abstractNumId w:val="10"/>
  </w:num>
  <w:num w:numId="2" w16cid:durableId="1162816111">
    <w:abstractNumId w:val="7"/>
  </w:num>
  <w:num w:numId="3" w16cid:durableId="982196502">
    <w:abstractNumId w:val="6"/>
  </w:num>
  <w:num w:numId="4" w16cid:durableId="1121069546">
    <w:abstractNumId w:val="5"/>
  </w:num>
  <w:num w:numId="5" w16cid:durableId="605886987">
    <w:abstractNumId w:val="4"/>
  </w:num>
  <w:num w:numId="6" w16cid:durableId="1267931452">
    <w:abstractNumId w:val="8"/>
  </w:num>
  <w:num w:numId="7" w16cid:durableId="2114737970">
    <w:abstractNumId w:val="3"/>
  </w:num>
  <w:num w:numId="8" w16cid:durableId="35736396">
    <w:abstractNumId w:val="2"/>
  </w:num>
  <w:num w:numId="9" w16cid:durableId="454563476">
    <w:abstractNumId w:val="1"/>
  </w:num>
  <w:num w:numId="10" w16cid:durableId="41636952">
    <w:abstractNumId w:val="0"/>
  </w:num>
  <w:num w:numId="11" w16cid:durableId="1995068099">
    <w:abstractNumId w:val="9"/>
  </w:num>
  <w:num w:numId="12" w16cid:durableId="1849563416">
    <w:abstractNumId w:val="12"/>
  </w:num>
  <w:num w:numId="13" w16cid:durableId="522480276">
    <w:abstractNumId w:val="18"/>
  </w:num>
  <w:num w:numId="14" w16cid:durableId="1514878826">
    <w:abstractNumId w:val="13"/>
  </w:num>
  <w:num w:numId="15" w16cid:durableId="1907714544">
    <w:abstractNumId w:val="20"/>
  </w:num>
  <w:num w:numId="16" w16cid:durableId="1767576202">
    <w:abstractNumId w:val="16"/>
  </w:num>
  <w:num w:numId="17" w16cid:durableId="366373522">
    <w:abstractNumId w:val="11"/>
  </w:num>
  <w:num w:numId="18" w16cid:durableId="1185902113">
    <w:abstractNumId w:val="15"/>
  </w:num>
  <w:num w:numId="19" w16cid:durableId="1630553573">
    <w:abstractNumId w:val="23"/>
  </w:num>
  <w:num w:numId="20" w16cid:durableId="1229460998">
    <w:abstractNumId w:val="14"/>
  </w:num>
  <w:num w:numId="21" w16cid:durableId="801922973">
    <w:abstractNumId w:val="24"/>
  </w:num>
  <w:num w:numId="22" w16cid:durableId="1075471349">
    <w:abstractNumId w:val="17"/>
  </w:num>
  <w:num w:numId="23" w16cid:durableId="161092354">
    <w:abstractNumId w:val="22"/>
  </w:num>
  <w:num w:numId="24" w16cid:durableId="1890874868">
    <w:abstractNumId w:val="19"/>
  </w:num>
  <w:num w:numId="25" w16cid:durableId="611786217">
    <w:abstractNumId w:val="2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DBC"/>
    <w:rsid w:val="0000063E"/>
    <w:rsid w:val="00000FFA"/>
    <w:rsid w:val="00004060"/>
    <w:rsid w:val="00004444"/>
    <w:rsid w:val="0000485A"/>
    <w:rsid w:val="000049FB"/>
    <w:rsid w:val="000053FE"/>
    <w:rsid w:val="00005490"/>
    <w:rsid w:val="000057CA"/>
    <w:rsid w:val="00006649"/>
    <w:rsid w:val="00006FDE"/>
    <w:rsid w:val="000078D5"/>
    <w:rsid w:val="00007D87"/>
    <w:rsid w:val="0001041B"/>
    <w:rsid w:val="00010B22"/>
    <w:rsid w:val="000118A8"/>
    <w:rsid w:val="00011AA7"/>
    <w:rsid w:val="0001202F"/>
    <w:rsid w:val="00012B36"/>
    <w:rsid w:val="0001342B"/>
    <w:rsid w:val="00013862"/>
    <w:rsid w:val="00013F6D"/>
    <w:rsid w:val="000159AA"/>
    <w:rsid w:val="00015E21"/>
    <w:rsid w:val="00016012"/>
    <w:rsid w:val="0001676E"/>
    <w:rsid w:val="00020189"/>
    <w:rsid w:val="00020EE4"/>
    <w:rsid w:val="0002239F"/>
    <w:rsid w:val="00023006"/>
    <w:rsid w:val="00023212"/>
    <w:rsid w:val="000232E2"/>
    <w:rsid w:val="00023495"/>
    <w:rsid w:val="00023E9A"/>
    <w:rsid w:val="00024406"/>
    <w:rsid w:val="00025567"/>
    <w:rsid w:val="00025C89"/>
    <w:rsid w:val="00025C9C"/>
    <w:rsid w:val="00025D9C"/>
    <w:rsid w:val="00025F83"/>
    <w:rsid w:val="0002734B"/>
    <w:rsid w:val="0002735D"/>
    <w:rsid w:val="00027C48"/>
    <w:rsid w:val="00030281"/>
    <w:rsid w:val="000308BF"/>
    <w:rsid w:val="000311D2"/>
    <w:rsid w:val="0003177E"/>
    <w:rsid w:val="0003237B"/>
    <w:rsid w:val="00033CDD"/>
    <w:rsid w:val="000346C1"/>
    <w:rsid w:val="00034A84"/>
    <w:rsid w:val="00035E67"/>
    <w:rsid w:val="00035F6E"/>
    <w:rsid w:val="00036345"/>
    <w:rsid w:val="000366F3"/>
    <w:rsid w:val="00036B65"/>
    <w:rsid w:val="00040DA6"/>
    <w:rsid w:val="00041012"/>
    <w:rsid w:val="00041178"/>
    <w:rsid w:val="00041A04"/>
    <w:rsid w:val="00041ABF"/>
    <w:rsid w:val="0004386A"/>
    <w:rsid w:val="00043E60"/>
    <w:rsid w:val="000440F9"/>
    <w:rsid w:val="00044777"/>
    <w:rsid w:val="0004671C"/>
    <w:rsid w:val="0004715B"/>
    <w:rsid w:val="00047624"/>
    <w:rsid w:val="00047DDA"/>
    <w:rsid w:val="00050929"/>
    <w:rsid w:val="00052833"/>
    <w:rsid w:val="000529F4"/>
    <w:rsid w:val="00052B6B"/>
    <w:rsid w:val="000538D8"/>
    <w:rsid w:val="0005442D"/>
    <w:rsid w:val="0005470D"/>
    <w:rsid w:val="00055F66"/>
    <w:rsid w:val="00056ECB"/>
    <w:rsid w:val="00057C4B"/>
    <w:rsid w:val="00060014"/>
    <w:rsid w:val="0006024D"/>
    <w:rsid w:val="0006129D"/>
    <w:rsid w:val="0006151A"/>
    <w:rsid w:val="000619CE"/>
    <w:rsid w:val="00062FE2"/>
    <w:rsid w:val="000639A7"/>
    <w:rsid w:val="00063D4A"/>
    <w:rsid w:val="00066747"/>
    <w:rsid w:val="00066C6A"/>
    <w:rsid w:val="000673C2"/>
    <w:rsid w:val="0006799B"/>
    <w:rsid w:val="00067FF1"/>
    <w:rsid w:val="000703DE"/>
    <w:rsid w:val="00071E7C"/>
    <w:rsid w:val="00071F28"/>
    <w:rsid w:val="00072790"/>
    <w:rsid w:val="000738B8"/>
    <w:rsid w:val="00074079"/>
    <w:rsid w:val="0007407E"/>
    <w:rsid w:val="000745C4"/>
    <w:rsid w:val="00075483"/>
    <w:rsid w:val="00076D1E"/>
    <w:rsid w:val="00080828"/>
    <w:rsid w:val="00080FB8"/>
    <w:rsid w:val="00081B70"/>
    <w:rsid w:val="00081DF3"/>
    <w:rsid w:val="00082CCE"/>
    <w:rsid w:val="00083380"/>
    <w:rsid w:val="000842C0"/>
    <w:rsid w:val="000857CC"/>
    <w:rsid w:val="00085D77"/>
    <w:rsid w:val="000860F0"/>
    <w:rsid w:val="00086581"/>
    <w:rsid w:val="0008666C"/>
    <w:rsid w:val="00087065"/>
    <w:rsid w:val="00087205"/>
    <w:rsid w:val="00087934"/>
    <w:rsid w:val="0009096B"/>
    <w:rsid w:val="00090A30"/>
    <w:rsid w:val="00090CF7"/>
    <w:rsid w:val="00091247"/>
    <w:rsid w:val="00092799"/>
    <w:rsid w:val="00092C5F"/>
    <w:rsid w:val="00093F6F"/>
    <w:rsid w:val="000944F7"/>
    <w:rsid w:val="00094A2D"/>
    <w:rsid w:val="00094DA9"/>
    <w:rsid w:val="00095C7E"/>
    <w:rsid w:val="00095D62"/>
    <w:rsid w:val="000964B2"/>
    <w:rsid w:val="00096680"/>
    <w:rsid w:val="00096CF1"/>
    <w:rsid w:val="000A0347"/>
    <w:rsid w:val="000A0F36"/>
    <w:rsid w:val="000A174A"/>
    <w:rsid w:val="000A1EB8"/>
    <w:rsid w:val="000A2E98"/>
    <w:rsid w:val="000A3069"/>
    <w:rsid w:val="000A3E0A"/>
    <w:rsid w:val="000A4ECC"/>
    <w:rsid w:val="000A505D"/>
    <w:rsid w:val="000A52B0"/>
    <w:rsid w:val="000A533A"/>
    <w:rsid w:val="000A65AC"/>
    <w:rsid w:val="000A7142"/>
    <w:rsid w:val="000A7159"/>
    <w:rsid w:val="000A7599"/>
    <w:rsid w:val="000B00A0"/>
    <w:rsid w:val="000B0123"/>
    <w:rsid w:val="000B01D4"/>
    <w:rsid w:val="000B07BA"/>
    <w:rsid w:val="000B2722"/>
    <w:rsid w:val="000B2723"/>
    <w:rsid w:val="000B2AD8"/>
    <w:rsid w:val="000B3879"/>
    <w:rsid w:val="000B3F1B"/>
    <w:rsid w:val="000B4079"/>
    <w:rsid w:val="000B4F51"/>
    <w:rsid w:val="000B582A"/>
    <w:rsid w:val="000B7281"/>
    <w:rsid w:val="000B7FAB"/>
    <w:rsid w:val="000C0163"/>
    <w:rsid w:val="000C01D9"/>
    <w:rsid w:val="000C02C4"/>
    <w:rsid w:val="000C0E1F"/>
    <w:rsid w:val="000C140A"/>
    <w:rsid w:val="000C1707"/>
    <w:rsid w:val="000C196E"/>
    <w:rsid w:val="000C1BA1"/>
    <w:rsid w:val="000C2041"/>
    <w:rsid w:val="000C24CB"/>
    <w:rsid w:val="000C2553"/>
    <w:rsid w:val="000C25EF"/>
    <w:rsid w:val="000C2611"/>
    <w:rsid w:val="000C3BC9"/>
    <w:rsid w:val="000C3EA9"/>
    <w:rsid w:val="000C5890"/>
    <w:rsid w:val="000C60E9"/>
    <w:rsid w:val="000C6BBE"/>
    <w:rsid w:val="000C719D"/>
    <w:rsid w:val="000C7498"/>
    <w:rsid w:val="000C7C7A"/>
    <w:rsid w:val="000C7C81"/>
    <w:rsid w:val="000D0225"/>
    <w:rsid w:val="000D1052"/>
    <w:rsid w:val="000D1063"/>
    <w:rsid w:val="000D1C9C"/>
    <w:rsid w:val="000D3995"/>
    <w:rsid w:val="000D4715"/>
    <w:rsid w:val="000D6697"/>
    <w:rsid w:val="000D697D"/>
    <w:rsid w:val="000D6EE6"/>
    <w:rsid w:val="000E0807"/>
    <w:rsid w:val="000E230D"/>
    <w:rsid w:val="000E2A09"/>
    <w:rsid w:val="000E578D"/>
    <w:rsid w:val="000E7568"/>
    <w:rsid w:val="000E7895"/>
    <w:rsid w:val="000E7A6D"/>
    <w:rsid w:val="000E7C5A"/>
    <w:rsid w:val="000E7DC9"/>
    <w:rsid w:val="000F0875"/>
    <w:rsid w:val="000F0B21"/>
    <w:rsid w:val="000F161D"/>
    <w:rsid w:val="000F3033"/>
    <w:rsid w:val="000F3CAA"/>
    <w:rsid w:val="000F3F17"/>
    <w:rsid w:val="000F50EA"/>
    <w:rsid w:val="000F6E3D"/>
    <w:rsid w:val="000F7BAC"/>
    <w:rsid w:val="0010104B"/>
    <w:rsid w:val="00101B64"/>
    <w:rsid w:val="00102ABB"/>
    <w:rsid w:val="0010468C"/>
    <w:rsid w:val="001046DE"/>
    <w:rsid w:val="0010499F"/>
    <w:rsid w:val="0010531B"/>
    <w:rsid w:val="001059C6"/>
    <w:rsid w:val="00106DD6"/>
    <w:rsid w:val="00107399"/>
    <w:rsid w:val="0010795B"/>
    <w:rsid w:val="00107FEA"/>
    <w:rsid w:val="001100DC"/>
    <w:rsid w:val="001106B1"/>
    <w:rsid w:val="00111F13"/>
    <w:rsid w:val="00111F6C"/>
    <w:rsid w:val="001122FB"/>
    <w:rsid w:val="00112720"/>
    <w:rsid w:val="00112F94"/>
    <w:rsid w:val="00113866"/>
    <w:rsid w:val="00113C33"/>
    <w:rsid w:val="00113E8C"/>
    <w:rsid w:val="00114955"/>
    <w:rsid w:val="001153C8"/>
    <w:rsid w:val="00116495"/>
    <w:rsid w:val="001173CA"/>
    <w:rsid w:val="0011764D"/>
    <w:rsid w:val="001177F2"/>
    <w:rsid w:val="00117EE0"/>
    <w:rsid w:val="00120335"/>
    <w:rsid w:val="00120834"/>
    <w:rsid w:val="00121BF0"/>
    <w:rsid w:val="001228B1"/>
    <w:rsid w:val="00123122"/>
    <w:rsid w:val="00123704"/>
    <w:rsid w:val="0012486C"/>
    <w:rsid w:val="00125646"/>
    <w:rsid w:val="001259E9"/>
    <w:rsid w:val="00126EF2"/>
    <w:rsid w:val="001270C7"/>
    <w:rsid w:val="00130F27"/>
    <w:rsid w:val="00130FFA"/>
    <w:rsid w:val="00131750"/>
    <w:rsid w:val="001321A5"/>
    <w:rsid w:val="001323B6"/>
    <w:rsid w:val="00132540"/>
    <w:rsid w:val="001327ED"/>
    <w:rsid w:val="001329AE"/>
    <w:rsid w:val="00133BF8"/>
    <w:rsid w:val="00133F0F"/>
    <w:rsid w:val="00135863"/>
    <w:rsid w:val="001359EF"/>
    <w:rsid w:val="00136806"/>
    <w:rsid w:val="001406A4"/>
    <w:rsid w:val="001421AE"/>
    <w:rsid w:val="00142221"/>
    <w:rsid w:val="00142382"/>
    <w:rsid w:val="00142D7E"/>
    <w:rsid w:val="00144384"/>
    <w:rsid w:val="0014462A"/>
    <w:rsid w:val="00144ADD"/>
    <w:rsid w:val="00144C69"/>
    <w:rsid w:val="0014528D"/>
    <w:rsid w:val="001459F7"/>
    <w:rsid w:val="00146449"/>
    <w:rsid w:val="001468BD"/>
    <w:rsid w:val="00147238"/>
    <w:rsid w:val="0014732B"/>
    <w:rsid w:val="0014786A"/>
    <w:rsid w:val="00147E38"/>
    <w:rsid w:val="00147FF2"/>
    <w:rsid w:val="0015003F"/>
    <w:rsid w:val="001509F0"/>
    <w:rsid w:val="001516A4"/>
    <w:rsid w:val="00151E5F"/>
    <w:rsid w:val="00152602"/>
    <w:rsid w:val="00153B7F"/>
    <w:rsid w:val="00153E28"/>
    <w:rsid w:val="001544C8"/>
    <w:rsid w:val="001545AF"/>
    <w:rsid w:val="00154BFB"/>
    <w:rsid w:val="001554CF"/>
    <w:rsid w:val="00155E27"/>
    <w:rsid w:val="001569AB"/>
    <w:rsid w:val="00157AD3"/>
    <w:rsid w:val="00157CB7"/>
    <w:rsid w:val="00157F3C"/>
    <w:rsid w:val="00161A2A"/>
    <w:rsid w:val="00161DC5"/>
    <w:rsid w:val="00162C68"/>
    <w:rsid w:val="001635B8"/>
    <w:rsid w:val="0016393C"/>
    <w:rsid w:val="00164D63"/>
    <w:rsid w:val="00166083"/>
    <w:rsid w:val="00166875"/>
    <w:rsid w:val="0016698C"/>
    <w:rsid w:val="0016725C"/>
    <w:rsid w:val="001701D0"/>
    <w:rsid w:val="001708FF"/>
    <w:rsid w:val="00170F18"/>
    <w:rsid w:val="001726F3"/>
    <w:rsid w:val="00172CAA"/>
    <w:rsid w:val="00173C51"/>
    <w:rsid w:val="00173F31"/>
    <w:rsid w:val="00174658"/>
    <w:rsid w:val="00174CC2"/>
    <w:rsid w:val="00174E87"/>
    <w:rsid w:val="00175531"/>
    <w:rsid w:val="001756E8"/>
    <w:rsid w:val="00175866"/>
    <w:rsid w:val="00175AC7"/>
    <w:rsid w:val="00175B34"/>
    <w:rsid w:val="00175DBF"/>
    <w:rsid w:val="0017627C"/>
    <w:rsid w:val="00176CC6"/>
    <w:rsid w:val="0018093B"/>
    <w:rsid w:val="001812DA"/>
    <w:rsid w:val="00181BE4"/>
    <w:rsid w:val="00181E9F"/>
    <w:rsid w:val="001820D6"/>
    <w:rsid w:val="001820EE"/>
    <w:rsid w:val="00183EE4"/>
    <w:rsid w:val="00183F3D"/>
    <w:rsid w:val="00183FDB"/>
    <w:rsid w:val="00184849"/>
    <w:rsid w:val="00185576"/>
    <w:rsid w:val="00185713"/>
    <w:rsid w:val="00185951"/>
    <w:rsid w:val="00186520"/>
    <w:rsid w:val="00186AC4"/>
    <w:rsid w:val="001878AB"/>
    <w:rsid w:val="001906D5"/>
    <w:rsid w:val="00192144"/>
    <w:rsid w:val="00192B74"/>
    <w:rsid w:val="00192F86"/>
    <w:rsid w:val="00193598"/>
    <w:rsid w:val="00193AB1"/>
    <w:rsid w:val="00194BB6"/>
    <w:rsid w:val="00195905"/>
    <w:rsid w:val="00196B8B"/>
    <w:rsid w:val="001975FC"/>
    <w:rsid w:val="00197CCB"/>
    <w:rsid w:val="001A244B"/>
    <w:rsid w:val="001A2BE7"/>
    <w:rsid w:val="001A2BEA"/>
    <w:rsid w:val="001A5AF7"/>
    <w:rsid w:val="001A5D34"/>
    <w:rsid w:val="001A62AE"/>
    <w:rsid w:val="001A6341"/>
    <w:rsid w:val="001A6762"/>
    <w:rsid w:val="001A6B93"/>
    <w:rsid w:val="001A6D93"/>
    <w:rsid w:val="001A7841"/>
    <w:rsid w:val="001B038C"/>
    <w:rsid w:val="001B2078"/>
    <w:rsid w:val="001B240A"/>
    <w:rsid w:val="001B3111"/>
    <w:rsid w:val="001B40FB"/>
    <w:rsid w:val="001B439F"/>
    <w:rsid w:val="001B4629"/>
    <w:rsid w:val="001B47F8"/>
    <w:rsid w:val="001B58C4"/>
    <w:rsid w:val="001B6175"/>
    <w:rsid w:val="001B6B81"/>
    <w:rsid w:val="001B6BB0"/>
    <w:rsid w:val="001C071E"/>
    <w:rsid w:val="001C0843"/>
    <w:rsid w:val="001C09E7"/>
    <w:rsid w:val="001C0C42"/>
    <w:rsid w:val="001C1374"/>
    <w:rsid w:val="001C1651"/>
    <w:rsid w:val="001C22D3"/>
    <w:rsid w:val="001C2592"/>
    <w:rsid w:val="001C2670"/>
    <w:rsid w:val="001C26A6"/>
    <w:rsid w:val="001C299F"/>
    <w:rsid w:val="001C2CB4"/>
    <w:rsid w:val="001C32EC"/>
    <w:rsid w:val="001C38BD"/>
    <w:rsid w:val="001C3DF9"/>
    <w:rsid w:val="001C4D5A"/>
    <w:rsid w:val="001C4F65"/>
    <w:rsid w:val="001C5229"/>
    <w:rsid w:val="001C655B"/>
    <w:rsid w:val="001C7198"/>
    <w:rsid w:val="001C72FC"/>
    <w:rsid w:val="001C765C"/>
    <w:rsid w:val="001C7A7E"/>
    <w:rsid w:val="001C7CB5"/>
    <w:rsid w:val="001C7EF6"/>
    <w:rsid w:val="001D0433"/>
    <w:rsid w:val="001D1272"/>
    <w:rsid w:val="001D2929"/>
    <w:rsid w:val="001D2D83"/>
    <w:rsid w:val="001D2E1B"/>
    <w:rsid w:val="001D3829"/>
    <w:rsid w:val="001D4042"/>
    <w:rsid w:val="001D4112"/>
    <w:rsid w:val="001D4DE7"/>
    <w:rsid w:val="001D4DEB"/>
    <w:rsid w:val="001D4FB3"/>
    <w:rsid w:val="001D5B1E"/>
    <w:rsid w:val="001D68B2"/>
    <w:rsid w:val="001D69FC"/>
    <w:rsid w:val="001D6AB1"/>
    <w:rsid w:val="001D793A"/>
    <w:rsid w:val="001D7B17"/>
    <w:rsid w:val="001E0A44"/>
    <w:rsid w:val="001E104B"/>
    <w:rsid w:val="001E110C"/>
    <w:rsid w:val="001E12D6"/>
    <w:rsid w:val="001E1AC0"/>
    <w:rsid w:val="001E2CFE"/>
    <w:rsid w:val="001E3352"/>
    <w:rsid w:val="001E34C6"/>
    <w:rsid w:val="001E3519"/>
    <w:rsid w:val="001E38C8"/>
    <w:rsid w:val="001E4044"/>
    <w:rsid w:val="001E48DE"/>
    <w:rsid w:val="001E4D7B"/>
    <w:rsid w:val="001E517F"/>
    <w:rsid w:val="001E5581"/>
    <w:rsid w:val="001E5904"/>
    <w:rsid w:val="001E59F4"/>
    <w:rsid w:val="001E622E"/>
    <w:rsid w:val="001E6834"/>
    <w:rsid w:val="001E69D6"/>
    <w:rsid w:val="001E6EFE"/>
    <w:rsid w:val="001E6FFC"/>
    <w:rsid w:val="001F04E5"/>
    <w:rsid w:val="001F15E7"/>
    <w:rsid w:val="001F22FF"/>
    <w:rsid w:val="001F2BB0"/>
    <w:rsid w:val="001F2BEF"/>
    <w:rsid w:val="001F3341"/>
    <w:rsid w:val="001F3703"/>
    <w:rsid w:val="001F3768"/>
    <w:rsid w:val="001F3C70"/>
    <w:rsid w:val="001F5188"/>
    <w:rsid w:val="001F52A9"/>
    <w:rsid w:val="001F531B"/>
    <w:rsid w:val="001F5592"/>
    <w:rsid w:val="001F5B82"/>
    <w:rsid w:val="001F6CF5"/>
    <w:rsid w:val="001F7686"/>
    <w:rsid w:val="001F7DEB"/>
    <w:rsid w:val="001F7FC4"/>
    <w:rsid w:val="00200C81"/>
    <w:rsid w:val="00200D88"/>
    <w:rsid w:val="00200DEF"/>
    <w:rsid w:val="00201B33"/>
    <w:rsid w:val="00201CD4"/>
    <w:rsid w:val="00201F68"/>
    <w:rsid w:val="00202126"/>
    <w:rsid w:val="00202323"/>
    <w:rsid w:val="002026C9"/>
    <w:rsid w:val="00203226"/>
    <w:rsid w:val="002036DE"/>
    <w:rsid w:val="002048C4"/>
    <w:rsid w:val="00205A81"/>
    <w:rsid w:val="0020636F"/>
    <w:rsid w:val="00206EFE"/>
    <w:rsid w:val="002128FC"/>
    <w:rsid w:val="00212EBE"/>
    <w:rsid w:val="00212F2A"/>
    <w:rsid w:val="00214F2B"/>
    <w:rsid w:val="0021550A"/>
    <w:rsid w:val="00215FAF"/>
    <w:rsid w:val="002176BF"/>
    <w:rsid w:val="00217880"/>
    <w:rsid w:val="00220939"/>
    <w:rsid w:val="00222D66"/>
    <w:rsid w:val="00223E4B"/>
    <w:rsid w:val="002241D1"/>
    <w:rsid w:val="00224A8A"/>
    <w:rsid w:val="002250D7"/>
    <w:rsid w:val="0022590B"/>
    <w:rsid w:val="00226773"/>
    <w:rsid w:val="002305C1"/>
    <w:rsid w:val="002307B3"/>
    <w:rsid w:val="002309A8"/>
    <w:rsid w:val="002314E2"/>
    <w:rsid w:val="00232CCD"/>
    <w:rsid w:val="002340C8"/>
    <w:rsid w:val="002348FB"/>
    <w:rsid w:val="0023539F"/>
    <w:rsid w:val="00236908"/>
    <w:rsid w:val="002369BF"/>
    <w:rsid w:val="00236CFE"/>
    <w:rsid w:val="0023723C"/>
    <w:rsid w:val="0023757E"/>
    <w:rsid w:val="00237D56"/>
    <w:rsid w:val="00237FCD"/>
    <w:rsid w:val="00240082"/>
    <w:rsid w:val="00241756"/>
    <w:rsid w:val="00241D72"/>
    <w:rsid w:val="002428E3"/>
    <w:rsid w:val="00243031"/>
    <w:rsid w:val="0024336F"/>
    <w:rsid w:val="00243C69"/>
    <w:rsid w:val="0024504B"/>
    <w:rsid w:val="00245FC6"/>
    <w:rsid w:val="002473C1"/>
    <w:rsid w:val="002476A0"/>
    <w:rsid w:val="00247D45"/>
    <w:rsid w:val="00250160"/>
    <w:rsid w:val="00250258"/>
    <w:rsid w:val="00250406"/>
    <w:rsid w:val="00250640"/>
    <w:rsid w:val="00250A2E"/>
    <w:rsid w:val="00252CE7"/>
    <w:rsid w:val="00252F0D"/>
    <w:rsid w:val="00253465"/>
    <w:rsid w:val="00255627"/>
    <w:rsid w:val="00256720"/>
    <w:rsid w:val="00256B49"/>
    <w:rsid w:val="0025704C"/>
    <w:rsid w:val="00260015"/>
    <w:rsid w:val="00260BAF"/>
    <w:rsid w:val="0026324E"/>
    <w:rsid w:val="0026370B"/>
    <w:rsid w:val="002639FB"/>
    <w:rsid w:val="00263B7E"/>
    <w:rsid w:val="00263BB2"/>
    <w:rsid w:val="00264468"/>
    <w:rsid w:val="002644ED"/>
    <w:rsid w:val="00264B1B"/>
    <w:rsid w:val="00264B90"/>
    <w:rsid w:val="002650F7"/>
    <w:rsid w:val="002653F1"/>
    <w:rsid w:val="002654CE"/>
    <w:rsid w:val="0026568A"/>
    <w:rsid w:val="002656C3"/>
    <w:rsid w:val="00267695"/>
    <w:rsid w:val="002678C2"/>
    <w:rsid w:val="00272411"/>
    <w:rsid w:val="00272CD5"/>
    <w:rsid w:val="00273F3B"/>
    <w:rsid w:val="00274A60"/>
    <w:rsid w:val="00274DB7"/>
    <w:rsid w:val="0027563D"/>
    <w:rsid w:val="00275984"/>
    <w:rsid w:val="00275EBC"/>
    <w:rsid w:val="00276CC6"/>
    <w:rsid w:val="00276F98"/>
    <w:rsid w:val="0027727C"/>
    <w:rsid w:val="00277379"/>
    <w:rsid w:val="002801CC"/>
    <w:rsid w:val="002802AB"/>
    <w:rsid w:val="00280F74"/>
    <w:rsid w:val="002822CA"/>
    <w:rsid w:val="00282A45"/>
    <w:rsid w:val="00282DDF"/>
    <w:rsid w:val="00283E28"/>
    <w:rsid w:val="00285CDC"/>
    <w:rsid w:val="00286998"/>
    <w:rsid w:val="00286B6A"/>
    <w:rsid w:val="00286C7B"/>
    <w:rsid w:val="00286F03"/>
    <w:rsid w:val="00287BA1"/>
    <w:rsid w:val="00290822"/>
    <w:rsid w:val="002909C7"/>
    <w:rsid w:val="00291AB7"/>
    <w:rsid w:val="002925DE"/>
    <w:rsid w:val="002925EF"/>
    <w:rsid w:val="00292C7A"/>
    <w:rsid w:val="00292EB2"/>
    <w:rsid w:val="00293AE1"/>
    <w:rsid w:val="00293EE1"/>
    <w:rsid w:val="0029422B"/>
    <w:rsid w:val="0029460C"/>
    <w:rsid w:val="002964D7"/>
    <w:rsid w:val="00296618"/>
    <w:rsid w:val="00297309"/>
    <w:rsid w:val="002A0145"/>
    <w:rsid w:val="002A0761"/>
    <w:rsid w:val="002A0938"/>
    <w:rsid w:val="002A1C9E"/>
    <w:rsid w:val="002A2630"/>
    <w:rsid w:val="002A3C5A"/>
    <w:rsid w:val="002A3F00"/>
    <w:rsid w:val="002A44EA"/>
    <w:rsid w:val="002A54C2"/>
    <w:rsid w:val="002A56CB"/>
    <w:rsid w:val="002A674F"/>
    <w:rsid w:val="002A6F2D"/>
    <w:rsid w:val="002A7983"/>
    <w:rsid w:val="002B0222"/>
    <w:rsid w:val="002B063F"/>
    <w:rsid w:val="002B153C"/>
    <w:rsid w:val="002B195F"/>
    <w:rsid w:val="002B1FB0"/>
    <w:rsid w:val="002B23EF"/>
    <w:rsid w:val="002B283D"/>
    <w:rsid w:val="002B52FC"/>
    <w:rsid w:val="002B6C07"/>
    <w:rsid w:val="002B6E88"/>
    <w:rsid w:val="002B6FCE"/>
    <w:rsid w:val="002B75DA"/>
    <w:rsid w:val="002B7A4F"/>
    <w:rsid w:val="002B7C95"/>
    <w:rsid w:val="002C11B6"/>
    <w:rsid w:val="002C182B"/>
    <w:rsid w:val="002C18F6"/>
    <w:rsid w:val="002C212A"/>
    <w:rsid w:val="002C2830"/>
    <w:rsid w:val="002C33BB"/>
    <w:rsid w:val="002C34BE"/>
    <w:rsid w:val="002C3A1D"/>
    <w:rsid w:val="002C3E97"/>
    <w:rsid w:val="002C5816"/>
    <w:rsid w:val="002C607E"/>
    <w:rsid w:val="002C6270"/>
    <w:rsid w:val="002C6541"/>
    <w:rsid w:val="002C6702"/>
    <w:rsid w:val="002C6FFD"/>
    <w:rsid w:val="002C7321"/>
    <w:rsid w:val="002C7ECC"/>
    <w:rsid w:val="002D001A"/>
    <w:rsid w:val="002D0B26"/>
    <w:rsid w:val="002D11BE"/>
    <w:rsid w:val="002D2717"/>
    <w:rsid w:val="002D28E2"/>
    <w:rsid w:val="002D317B"/>
    <w:rsid w:val="002D3587"/>
    <w:rsid w:val="002D3D23"/>
    <w:rsid w:val="002D4422"/>
    <w:rsid w:val="002D502D"/>
    <w:rsid w:val="002D6006"/>
    <w:rsid w:val="002D69A6"/>
    <w:rsid w:val="002D7407"/>
    <w:rsid w:val="002D7D93"/>
    <w:rsid w:val="002E0796"/>
    <w:rsid w:val="002E0F69"/>
    <w:rsid w:val="002E169B"/>
    <w:rsid w:val="002E1F3A"/>
    <w:rsid w:val="002E1F91"/>
    <w:rsid w:val="002E26F7"/>
    <w:rsid w:val="002E29B1"/>
    <w:rsid w:val="002E2B85"/>
    <w:rsid w:val="002E2FB6"/>
    <w:rsid w:val="002E3153"/>
    <w:rsid w:val="002E3223"/>
    <w:rsid w:val="002E4005"/>
    <w:rsid w:val="002E43C5"/>
    <w:rsid w:val="002E60BE"/>
    <w:rsid w:val="002F007F"/>
    <w:rsid w:val="002F0417"/>
    <w:rsid w:val="002F262A"/>
    <w:rsid w:val="002F2E6F"/>
    <w:rsid w:val="002F31F7"/>
    <w:rsid w:val="002F3608"/>
    <w:rsid w:val="002F4F2D"/>
    <w:rsid w:val="002F5147"/>
    <w:rsid w:val="002F5EBC"/>
    <w:rsid w:val="002F7596"/>
    <w:rsid w:val="002F7ABD"/>
    <w:rsid w:val="00300838"/>
    <w:rsid w:val="003009B5"/>
    <w:rsid w:val="00301538"/>
    <w:rsid w:val="00301FCE"/>
    <w:rsid w:val="003025D5"/>
    <w:rsid w:val="00302CA8"/>
    <w:rsid w:val="003047F4"/>
    <w:rsid w:val="0030496D"/>
    <w:rsid w:val="003059B3"/>
    <w:rsid w:val="0031132A"/>
    <w:rsid w:val="00312597"/>
    <w:rsid w:val="0031302B"/>
    <w:rsid w:val="003136A0"/>
    <w:rsid w:val="00313700"/>
    <w:rsid w:val="00314AE7"/>
    <w:rsid w:val="00315065"/>
    <w:rsid w:val="0031593F"/>
    <w:rsid w:val="00315CE4"/>
    <w:rsid w:val="003169C7"/>
    <w:rsid w:val="00316D48"/>
    <w:rsid w:val="00317338"/>
    <w:rsid w:val="003176AA"/>
    <w:rsid w:val="00317F4B"/>
    <w:rsid w:val="00320628"/>
    <w:rsid w:val="003217D8"/>
    <w:rsid w:val="003223DE"/>
    <w:rsid w:val="003227F0"/>
    <w:rsid w:val="00322948"/>
    <w:rsid w:val="00323252"/>
    <w:rsid w:val="0032367F"/>
    <w:rsid w:val="003238C2"/>
    <w:rsid w:val="00324BDA"/>
    <w:rsid w:val="00324D7F"/>
    <w:rsid w:val="00324DA3"/>
    <w:rsid w:val="00326570"/>
    <w:rsid w:val="003266BF"/>
    <w:rsid w:val="00326DF0"/>
    <w:rsid w:val="00327081"/>
    <w:rsid w:val="003270B9"/>
    <w:rsid w:val="00327BA5"/>
    <w:rsid w:val="00327C18"/>
    <w:rsid w:val="00331236"/>
    <w:rsid w:val="00332009"/>
    <w:rsid w:val="0033326F"/>
    <w:rsid w:val="0033335B"/>
    <w:rsid w:val="003337C2"/>
    <w:rsid w:val="00333C6A"/>
    <w:rsid w:val="00333D43"/>
    <w:rsid w:val="00334154"/>
    <w:rsid w:val="00334956"/>
    <w:rsid w:val="00334A88"/>
    <w:rsid w:val="00335161"/>
    <w:rsid w:val="0033522A"/>
    <w:rsid w:val="00335647"/>
    <w:rsid w:val="003361A2"/>
    <w:rsid w:val="00336ED3"/>
    <w:rsid w:val="003372C4"/>
    <w:rsid w:val="00340ECA"/>
    <w:rsid w:val="00341FA0"/>
    <w:rsid w:val="003420C0"/>
    <w:rsid w:val="00342341"/>
    <w:rsid w:val="00343590"/>
    <w:rsid w:val="003445FF"/>
    <w:rsid w:val="003446FA"/>
    <w:rsid w:val="00344F3D"/>
    <w:rsid w:val="0034500F"/>
    <w:rsid w:val="0034511B"/>
    <w:rsid w:val="00345129"/>
    <w:rsid w:val="00345299"/>
    <w:rsid w:val="00346296"/>
    <w:rsid w:val="003462CE"/>
    <w:rsid w:val="00346E65"/>
    <w:rsid w:val="00346FAB"/>
    <w:rsid w:val="003501C8"/>
    <w:rsid w:val="00350330"/>
    <w:rsid w:val="00350A34"/>
    <w:rsid w:val="00351129"/>
    <w:rsid w:val="00351969"/>
    <w:rsid w:val="00351A8D"/>
    <w:rsid w:val="00351AEB"/>
    <w:rsid w:val="00352071"/>
    <w:rsid w:val="003526BB"/>
    <w:rsid w:val="00352BCF"/>
    <w:rsid w:val="00352DFB"/>
    <w:rsid w:val="003530B1"/>
    <w:rsid w:val="00353932"/>
    <w:rsid w:val="00353B15"/>
    <w:rsid w:val="003540F2"/>
    <w:rsid w:val="003543C3"/>
    <w:rsid w:val="0035464B"/>
    <w:rsid w:val="0035542F"/>
    <w:rsid w:val="00356132"/>
    <w:rsid w:val="0035685C"/>
    <w:rsid w:val="00361228"/>
    <w:rsid w:val="003619E2"/>
    <w:rsid w:val="00361A56"/>
    <w:rsid w:val="0036252A"/>
    <w:rsid w:val="00362591"/>
    <w:rsid w:val="003626E9"/>
    <w:rsid w:val="0036353B"/>
    <w:rsid w:val="003639DA"/>
    <w:rsid w:val="00363EB4"/>
    <w:rsid w:val="00363EF3"/>
    <w:rsid w:val="00363FF9"/>
    <w:rsid w:val="00364D9D"/>
    <w:rsid w:val="00365326"/>
    <w:rsid w:val="00365427"/>
    <w:rsid w:val="00366078"/>
    <w:rsid w:val="0036790D"/>
    <w:rsid w:val="00367B01"/>
    <w:rsid w:val="00367ECB"/>
    <w:rsid w:val="0037003E"/>
    <w:rsid w:val="0037018F"/>
    <w:rsid w:val="00371048"/>
    <w:rsid w:val="003716F2"/>
    <w:rsid w:val="00372337"/>
    <w:rsid w:val="00372363"/>
    <w:rsid w:val="0037253D"/>
    <w:rsid w:val="0037353C"/>
    <w:rsid w:val="0037396C"/>
    <w:rsid w:val="00373F06"/>
    <w:rsid w:val="0037406E"/>
    <w:rsid w:val="0037421D"/>
    <w:rsid w:val="00374F11"/>
    <w:rsid w:val="0037505C"/>
    <w:rsid w:val="00376093"/>
    <w:rsid w:val="00376556"/>
    <w:rsid w:val="0037664E"/>
    <w:rsid w:val="00376743"/>
    <w:rsid w:val="00376E1A"/>
    <w:rsid w:val="003779BE"/>
    <w:rsid w:val="00377A51"/>
    <w:rsid w:val="00377DE4"/>
    <w:rsid w:val="00377E89"/>
    <w:rsid w:val="00377EAF"/>
    <w:rsid w:val="00382961"/>
    <w:rsid w:val="00382AB3"/>
    <w:rsid w:val="00383DA1"/>
    <w:rsid w:val="003841F0"/>
    <w:rsid w:val="00384255"/>
    <w:rsid w:val="00384E8E"/>
    <w:rsid w:val="00385831"/>
    <w:rsid w:val="00385C8B"/>
    <w:rsid w:val="00385F30"/>
    <w:rsid w:val="0039095B"/>
    <w:rsid w:val="00390E83"/>
    <w:rsid w:val="00390F93"/>
    <w:rsid w:val="00391732"/>
    <w:rsid w:val="00391812"/>
    <w:rsid w:val="003920A5"/>
    <w:rsid w:val="003927E3"/>
    <w:rsid w:val="003928C3"/>
    <w:rsid w:val="00392BB2"/>
    <w:rsid w:val="00392E66"/>
    <w:rsid w:val="00393696"/>
    <w:rsid w:val="00393963"/>
    <w:rsid w:val="00393DAF"/>
    <w:rsid w:val="003941AC"/>
    <w:rsid w:val="00395575"/>
    <w:rsid w:val="00395672"/>
    <w:rsid w:val="00396A8F"/>
    <w:rsid w:val="00397ADA"/>
    <w:rsid w:val="003A06C8"/>
    <w:rsid w:val="003A0D7C"/>
    <w:rsid w:val="003A1046"/>
    <w:rsid w:val="003A1E0E"/>
    <w:rsid w:val="003A2931"/>
    <w:rsid w:val="003A2CEA"/>
    <w:rsid w:val="003A3524"/>
    <w:rsid w:val="003A3A86"/>
    <w:rsid w:val="003A5290"/>
    <w:rsid w:val="003A612D"/>
    <w:rsid w:val="003A618B"/>
    <w:rsid w:val="003A6359"/>
    <w:rsid w:val="003A6B38"/>
    <w:rsid w:val="003A6C9D"/>
    <w:rsid w:val="003B0097"/>
    <w:rsid w:val="003B0155"/>
    <w:rsid w:val="003B1962"/>
    <w:rsid w:val="003B2996"/>
    <w:rsid w:val="003B3883"/>
    <w:rsid w:val="003B3A7A"/>
    <w:rsid w:val="003B3AF7"/>
    <w:rsid w:val="003B5E99"/>
    <w:rsid w:val="003B6D48"/>
    <w:rsid w:val="003B6ECA"/>
    <w:rsid w:val="003B7EE7"/>
    <w:rsid w:val="003C0F87"/>
    <w:rsid w:val="003C1718"/>
    <w:rsid w:val="003C1D42"/>
    <w:rsid w:val="003C1E26"/>
    <w:rsid w:val="003C21C5"/>
    <w:rsid w:val="003C249F"/>
    <w:rsid w:val="003C2CCB"/>
    <w:rsid w:val="003C2F13"/>
    <w:rsid w:val="003C5B9D"/>
    <w:rsid w:val="003C5DB6"/>
    <w:rsid w:val="003C5F15"/>
    <w:rsid w:val="003C6DC3"/>
    <w:rsid w:val="003C7BD4"/>
    <w:rsid w:val="003C7C58"/>
    <w:rsid w:val="003D0086"/>
    <w:rsid w:val="003D03F7"/>
    <w:rsid w:val="003D1124"/>
    <w:rsid w:val="003D3109"/>
    <w:rsid w:val="003D340D"/>
    <w:rsid w:val="003D39EC"/>
    <w:rsid w:val="003D418A"/>
    <w:rsid w:val="003D5072"/>
    <w:rsid w:val="003D5128"/>
    <w:rsid w:val="003D54DC"/>
    <w:rsid w:val="003D5C30"/>
    <w:rsid w:val="003D5C94"/>
    <w:rsid w:val="003D5DED"/>
    <w:rsid w:val="003D6A19"/>
    <w:rsid w:val="003D747B"/>
    <w:rsid w:val="003D7926"/>
    <w:rsid w:val="003D7BD4"/>
    <w:rsid w:val="003E00B1"/>
    <w:rsid w:val="003E0840"/>
    <w:rsid w:val="003E0AAC"/>
    <w:rsid w:val="003E185C"/>
    <w:rsid w:val="003E230D"/>
    <w:rsid w:val="003E35A1"/>
    <w:rsid w:val="003E3DD5"/>
    <w:rsid w:val="003E3F2D"/>
    <w:rsid w:val="003E46BC"/>
    <w:rsid w:val="003E47B1"/>
    <w:rsid w:val="003E5BB8"/>
    <w:rsid w:val="003E5D04"/>
    <w:rsid w:val="003E5F49"/>
    <w:rsid w:val="003E68FA"/>
    <w:rsid w:val="003E6982"/>
    <w:rsid w:val="003F0399"/>
    <w:rsid w:val="003F07C6"/>
    <w:rsid w:val="003F1C29"/>
    <w:rsid w:val="003F1F6B"/>
    <w:rsid w:val="003F3010"/>
    <w:rsid w:val="003F3177"/>
    <w:rsid w:val="003F351E"/>
    <w:rsid w:val="003F3757"/>
    <w:rsid w:val="003F3886"/>
    <w:rsid w:val="003F38BD"/>
    <w:rsid w:val="003F3ACA"/>
    <w:rsid w:val="003F4306"/>
    <w:rsid w:val="003F44B7"/>
    <w:rsid w:val="003F5F6A"/>
    <w:rsid w:val="003F5FEF"/>
    <w:rsid w:val="003F6B34"/>
    <w:rsid w:val="003F6B58"/>
    <w:rsid w:val="003F6E40"/>
    <w:rsid w:val="003F78AE"/>
    <w:rsid w:val="00400729"/>
    <w:rsid w:val="004008E9"/>
    <w:rsid w:val="00400D7C"/>
    <w:rsid w:val="0040152C"/>
    <w:rsid w:val="00401687"/>
    <w:rsid w:val="004016A3"/>
    <w:rsid w:val="00401B19"/>
    <w:rsid w:val="00402B29"/>
    <w:rsid w:val="004032EF"/>
    <w:rsid w:val="00403D02"/>
    <w:rsid w:val="00404CB1"/>
    <w:rsid w:val="0040606A"/>
    <w:rsid w:val="0040652D"/>
    <w:rsid w:val="004069B4"/>
    <w:rsid w:val="0040740B"/>
    <w:rsid w:val="0040741E"/>
    <w:rsid w:val="004075EB"/>
    <w:rsid w:val="004078ED"/>
    <w:rsid w:val="00410835"/>
    <w:rsid w:val="004110BB"/>
    <w:rsid w:val="00411D44"/>
    <w:rsid w:val="0041349E"/>
    <w:rsid w:val="004136A2"/>
    <w:rsid w:val="00413D48"/>
    <w:rsid w:val="00413DC7"/>
    <w:rsid w:val="00413E3B"/>
    <w:rsid w:val="004141DB"/>
    <w:rsid w:val="00415B16"/>
    <w:rsid w:val="00416B67"/>
    <w:rsid w:val="004176F8"/>
    <w:rsid w:val="00417FAB"/>
    <w:rsid w:val="004205DA"/>
    <w:rsid w:val="00421DA9"/>
    <w:rsid w:val="004230B5"/>
    <w:rsid w:val="004232A1"/>
    <w:rsid w:val="004238D9"/>
    <w:rsid w:val="00423F37"/>
    <w:rsid w:val="00424377"/>
    <w:rsid w:val="0042465E"/>
    <w:rsid w:val="004256E8"/>
    <w:rsid w:val="00426547"/>
    <w:rsid w:val="00426908"/>
    <w:rsid w:val="00426F83"/>
    <w:rsid w:val="00430205"/>
    <w:rsid w:val="0043100D"/>
    <w:rsid w:val="0043193F"/>
    <w:rsid w:val="00431E57"/>
    <w:rsid w:val="004321E8"/>
    <w:rsid w:val="00432AC4"/>
    <w:rsid w:val="004337D4"/>
    <w:rsid w:val="0043405B"/>
    <w:rsid w:val="00434584"/>
    <w:rsid w:val="00434E2A"/>
    <w:rsid w:val="004367A4"/>
    <w:rsid w:val="004411C5"/>
    <w:rsid w:val="004414F1"/>
    <w:rsid w:val="004415BB"/>
    <w:rsid w:val="00441AC2"/>
    <w:rsid w:val="00441F82"/>
    <w:rsid w:val="0044249B"/>
    <w:rsid w:val="004425CC"/>
    <w:rsid w:val="00443589"/>
    <w:rsid w:val="00444FFE"/>
    <w:rsid w:val="00446128"/>
    <w:rsid w:val="00446C9E"/>
    <w:rsid w:val="004477AB"/>
    <w:rsid w:val="00447A46"/>
    <w:rsid w:val="00450043"/>
    <w:rsid w:val="0045023C"/>
    <w:rsid w:val="00451A5B"/>
    <w:rsid w:val="004521A6"/>
    <w:rsid w:val="00452BCD"/>
    <w:rsid w:val="00452CEA"/>
    <w:rsid w:val="00454838"/>
    <w:rsid w:val="0045532A"/>
    <w:rsid w:val="004560FF"/>
    <w:rsid w:val="004567E8"/>
    <w:rsid w:val="00456BCE"/>
    <w:rsid w:val="00456F5F"/>
    <w:rsid w:val="0045795A"/>
    <w:rsid w:val="0046053B"/>
    <w:rsid w:val="004613B7"/>
    <w:rsid w:val="00461449"/>
    <w:rsid w:val="00461B48"/>
    <w:rsid w:val="00461BA6"/>
    <w:rsid w:val="004620B7"/>
    <w:rsid w:val="00462926"/>
    <w:rsid w:val="00462933"/>
    <w:rsid w:val="0046379E"/>
    <w:rsid w:val="00464F73"/>
    <w:rsid w:val="00465197"/>
    <w:rsid w:val="00465596"/>
    <w:rsid w:val="0046569A"/>
    <w:rsid w:val="0046597E"/>
    <w:rsid w:val="00465B52"/>
    <w:rsid w:val="00465DE1"/>
    <w:rsid w:val="00465F7D"/>
    <w:rsid w:val="00467080"/>
    <w:rsid w:val="0046708E"/>
    <w:rsid w:val="004706A1"/>
    <w:rsid w:val="004709ED"/>
    <w:rsid w:val="00470A4D"/>
    <w:rsid w:val="00471169"/>
    <w:rsid w:val="0047138A"/>
    <w:rsid w:val="004715F9"/>
    <w:rsid w:val="00471B20"/>
    <w:rsid w:val="00471B7C"/>
    <w:rsid w:val="00471C81"/>
    <w:rsid w:val="004720A6"/>
    <w:rsid w:val="0047243F"/>
    <w:rsid w:val="00472A65"/>
    <w:rsid w:val="00472BEC"/>
    <w:rsid w:val="00473E68"/>
    <w:rsid w:val="00474140"/>
    <w:rsid w:val="00474463"/>
    <w:rsid w:val="0047483D"/>
    <w:rsid w:val="00474B75"/>
    <w:rsid w:val="00475E91"/>
    <w:rsid w:val="00476478"/>
    <w:rsid w:val="00476AE8"/>
    <w:rsid w:val="00477B2D"/>
    <w:rsid w:val="00480253"/>
    <w:rsid w:val="0048066F"/>
    <w:rsid w:val="004809FD"/>
    <w:rsid w:val="00480A19"/>
    <w:rsid w:val="00481312"/>
    <w:rsid w:val="004813E8"/>
    <w:rsid w:val="004829EC"/>
    <w:rsid w:val="00483F0B"/>
    <w:rsid w:val="00483F19"/>
    <w:rsid w:val="004841B5"/>
    <w:rsid w:val="00484CB7"/>
    <w:rsid w:val="00484CBC"/>
    <w:rsid w:val="00484E40"/>
    <w:rsid w:val="0048574E"/>
    <w:rsid w:val="00485E3F"/>
    <w:rsid w:val="00485F13"/>
    <w:rsid w:val="0048727C"/>
    <w:rsid w:val="0048790E"/>
    <w:rsid w:val="00490061"/>
    <w:rsid w:val="004900DC"/>
    <w:rsid w:val="0049056E"/>
    <w:rsid w:val="00490714"/>
    <w:rsid w:val="00491243"/>
    <w:rsid w:val="004918C4"/>
    <w:rsid w:val="00494924"/>
    <w:rsid w:val="004961CA"/>
    <w:rsid w:val="004961D7"/>
    <w:rsid w:val="00496319"/>
    <w:rsid w:val="0049696B"/>
    <w:rsid w:val="00496C53"/>
    <w:rsid w:val="00496F9A"/>
    <w:rsid w:val="00497215"/>
    <w:rsid w:val="00497279"/>
    <w:rsid w:val="0049732D"/>
    <w:rsid w:val="004975F6"/>
    <w:rsid w:val="00497BF7"/>
    <w:rsid w:val="00497F36"/>
    <w:rsid w:val="004A1439"/>
    <w:rsid w:val="004A163B"/>
    <w:rsid w:val="004A17B0"/>
    <w:rsid w:val="004A2D0C"/>
    <w:rsid w:val="004A36C4"/>
    <w:rsid w:val="004A5203"/>
    <w:rsid w:val="004A547C"/>
    <w:rsid w:val="004A555E"/>
    <w:rsid w:val="004A670A"/>
    <w:rsid w:val="004B014C"/>
    <w:rsid w:val="004B0D0B"/>
    <w:rsid w:val="004B1215"/>
    <w:rsid w:val="004B16C3"/>
    <w:rsid w:val="004B2C4B"/>
    <w:rsid w:val="004B32F1"/>
    <w:rsid w:val="004B4046"/>
    <w:rsid w:val="004B4D7A"/>
    <w:rsid w:val="004B5465"/>
    <w:rsid w:val="004B582A"/>
    <w:rsid w:val="004B5D86"/>
    <w:rsid w:val="004B687A"/>
    <w:rsid w:val="004B6EC0"/>
    <w:rsid w:val="004B70F0"/>
    <w:rsid w:val="004B7A51"/>
    <w:rsid w:val="004C0F07"/>
    <w:rsid w:val="004C1D97"/>
    <w:rsid w:val="004C1E08"/>
    <w:rsid w:val="004C1F11"/>
    <w:rsid w:val="004C21A8"/>
    <w:rsid w:val="004C2286"/>
    <w:rsid w:val="004C252F"/>
    <w:rsid w:val="004C3B36"/>
    <w:rsid w:val="004C446A"/>
    <w:rsid w:val="004C4BAD"/>
    <w:rsid w:val="004C4F93"/>
    <w:rsid w:val="004C536B"/>
    <w:rsid w:val="004C5E65"/>
    <w:rsid w:val="004C65B0"/>
    <w:rsid w:val="004C6A73"/>
    <w:rsid w:val="004C71EF"/>
    <w:rsid w:val="004C7314"/>
    <w:rsid w:val="004D094C"/>
    <w:rsid w:val="004D0CCC"/>
    <w:rsid w:val="004D0D2F"/>
    <w:rsid w:val="004D1098"/>
    <w:rsid w:val="004D13FA"/>
    <w:rsid w:val="004D1697"/>
    <w:rsid w:val="004D254C"/>
    <w:rsid w:val="004D2BF4"/>
    <w:rsid w:val="004D321C"/>
    <w:rsid w:val="004D47B7"/>
    <w:rsid w:val="004D4E12"/>
    <w:rsid w:val="004D4F6E"/>
    <w:rsid w:val="004D505E"/>
    <w:rsid w:val="004D5434"/>
    <w:rsid w:val="004D5592"/>
    <w:rsid w:val="004D56A3"/>
    <w:rsid w:val="004D59D0"/>
    <w:rsid w:val="004D6A04"/>
    <w:rsid w:val="004D72CA"/>
    <w:rsid w:val="004D7AA2"/>
    <w:rsid w:val="004D7EFD"/>
    <w:rsid w:val="004E14D6"/>
    <w:rsid w:val="004E1BC1"/>
    <w:rsid w:val="004E2227"/>
    <w:rsid w:val="004E2242"/>
    <w:rsid w:val="004E2B0B"/>
    <w:rsid w:val="004E2D8E"/>
    <w:rsid w:val="004E3070"/>
    <w:rsid w:val="004E319A"/>
    <w:rsid w:val="004E3259"/>
    <w:rsid w:val="004E3339"/>
    <w:rsid w:val="004E3A8E"/>
    <w:rsid w:val="004E432F"/>
    <w:rsid w:val="004E45DF"/>
    <w:rsid w:val="004E481A"/>
    <w:rsid w:val="004E4C94"/>
    <w:rsid w:val="004E5019"/>
    <w:rsid w:val="004E54CB"/>
    <w:rsid w:val="004E5556"/>
    <w:rsid w:val="004E690E"/>
    <w:rsid w:val="004E6DF0"/>
    <w:rsid w:val="004E6FB0"/>
    <w:rsid w:val="004F0901"/>
    <w:rsid w:val="004F0ACE"/>
    <w:rsid w:val="004F1156"/>
    <w:rsid w:val="004F1CA8"/>
    <w:rsid w:val="004F22BC"/>
    <w:rsid w:val="004F23D8"/>
    <w:rsid w:val="004F3425"/>
    <w:rsid w:val="004F368B"/>
    <w:rsid w:val="004F42FF"/>
    <w:rsid w:val="004F44C2"/>
    <w:rsid w:val="004F4BE1"/>
    <w:rsid w:val="004F4C68"/>
    <w:rsid w:val="004F5508"/>
    <w:rsid w:val="004F5994"/>
    <w:rsid w:val="004F59BF"/>
    <w:rsid w:val="004F5A4B"/>
    <w:rsid w:val="004F6140"/>
    <w:rsid w:val="004F6366"/>
    <w:rsid w:val="004F7109"/>
    <w:rsid w:val="004F7A16"/>
    <w:rsid w:val="00500949"/>
    <w:rsid w:val="005015A9"/>
    <w:rsid w:val="00501A5F"/>
    <w:rsid w:val="00502512"/>
    <w:rsid w:val="00503AEB"/>
    <w:rsid w:val="00503FD2"/>
    <w:rsid w:val="005048BA"/>
    <w:rsid w:val="0050510F"/>
    <w:rsid w:val="00505262"/>
    <w:rsid w:val="00505868"/>
    <w:rsid w:val="00505BB9"/>
    <w:rsid w:val="00505C91"/>
    <w:rsid w:val="0050730D"/>
    <w:rsid w:val="005077EC"/>
    <w:rsid w:val="00511DF3"/>
    <w:rsid w:val="00512B55"/>
    <w:rsid w:val="0051343D"/>
    <w:rsid w:val="005153DE"/>
    <w:rsid w:val="00515C93"/>
    <w:rsid w:val="00516022"/>
    <w:rsid w:val="005163E4"/>
    <w:rsid w:val="005207F6"/>
    <w:rsid w:val="005216E3"/>
    <w:rsid w:val="00521CED"/>
    <w:rsid w:val="00521CEE"/>
    <w:rsid w:val="00522D6C"/>
    <w:rsid w:val="00523342"/>
    <w:rsid w:val="005249AC"/>
    <w:rsid w:val="0052511E"/>
    <w:rsid w:val="00525170"/>
    <w:rsid w:val="00525495"/>
    <w:rsid w:val="00525D47"/>
    <w:rsid w:val="00525FBD"/>
    <w:rsid w:val="00526338"/>
    <w:rsid w:val="005270CB"/>
    <w:rsid w:val="00527AE5"/>
    <w:rsid w:val="00527BD4"/>
    <w:rsid w:val="005314F4"/>
    <w:rsid w:val="00532522"/>
    <w:rsid w:val="005326A9"/>
    <w:rsid w:val="005328D4"/>
    <w:rsid w:val="005329B5"/>
    <w:rsid w:val="005330E6"/>
    <w:rsid w:val="0053340C"/>
    <w:rsid w:val="00534139"/>
    <w:rsid w:val="005343FA"/>
    <w:rsid w:val="00534470"/>
    <w:rsid w:val="005344F1"/>
    <w:rsid w:val="005346B5"/>
    <w:rsid w:val="00535099"/>
    <w:rsid w:val="005350A7"/>
    <w:rsid w:val="00535674"/>
    <w:rsid w:val="005356DB"/>
    <w:rsid w:val="005358BE"/>
    <w:rsid w:val="00535DA9"/>
    <w:rsid w:val="00535EF0"/>
    <w:rsid w:val="00536252"/>
    <w:rsid w:val="005362FC"/>
    <w:rsid w:val="00537095"/>
    <w:rsid w:val="00537369"/>
    <w:rsid w:val="00537839"/>
    <w:rsid w:val="00537D6B"/>
    <w:rsid w:val="005403C8"/>
    <w:rsid w:val="00541591"/>
    <w:rsid w:val="00542070"/>
    <w:rsid w:val="0054233D"/>
    <w:rsid w:val="005428EF"/>
    <w:rsid w:val="005429DC"/>
    <w:rsid w:val="00543A83"/>
    <w:rsid w:val="0054469D"/>
    <w:rsid w:val="00544ACC"/>
    <w:rsid w:val="00544E4D"/>
    <w:rsid w:val="00544F19"/>
    <w:rsid w:val="00544FB8"/>
    <w:rsid w:val="00545BCA"/>
    <w:rsid w:val="00546020"/>
    <w:rsid w:val="0054616D"/>
    <w:rsid w:val="00546A09"/>
    <w:rsid w:val="005514D7"/>
    <w:rsid w:val="0055168E"/>
    <w:rsid w:val="0055178B"/>
    <w:rsid w:val="0055179D"/>
    <w:rsid w:val="00552ABD"/>
    <w:rsid w:val="00552B58"/>
    <w:rsid w:val="00552E98"/>
    <w:rsid w:val="00553996"/>
    <w:rsid w:val="00553D3E"/>
    <w:rsid w:val="00554B25"/>
    <w:rsid w:val="00554CEA"/>
    <w:rsid w:val="00555563"/>
    <w:rsid w:val="005565F9"/>
    <w:rsid w:val="00556F38"/>
    <w:rsid w:val="00557102"/>
    <w:rsid w:val="00557213"/>
    <w:rsid w:val="00557358"/>
    <w:rsid w:val="005573CB"/>
    <w:rsid w:val="00557BD6"/>
    <w:rsid w:val="005607C0"/>
    <w:rsid w:val="00561530"/>
    <w:rsid w:val="00561D83"/>
    <w:rsid w:val="005620F8"/>
    <w:rsid w:val="00562514"/>
    <w:rsid w:val="00562B1F"/>
    <w:rsid w:val="00564A41"/>
    <w:rsid w:val="00564C77"/>
    <w:rsid w:val="00564E0E"/>
    <w:rsid w:val="00564EF9"/>
    <w:rsid w:val="0056635D"/>
    <w:rsid w:val="0056698D"/>
    <w:rsid w:val="005669CC"/>
    <w:rsid w:val="005672A0"/>
    <w:rsid w:val="00567D3F"/>
    <w:rsid w:val="00567D6B"/>
    <w:rsid w:val="00570949"/>
    <w:rsid w:val="00571674"/>
    <w:rsid w:val="00571AA5"/>
    <w:rsid w:val="00572163"/>
    <w:rsid w:val="00573041"/>
    <w:rsid w:val="00575B80"/>
    <w:rsid w:val="0057620F"/>
    <w:rsid w:val="00576ED7"/>
    <w:rsid w:val="00577478"/>
    <w:rsid w:val="00577BC3"/>
    <w:rsid w:val="0057B16D"/>
    <w:rsid w:val="005800A4"/>
    <w:rsid w:val="00580CDD"/>
    <w:rsid w:val="0058122D"/>
    <w:rsid w:val="00581286"/>
    <w:rsid w:val="005813C6"/>
    <w:rsid w:val="00581640"/>
    <w:rsid w:val="005819CE"/>
    <w:rsid w:val="005820DF"/>
    <w:rsid w:val="0058298D"/>
    <w:rsid w:val="00583938"/>
    <w:rsid w:val="00584133"/>
    <w:rsid w:val="0058439F"/>
    <w:rsid w:val="005846AB"/>
    <w:rsid w:val="00584C1A"/>
    <w:rsid w:val="00584CA0"/>
    <w:rsid w:val="00585344"/>
    <w:rsid w:val="00587187"/>
    <w:rsid w:val="00590EC5"/>
    <w:rsid w:val="0059132D"/>
    <w:rsid w:val="00591F53"/>
    <w:rsid w:val="0059311B"/>
    <w:rsid w:val="00593C2B"/>
    <w:rsid w:val="00593CE4"/>
    <w:rsid w:val="00593DC2"/>
    <w:rsid w:val="005949C9"/>
    <w:rsid w:val="00594B34"/>
    <w:rsid w:val="00595230"/>
    <w:rsid w:val="00595231"/>
    <w:rsid w:val="00596166"/>
    <w:rsid w:val="00596572"/>
    <w:rsid w:val="0059657B"/>
    <w:rsid w:val="00596AF5"/>
    <w:rsid w:val="00596D37"/>
    <w:rsid w:val="00597F64"/>
    <w:rsid w:val="005A1201"/>
    <w:rsid w:val="005A1884"/>
    <w:rsid w:val="005A207F"/>
    <w:rsid w:val="005A2395"/>
    <w:rsid w:val="005A2E6A"/>
    <w:rsid w:val="005A2F35"/>
    <w:rsid w:val="005A320F"/>
    <w:rsid w:val="005A3291"/>
    <w:rsid w:val="005A34FD"/>
    <w:rsid w:val="005A35CE"/>
    <w:rsid w:val="005A3C74"/>
    <w:rsid w:val="005A4569"/>
    <w:rsid w:val="005A4B8D"/>
    <w:rsid w:val="005A4F9C"/>
    <w:rsid w:val="005A50F7"/>
    <w:rsid w:val="005A7BFC"/>
    <w:rsid w:val="005A7FED"/>
    <w:rsid w:val="005B0CD1"/>
    <w:rsid w:val="005B1014"/>
    <w:rsid w:val="005B1C26"/>
    <w:rsid w:val="005B25E6"/>
    <w:rsid w:val="005B2E34"/>
    <w:rsid w:val="005B2E43"/>
    <w:rsid w:val="005B30AB"/>
    <w:rsid w:val="005B3715"/>
    <w:rsid w:val="005B3814"/>
    <w:rsid w:val="005B3D53"/>
    <w:rsid w:val="005B4363"/>
    <w:rsid w:val="005B463E"/>
    <w:rsid w:val="005B671C"/>
    <w:rsid w:val="005B68D4"/>
    <w:rsid w:val="005B75C6"/>
    <w:rsid w:val="005B78DE"/>
    <w:rsid w:val="005C024B"/>
    <w:rsid w:val="005C1C9E"/>
    <w:rsid w:val="005C25EE"/>
    <w:rsid w:val="005C2F75"/>
    <w:rsid w:val="005C3392"/>
    <w:rsid w:val="005C3439"/>
    <w:rsid w:val="005C34E1"/>
    <w:rsid w:val="005C3775"/>
    <w:rsid w:val="005C3EC6"/>
    <w:rsid w:val="005C3FE0"/>
    <w:rsid w:val="005C403D"/>
    <w:rsid w:val="005C568C"/>
    <w:rsid w:val="005C740C"/>
    <w:rsid w:val="005C7F94"/>
    <w:rsid w:val="005D17E4"/>
    <w:rsid w:val="005D345A"/>
    <w:rsid w:val="005D3AD1"/>
    <w:rsid w:val="005D4143"/>
    <w:rsid w:val="005D4B2A"/>
    <w:rsid w:val="005D4C34"/>
    <w:rsid w:val="005D5768"/>
    <w:rsid w:val="005D5AA5"/>
    <w:rsid w:val="005D625B"/>
    <w:rsid w:val="005D63D1"/>
    <w:rsid w:val="005D6E7A"/>
    <w:rsid w:val="005D6FBD"/>
    <w:rsid w:val="005D704F"/>
    <w:rsid w:val="005D75EA"/>
    <w:rsid w:val="005E03BF"/>
    <w:rsid w:val="005E0B06"/>
    <w:rsid w:val="005E1880"/>
    <w:rsid w:val="005E1A92"/>
    <w:rsid w:val="005E2BD4"/>
    <w:rsid w:val="005E2F17"/>
    <w:rsid w:val="005E3BFB"/>
    <w:rsid w:val="005E4BF1"/>
    <w:rsid w:val="005E6059"/>
    <w:rsid w:val="005E7952"/>
    <w:rsid w:val="005F0316"/>
    <w:rsid w:val="005F06AB"/>
    <w:rsid w:val="005F082C"/>
    <w:rsid w:val="005F0B79"/>
    <w:rsid w:val="005F130C"/>
    <w:rsid w:val="005F1DEE"/>
    <w:rsid w:val="005F2561"/>
    <w:rsid w:val="005F2E92"/>
    <w:rsid w:val="005F2F97"/>
    <w:rsid w:val="005F3D73"/>
    <w:rsid w:val="005F4674"/>
    <w:rsid w:val="005F47A4"/>
    <w:rsid w:val="005F5032"/>
    <w:rsid w:val="005F505B"/>
    <w:rsid w:val="005F5429"/>
    <w:rsid w:val="005F544F"/>
    <w:rsid w:val="005F5B84"/>
    <w:rsid w:val="005F61CB"/>
    <w:rsid w:val="005F62D3"/>
    <w:rsid w:val="005F668F"/>
    <w:rsid w:val="005F6D11"/>
    <w:rsid w:val="005F76A6"/>
    <w:rsid w:val="005F7B4D"/>
    <w:rsid w:val="005F7CD1"/>
    <w:rsid w:val="005F7E56"/>
    <w:rsid w:val="006004B8"/>
    <w:rsid w:val="006006F0"/>
    <w:rsid w:val="00600CF0"/>
    <w:rsid w:val="00600EBF"/>
    <w:rsid w:val="00601223"/>
    <w:rsid w:val="00602462"/>
    <w:rsid w:val="00602606"/>
    <w:rsid w:val="006048F4"/>
    <w:rsid w:val="006055E2"/>
    <w:rsid w:val="00605EFB"/>
    <w:rsid w:val="0060657E"/>
    <w:rsid w:val="0060660A"/>
    <w:rsid w:val="006066CF"/>
    <w:rsid w:val="00606D09"/>
    <w:rsid w:val="00607D27"/>
    <w:rsid w:val="006103BA"/>
    <w:rsid w:val="00611410"/>
    <w:rsid w:val="00611A41"/>
    <w:rsid w:val="00612229"/>
    <w:rsid w:val="006135EA"/>
    <w:rsid w:val="00613920"/>
    <w:rsid w:val="00613B1D"/>
    <w:rsid w:val="00614749"/>
    <w:rsid w:val="00615624"/>
    <w:rsid w:val="00615E6F"/>
    <w:rsid w:val="00616EA3"/>
    <w:rsid w:val="00617953"/>
    <w:rsid w:val="00617A44"/>
    <w:rsid w:val="00617DEC"/>
    <w:rsid w:val="006202B6"/>
    <w:rsid w:val="006216EB"/>
    <w:rsid w:val="00621746"/>
    <w:rsid w:val="00621A28"/>
    <w:rsid w:val="00622067"/>
    <w:rsid w:val="00622904"/>
    <w:rsid w:val="006233B2"/>
    <w:rsid w:val="0062401C"/>
    <w:rsid w:val="00624A6D"/>
    <w:rsid w:val="00624DA0"/>
    <w:rsid w:val="00625CA5"/>
    <w:rsid w:val="00625CD0"/>
    <w:rsid w:val="00625E28"/>
    <w:rsid w:val="0062627D"/>
    <w:rsid w:val="00626718"/>
    <w:rsid w:val="00626DBA"/>
    <w:rsid w:val="00627432"/>
    <w:rsid w:val="00627D53"/>
    <w:rsid w:val="00631153"/>
    <w:rsid w:val="00631261"/>
    <w:rsid w:val="00631724"/>
    <w:rsid w:val="00631F54"/>
    <w:rsid w:val="0063240E"/>
    <w:rsid w:val="00632DF3"/>
    <w:rsid w:val="006332D6"/>
    <w:rsid w:val="00633331"/>
    <w:rsid w:val="00633A1D"/>
    <w:rsid w:val="00634B32"/>
    <w:rsid w:val="0063570D"/>
    <w:rsid w:val="00635FDB"/>
    <w:rsid w:val="0063644C"/>
    <w:rsid w:val="00636495"/>
    <w:rsid w:val="0063663F"/>
    <w:rsid w:val="00636B4B"/>
    <w:rsid w:val="006374CE"/>
    <w:rsid w:val="0063752B"/>
    <w:rsid w:val="006403C5"/>
    <w:rsid w:val="00640473"/>
    <w:rsid w:val="00640507"/>
    <w:rsid w:val="00640C64"/>
    <w:rsid w:val="00641A7C"/>
    <w:rsid w:val="00641FB1"/>
    <w:rsid w:val="0064208E"/>
    <w:rsid w:val="006422A4"/>
    <w:rsid w:val="006428DC"/>
    <w:rsid w:val="00643636"/>
    <w:rsid w:val="00643A51"/>
    <w:rsid w:val="00643FAA"/>
    <w:rsid w:val="0064406A"/>
    <w:rsid w:val="006446C8"/>
    <w:rsid w:val="006448E4"/>
    <w:rsid w:val="00645414"/>
    <w:rsid w:val="00645EA5"/>
    <w:rsid w:val="0064626F"/>
    <w:rsid w:val="00646925"/>
    <w:rsid w:val="006470A7"/>
    <w:rsid w:val="00650B39"/>
    <w:rsid w:val="00651092"/>
    <w:rsid w:val="00651CEE"/>
    <w:rsid w:val="00653606"/>
    <w:rsid w:val="00653ECF"/>
    <w:rsid w:val="00654552"/>
    <w:rsid w:val="00655B34"/>
    <w:rsid w:val="00655CA0"/>
    <w:rsid w:val="0065713F"/>
    <w:rsid w:val="00657A2C"/>
    <w:rsid w:val="006604ED"/>
    <w:rsid w:val="006610E0"/>
    <w:rsid w:val="006610E9"/>
    <w:rsid w:val="006611D1"/>
    <w:rsid w:val="00661591"/>
    <w:rsid w:val="00662671"/>
    <w:rsid w:val="006626E9"/>
    <w:rsid w:val="00662C90"/>
    <w:rsid w:val="00663377"/>
    <w:rsid w:val="00664678"/>
    <w:rsid w:val="006658F0"/>
    <w:rsid w:val="006662CF"/>
    <w:rsid w:val="0066632F"/>
    <w:rsid w:val="006663D4"/>
    <w:rsid w:val="0066729C"/>
    <w:rsid w:val="00671492"/>
    <w:rsid w:val="00672750"/>
    <w:rsid w:val="00672C0F"/>
    <w:rsid w:val="00672E9B"/>
    <w:rsid w:val="0067370C"/>
    <w:rsid w:val="0067379D"/>
    <w:rsid w:val="00673DFB"/>
    <w:rsid w:val="006742A6"/>
    <w:rsid w:val="00674688"/>
    <w:rsid w:val="00674A89"/>
    <w:rsid w:val="00674F3D"/>
    <w:rsid w:val="00675DE9"/>
    <w:rsid w:val="006764C9"/>
    <w:rsid w:val="00677507"/>
    <w:rsid w:val="00677DE0"/>
    <w:rsid w:val="00680EAD"/>
    <w:rsid w:val="006823E7"/>
    <w:rsid w:val="00682C65"/>
    <w:rsid w:val="00682EFE"/>
    <w:rsid w:val="006835A6"/>
    <w:rsid w:val="006836AD"/>
    <w:rsid w:val="00683823"/>
    <w:rsid w:val="00683B8C"/>
    <w:rsid w:val="00683E94"/>
    <w:rsid w:val="0068512E"/>
    <w:rsid w:val="00685545"/>
    <w:rsid w:val="006864B3"/>
    <w:rsid w:val="006871E7"/>
    <w:rsid w:val="00687884"/>
    <w:rsid w:val="00687FB1"/>
    <w:rsid w:val="006908A5"/>
    <w:rsid w:val="00690A03"/>
    <w:rsid w:val="00692D64"/>
    <w:rsid w:val="006945D2"/>
    <w:rsid w:val="00694A41"/>
    <w:rsid w:val="006951CC"/>
    <w:rsid w:val="0069569C"/>
    <w:rsid w:val="006957F5"/>
    <w:rsid w:val="00695DFD"/>
    <w:rsid w:val="0069629F"/>
    <w:rsid w:val="006962A7"/>
    <w:rsid w:val="006966DB"/>
    <w:rsid w:val="0069789D"/>
    <w:rsid w:val="006A013B"/>
    <w:rsid w:val="006A10F8"/>
    <w:rsid w:val="006A1B68"/>
    <w:rsid w:val="006A2100"/>
    <w:rsid w:val="006A2A6B"/>
    <w:rsid w:val="006A48E4"/>
    <w:rsid w:val="006A4F8F"/>
    <w:rsid w:val="006A5C3B"/>
    <w:rsid w:val="006A680E"/>
    <w:rsid w:val="006A72E0"/>
    <w:rsid w:val="006A7932"/>
    <w:rsid w:val="006A7AC5"/>
    <w:rsid w:val="006B08D9"/>
    <w:rsid w:val="006B0BF3"/>
    <w:rsid w:val="006B11EC"/>
    <w:rsid w:val="006B15D4"/>
    <w:rsid w:val="006B29C4"/>
    <w:rsid w:val="006B31AD"/>
    <w:rsid w:val="006B33BE"/>
    <w:rsid w:val="006B3496"/>
    <w:rsid w:val="006B3BA3"/>
    <w:rsid w:val="006B3C17"/>
    <w:rsid w:val="006B3F73"/>
    <w:rsid w:val="006B47D9"/>
    <w:rsid w:val="006B4CA7"/>
    <w:rsid w:val="006B4FBC"/>
    <w:rsid w:val="006B538F"/>
    <w:rsid w:val="006B6188"/>
    <w:rsid w:val="006B6928"/>
    <w:rsid w:val="006B6954"/>
    <w:rsid w:val="006B72F0"/>
    <w:rsid w:val="006B775E"/>
    <w:rsid w:val="006B7BC7"/>
    <w:rsid w:val="006B7BDF"/>
    <w:rsid w:val="006C0D06"/>
    <w:rsid w:val="006C18BE"/>
    <w:rsid w:val="006C2535"/>
    <w:rsid w:val="006C2E3F"/>
    <w:rsid w:val="006C3000"/>
    <w:rsid w:val="006C3292"/>
    <w:rsid w:val="006C33D9"/>
    <w:rsid w:val="006C3400"/>
    <w:rsid w:val="006C441E"/>
    <w:rsid w:val="006C4B90"/>
    <w:rsid w:val="006C4D8C"/>
    <w:rsid w:val="006C52D2"/>
    <w:rsid w:val="006C566B"/>
    <w:rsid w:val="006C60E4"/>
    <w:rsid w:val="006C6986"/>
    <w:rsid w:val="006C6E84"/>
    <w:rsid w:val="006C74BD"/>
    <w:rsid w:val="006C7816"/>
    <w:rsid w:val="006C789B"/>
    <w:rsid w:val="006C79C8"/>
    <w:rsid w:val="006C7EDC"/>
    <w:rsid w:val="006D08D3"/>
    <w:rsid w:val="006D1016"/>
    <w:rsid w:val="006D11FE"/>
    <w:rsid w:val="006D17F2"/>
    <w:rsid w:val="006D2DD7"/>
    <w:rsid w:val="006D3504"/>
    <w:rsid w:val="006D4677"/>
    <w:rsid w:val="006D4C62"/>
    <w:rsid w:val="006D4C88"/>
    <w:rsid w:val="006D5B22"/>
    <w:rsid w:val="006D5E24"/>
    <w:rsid w:val="006D637A"/>
    <w:rsid w:val="006D6E98"/>
    <w:rsid w:val="006E084C"/>
    <w:rsid w:val="006E0EF1"/>
    <w:rsid w:val="006E1AD4"/>
    <w:rsid w:val="006E1FF4"/>
    <w:rsid w:val="006E2789"/>
    <w:rsid w:val="006E3097"/>
    <w:rsid w:val="006E3546"/>
    <w:rsid w:val="006E3FA9"/>
    <w:rsid w:val="006E4958"/>
    <w:rsid w:val="006E4B8B"/>
    <w:rsid w:val="006E62DC"/>
    <w:rsid w:val="006E7571"/>
    <w:rsid w:val="006E7ACB"/>
    <w:rsid w:val="006E7D82"/>
    <w:rsid w:val="006E7E09"/>
    <w:rsid w:val="006F038F"/>
    <w:rsid w:val="006F0F93"/>
    <w:rsid w:val="006F10D1"/>
    <w:rsid w:val="006F17FB"/>
    <w:rsid w:val="006F187F"/>
    <w:rsid w:val="006F193D"/>
    <w:rsid w:val="006F1F1B"/>
    <w:rsid w:val="006F22F1"/>
    <w:rsid w:val="006F237C"/>
    <w:rsid w:val="006F2F1F"/>
    <w:rsid w:val="006F31EC"/>
    <w:rsid w:val="006F31F2"/>
    <w:rsid w:val="006F3562"/>
    <w:rsid w:val="006F388C"/>
    <w:rsid w:val="006F38FD"/>
    <w:rsid w:val="006F4518"/>
    <w:rsid w:val="006F4A45"/>
    <w:rsid w:val="006F4A62"/>
    <w:rsid w:val="006F6B46"/>
    <w:rsid w:val="006F719F"/>
    <w:rsid w:val="006F7231"/>
    <w:rsid w:val="006F7494"/>
    <w:rsid w:val="006F751F"/>
    <w:rsid w:val="00700143"/>
    <w:rsid w:val="007026CF"/>
    <w:rsid w:val="007047DF"/>
    <w:rsid w:val="00704813"/>
    <w:rsid w:val="00704CB6"/>
    <w:rsid w:val="00705433"/>
    <w:rsid w:val="00705597"/>
    <w:rsid w:val="00706C9E"/>
    <w:rsid w:val="0071004A"/>
    <w:rsid w:val="007106E0"/>
    <w:rsid w:val="007110D2"/>
    <w:rsid w:val="00711983"/>
    <w:rsid w:val="007129BE"/>
    <w:rsid w:val="007133C3"/>
    <w:rsid w:val="00713500"/>
    <w:rsid w:val="007138D5"/>
    <w:rsid w:val="00713A51"/>
    <w:rsid w:val="00713D85"/>
    <w:rsid w:val="00714C8F"/>
    <w:rsid w:val="00714DC5"/>
    <w:rsid w:val="00715237"/>
    <w:rsid w:val="0071575C"/>
    <w:rsid w:val="00715873"/>
    <w:rsid w:val="00717898"/>
    <w:rsid w:val="00717A9B"/>
    <w:rsid w:val="00720589"/>
    <w:rsid w:val="00721AE1"/>
    <w:rsid w:val="00722247"/>
    <w:rsid w:val="00722A96"/>
    <w:rsid w:val="007234FF"/>
    <w:rsid w:val="007246E0"/>
    <w:rsid w:val="007254A5"/>
    <w:rsid w:val="00725748"/>
    <w:rsid w:val="007269E3"/>
    <w:rsid w:val="007272ED"/>
    <w:rsid w:val="00730840"/>
    <w:rsid w:val="00732685"/>
    <w:rsid w:val="00732F66"/>
    <w:rsid w:val="00732F79"/>
    <w:rsid w:val="00732FB3"/>
    <w:rsid w:val="00732FFC"/>
    <w:rsid w:val="007330DE"/>
    <w:rsid w:val="00733179"/>
    <w:rsid w:val="0073319C"/>
    <w:rsid w:val="00733549"/>
    <w:rsid w:val="00735D88"/>
    <w:rsid w:val="00736159"/>
    <w:rsid w:val="00736CF7"/>
    <w:rsid w:val="0073720D"/>
    <w:rsid w:val="00737507"/>
    <w:rsid w:val="007377EA"/>
    <w:rsid w:val="00737AA2"/>
    <w:rsid w:val="00740280"/>
    <w:rsid w:val="007405E5"/>
    <w:rsid w:val="00740712"/>
    <w:rsid w:val="00740AED"/>
    <w:rsid w:val="007411C8"/>
    <w:rsid w:val="00741AC5"/>
    <w:rsid w:val="00741F45"/>
    <w:rsid w:val="007422D7"/>
    <w:rsid w:val="0074245B"/>
    <w:rsid w:val="00742AB9"/>
    <w:rsid w:val="00742F36"/>
    <w:rsid w:val="00743886"/>
    <w:rsid w:val="00744598"/>
    <w:rsid w:val="0074571A"/>
    <w:rsid w:val="00745C28"/>
    <w:rsid w:val="00746AF8"/>
    <w:rsid w:val="00746C31"/>
    <w:rsid w:val="00746CD0"/>
    <w:rsid w:val="00747033"/>
    <w:rsid w:val="007476E4"/>
    <w:rsid w:val="00750104"/>
    <w:rsid w:val="0075099A"/>
    <w:rsid w:val="00751A6A"/>
    <w:rsid w:val="007529B2"/>
    <w:rsid w:val="007535A5"/>
    <w:rsid w:val="00753AEC"/>
    <w:rsid w:val="00753C3F"/>
    <w:rsid w:val="00753D17"/>
    <w:rsid w:val="00754FBF"/>
    <w:rsid w:val="007557CB"/>
    <w:rsid w:val="00755C35"/>
    <w:rsid w:val="007561E2"/>
    <w:rsid w:val="00756FE4"/>
    <w:rsid w:val="00757141"/>
    <w:rsid w:val="0075717B"/>
    <w:rsid w:val="007571B8"/>
    <w:rsid w:val="007606AB"/>
    <w:rsid w:val="007607B4"/>
    <w:rsid w:val="00761052"/>
    <w:rsid w:val="007610AA"/>
    <w:rsid w:val="00761665"/>
    <w:rsid w:val="00761E02"/>
    <w:rsid w:val="0076300F"/>
    <w:rsid w:val="0076326F"/>
    <w:rsid w:val="0076502C"/>
    <w:rsid w:val="007660A8"/>
    <w:rsid w:val="00766BCB"/>
    <w:rsid w:val="00767AA3"/>
    <w:rsid w:val="00767E81"/>
    <w:rsid w:val="00767EFF"/>
    <w:rsid w:val="00767FF8"/>
    <w:rsid w:val="007709EF"/>
    <w:rsid w:val="00771908"/>
    <w:rsid w:val="00771B74"/>
    <w:rsid w:val="0077243D"/>
    <w:rsid w:val="00773B84"/>
    <w:rsid w:val="00773F6E"/>
    <w:rsid w:val="00774847"/>
    <w:rsid w:val="00774E16"/>
    <w:rsid w:val="00774FB7"/>
    <w:rsid w:val="007750F7"/>
    <w:rsid w:val="00775F49"/>
    <w:rsid w:val="007762F7"/>
    <w:rsid w:val="007774FB"/>
    <w:rsid w:val="00780715"/>
    <w:rsid w:val="00781684"/>
    <w:rsid w:val="00782701"/>
    <w:rsid w:val="00783559"/>
    <w:rsid w:val="00784644"/>
    <w:rsid w:val="00784A20"/>
    <w:rsid w:val="00785B9C"/>
    <w:rsid w:val="00787974"/>
    <w:rsid w:val="00787B24"/>
    <w:rsid w:val="0079022F"/>
    <w:rsid w:val="0079190C"/>
    <w:rsid w:val="007924C4"/>
    <w:rsid w:val="00792CC7"/>
    <w:rsid w:val="00793F7D"/>
    <w:rsid w:val="0079507D"/>
    <w:rsid w:val="00795359"/>
    <w:rsid w:val="0079551B"/>
    <w:rsid w:val="0079553C"/>
    <w:rsid w:val="0079554C"/>
    <w:rsid w:val="00795C02"/>
    <w:rsid w:val="00796340"/>
    <w:rsid w:val="00796677"/>
    <w:rsid w:val="00797849"/>
    <w:rsid w:val="00797A61"/>
    <w:rsid w:val="00797AA5"/>
    <w:rsid w:val="007A07FC"/>
    <w:rsid w:val="007A26BD"/>
    <w:rsid w:val="007A31D4"/>
    <w:rsid w:val="007A3A93"/>
    <w:rsid w:val="007A3C54"/>
    <w:rsid w:val="007A4105"/>
    <w:rsid w:val="007A44CB"/>
    <w:rsid w:val="007A4717"/>
    <w:rsid w:val="007A63F0"/>
    <w:rsid w:val="007B0AEC"/>
    <w:rsid w:val="007B1289"/>
    <w:rsid w:val="007B204E"/>
    <w:rsid w:val="007B2A09"/>
    <w:rsid w:val="007B2ADE"/>
    <w:rsid w:val="007B2C11"/>
    <w:rsid w:val="007B31C4"/>
    <w:rsid w:val="007B436B"/>
    <w:rsid w:val="007B4503"/>
    <w:rsid w:val="007B4C5A"/>
    <w:rsid w:val="007B5B30"/>
    <w:rsid w:val="007B725D"/>
    <w:rsid w:val="007B79AE"/>
    <w:rsid w:val="007C0037"/>
    <w:rsid w:val="007C1437"/>
    <w:rsid w:val="007C1D87"/>
    <w:rsid w:val="007C1D88"/>
    <w:rsid w:val="007C1F72"/>
    <w:rsid w:val="007C3D74"/>
    <w:rsid w:val="007C406E"/>
    <w:rsid w:val="007C5183"/>
    <w:rsid w:val="007C5C60"/>
    <w:rsid w:val="007C6A72"/>
    <w:rsid w:val="007C6D33"/>
    <w:rsid w:val="007C7573"/>
    <w:rsid w:val="007D0686"/>
    <w:rsid w:val="007D0B24"/>
    <w:rsid w:val="007D1DCE"/>
    <w:rsid w:val="007D1F52"/>
    <w:rsid w:val="007D266D"/>
    <w:rsid w:val="007D2CC2"/>
    <w:rsid w:val="007D2D83"/>
    <w:rsid w:val="007D2DB8"/>
    <w:rsid w:val="007D32D6"/>
    <w:rsid w:val="007D43FD"/>
    <w:rsid w:val="007D4F81"/>
    <w:rsid w:val="007D5189"/>
    <w:rsid w:val="007D56C4"/>
    <w:rsid w:val="007D5E17"/>
    <w:rsid w:val="007D664E"/>
    <w:rsid w:val="007D71B4"/>
    <w:rsid w:val="007D7A87"/>
    <w:rsid w:val="007D7AE3"/>
    <w:rsid w:val="007E0888"/>
    <w:rsid w:val="007E0D3C"/>
    <w:rsid w:val="007E1142"/>
    <w:rsid w:val="007E1217"/>
    <w:rsid w:val="007E197C"/>
    <w:rsid w:val="007E2B20"/>
    <w:rsid w:val="007E2F9F"/>
    <w:rsid w:val="007E3EB5"/>
    <w:rsid w:val="007E478C"/>
    <w:rsid w:val="007E4949"/>
    <w:rsid w:val="007E510C"/>
    <w:rsid w:val="007E5605"/>
    <w:rsid w:val="007E5D3F"/>
    <w:rsid w:val="007E69D5"/>
    <w:rsid w:val="007E7359"/>
    <w:rsid w:val="007F0EA5"/>
    <w:rsid w:val="007F1FE4"/>
    <w:rsid w:val="007F202D"/>
    <w:rsid w:val="007F2B91"/>
    <w:rsid w:val="007F2FE5"/>
    <w:rsid w:val="007F3146"/>
    <w:rsid w:val="007F3A1E"/>
    <w:rsid w:val="007F3B70"/>
    <w:rsid w:val="007F439C"/>
    <w:rsid w:val="007F43D5"/>
    <w:rsid w:val="007F5331"/>
    <w:rsid w:val="007F552F"/>
    <w:rsid w:val="007F727D"/>
    <w:rsid w:val="007F77A0"/>
    <w:rsid w:val="008001CE"/>
    <w:rsid w:val="00800A8A"/>
    <w:rsid w:val="00800B33"/>
    <w:rsid w:val="00800CCA"/>
    <w:rsid w:val="0080176B"/>
    <w:rsid w:val="00802075"/>
    <w:rsid w:val="00802B27"/>
    <w:rsid w:val="00802D0E"/>
    <w:rsid w:val="0080368A"/>
    <w:rsid w:val="00803C14"/>
    <w:rsid w:val="008046A1"/>
    <w:rsid w:val="00804B5A"/>
    <w:rsid w:val="008054B6"/>
    <w:rsid w:val="00805882"/>
    <w:rsid w:val="00806120"/>
    <w:rsid w:val="00806F63"/>
    <w:rsid w:val="008070A4"/>
    <w:rsid w:val="008077C9"/>
    <w:rsid w:val="00810303"/>
    <w:rsid w:val="008107BE"/>
    <w:rsid w:val="00810C93"/>
    <w:rsid w:val="00811038"/>
    <w:rsid w:val="00811E64"/>
    <w:rsid w:val="00812028"/>
    <w:rsid w:val="00812DD8"/>
    <w:rsid w:val="00813082"/>
    <w:rsid w:val="00813CEC"/>
    <w:rsid w:val="00814C81"/>
    <w:rsid w:val="00814D03"/>
    <w:rsid w:val="00815680"/>
    <w:rsid w:val="00815C72"/>
    <w:rsid w:val="00816219"/>
    <w:rsid w:val="008162C1"/>
    <w:rsid w:val="00816435"/>
    <w:rsid w:val="00816773"/>
    <w:rsid w:val="00816DE9"/>
    <w:rsid w:val="0081712A"/>
    <w:rsid w:val="00817738"/>
    <w:rsid w:val="00820371"/>
    <w:rsid w:val="008210E9"/>
    <w:rsid w:val="00821EE6"/>
    <w:rsid w:val="00821FC1"/>
    <w:rsid w:val="008225AF"/>
    <w:rsid w:val="008230AF"/>
    <w:rsid w:val="00823AE2"/>
    <w:rsid w:val="00823EA9"/>
    <w:rsid w:val="00824898"/>
    <w:rsid w:val="00825451"/>
    <w:rsid w:val="008260BB"/>
    <w:rsid w:val="0082616A"/>
    <w:rsid w:val="008264ED"/>
    <w:rsid w:val="00827156"/>
    <w:rsid w:val="008278DE"/>
    <w:rsid w:val="00827D16"/>
    <w:rsid w:val="008304D2"/>
    <w:rsid w:val="00831186"/>
    <w:rsid w:val="0083178B"/>
    <w:rsid w:val="00831EE4"/>
    <w:rsid w:val="00832662"/>
    <w:rsid w:val="00833695"/>
    <w:rsid w:val="008336B7"/>
    <w:rsid w:val="0083383B"/>
    <w:rsid w:val="00833971"/>
    <w:rsid w:val="00833A8E"/>
    <w:rsid w:val="008344B8"/>
    <w:rsid w:val="00836A95"/>
    <w:rsid w:val="00836ACA"/>
    <w:rsid w:val="00836D5D"/>
    <w:rsid w:val="00836DAD"/>
    <w:rsid w:val="0083721B"/>
    <w:rsid w:val="00840198"/>
    <w:rsid w:val="008402DE"/>
    <w:rsid w:val="00840680"/>
    <w:rsid w:val="00841273"/>
    <w:rsid w:val="008416BF"/>
    <w:rsid w:val="0084279F"/>
    <w:rsid w:val="00842957"/>
    <w:rsid w:val="00842CD8"/>
    <w:rsid w:val="00843199"/>
    <w:rsid w:val="008431FA"/>
    <w:rsid w:val="00845577"/>
    <w:rsid w:val="00846477"/>
    <w:rsid w:val="00846FAF"/>
    <w:rsid w:val="00847444"/>
    <w:rsid w:val="008475A7"/>
    <w:rsid w:val="00847986"/>
    <w:rsid w:val="00847BF8"/>
    <w:rsid w:val="00847E44"/>
    <w:rsid w:val="00847FB9"/>
    <w:rsid w:val="0085026C"/>
    <w:rsid w:val="00850333"/>
    <w:rsid w:val="008504A8"/>
    <w:rsid w:val="00850555"/>
    <w:rsid w:val="00850C9E"/>
    <w:rsid w:val="00850D3A"/>
    <w:rsid w:val="00850EA1"/>
    <w:rsid w:val="00851055"/>
    <w:rsid w:val="0085113E"/>
    <w:rsid w:val="00851342"/>
    <w:rsid w:val="008517C6"/>
    <w:rsid w:val="00851B75"/>
    <w:rsid w:val="00851C66"/>
    <w:rsid w:val="00851CA7"/>
    <w:rsid w:val="00851F45"/>
    <w:rsid w:val="008525C5"/>
    <w:rsid w:val="00852AA4"/>
    <w:rsid w:val="00852F8F"/>
    <w:rsid w:val="00853060"/>
    <w:rsid w:val="008539BD"/>
    <w:rsid w:val="008547BA"/>
    <w:rsid w:val="008553C7"/>
    <w:rsid w:val="008557DC"/>
    <w:rsid w:val="00855D73"/>
    <w:rsid w:val="00856620"/>
    <w:rsid w:val="00856D32"/>
    <w:rsid w:val="00857033"/>
    <w:rsid w:val="008573C0"/>
    <w:rsid w:val="00857EEF"/>
    <w:rsid w:val="00857FEB"/>
    <w:rsid w:val="008601AF"/>
    <w:rsid w:val="00861E8F"/>
    <w:rsid w:val="008624E1"/>
    <w:rsid w:val="008630B2"/>
    <w:rsid w:val="00863E36"/>
    <w:rsid w:val="0086489A"/>
    <w:rsid w:val="00865DFF"/>
    <w:rsid w:val="00867531"/>
    <w:rsid w:val="00867A61"/>
    <w:rsid w:val="00872271"/>
    <w:rsid w:val="00872498"/>
    <w:rsid w:val="00872877"/>
    <w:rsid w:val="008729D7"/>
    <w:rsid w:val="008738B5"/>
    <w:rsid w:val="00873F34"/>
    <w:rsid w:val="00874168"/>
    <w:rsid w:val="00876027"/>
    <w:rsid w:val="008760C4"/>
    <w:rsid w:val="00876FA5"/>
    <w:rsid w:val="00877277"/>
    <w:rsid w:val="008773F1"/>
    <w:rsid w:val="00877E4C"/>
    <w:rsid w:val="00880015"/>
    <w:rsid w:val="0088062F"/>
    <w:rsid w:val="00880A96"/>
    <w:rsid w:val="008810B0"/>
    <w:rsid w:val="0088170F"/>
    <w:rsid w:val="00881A94"/>
    <w:rsid w:val="00883137"/>
    <w:rsid w:val="00883DF8"/>
    <w:rsid w:val="00884A46"/>
    <w:rsid w:val="0089117B"/>
    <w:rsid w:val="00891337"/>
    <w:rsid w:val="0089167F"/>
    <w:rsid w:val="00891F19"/>
    <w:rsid w:val="00893318"/>
    <w:rsid w:val="00893E97"/>
    <w:rsid w:val="00894147"/>
    <w:rsid w:val="00894A3B"/>
    <w:rsid w:val="00894EB3"/>
    <w:rsid w:val="0089616C"/>
    <w:rsid w:val="00896497"/>
    <w:rsid w:val="008974CA"/>
    <w:rsid w:val="00897716"/>
    <w:rsid w:val="00897778"/>
    <w:rsid w:val="008A015D"/>
    <w:rsid w:val="008A1360"/>
    <w:rsid w:val="008A1F5D"/>
    <w:rsid w:val="008A2296"/>
    <w:rsid w:val="008A26A3"/>
    <w:rsid w:val="008A28F5"/>
    <w:rsid w:val="008A349E"/>
    <w:rsid w:val="008A3B2E"/>
    <w:rsid w:val="008A44C2"/>
    <w:rsid w:val="008A48F0"/>
    <w:rsid w:val="008A4C4B"/>
    <w:rsid w:val="008A51D6"/>
    <w:rsid w:val="008A572A"/>
    <w:rsid w:val="008A65AC"/>
    <w:rsid w:val="008A669C"/>
    <w:rsid w:val="008A6B6A"/>
    <w:rsid w:val="008A6F48"/>
    <w:rsid w:val="008A7BF2"/>
    <w:rsid w:val="008B03D3"/>
    <w:rsid w:val="008B0803"/>
    <w:rsid w:val="008B1198"/>
    <w:rsid w:val="008B235F"/>
    <w:rsid w:val="008B27A9"/>
    <w:rsid w:val="008B3471"/>
    <w:rsid w:val="008B3929"/>
    <w:rsid w:val="008B4125"/>
    <w:rsid w:val="008B4CB3"/>
    <w:rsid w:val="008B567B"/>
    <w:rsid w:val="008B5DC1"/>
    <w:rsid w:val="008B67B1"/>
    <w:rsid w:val="008B69C8"/>
    <w:rsid w:val="008B71CF"/>
    <w:rsid w:val="008B7509"/>
    <w:rsid w:val="008B7B24"/>
    <w:rsid w:val="008C0EE2"/>
    <w:rsid w:val="008C15CE"/>
    <w:rsid w:val="008C1D6F"/>
    <w:rsid w:val="008C2EFE"/>
    <w:rsid w:val="008C328C"/>
    <w:rsid w:val="008C34F2"/>
    <w:rsid w:val="008C356D"/>
    <w:rsid w:val="008C376E"/>
    <w:rsid w:val="008C395E"/>
    <w:rsid w:val="008C3B1C"/>
    <w:rsid w:val="008C51CE"/>
    <w:rsid w:val="008C546E"/>
    <w:rsid w:val="008C68C6"/>
    <w:rsid w:val="008C7EF3"/>
    <w:rsid w:val="008D09DC"/>
    <w:rsid w:val="008D0FA2"/>
    <w:rsid w:val="008D17E2"/>
    <w:rsid w:val="008D2C61"/>
    <w:rsid w:val="008D2D0C"/>
    <w:rsid w:val="008D2E2F"/>
    <w:rsid w:val="008D4307"/>
    <w:rsid w:val="008D43B5"/>
    <w:rsid w:val="008D6BB5"/>
    <w:rsid w:val="008D6D49"/>
    <w:rsid w:val="008D7489"/>
    <w:rsid w:val="008D787D"/>
    <w:rsid w:val="008E051E"/>
    <w:rsid w:val="008E0B3F"/>
    <w:rsid w:val="008E1E56"/>
    <w:rsid w:val="008E1F76"/>
    <w:rsid w:val="008E21C4"/>
    <w:rsid w:val="008E2389"/>
    <w:rsid w:val="008E382C"/>
    <w:rsid w:val="008E3C30"/>
    <w:rsid w:val="008E4134"/>
    <w:rsid w:val="008E46D7"/>
    <w:rsid w:val="008E49AD"/>
    <w:rsid w:val="008E4D07"/>
    <w:rsid w:val="008E4F0D"/>
    <w:rsid w:val="008E5250"/>
    <w:rsid w:val="008E549F"/>
    <w:rsid w:val="008E5511"/>
    <w:rsid w:val="008E698E"/>
    <w:rsid w:val="008E7495"/>
    <w:rsid w:val="008E7529"/>
    <w:rsid w:val="008F08AB"/>
    <w:rsid w:val="008F1474"/>
    <w:rsid w:val="008F1A83"/>
    <w:rsid w:val="008F1FDA"/>
    <w:rsid w:val="008F2584"/>
    <w:rsid w:val="008F3246"/>
    <w:rsid w:val="008F350D"/>
    <w:rsid w:val="008F3C1B"/>
    <w:rsid w:val="008F4778"/>
    <w:rsid w:val="008F508C"/>
    <w:rsid w:val="008F5104"/>
    <w:rsid w:val="008F5819"/>
    <w:rsid w:val="008F5D34"/>
    <w:rsid w:val="008F629B"/>
    <w:rsid w:val="008F6EA5"/>
    <w:rsid w:val="00901777"/>
    <w:rsid w:val="00901BE9"/>
    <w:rsid w:val="0090271B"/>
    <w:rsid w:val="00902963"/>
    <w:rsid w:val="00903452"/>
    <w:rsid w:val="00903957"/>
    <w:rsid w:val="00903DC3"/>
    <w:rsid w:val="00904AE5"/>
    <w:rsid w:val="00904CFA"/>
    <w:rsid w:val="00905346"/>
    <w:rsid w:val="0090567C"/>
    <w:rsid w:val="009057E9"/>
    <w:rsid w:val="00905832"/>
    <w:rsid w:val="00905CDE"/>
    <w:rsid w:val="009069E7"/>
    <w:rsid w:val="00906C2E"/>
    <w:rsid w:val="009073AF"/>
    <w:rsid w:val="00907FAE"/>
    <w:rsid w:val="00910642"/>
    <w:rsid w:val="00910A25"/>
    <w:rsid w:val="00910DDF"/>
    <w:rsid w:val="00910EF4"/>
    <w:rsid w:val="00911AA4"/>
    <w:rsid w:val="0091351C"/>
    <w:rsid w:val="00914A1D"/>
    <w:rsid w:val="00914C0A"/>
    <w:rsid w:val="00917AB6"/>
    <w:rsid w:val="00921241"/>
    <w:rsid w:val="00922290"/>
    <w:rsid w:val="009224F2"/>
    <w:rsid w:val="00922F5F"/>
    <w:rsid w:val="0092345D"/>
    <w:rsid w:val="00924BC4"/>
    <w:rsid w:val="00925078"/>
    <w:rsid w:val="00925F3F"/>
    <w:rsid w:val="00926AE2"/>
    <w:rsid w:val="00926D04"/>
    <w:rsid w:val="0092757F"/>
    <w:rsid w:val="009278D7"/>
    <w:rsid w:val="00927F9E"/>
    <w:rsid w:val="0093010F"/>
    <w:rsid w:val="00930B13"/>
    <w:rsid w:val="009311C8"/>
    <w:rsid w:val="009328FC"/>
    <w:rsid w:val="00933376"/>
    <w:rsid w:val="00933A2F"/>
    <w:rsid w:val="00933F59"/>
    <w:rsid w:val="009346BD"/>
    <w:rsid w:val="00935421"/>
    <w:rsid w:val="00935580"/>
    <w:rsid w:val="0093595B"/>
    <w:rsid w:val="00935F11"/>
    <w:rsid w:val="00936C19"/>
    <w:rsid w:val="00937293"/>
    <w:rsid w:val="00937BAD"/>
    <w:rsid w:val="00940C08"/>
    <w:rsid w:val="00942797"/>
    <w:rsid w:val="00944DD2"/>
    <w:rsid w:val="00945386"/>
    <w:rsid w:val="00945A37"/>
    <w:rsid w:val="00945A8C"/>
    <w:rsid w:val="00950265"/>
    <w:rsid w:val="00950734"/>
    <w:rsid w:val="00950B9F"/>
    <w:rsid w:val="00950EAD"/>
    <w:rsid w:val="00950F65"/>
    <w:rsid w:val="00951011"/>
    <w:rsid w:val="00951691"/>
    <w:rsid w:val="009519AE"/>
    <w:rsid w:val="00951AF1"/>
    <w:rsid w:val="00951C09"/>
    <w:rsid w:val="009524EA"/>
    <w:rsid w:val="00954E7D"/>
    <w:rsid w:val="00955AAA"/>
    <w:rsid w:val="0095663F"/>
    <w:rsid w:val="009569FD"/>
    <w:rsid w:val="00957939"/>
    <w:rsid w:val="00957E58"/>
    <w:rsid w:val="00957ED7"/>
    <w:rsid w:val="00960681"/>
    <w:rsid w:val="00960AFD"/>
    <w:rsid w:val="00961846"/>
    <w:rsid w:val="00962B37"/>
    <w:rsid w:val="00962D48"/>
    <w:rsid w:val="00963D23"/>
    <w:rsid w:val="00964CD4"/>
    <w:rsid w:val="00964DD2"/>
    <w:rsid w:val="00965D43"/>
    <w:rsid w:val="00966406"/>
    <w:rsid w:val="0096669F"/>
    <w:rsid w:val="00966B63"/>
    <w:rsid w:val="00966D6A"/>
    <w:rsid w:val="009670BE"/>
    <w:rsid w:val="0097049D"/>
    <w:rsid w:val="0097160E"/>
    <w:rsid w:val="009716D8"/>
    <w:rsid w:val="009718F9"/>
    <w:rsid w:val="00971F42"/>
    <w:rsid w:val="00972FB9"/>
    <w:rsid w:val="0097438F"/>
    <w:rsid w:val="00975112"/>
    <w:rsid w:val="00975D2B"/>
    <w:rsid w:val="009766AC"/>
    <w:rsid w:val="00976D22"/>
    <w:rsid w:val="00976ED4"/>
    <w:rsid w:val="00977922"/>
    <w:rsid w:val="009806B1"/>
    <w:rsid w:val="00981023"/>
    <w:rsid w:val="009810DC"/>
    <w:rsid w:val="00981116"/>
    <w:rsid w:val="0098158D"/>
    <w:rsid w:val="00981768"/>
    <w:rsid w:val="0098353F"/>
    <w:rsid w:val="0098364C"/>
    <w:rsid w:val="00983893"/>
    <w:rsid w:val="00983E8F"/>
    <w:rsid w:val="0098496F"/>
    <w:rsid w:val="00984C9C"/>
    <w:rsid w:val="009856BA"/>
    <w:rsid w:val="009858F0"/>
    <w:rsid w:val="00985AED"/>
    <w:rsid w:val="0098652D"/>
    <w:rsid w:val="0098761D"/>
    <w:rsid w:val="0098788A"/>
    <w:rsid w:val="009903D4"/>
    <w:rsid w:val="00990DC3"/>
    <w:rsid w:val="009928A9"/>
    <w:rsid w:val="00992DE5"/>
    <w:rsid w:val="009939D7"/>
    <w:rsid w:val="0099430F"/>
    <w:rsid w:val="00994E22"/>
    <w:rsid w:val="00994FDA"/>
    <w:rsid w:val="009959F0"/>
    <w:rsid w:val="0099685D"/>
    <w:rsid w:val="0099721D"/>
    <w:rsid w:val="009A0378"/>
    <w:rsid w:val="009A04E3"/>
    <w:rsid w:val="009A2F28"/>
    <w:rsid w:val="009A3023"/>
    <w:rsid w:val="009A31BF"/>
    <w:rsid w:val="009A32AE"/>
    <w:rsid w:val="009A3B71"/>
    <w:rsid w:val="009A45E7"/>
    <w:rsid w:val="009A53C2"/>
    <w:rsid w:val="009A5DEB"/>
    <w:rsid w:val="009A605A"/>
    <w:rsid w:val="009A61BC"/>
    <w:rsid w:val="009A69C2"/>
    <w:rsid w:val="009A791C"/>
    <w:rsid w:val="009A7C96"/>
    <w:rsid w:val="009B0138"/>
    <w:rsid w:val="009B0E2E"/>
    <w:rsid w:val="009B0F5A"/>
    <w:rsid w:val="009B0FE9"/>
    <w:rsid w:val="009B10B7"/>
    <w:rsid w:val="009B173A"/>
    <w:rsid w:val="009B2493"/>
    <w:rsid w:val="009B4E3E"/>
    <w:rsid w:val="009B55A1"/>
    <w:rsid w:val="009B598F"/>
    <w:rsid w:val="009B59FB"/>
    <w:rsid w:val="009B6A74"/>
    <w:rsid w:val="009B6DDE"/>
    <w:rsid w:val="009C046C"/>
    <w:rsid w:val="009C10C6"/>
    <w:rsid w:val="009C1F18"/>
    <w:rsid w:val="009C1FBD"/>
    <w:rsid w:val="009C232A"/>
    <w:rsid w:val="009C2B5E"/>
    <w:rsid w:val="009C321D"/>
    <w:rsid w:val="009C3A57"/>
    <w:rsid w:val="009C3E0D"/>
    <w:rsid w:val="009C3F20"/>
    <w:rsid w:val="009C3FE1"/>
    <w:rsid w:val="009C50DB"/>
    <w:rsid w:val="009C5920"/>
    <w:rsid w:val="009C5AFA"/>
    <w:rsid w:val="009C6709"/>
    <w:rsid w:val="009C6E26"/>
    <w:rsid w:val="009C7CA1"/>
    <w:rsid w:val="009D043D"/>
    <w:rsid w:val="009D0803"/>
    <w:rsid w:val="009D08B2"/>
    <w:rsid w:val="009D1416"/>
    <w:rsid w:val="009D15A1"/>
    <w:rsid w:val="009D2B08"/>
    <w:rsid w:val="009D2BD0"/>
    <w:rsid w:val="009D37E5"/>
    <w:rsid w:val="009D3E00"/>
    <w:rsid w:val="009D44C7"/>
    <w:rsid w:val="009D6C57"/>
    <w:rsid w:val="009E059B"/>
    <w:rsid w:val="009E142F"/>
    <w:rsid w:val="009E3C59"/>
    <w:rsid w:val="009E4C89"/>
    <w:rsid w:val="009E4D2D"/>
    <w:rsid w:val="009E5781"/>
    <w:rsid w:val="009E5DAA"/>
    <w:rsid w:val="009E6A01"/>
    <w:rsid w:val="009E7147"/>
    <w:rsid w:val="009E715B"/>
    <w:rsid w:val="009E7916"/>
    <w:rsid w:val="009F0335"/>
    <w:rsid w:val="009F0559"/>
    <w:rsid w:val="009F0A13"/>
    <w:rsid w:val="009F15D2"/>
    <w:rsid w:val="009F2B09"/>
    <w:rsid w:val="009F30FC"/>
    <w:rsid w:val="009F3259"/>
    <w:rsid w:val="009F3C0C"/>
    <w:rsid w:val="009F5754"/>
    <w:rsid w:val="009F5FFD"/>
    <w:rsid w:val="009F6353"/>
    <w:rsid w:val="009F6917"/>
    <w:rsid w:val="009F698F"/>
    <w:rsid w:val="009F6BDA"/>
    <w:rsid w:val="009F6C06"/>
    <w:rsid w:val="009F7F2A"/>
    <w:rsid w:val="00A00C70"/>
    <w:rsid w:val="00A02DE7"/>
    <w:rsid w:val="00A037D5"/>
    <w:rsid w:val="00A04444"/>
    <w:rsid w:val="00A04452"/>
    <w:rsid w:val="00A046CF"/>
    <w:rsid w:val="00A04B46"/>
    <w:rsid w:val="00A0518D"/>
    <w:rsid w:val="00A05653"/>
    <w:rsid w:val="00A056BA"/>
    <w:rsid w:val="00A056DE"/>
    <w:rsid w:val="00A05FC4"/>
    <w:rsid w:val="00A073C4"/>
    <w:rsid w:val="00A11625"/>
    <w:rsid w:val="00A119CC"/>
    <w:rsid w:val="00A11C67"/>
    <w:rsid w:val="00A128AD"/>
    <w:rsid w:val="00A12BB4"/>
    <w:rsid w:val="00A13442"/>
    <w:rsid w:val="00A13FBD"/>
    <w:rsid w:val="00A15E55"/>
    <w:rsid w:val="00A15FBF"/>
    <w:rsid w:val="00A160FB"/>
    <w:rsid w:val="00A16BB9"/>
    <w:rsid w:val="00A16D42"/>
    <w:rsid w:val="00A16D7E"/>
    <w:rsid w:val="00A16DF2"/>
    <w:rsid w:val="00A175B7"/>
    <w:rsid w:val="00A208D9"/>
    <w:rsid w:val="00A21367"/>
    <w:rsid w:val="00A21E76"/>
    <w:rsid w:val="00A222F7"/>
    <w:rsid w:val="00A23858"/>
    <w:rsid w:val="00A23A47"/>
    <w:rsid w:val="00A23BC8"/>
    <w:rsid w:val="00A245F8"/>
    <w:rsid w:val="00A24F70"/>
    <w:rsid w:val="00A251B6"/>
    <w:rsid w:val="00A25942"/>
    <w:rsid w:val="00A269CA"/>
    <w:rsid w:val="00A306EE"/>
    <w:rsid w:val="00A30D7F"/>
    <w:rsid w:val="00A30E68"/>
    <w:rsid w:val="00A31501"/>
    <w:rsid w:val="00A31933"/>
    <w:rsid w:val="00A3297E"/>
    <w:rsid w:val="00A329D2"/>
    <w:rsid w:val="00A32FB7"/>
    <w:rsid w:val="00A33CED"/>
    <w:rsid w:val="00A33DC6"/>
    <w:rsid w:val="00A342C4"/>
    <w:rsid w:val="00A34385"/>
    <w:rsid w:val="00A34819"/>
    <w:rsid w:val="00A34AA0"/>
    <w:rsid w:val="00A36A99"/>
    <w:rsid w:val="00A3715C"/>
    <w:rsid w:val="00A37290"/>
    <w:rsid w:val="00A4040F"/>
    <w:rsid w:val="00A40501"/>
    <w:rsid w:val="00A40B8C"/>
    <w:rsid w:val="00A413B4"/>
    <w:rsid w:val="00A41FE2"/>
    <w:rsid w:val="00A42018"/>
    <w:rsid w:val="00A429D8"/>
    <w:rsid w:val="00A42EDF"/>
    <w:rsid w:val="00A42F21"/>
    <w:rsid w:val="00A43EF1"/>
    <w:rsid w:val="00A44188"/>
    <w:rsid w:val="00A45104"/>
    <w:rsid w:val="00A46996"/>
    <w:rsid w:val="00A46BF7"/>
    <w:rsid w:val="00A46FEF"/>
    <w:rsid w:val="00A470FC"/>
    <w:rsid w:val="00A47948"/>
    <w:rsid w:val="00A47B3B"/>
    <w:rsid w:val="00A47DE7"/>
    <w:rsid w:val="00A500C4"/>
    <w:rsid w:val="00A50678"/>
    <w:rsid w:val="00A50CF6"/>
    <w:rsid w:val="00A50F63"/>
    <w:rsid w:val="00A51A7A"/>
    <w:rsid w:val="00A52E61"/>
    <w:rsid w:val="00A534F2"/>
    <w:rsid w:val="00A53958"/>
    <w:rsid w:val="00A544F6"/>
    <w:rsid w:val="00A545FE"/>
    <w:rsid w:val="00A54AF7"/>
    <w:rsid w:val="00A54B98"/>
    <w:rsid w:val="00A5513F"/>
    <w:rsid w:val="00A553AB"/>
    <w:rsid w:val="00A5623E"/>
    <w:rsid w:val="00A56946"/>
    <w:rsid w:val="00A57E67"/>
    <w:rsid w:val="00A60310"/>
    <w:rsid w:val="00A604F0"/>
    <w:rsid w:val="00A607F2"/>
    <w:rsid w:val="00A61219"/>
    <w:rsid w:val="00A6170E"/>
    <w:rsid w:val="00A62856"/>
    <w:rsid w:val="00A63B8C"/>
    <w:rsid w:val="00A63F93"/>
    <w:rsid w:val="00A6513D"/>
    <w:rsid w:val="00A6588F"/>
    <w:rsid w:val="00A65F4E"/>
    <w:rsid w:val="00A670F0"/>
    <w:rsid w:val="00A7001A"/>
    <w:rsid w:val="00A70154"/>
    <w:rsid w:val="00A70C54"/>
    <w:rsid w:val="00A715F8"/>
    <w:rsid w:val="00A73255"/>
    <w:rsid w:val="00A753CA"/>
    <w:rsid w:val="00A759F0"/>
    <w:rsid w:val="00A7618B"/>
    <w:rsid w:val="00A769F2"/>
    <w:rsid w:val="00A769FA"/>
    <w:rsid w:val="00A775AE"/>
    <w:rsid w:val="00A779F1"/>
    <w:rsid w:val="00A77F6F"/>
    <w:rsid w:val="00A8092A"/>
    <w:rsid w:val="00A81CEA"/>
    <w:rsid w:val="00A81DEA"/>
    <w:rsid w:val="00A821B5"/>
    <w:rsid w:val="00A831FD"/>
    <w:rsid w:val="00A83352"/>
    <w:rsid w:val="00A83825"/>
    <w:rsid w:val="00A838D2"/>
    <w:rsid w:val="00A84CAE"/>
    <w:rsid w:val="00A84D7D"/>
    <w:rsid w:val="00A850A2"/>
    <w:rsid w:val="00A85891"/>
    <w:rsid w:val="00A87133"/>
    <w:rsid w:val="00A918B7"/>
    <w:rsid w:val="00A91FA3"/>
    <w:rsid w:val="00A92706"/>
    <w:rsid w:val="00A927D3"/>
    <w:rsid w:val="00A928B1"/>
    <w:rsid w:val="00A934FC"/>
    <w:rsid w:val="00A95DE8"/>
    <w:rsid w:val="00A97C71"/>
    <w:rsid w:val="00AA08C0"/>
    <w:rsid w:val="00AA0CF6"/>
    <w:rsid w:val="00AA1F91"/>
    <w:rsid w:val="00AA3B91"/>
    <w:rsid w:val="00AA4A77"/>
    <w:rsid w:val="00AA50FC"/>
    <w:rsid w:val="00AA57DA"/>
    <w:rsid w:val="00AA79A9"/>
    <w:rsid w:val="00AA7FC9"/>
    <w:rsid w:val="00AB12AD"/>
    <w:rsid w:val="00AB17EC"/>
    <w:rsid w:val="00AB20F4"/>
    <w:rsid w:val="00AB237D"/>
    <w:rsid w:val="00AB2679"/>
    <w:rsid w:val="00AB2EBC"/>
    <w:rsid w:val="00AB36EA"/>
    <w:rsid w:val="00AB3808"/>
    <w:rsid w:val="00AB3DA7"/>
    <w:rsid w:val="00AB4D46"/>
    <w:rsid w:val="00AB5063"/>
    <w:rsid w:val="00AB51C0"/>
    <w:rsid w:val="00AB5933"/>
    <w:rsid w:val="00AB5A1D"/>
    <w:rsid w:val="00AB6343"/>
    <w:rsid w:val="00AB6917"/>
    <w:rsid w:val="00AB79F2"/>
    <w:rsid w:val="00AC0754"/>
    <w:rsid w:val="00AC0B05"/>
    <w:rsid w:val="00AC1BB8"/>
    <w:rsid w:val="00AC2546"/>
    <w:rsid w:val="00AC282E"/>
    <w:rsid w:val="00AC4145"/>
    <w:rsid w:val="00AC5446"/>
    <w:rsid w:val="00AC621E"/>
    <w:rsid w:val="00AC7490"/>
    <w:rsid w:val="00AC7DC2"/>
    <w:rsid w:val="00AD1AB3"/>
    <w:rsid w:val="00AD1F5A"/>
    <w:rsid w:val="00AD2453"/>
    <w:rsid w:val="00AD2821"/>
    <w:rsid w:val="00AD2C83"/>
    <w:rsid w:val="00AD43D8"/>
    <w:rsid w:val="00AD5B9B"/>
    <w:rsid w:val="00AE013D"/>
    <w:rsid w:val="00AE0D34"/>
    <w:rsid w:val="00AE11B7"/>
    <w:rsid w:val="00AE24A3"/>
    <w:rsid w:val="00AE26EB"/>
    <w:rsid w:val="00AE2A1E"/>
    <w:rsid w:val="00AE4AE9"/>
    <w:rsid w:val="00AE4BF4"/>
    <w:rsid w:val="00AE7F68"/>
    <w:rsid w:val="00AF0EE9"/>
    <w:rsid w:val="00AF10E4"/>
    <w:rsid w:val="00AF1B36"/>
    <w:rsid w:val="00AF2321"/>
    <w:rsid w:val="00AF261E"/>
    <w:rsid w:val="00AF36CC"/>
    <w:rsid w:val="00AF5296"/>
    <w:rsid w:val="00AF52F6"/>
    <w:rsid w:val="00AF52FD"/>
    <w:rsid w:val="00AF54A8"/>
    <w:rsid w:val="00AF5661"/>
    <w:rsid w:val="00AF5C12"/>
    <w:rsid w:val="00AF6689"/>
    <w:rsid w:val="00AF7237"/>
    <w:rsid w:val="00AF7468"/>
    <w:rsid w:val="00B0043A"/>
    <w:rsid w:val="00B00489"/>
    <w:rsid w:val="00B0065A"/>
    <w:rsid w:val="00B00D75"/>
    <w:rsid w:val="00B014F1"/>
    <w:rsid w:val="00B01669"/>
    <w:rsid w:val="00B01E85"/>
    <w:rsid w:val="00B02A82"/>
    <w:rsid w:val="00B02CCF"/>
    <w:rsid w:val="00B03967"/>
    <w:rsid w:val="00B041A3"/>
    <w:rsid w:val="00B04383"/>
    <w:rsid w:val="00B05254"/>
    <w:rsid w:val="00B05723"/>
    <w:rsid w:val="00B059B2"/>
    <w:rsid w:val="00B064C9"/>
    <w:rsid w:val="00B070A3"/>
    <w:rsid w:val="00B070CB"/>
    <w:rsid w:val="00B07357"/>
    <w:rsid w:val="00B07E69"/>
    <w:rsid w:val="00B103A5"/>
    <w:rsid w:val="00B10894"/>
    <w:rsid w:val="00B11C97"/>
    <w:rsid w:val="00B12456"/>
    <w:rsid w:val="00B1379A"/>
    <w:rsid w:val="00B138EE"/>
    <w:rsid w:val="00B13C62"/>
    <w:rsid w:val="00B145F0"/>
    <w:rsid w:val="00B167A8"/>
    <w:rsid w:val="00B16E7F"/>
    <w:rsid w:val="00B17344"/>
    <w:rsid w:val="00B177C2"/>
    <w:rsid w:val="00B17A92"/>
    <w:rsid w:val="00B201D7"/>
    <w:rsid w:val="00B2044B"/>
    <w:rsid w:val="00B20DC8"/>
    <w:rsid w:val="00B21039"/>
    <w:rsid w:val="00B2146F"/>
    <w:rsid w:val="00B215BB"/>
    <w:rsid w:val="00B21705"/>
    <w:rsid w:val="00B21FB2"/>
    <w:rsid w:val="00B22524"/>
    <w:rsid w:val="00B23384"/>
    <w:rsid w:val="00B248BE"/>
    <w:rsid w:val="00B255EE"/>
    <w:rsid w:val="00B255F8"/>
    <w:rsid w:val="00B259C8"/>
    <w:rsid w:val="00B25CEE"/>
    <w:rsid w:val="00B25EC9"/>
    <w:rsid w:val="00B26344"/>
    <w:rsid w:val="00B26357"/>
    <w:rsid w:val="00B26872"/>
    <w:rsid w:val="00B26CCF"/>
    <w:rsid w:val="00B27AC5"/>
    <w:rsid w:val="00B3070D"/>
    <w:rsid w:val="00B30FC2"/>
    <w:rsid w:val="00B31CCF"/>
    <w:rsid w:val="00B32FEA"/>
    <w:rsid w:val="00B331A2"/>
    <w:rsid w:val="00B33FB5"/>
    <w:rsid w:val="00B35479"/>
    <w:rsid w:val="00B36521"/>
    <w:rsid w:val="00B37EED"/>
    <w:rsid w:val="00B37F99"/>
    <w:rsid w:val="00B401DF"/>
    <w:rsid w:val="00B40DD2"/>
    <w:rsid w:val="00B41C78"/>
    <w:rsid w:val="00B42523"/>
    <w:rsid w:val="00B425F0"/>
    <w:rsid w:val="00B42DFA"/>
    <w:rsid w:val="00B42F63"/>
    <w:rsid w:val="00B44760"/>
    <w:rsid w:val="00B4519D"/>
    <w:rsid w:val="00B453C0"/>
    <w:rsid w:val="00B45A3B"/>
    <w:rsid w:val="00B45EB8"/>
    <w:rsid w:val="00B46A83"/>
    <w:rsid w:val="00B4723D"/>
    <w:rsid w:val="00B50D1D"/>
    <w:rsid w:val="00B50F87"/>
    <w:rsid w:val="00B51D01"/>
    <w:rsid w:val="00B526B3"/>
    <w:rsid w:val="00B528CA"/>
    <w:rsid w:val="00B531DD"/>
    <w:rsid w:val="00B5363B"/>
    <w:rsid w:val="00B544A5"/>
    <w:rsid w:val="00B54C8B"/>
    <w:rsid w:val="00B55014"/>
    <w:rsid w:val="00B56A59"/>
    <w:rsid w:val="00B56A5A"/>
    <w:rsid w:val="00B56B7B"/>
    <w:rsid w:val="00B61386"/>
    <w:rsid w:val="00B61ECA"/>
    <w:rsid w:val="00B62232"/>
    <w:rsid w:val="00B62351"/>
    <w:rsid w:val="00B626E6"/>
    <w:rsid w:val="00B63B93"/>
    <w:rsid w:val="00B64857"/>
    <w:rsid w:val="00B64B60"/>
    <w:rsid w:val="00B65EEF"/>
    <w:rsid w:val="00B65F33"/>
    <w:rsid w:val="00B66B2A"/>
    <w:rsid w:val="00B6726D"/>
    <w:rsid w:val="00B67A48"/>
    <w:rsid w:val="00B70BF3"/>
    <w:rsid w:val="00B7195F"/>
    <w:rsid w:val="00B71DC2"/>
    <w:rsid w:val="00B72B51"/>
    <w:rsid w:val="00B72F5E"/>
    <w:rsid w:val="00B74631"/>
    <w:rsid w:val="00B763CC"/>
    <w:rsid w:val="00B767CB"/>
    <w:rsid w:val="00B768CA"/>
    <w:rsid w:val="00B7767E"/>
    <w:rsid w:val="00B776E2"/>
    <w:rsid w:val="00B77D1C"/>
    <w:rsid w:val="00B80E7F"/>
    <w:rsid w:val="00B81871"/>
    <w:rsid w:val="00B8196C"/>
    <w:rsid w:val="00B81CEC"/>
    <w:rsid w:val="00B82A7F"/>
    <w:rsid w:val="00B82D5F"/>
    <w:rsid w:val="00B82F28"/>
    <w:rsid w:val="00B83005"/>
    <w:rsid w:val="00B83E79"/>
    <w:rsid w:val="00B8452E"/>
    <w:rsid w:val="00B8456C"/>
    <w:rsid w:val="00B846F4"/>
    <w:rsid w:val="00B849F5"/>
    <w:rsid w:val="00B84ED9"/>
    <w:rsid w:val="00B8534B"/>
    <w:rsid w:val="00B86793"/>
    <w:rsid w:val="00B87EC4"/>
    <w:rsid w:val="00B901FC"/>
    <w:rsid w:val="00B90B0F"/>
    <w:rsid w:val="00B9112F"/>
    <w:rsid w:val="00B91449"/>
    <w:rsid w:val="00B9198C"/>
    <w:rsid w:val="00B91CFC"/>
    <w:rsid w:val="00B92A6D"/>
    <w:rsid w:val="00B93893"/>
    <w:rsid w:val="00B93A7A"/>
    <w:rsid w:val="00B940B1"/>
    <w:rsid w:val="00B94A49"/>
    <w:rsid w:val="00B94AA5"/>
    <w:rsid w:val="00B94D6F"/>
    <w:rsid w:val="00B954B7"/>
    <w:rsid w:val="00B95B59"/>
    <w:rsid w:val="00B95D1D"/>
    <w:rsid w:val="00B9629C"/>
    <w:rsid w:val="00B96889"/>
    <w:rsid w:val="00B96930"/>
    <w:rsid w:val="00B96CBA"/>
    <w:rsid w:val="00B976B6"/>
    <w:rsid w:val="00B978F3"/>
    <w:rsid w:val="00B97CEE"/>
    <w:rsid w:val="00BA02BA"/>
    <w:rsid w:val="00BA0348"/>
    <w:rsid w:val="00BA04C2"/>
    <w:rsid w:val="00BA0D6C"/>
    <w:rsid w:val="00BA1397"/>
    <w:rsid w:val="00BA1992"/>
    <w:rsid w:val="00BA2129"/>
    <w:rsid w:val="00BA21F0"/>
    <w:rsid w:val="00BA4B00"/>
    <w:rsid w:val="00BA4B38"/>
    <w:rsid w:val="00BA58FE"/>
    <w:rsid w:val="00BA6A64"/>
    <w:rsid w:val="00BA6FA3"/>
    <w:rsid w:val="00BA7E0A"/>
    <w:rsid w:val="00BB1168"/>
    <w:rsid w:val="00BB126F"/>
    <w:rsid w:val="00BB1BA1"/>
    <w:rsid w:val="00BB2456"/>
    <w:rsid w:val="00BB25FE"/>
    <w:rsid w:val="00BB3D67"/>
    <w:rsid w:val="00BB42DF"/>
    <w:rsid w:val="00BB4E08"/>
    <w:rsid w:val="00BB5400"/>
    <w:rsid w:val="00BB6830"/>
    <w:rsid w:val="00BB6A9D"/>
    <w:rsid w:val="00BB7FA1"/>
    <w:rsid w:val="00BC0A1F"/>
    <w:rsid w:val="00BC107F"/>
    <w:rsid w:val="00BC24C9"/>
    <w:rsid w:val="00BC2C00"/>
    <w:rsid w:val="00BC3B53"/>
    <w:rsid w:val="00BC3B96"/>
    <w:rsid w:val="00BC3C13"/>
    <w:rsid w:val="00BC4AE3"/>
    <w:rsid w:val="00BC4C7A"/>
    <w:rsid w:val="00BC5762"/>
    <w:rsid w:val="00BC5855"/>
    <w:rsid w:val="00BC5B28"/>
    <w:rsid w:val="00BC6553"/>
    <w:rsid w:val="00BD1AFA"/>
    <w:rsid w:val="00BD2370"/>
    <w:rsid w:val="00BD2D73"/>
    <w:rsid w:val="00BD35A4"/>
    <w:rsid w:val="00BD47B6"/>
    <w:rsid w:val="00BD4C7C"/>
    <w:rsid w:val="00BD5D7A"/>
    <w:rsid w:val="00BD72EC"/>
    <w:rsid w:val="00BD7B0E"/>
    <w:rsid w:val="00BD7DEA"/>
    <w:rsid w:val="00BE0046"/>
    <w:rsid w:val="00BE08A8"/>
    <w:rsid w:val="00BE0B19"/>
    <w:rsid w:val="00BE0C9B"/>
    <w:rsid w:val="00BE0D11"/>
    <w:rsid w:val="00BE1A1D"/>
    <w:rsid w:val="00BE1B62"/>
    <w:rsid w:val="00BE1D7B"/>
    <w:rsid w:val="00BE2823"/>
    <w:rsid w:val="00BE3F88"/>
    <w:rsid w:val="00BE4756"/>
    <w:rsid w:val="00BE490C"/>
    <w:rsid w:val="00BE4EC2"/>
    <w:rsid w:val="00BE5ED9"/>
    <w:rsid w:val="00BE7B41"/>
    <w:rsid w:val="00BE7D3B"/>
    <w:rsid w:val="00BF0477"/>
    <w:rsid w:val="00BF0ED8"/>
    <w:rsid w:val="00BF189E"/>
    <w:rsid w:val="00BF258D"/>
    <w:rsid w:val="00BF35AC"/>
    <w:rsid w:val="00BF546D"/>
    <w:rsid w:val="00BF62D5"/>
    <w:rsid w:val="00BF69B1"/>
    <w:rsid w:val="00BF750F"/>
    <w:rsid w:val="00C00C5C"/>
    <w:rsid w:val="00C00EF6"/>
    <w:rsid w:val="00C011E5"/>
    <w:rsid w:val="00C01E27"/>
    <w:rsid w:val="00C02299"/>
    <w:rsid w:val="00C057C4"/>
    <w:rsid w:val="00C06C8B"/>
    <w:rsid w:val="00C10498"/>
    <w:rsid w:val="00C10BA5"/>
    <w:rsid w:val="00C10C7C"/>
    <w:rsid w:val="00C117C8"/>
    <w:rsid w:val="00C11F15"/>
    <w:rsid w:val="00C12053"/>
    <w:rsid w:val="00C12C20"/>
    <w:rsid w:val="00C12DC7"/>
    <w:rsid w:val="00C12FED"/>
    <w:rsid w:val="00C13268"/>
    <w:rsid w:val="00C13AE1"/>
    <w:rsid w:val="00C147B5"/>
    <w:rsid w:val="00C15763"/>
    <w:rsid w:val="00C15A91"/>
    <w:rsid w:val="00C15E83"/>
    <w:rsid w:val="00C15EB9"/>
    <w:rsid w:val="00C165E4"/>
    <w:rsid w:val="00C16C41"/>
    <w:rsid w:val="00C17A0B"/>
    <w:rsid w:val="00C206F1"/>
    <w:rsid w:val="00C214D2"/>
    <w:rsid w:val="00C21518"/>
    <w:rsid w:val="00C217E1"/>
    <w:rsid w:val="00C219B1"/>
    <w:rsid w:val="00C22C13"/>
    <w:rsid w:val="00C22D1B"/>
    <w:rsid w:val="00C22D6E"/>
    <w:rsid w:val="00C22F0A"/>
    <w:rsid w:val="00C23169"/>
    <w:rsid w:val="00C23DCA"/>
    <w:rsid w:val="00C254AF"/>
    <w:rsid w:val="00C25FC7"/>
    <w:rsid w:val="00C2605F"/>
    <w:rsid w:val="00C26833"/>
    <w:rsid w:val="00C26C99"/>
    <w:rsid w:val="00C27650"/>
    <w:rsid w:val="00C27DA5"/>
    <w:rsid w:val="00C30E0D"/>
    <w:rsid w:val="00C310D7"/>
    <w:rsid w:val="00C317FE"/>
    <w:rsid w:val="00C31A7D"/>
    <w:rsid w:val="00C3229C"/>
    <w:rsid w:val="00C3244E"/>
    <w:rsid w:val="00C33AFB"/>
    <w:rsid w:val="00C34322"/>
    <w:rsid w:val="00C34505"/>
    <w:rsid w:val="00C34683"/>
    <w:rsid w:val="00C3507D"/>
    <w:rsid w:val="00C35D7E"/>
    <w:rsid w:val="00C36F1A"/>
    <w:rsid w:val="00C37CB8"/>
    <w:rsid w:val="00C4015B"/>
    <w:rsid w:val="00C40C60"/>
    <w:rsid w:val="00C4195D"/>
    <w:rsid w:val="00C424DF"/>
    <w:rsid w:val="00C42880"/>
    <w:rsid w:val="00C43119"/>
    <w:rsid w:val="00C4369F"/>
    <w:rsid w:val="00C43BF8"/>
    <w:rsid w:val="00C43DB2"/>
    <w:rsid w:val="00C43EAE"/>
    <w:rsid w:val="00C43FE6"/>
    <w:rsid w:val="00C457FA"/>
    <w:rsid w:val="00C47058"/>
    <w:rsid w:val="00C50123"/>
    <w:rsid w:val="00C501E8"/>
    <w:rsid w:val="00C50B24"/>
    <w:rsid w:val="00C50F9D"/>
    <w:rsid w:val="00C50FD2"/>
    <w:rsid w:val="00C51368"/>
    <w:rsid w:val="00C51E07"/>
    <w:rsid w:val="00C5258E"/>
    <w:rsid w:val="00C530C9"/>
    <w:rsid w:val="00C53348"/>
    <w:rsid w:val="00C53419"/>
    <w:rsid w:val="00C537C2"/>
    <w:rsid w:val="00C53AD0"/>
    <w:rsid w:val="00C53F30"/>
    <w:rsid w:val="00C5425B"/>
    <w:rsid w:val="00C56165"/>
    <w:rsid w:val="00C61516"/>
    <w:rsid w:val="00C619A7"/>
    <w:rsid w:val="00C6213F"/>
    <w:rsid w:val="00C62E34"/>
    <w:rsid w:val="00C63150"/>
    <w:rsid w:val="00C64CDB"/>
    <w:rsid w:val="00C65B68"/>
    <w:rsid w:val="00C66F2A"/>
    <w:rsid w:val="00C6768A"/>
    <w:rsid w:val="00C67ED6"/>
    <w:rsid w:val="00C7043E"/>
    <w:rsid w:val="00C71632"/>
    <w:rsid w:val="00C721EB"/>
    <w:rsid w:val="00C7286F"/>
    <w:rsid w:val="00C7327E"/>
    <w:rsid w:val="00C73D5F"/>
    <w:rsid w:val="00C745B0"/>
    <w:rsid w:val="00C74729"/>
    <w:rsid w:val="00C74C0B"/>
    <w:rsid w:val="00C754DA"/>
    <w:rsid w:val="00C761A8"/>
    <w:rsid w:val="00C76D5C"/>
    <w:rsid w:val="00C77002"/>
    <w:rsid w:val="00C77684"/>
    <w:rsid w:val="00C8055E"/>
    <w:rsid w:val="00C80948"/>
    <w:rsid w:val="00C81079"/>
    <w:rsid w:val="00C8120E"/>
    <w:rsid w:val="00C813A9"/>
    <w:rsid w:val="00C82AFE"/>
    <w:rsid w:val="00C82FC3"/>
    <w:rsid w:val="00C83863"/>
    <w:rsid w:val="00C83C07"/>
    <w:rsid w:val="00C83DBC"/>
    <w:rsid w:val="00C8488F"/>
    <w:rsid w:val="00C848DE"/>
    <w:rsid w:val="00C862AE"/>
    <w:rsid w:val="00C87D38"/>
    <w:rsid w:val="00C90409"/>
    <w:rsid w:val="00C9167C"/>
    <w:rsid w:val="00C924DE"/>
    <w:rsid w:val="00C929D9"/>
    <w:rsid w:val="00C93721"/>
    <w:rsid w:val="00C941CB"/>
    <w:rsid w:val="00C94A48"/>
    <w:rsid w:val="00C968FE"/>
    <w:rsid w:val="00C96D88"/>
    <w:rsid w:val="00C96EF0"/>
    <w:rsid w:val="00C97C80"/>
    <w:rsid w:val="00C97CC7"/>
    <w:rsid w:val="00CA0DDF"/>
    <w:rsid w:val="00CA1B13"/>
    <w:rsid w:val="00CA21E0"/>
    <w:rsid w:val="00CA25C9"/>
    <w:rsid w:val="00CA33A1"/>
    <w:rsid w:val="00CA3AAE"/>
    <w:rsid w:val="00CA431E"/>
    <w:rsid w:val="00CA458A"/>
    <w:rsid w:val="00CA47D3"/>
    <w:rsid w:val="00CA4C04"/>
    <w:rsid w:val="00CA58B7"/>
    <w:rsid w:val="00CA6533"/>
    <w:rsid w:val="00CA6A25"/>
    <w:rsid w:val="00CA6A3F"/>
    <w:rsid w:val="00CA719D"/>
    <w:rsid w:val="00CA7640"/>
    <w:rsid w:val="00CA7C99"/>
    <w:rsid w:val="00CB0448"/>
    <w:rsid w:val="00CB0502"/>
    <w:rsid w:val="00CB0A71"/>
    <w:rsid w:val="00CB26B1"/>
    <w:rsid w:val="00CB279B"/>
    <w:rsid w:val="00CB2ADF"/>
    <w:rsid w:val="00CB43E2"/>
    <w:rsid w:val="00CB4799"/>
    <w:rsid w:val="00CB5366"/>
    <w:rsid w:val="00CB5D6C"/>
    <w:rsid w:val="00CB67F9"/>
    <w:rsid w:val="00CB6800"/>
    <w:rsid w:val="00CB6F56"/>
    <w:rsid w:val="00CB782D"/>
    <w:rsid w:val="00CC00DC"/>
    <w:rsid w:val="00CC07DA"/>
    <w:rsid w:val="00CC07FB"/>
    <w:rsid w:val="00CC118C"/>
    <w:rsid w:val="00CC4A7E"/>
    <w:rsid w:val="00CC4CB0"/>
    <w:rsid w:val="00CC520D"/>
    <w:rsid w:val="00CC588B"/>
    <w:rsid w:val="00CC5B51"/>
    <w:rsid w:val="00CC5B80"/>
    <w:rsid w:val="00CC6290"/>
    <w:rsid w:val="00CC683F"/>
    <w:rsid w:val="00CC6947"/>
    <w:rsid w:val="00CC7D93"/>
    <w:rsid w:val="00CD233D"/>
    <w:rsid w:val="00CD29F3"/>
    <w:rsid w:val="00CD2B7E"/>
    <w:rsid w:val="00CD2E8D"/>
    <w:rsid w:val="00CD33D9"/>
    <w:rsid w:val="00CD3499"/>
    <w:rsid w:val="00CD362D"/>
    <w:rsid w:val="00CD36BB"/>
    <w:rsid w:val="00CD382F"/>
    <w:rsid w:val="00CD3B6D"/>
    <w:rsid w:val="00CD430B"/>
    <w:rsid w:val="00CD4A96"/>
    <w:rsid w:val="00CD5350"/>
    <w:rsid w:val="00CD550F"/>
    <w:rsid w:val="00CD5C6E"/>
    <w:rsid w:val="00CD6091"/>
    <w:rsid w:val="00CD6774"/>
    <w:rsid w:val="00CD6AF4"/>
    <w:rsid w:val="00CD743E"/>
    <w:rsid w:val="00CD7680"/>
    <w:rsid w:val="00CE01ED"/>
    <w:rsid w:val="00CE03AC"/>
    <w:rsid w:val="00CE0ECF"/>
    <w:rsid w:val="00CE101D"/>
    <w:rsid w:val="00CE1174"/>
    <w:rsid w:val="00CE1263"/>
    <w:rsid w:val="00CE1814"/>
    <w:rsid w:val="00CE1A95"/>
    <w:rsid w:val="00CE1C84"/>
    <w:rsid w:val="00CE286B"/>
    <w:rsid w:val="00CE2AF1"/>
    <w:rsid w:val="00CE2BC2"/>
    <w:rsid w:val="00CE305F"/>
    <w:rsid w:val="00CE3094"/>
    <w:rsid w:val="00CE30AB"/>
    <w:rsid w:val="00CE3973"/>
    <w:rsid w:val="00CE3AF2"/>
    <w:rsid w:val="00CE47C6"/>
    <w:rsid w:val="00CE4939"/>
    <w:rsid w:val="00CE499C"/>
    <w:rsid w:val="00CE5055"/>
    <w:rsid w:val="00CE5717"/>
    <w:rsid w:val="00CE5FBC"/>
    <w:rsid w:val="00CE61EB"/>
    <w:rsid w:val="00CE6476"/>
    <w:rsid w:val="00CE6682"/>
    <w:rsid w:val="00CE67B6"/>
    <w:rsid w:val="00CE69CA"/>
    <w:rsid w:val="00CE6B11"/>
    <w:rsid w:val="00CE7446"/>
    <w:rsid w:val="00CE7580"/>
    <w:rsid w:val="00CE79A0"/>
    <w:rsid w:val="00CE7A7D"/>
    <w:rsid w:val="00CE7EA5"/>
    <w:rsid w:val="00CF053F"/>
    <w:rsid w:val="00CF069B"/>
    <w:rsid w:val="00CF0A9C"/>
    <w:rsid w:val="00CF12BB"/>
    <w:rsid w:val="00CF1A17"/>
    <w:rsid w:val="00CF1D6A"/>
    <w:rsid w:val="00CF232E"/>
    <w:rsid w:val="00CF35C6"/>
    <w:rsid w:val="00CF3C9B"/>
    <w:rsid w:val="00CF412B"/>
    <w:rsid w:val="00CF5C2D"/>
    <w:rsid w:val="00CF65AC"/>
    <w:rsid w:val="00D00166"/>
    <w:rsid w:val="00D0033F"/>
    <w:rsid w:val="00D00BF8"/>
    <w:rsid w:val="00D016C6"/>
    <w:rsid w:val="00D018A8"/>
    <w:rsid w:val="00D0332A"/>
    <w:rsid w:val="00D0365D"/>
    <w:rsid w:val="00D0375A"/>
    <w:rsid w:val="00D043A4"/>
    <w:rsid w:val="00D05D35"/>
    <w:rsid w:val="00D0609E"/>
    <w:rsid w:val="00D06E09"/>
    <w:rsid w:val="00D07258"/>
    <w:rsid w:val="00D0775E"/>
    <w:rsid w:val="00D078E1"/>
    <w:rsid w:val="00D100E9"/>
    <w:rsid w:val="00D10A22"/>
    <w:rsid w:val="00D1112F"/>
    <w:rsid w:val="00D11720"/>
    <w:rsid w:val="00D118AD"/>
    <w:rsid w:val="00D1306E"/>
    <w:rsid w:val="00D136CA"/>
    <w:rsid w:val="00D136FF"/>
    <w:rsid w:val="00D13DBC"/>
    <w:rsid w:val="00D1424F"/>
    <w:rsid w:val="00D14A2D"/>
    <w:rsid w:val="00D15430"/>
    <w:rsid w:val="00D16A44"/>
    <w:rsid w:val="00D17942"/>
    <w:rsid w:val="00D2041A"/>
    <w:rsid w:val="00D20477"/>
    <w:rsid w:val="00D20A07"/>
    <w:rsid w:val="00D20A34"/>
    <w:rsid w:val="00D21E2D"/>
    <w:rsid w:val="00D21E4B"/>
    <w:rsid w:val="00D22441"/>
    <w:rsid w:val="00D2290D"/>
    <w:rsid w:val="00D22DC8"/>
    <w:rsid w:val="00D23522"/>
    <w:rsid w:val="00D236D1"/>
    <w:rsid w:val="00D24031"/>
    <w:rsid w:val="00D24FFF"/>
    <w:rsid w:val="00D25BDF"/>
    <w:rsid w:val="00D26172"/>
    <w:rsid w:val="00D2647F"/>
    <w:rsid w:val="00D264D6"/>
    <w:rsid w:val="00D26C8D"/>
    <w:rsid w:val="00D27EDC"/>
    <w:rsid w:val="00D3085C"/>
    <w:rsid w:val="00D325B2"/>
    <w:rsid w:val="00D32F78"/>
    <w:rsid w:val="00D33047"/>
    <w:rsid w:val="00D33B03"/>
    <w:rsid w:val="00D33BF0"/>
    <w:rsid w:val="00D33D4D"/>
    <w:rsid w:val="00D33DE0"/>
    <w:rsid w:val="00D3498C"/>
    <w:rsid w:val="00D358D6"/>
    <w:rsid w:val="00D3609C"/>
    <w:rsid w:val="00D36447"/>
    <w:rsid w:val="00D36671"/>
    <w:rsid w:val="00D36C76"/>
    <w:rsid w:val="00D3700A"/>
    <w:rsid w:val="00D37779"/>
    <w:rsid w:val="00D4113C"/>
    <w:rsid w:val="00D41375"/>
    <w:rsid w:val="00D420C5"/>
    <w:rsid w:val="00D421F1"/>
    <w:rsid w:val="00D442A1"/>
    <w:rsid w:val="00D44CEB"/>
    <w:rsid w:val="00D44D3A"/>
    <w:rsid w:val="00D4501E"/>
    <w:rsid w:val="00D45590"/>
    <w:rsid w:val="00D45803"/>
    <w:rsid w:val="00D461F7"/>
    <w:rsid w:val="00D46207"/>
    <w:rsid w:val="00D468A6"/>
    <w:rsid w:val="00D46916"/>
    <w:rsid w:val="00D474E1"/>
    <w:rsid w:val="00D50F1C"/>
    <w:rsid w:val="00D50F2F"/>
    <w:rsid w:val="00D51692"/>
    <w:rsid w:val="00D516BE"/>
    <w:rsid w:val="00D51E5E"/>
    <w:rsid w:val="00D53797"/>
    <w:rsid w:val="00D5423B"/>
    <w:rsid w:val="00D548DC"/>
    <w:rsid w:val="00D54A20"/>
    <w:rsid w:val="00D54E6A"/>
    <w:rsid w:val="00D54F4E"/>
    <w:rsid w:val="00D5650F"/>
    <w:rsid w:val="00D56E01"/>
    <w:rsid w:val="00D571A2"/>
    <w:rsid w:val="00D5763D"/>
    <w:rsid w:val="00D57A56"/>
    <w:rsid w:val="00D57DA9"/>
    <w:rsid w:val="00D57FBD"/>
    <w:rsid w:val="00D603AF"/>
    <w:rsid w:val="00D604B3"/>
    <w:rsid w:val="00D60BA4"/>
    <w:rsid w:val="00D61313"/>
    <w:rsid w:val="00D61A9E"/>
    <w:rsid w:val="00D62419"/>
    <w:rsid w:val="00D624B3"/>
    <w:rsid w:val="00D6361B"/>
    <w:rsid w:val="00D6487F"/>
    <w:rsid w:val="00D64BEF"/>
    <w:rsid w:val="00D650B3"/>
    <w:rsid w:val="00D65218"/>
    <w:rsid w:val="00D66758"/>
    <w:rsid w:val="00D66E6A"/>
    <w:rsid w:val="00D67F3F"/>
    <w:rsid w:val="00D705AB"/>
    <w:rsid w:val="00D708CB"/>
    <w:rsid w:val="00D73A63"/>
    <w:rsid w:val="00D73DCF"/>
    <w:rsid w:val="00D74655"/>
    <w:rsid w:val="00D75F10"/>
    <w:rsid w:val="00D761B7"/>
    <w:rsid w:val="00D7621A"/>
    <w:rsid w:val="00D7625F"/>
    <w:rsid w:val="00D76A8F"/>
    <w:rsid w:val="00D77870"/>
    <w:rsid w:val="00D77B1D"/>
    <w:rsid w:val="00D803BF"/>
    <w:rsid w:val="00D80977"/>
    <w:rsid w:val="00D80CCE"/>
    <w:rsid w:val="00D81994"/>
    <w:rsid w:val="00D819AF"/>
    <w:rsid w:val="00D8228F"/>
    <w:rsid w:val="00D82855"/>
    <w:rsid w:val="00D8304D"/>
    <w:rsid w:val="00D84DD1"/>
    <w:rsid w:val="00D84E60"/>
    <w:rsid w:val="00D85926"/>
    <w:rsid w:val="00D862F8"/>
    <w:rsid w:val="00D86B92"/>
    <w:rsid w:val="00D86EEA"/>
    <w:rsid w:val="00D8701F"/>
    <w:rsid w:val="00D875B2"/>
    <w:rsid w:val="00D87D03"/>
    <w:rsid w:val="00D904DD"/>
    <w:rsid w:val="00D92927"/>
    <w:rsid w:val="00D9350F"/>
    <w:rsid w:val="00D9360B"/>
    <w:rsid w:val="00D93615"/>
    <w:rsid w:val="00D936B8"/>
    <w:rsid w:val="00D93DFD"/>
    <w:rsid w:val="00D947F4"/>
    <w:rsid w:val="00D94D04"/>
    <w:rsid w:val="00D952D5"/>
    <w:rsid w:val="00D95B02"/>
    <w:rsid w:val="00D95C88"/>
    <w:rsid w:val="00D9747D"/>
    <w:rsid w:val="00D97B2E"/>
    <w:rsid w:val="00D97BC5"/>
    <w:rsid w:val="00DA009E"/>
    <w:rsid w:val="00DA0102"/>
    <w:rsid w:val="00DA0B96"/>
    <w:rsid w:val="00DA20FE"/>
    <w:rsid w:val="00DA2369"/>
    <w:rsid w:val="00DA241E"/>
    <w:rsid w:val="00DA278C"/>
    <w:rsid w:val="00DA30FC"/>
    <w:rsid w:val="00DA3830"/>
    <w:rsid w:val="00DA38B0"/>
    <w:rsid w:val="00DA44F2"/>
    <w:rsid w:val="00DA618F"/>
    <w:rsid w:val="00DA6C44"/>
    <w:rsid w:val="00DA6DC8"/>
    <w:rsid w:val="00DA7D59"/>
    <w:rsid w:val="00DA7D89"/>
    <w:rsid w:val="00DAC87C"/>
    <w:rsid w:val="00DB0160"/>
    <w:rsid w:val="00DB0570"/>
    <w:rsid w:val="00DB07FF"/>
    <w:rsid w:val="00DB16EE"/>
    <w:rsid w:val="00DB2EF8"/>
    <w:rsid w:val="00DB2F33"/>
    <w:rsid w:val="00DB35B2"/>
    <w:rsid w:val="00DB363B"/>
    <w:rsid w:val="00DB36FE"/>
    <w:rsid w:val="00DB4A1F"/>
    <w:rsid w:val="00DB4F90"/>
    <w:rsid w:val="00DB533A"/>
    <w:rsid w:val="00DB55D3"/>
    <w:rsid w:val="00DB56F7"/>
    <w:rsid w:val="00DB5718"/>
    <w:rsid w:val="00DB60AE"/>
    <w:rsid w:val="00DB6307"/>
    <w:rsid w:val="00DB6FF1"/>
    <w:rsid w:val="00DB773C"/>
    <w:rsid w:val="00DB7B1D"/>
    <w:rsid w:val="00DC03CC"/>
    <w:rsid w:val="00DC0A0F"/>
    <w:rsid w:val="00DC0FF8"/>
    <w:rsid w:val="00DC105B"/>
    <w:rsid w:val="00DC1E8C"/>
    <w:rsid w:val="00DC3076"/>
    <w:rsid w:val="00DC3D29"/>
    <w:rsid w:val="00DC3F62"/>
    <w:rsid w:val="00DC4255"/>
    <w:rsid w:val="00DC431F"/>
    <w:rsid w:val="00DC47AB"/>
    <w:rsid w:val="00DC586B"/>
    <w:rsid w:val="00DC691B"/>
    <w:rsid w:val="00DC6ADB"/>
    <w:rsid w:val="00DD0B5C"/>
    <w:rsid w:val="00DD1AB4"/>
    <w:rsid w:val="00DD1DCD"/>
    <w:rsid w:val="00DD2383"/>
    <w:rsid w:val="00DD24D7"/>
    <w:rsid w:val="00DD338F"/>
    <w:rsid w:val="00DD3400"/>
    <w:rsid w:val="00DD3499"/>
    <w:rsid w:val="00DD38C9"/>
    <w:rsid w:val="00DD404E"/>
    <w:rsid w:val="00DD41D8"/>
    <w:rsid w:val="00DD51E0"/>
    <w:rsid w:val="00DD57D0"/>
    <w:rsid w:val="00DD58BC"/>
    <w:rsid w:val="00DD5B23"/>
    <w:rsid w:val="00DD66F2"/>
    <w:rsid w:val="00DD6C42"/>
    <w:rsid w:val="00DD6D3A"/>
    <w:rsid w:val="00DD718B"/>
    <w:rsid w:val="00DD7278"/>
    <w:rsid w:val="00DD75EA"/>
    <w:rsid w:val="00DD7EC6"/>
    <w:rsid w:val="00DE187E"/>
    <w:rsid w:val="00DE1A2D"/>
    <w:rsid w:val="00DE2D64"/>
    <w:rsid w:val="00DE3088"/>
    <w:rsid w:val="00DE3E37"/>
    <w:rsid w:val="00DE3FE0"/>
    <w:rsid w:val="00DE42B9"/>
    <w:rsid w:val="00DE49C5"/>
    <w:rsid w:val="00DE4B43"/>
    <w:rsid w:val="00DE5083"/>
    <w:rsid w:val="00DE578A"/>
    <w:rsid w:val="00DE584B"/>
    <w:rsid w:val="00DE7B02"/>
    <w:rsid w:val="00DF0526"/>
    <w:rsid w:val="00DF0E66"/>
    <w:rsid w:val="00DF22AE"/>
    <w:rsid w:val="00DF2583"/>
    <w:rsid w:val="00DF3EDB"/>
    <w:rsid w:val="00DF54D9"/>
    <w:rsid w:val="00DF5C7D"/>
    <w:rsid w:val="00DF5D4D"/>
    <w:rsid w:val="00DF62C4"/>
    <w:rsid w:val="00DF6DA8"/>
    <w:rsid w:val="00DF7283"/>
    <w:rsid w:val="00DF7889"/>
    <w:rsid w:val="00DF7897"/>
    <w:rsid w:val="00E00210"/>
    <w:rsid w:val="00E0089E"/>
    <w:rsid w:val="00E008D7"/>
    <w:rsid w:val="00E00B7A"/>
    <w:rsid w:val="00E01563"/>
    <w:rsid w:val="00E01A59"/>
    <w:rsid w:val="00E02875"/>
    <w:rsid w:val="00E0305D"/>
    <w:rsid w:val="00E03145"/>
    <w:rsid w:val="00E0393E"/>
    <w:rsid w:val="00E03D72"/>
    <w:rsid w:val="00E0423E"/>
    <w:rsid w:val="00E04350"/>
    <w:rsid w:val="00E045B6"/>
    <w:rsid w:val="00E050A1"/>
    <w:rsid w:val="00E05276"/>
    <w:rsid w:val="00E061C9"/>
    <w:rsid w:val="00E0649C"/>
    <w:rsid w:val="00E06A03"/>
    <w:rsid w:val="00E06ACA"/>
    <w:rsid w:val="00E06BD9"/>
    <w:rsid w:val="00E0729D"/>
    <w:rsid w:val="00E07478"/>
    <w:rsid w:val="00E07FF6"/>
    <w:rsid w:val="00E1082E"/>
    <w:rsid w:val="00E10BA0"/>
    <w:rsid w:val="00E10DC6"/>
    <w:rsid w:val="00E11010"/>
    <w:rsid w:val="00E113E4"/>
    <w:rsid w:val="00E11F8E"/>
    <w:rsid w:val="00E13F3F"/>
    <w:rsid w:val="00E14E5B"/>
    <w:rsid w:val="00E15881"/>
    <w:rsid w:val="00E15C30"/>
    <w:rsid w:val="00E16A8F"/>
    <w:rsid w:val="00E20416"/>
    <w:rsid w:val="00E20A00"/>
    <w:rsid w:val="00E21274"/>
    <w:rsid w:val="00E21DE3"/>
    <w:rsid w:val="00E21DED"/>
    <w:rsid w:val="00E233A4"/>
    <w:rsid w:val="00E241EB"/>
    <w:rsid w:val="00E249B8"/>
    <w:rsid w:val="00E25D99"/>
    <w:rsid w:val="00E262B5"/>
    <w:rsid w:val="00E26875"/>
    <w:rsid w:val="00E26E81"/>
    <w:rsid w:val="00E273C5"/>
    <w:rsid w:val="00E2792E"/>
    <w:rsid w:val="00E30142"/>
    <w:rsid w:val="00E3078F"/>
    <w:rsid w:val="00E307D1"/>
    <w:rsid w:val="00E3112D"/>
    <w:rsid w:val="00E3219E"/>
    <w:rsid w:val="00E32877"/>
    <w:rsid w:val="00E32A9C"/>
    <w:rsid w:val="00E32FCD"/>
    <w:rsid w:val="00E33577"/>
    <w:rsid w:val="00E33E97"/>
    <w:rsid w:val="00E3414A"/>
    <w:rsid w:val="00E346AC"/>
    <w:rsid w:val="00E34895"/>
    <w:rsid w:val="00E34B4B"/>
    <w:rsid w:val="00E3595B"/>
    <w:rsid w:val="00E3599A"/>
    <w:rsid w:val="00E3613B"/>
    <w:rsid w:val="00E36241"/>
    <w:rsid w:val="00E36643"/>
    <w:rsid w:val="00E36A5A"/>
    <w:rsid w:val="00E36D73"/>
    <w:rsid w:val="00E3731D"/>
    <w:rsid w:val="00E40F7F"/>
    <w:rsid w:val="00E414F0"/>
    <w:rsid w:val="00E427A3"/>
    <w:rsid w:val="00E441BE"/>
    <w:rsid w:val="00E447C3"/>
    <w:rsid w:val="00E44A4E"/>
    <w:rsid w:val="00E465B7"/>
    <w:rsid w:val="00E473B2"/>
    <w:rsid w:val="00E47A81"/>
    <w:rsid w:val="00E5036A"/>
    <w:rsid w:val="00E50438"/>
    <w:rsid w:val="00E50F0D"/>
    <w:rsid w:val="00E51275"/>
    <w:rsid w:val="00E51469"/>
    <w:rsid w:val="00E5163B"/>
    <w:rsid w:val="00E5315F"/>
    <w:rsid w:val="00E53269"/>
    <w:rsid w:val="00E54906"/>
    <w:rsid w:val="00E54B5A"/>
    <w:rsid w:val="00E54E62"/>
    <w:rsid w:val="00E54F3A"/>
    <w:rsid w:val="00E56FD7"/>
    <w:rsid w:val="00E60209"/>
    <w:rsid w:val="00E608AD"/>
    <w:rsid w:val="00E60A70"/>
    <w:rsid w:val="00E60FF9"/>
    <w:rsid w:val="00E613F1"/>
    <w:rsid w:val="00E614FD"/>
    <w:rsid w:val="00E61DE4"/>
    <w:rsid w:val="00E6286B"/>
    <w:rsid w:val="00E634E3"/>
    <w:rsid w:val="00E6362A"/>
    <w:rsid w:val="00E63864"/>
    <w:rsid w:val="00E65555"/>
    <w:rsid w:val="00E66A5B"/>
    <w:rsid w:val="00E66F21"/>
    <w:rsid w:val="00E66F39"/>
    <w:rsid w:val="00E67082"/>
    <w:rsid w:val="00E679A0"/>
    <w:rsid w:val="00E7042E"/>
    <w:rsid w:val="00E70963"/>
    <w:rsid w:val="00E70A9C"/>
    <w:rsid w:val="00E70FFB"/>
    <w:rsid w:val="00E717C4"/>
    <w:rsid w:val="00E71883"/>
    <w:rsid w:val="00E730D4"/>
    <w:rsid w:val="00E758FD"/>
    <w:rsid w:val="00E762D1"/>
    <w:rsid w:val="00E77E18"/>
    <w:rsid w:val="00E77F89"/>
    <w:rsid w:val="00E80330"/>
    <w:rsid w:val="00E806C5"/>
    <w:rsid w:val="00E807E7"/>
    <w:rsid w:val="00E80E71"/>
    <w:rsid w:val="00E819FF"/>
    <w:rsid w:val="00E81E8B"/>
    <w:rsid w:val="00E82220"/>
    <w:rsid w:val="00E828DB"/>
    <w:rsid w:val="00E82D55"/>
    <w:rsid w:val="00E8471E"/>
    <w:rsid w:val="00E84A18"/>
    <w:rsid w:val="00E84F38"/>
    <w:rsid w:val="00E850D3"/>
    <w:rsid w:val="00E853D6"/>
    <w:rsid w:val="00E86D23"/>
    <w:rsid w:val="00E875EF"/>
    <w:rsid w:val="00E876B9"/>
    <w:rsid w:val="00E902CE"/>
    <w:rsid w:val="00E9035C"/>
    <w:rsid w:val="00E91F40"/>
    <w:rsid w:val="00E9210B"/>
    <w:rsid w:val="00E92267"/>
    <w:rsid w:val="00E922FD"/>
    <w:rsid w:val="00E92FDD"/>
    <w:rsid w:val="00E9408E"/>
    <w:rsid w:val="00E94DC0"/>
    <w:rsid w:val="00E95EEC"/>
    <w:rsid w:val="00E96695"/>
    <w:rsid w:val="00E96A26"/>
    <w:rsid w:val="00EA26D6"/>
    <w:rsid w:val="00EA2E1A"/>
    <w:rsid w:val="00EA40EB"/>
    <w:rsid w:val="00EA59C8"/>
    <w:rsid w:val="00EA5E36"/>
    <w:rsid w:val="00EA5E7E"/>
    <w:rsid w:val="00EA7ED9"/>
    <w:rsid w:val="00EB0DF7"/>
    <w:rsid w:val="00EB10BC"/>
    <w:rsid w:val="00EB1149"/>
    <w:rsid w:val="00EB11E9"/>
    <w:rsid w:val="00EB1F29"/>
    <w:rsid w:val="00EB2229"/>
    <w:rsid w:val="00EB3B83"/>
    <w:rsid w:val="00EB49E5"/>
    <w:rsid w:val="00EB5151"/>
    <w:rsid w:val="00EB5A4A"/>
    <w:rsid w:val="00EB5AFB"/>
    <w:rsid w:val="00EB5D1B"/>
    <w:rsid w:val="00EB5D7F"/>
    <w:rsid w:val="00EB6B17"/>
    <w:rsid w:val="00EB6C96"/>
    <w:rsid w:val="00EB6E19"/>
    <w:rsid w:val="00EB71CF"/>
    <w:rsid w:val="00EB7BBE"/>
    <w:rsid w:val="00EC009A"/>
    <w:rsid w:val="00EC0606"/>
    <w:rsid w:val="00EC0A87"/>
    <w:rsid w:val="00EC0DFF"/>
    <w:rsid w:val="00EC0EAA"/>
    <w:rsid w:val="00EC0F2D"/>
    <w:rsid w:val="00EC10B4"/>
    <w:rsid w:val="00EC16C6"/>
    <w:rsid w:val="00EC1E53"/>
    <w:rsid w:val="00EC237D"/>
    <w:rsid w:val="00EC23F8"/>
    <w:rsid w:val="00EC2918"/>
    <w:rsid w:val="00EC2C92"/>
    <w:rsid w:val="00EC3214"/>
    <w:rsid w:val="00EC352B"/>
    <w:rsid w:val="00EC3DBE"/>
    <w:rsid w:val="00EC3E96"/>
    <w:rsid w:val="00EC3F59"/>
    <w:rsid w:val="00EC4032"/>
    <w:rsid w:val="00EC408A"/>
    <w:rsid w:val="00EC45AE"/>
    <w:rsid w:val="00EC4D0E"/>
    <w:rsid w:val="00EC4E2B"/>
    <w:rsid w:val="00EC4EDA"/>
    <w:rsid w:val="00EC58A5"/>
    <w:rsid w:val="00EC5A5D"/>
    <w:rsid w:val="00EC6683"/>
    <w:rsid w:val="00EC6A26"/>
    <w:rsid w:val="00EC6CBD"/>
    <w:rsid w:val="00ED01DB"/>
    <w:rsid w:val="00ED02A0"/>
    <w:rsid w:val="00ED0317"/>
    <w:rsid w:val="00ED03B3"/>
    <w:rsid w:val="00ED072A"/>
    <w:rsid w:val="00ED0B6C"/>
    <w:rsid w:val="00ED1A22"/>
    <w:rsid w:val="00ED26B2"/>
    <w:rsid w:val="00ED473B"/>
    <w:rsid w:val="00ED4952"/>
    <w:rsid w:val="00ED539E"/>
    <w:rsid w:val="00ED55B9"/>
    <w:rsid w:val="00ED5860"/>
    <w:rsid w:val="00ED5BC0"/>
    <w:rsid w:val="00ED6525"/>
    <w:rsid w:val="00ED6620"/>
    <w:rsid w:val="00ED7233"/>
    <w:rsid w:val="00ED7313"/>
    <w:rsid w:val="00ED77A7"/>
    <w:rsid w:val="00EE137A"/>
    <w:rsid w:val="00EE2306"/>
    <w:rsid w:val="00EE3641"/>
    <w:rsid w:val="00EE37CB"/>
    <w:rsid w:val="00EE4A1F"/>
    <w:rsid w:val="00EE4C2D"/>
    <w:rsid w:val="00EE61A4"/>
    <w:rsid w:val="00EE6577"/>
    <w:rsid w:val="00EE6DDE"/>
    <w:rsid w:val="00EE7705"/>
    <w:rsid w:val="00EE7BCF"/>
    <w:rsid w:val="00EF1B1D"/>
    <w:rsid w:val="00EF1B5A"/>
    <w:rsid w:val="00EF24FB"/>
    <w:rsid w:val="00EF26B8"/>
    <w:rsid w:val="00EF2CCA"/>
    <w:rsid w:val="00EF3782"/>
    <w:rsid w:val="00EF3FEF"/>
    <w:rsid w:val="00EF495B"/>
    <w:rsid w:val="00EF5532"/>
    <w:rsid w:val="00EF60DC"/>
    <w:rsid w:val="00EF62A4"/>
    <w:rsid w:val="00F003A8"/>
    <w:rsid w:val="00F00F54"/>
    <w:rsid w:val="00F01021"/>
    <w:rsid w:val="00F0172A"/>
    <w:rsid w:val="00F017EF"/>
    <w:rsid w:val="00F037CB"/>
    <w:rsid w:val="00F037EC"/>
    <w:rsid w:val="00F03963"/>
    <w:rsid w:val="00F07817"/>
    <w:rsid w:val="00F10316"/>
    <w:rsid w:val="00F11068"/>
    <w:rsid w:val="00F11CEB"/>
    <w:rsid w:val="00F1256D"/>
    <w:rsid w:val="00F12A6F"/>
    <w:rsid w:val="00F130B0"/>
    <w:rsid w:val="00F13A4E"/>
    <w:rsid w:val="00F13B24"/>
    <w:rsid w:val="00F13B89"/>
    <w:rsid w:val="00F14190"/>
    <w:rsid w:val="00F14A54"/>
    <w:rsid w:val="00F1534D"/>
    <w:rsid w:val="00F16A9D"/>
    <w:rsid w:val="00F16C03"/>
    <w:rsid w:val="00F17106"/>
    <w:rsid w:val="00F172BB"/>
    <w:rsid w:val="00F17B10"/>
    <w:rsid w:val="00F17E43"/>
    <w:rsid w:val="00F2154D"/>
    <w:rsid w:val="00F2168B"/>
    <w:rsid w:val="00F21883"/>
    <w:rsid w:val="00F21948"/>
    <w:rsid w:val="00F21BEF"/>
    <w:rsid w:val="00F22D1E"/>
    <w:rsid w:val="00F2315B"/>
    <w:rsid w:val="00F23797"/>
    <w:rsid w:val="00F243AE"/>
    <w:rsid w:val="00F24BC9"/>
    <w:rsid w:val="00F24D90"/>
    <w:rsid w:val="00F24FAE"/>
    <w:rsid w:val="00F25791"/>
    <w:rsid w:val="00F263DD"/>
    <w:rsid w:val="00F26548"/>
    <w:rsid w:val="00F26BB6"/>
    <w:rsid w:val="00F27003"/>
    <w:rsid w:val="00F31483"/>
    <w:rsid w:val="00F314A2"/>
    <w:rsid w:val="00F326BE"/>
    <w:rsid w:val="00F34805"/>
    <w:rsid w:val="00F34EC4"/>
    <w:rsid w:val="00F4143C"/>
    <w:rsid w:val="00F41A6F"/>
    <w:rsid w:val="00F42DD7"/>
    <w:rsid w:val="00F43C34"/>
    <w:rsid w:val="00F45269"/>
    <w:rsid w:val="00F45850"/>
    <w:rsid w:val="00F459B3"/>
    <w:rsid w:val="00F45A25"/>
    <w:rsid w:val="00F45CDE"/>
    <w:rsid w:val="00F4644A"/>
    <w:rsid w:val="00F46A54"/>
    <w:rsid w:val="00F4708D"/>
    <w:rsid w:val="00F50F86"/>
    <w:rsid w:val="00F51285"/>
    <w:rsid w:val="00F52593"/>
    <w:rsid w:val="00F52E1A"/>
    <w:rsid w:val="00F53F91"/>
    <w:rsid w:val="00F551B2"/>
    <w:rsid w:val="00F558CC"/>
    <w:rsid w:val="00F55ABD"/>
    <w:rsid w:val="00F560E8"/>
    <w:rsid w:val="00F56AF5"/>
    <w:rsid w:val="00F57A8D"/>
    <w:rsid w:val="00F609F3"/>
    <w:rsid w:val="00F61569"/>
    <w:rsid w:val="00F61A72"/>
    <w:rsid w:val="00F620AF"/>
    <w:rsid w:val="00F62B67"/>
    <w:rsid w:val="00F62BD1"/>
    <w:rsid w:val="00F62DAC"/>
    <w:rsid w:val="00F63B38"/>
    <w:rsid w:val="00F64143"/>
    <w:rsid w:val="00F66252"/>
    <w:rsid w:val="00F664E8"/>
    <w:rsid w:val="00F66F13"/>
    <w:rsid w:val="00F702BB"/>
    <w:rsid w:val="00F723F8"/>
    <w:rsid w:val="00F74073"/>
    <w:rsid w:val="00F7417D"/>
    <w:rsid w:val="00F744EA"/>
    <w:rsid w:val="00F74988"/>
    <w:rsid w:val="00F75603"/>
    <w:rsid w:val="00F77084"/>
    <w:rsid w:val="00F77797"/>
    <w:rsid w:val="00F777BE"/>
    <w:rsid w:val="00F779B8"/>
    <w:rsid w:val="00F802BB"/>
    <w:rsid w:val="00F8061D"/>
    <w:rsid w:val="00F80FA0"/>
    <w:rsid w:val="00F81E59"/>
    <w:rsid w:val="00F8256E"/>
    <w:rsid w:val="00F82A12"/>
    <w:rsid w:val="00F82B44"/>
    <w:rsid w:val="00F82B9E"/>
    <w:rsid w:val="00F837FE"/>
    <w:rsid w:val="00F845B4"/>
    <w:rsid w:val="00F855E3"/>
    <w:rsid w:val="00F861C9"/>
    <w:rsid w:val="00F862C9"/>
    <w:rsid w:val="00F8713B"/>
    <w:rsid w:val="00F87F33"/>
    <w:rsid w:val="00F90671"/>
    <w:rsid w:val="00F91C2D"/>
    <w:rsid w:val="00F91FE5"/>
    <w:rsid w:val="00F9212F"/>
    <w:rsid w:val="00F93787"/>
    <w:rsid w:val="00F93D76"/>
    <w:rsid w:val="00F93F9E"/>
    <w:rsid w:val="00F941C4"/>
    <w:rsid w:val="00F94DD2"/>
    <w:rsid w:val="00F94F0E"/>
    <w:rsid w:val="00F954A1"/>
    <w:rsid w:val="00F95762"/>
    <w:rsid w:val="00F959B4"/>
    <w:rsid w:val="00F96415"/>
    <w:rsid w:val="00F96C2F"/>
    <w:rsid w:val="00F97825"/>
    <w:rsid w:val="00F995CC"/>
    <w:rsid w:val="00FA07A7"/>
    <w:rsid w:val="00FA0815"/>
    <w:rsid w:val="00FA0CD4"/>
    <w:rsid w:val="00FA0F90"/>
    <w:rsid w:val="00FA1739"/>
    <w:rsid w:val="00FA1FC7"/>
    <w:rsid w:val="00FA29C4"/>
    <w:rsid w:val="00FA2CD7"/>
    <w:rsid w:val="00FA3F25"/>
    <w:rsid w:val="00FA455D"/>
    <w:rsid w:val="00FA4EF9"/>
    <w:rsid w:val="00FA50B8"/>
    <w:rsid w:val="00FA549D"/>
    <w:rsid w:val="00FA5E7E"/>
    <w:rsid w:val="00FA697C"/>
    <w:rsid w:val="00FA7B48"/>
    <w:rsid w:val="00FA7DC8"/>
    <w:rsid w:val="00FB06ED"/>
    <w:rsid w:val="00FB1682"/>
    <w:rsid w:val="00FB17EE"/>
    <w:rsid w:val="00FB1C8F"/>
    <w:rsid w:val="00FB2868"/>
    <w:rsid w:val="00FB3666"/>
    <w:rsid w:val="00FB441D"/>
    <w:rsid w:val="00FB6773"/>
    <w:rsid w:val="00FB6CF4"/>
    <w:rsid w:val="00FB7075"/>
    <w:rsid w:val="00FB71DD"/>
    <w:rsid w:val="00FB7E0E"/>
    <w:rsid w:val="00FC02F6"/>
    <w:rsid w:val="00FC08C8"/>
    <w:rsid w:val="00FC0B21"/>
    <w:rsid w:val="00FC0EFC"/>
    <w:rsid w:val="00FC19D4"/>
    <w:rsid w:val="00FC1C9C"/>
    <w:rsid w:val="00FC2311"/>
    <w:rsid w:val="00FC2E58"/>
    <w:rsid w:val="00FC2F84"/>
    <w:rsid w:val="00FC309B"/>
    <w:rsid w:val="00FC3165"/>
    <w:rsid w:val="00FC36AB"/>
    <w:rsid w:val="00FC3A15"/>
    <w:rsid w:val="00FC3DD3"/>
    <w:rsid w:val="00FC4300"/>
    <w:rsid w:val="00FC5B6A"/>
    <w:rsid w:val="00FC6070"/>
    <w:rsid w:val="00FC60A6"/>
    <w:rsid w:val="00FC63B7"/>
    <w:rsid w:val="00FC6D6C"/>
    <w:rsid w:val="00FC7F66"/>
    <w:rsid w:val="00FD0B7A"/>
    <w:rsid w:val="00FD0C74"/>
    <w:rsid w:val="00FD1B29"/>
    <w:rsid w:val="00FD1B30"/>
    <w:rsid w:val="00FD1D26"/>
    <w:rsid w:val="00FD293B"/>
    <w:rsid w:val="00FD39A3"/>
    <w:rsid w:val="00FD41D8"/>
    <w:rsid w:val="00FD522C"/>
    <w:rsid w:val="00FD54C1"/>
    <w:rsid w:val="00FD5763"/>
    <w:rsid w:val="00FD5776"/>
    <w:rsid w:val="00FD5B63"/>
    <w:rsid w:val="00FD7480"/>
    <w:rsid w:val="00FD77D6"/>
    <w:rsid w:val="00FD7A23"/>
    <w:rsid w:val="00FE0AA1"/>
    <w:rsid w:val="00FE12E2"/>
    <w:rsid w:val="00FE181F"/>
    <w:rsid w:val="00FE1CB6"/>
    <w:rsid w:val="00FE214F"/>
    <w:rsid w:val="00FE2302"/>
    <w:rsid w:val="00FE2DB7"/>
    <w:rsid w:val="00FE315B"/>
    <w:rsid w:val="00FE3CB3"/>
    <w:rsid w:val="00FE486B"/>
    <w:rsid w:val="00FE4C34"/>
    <w:rsid w:val="00FE4F08"/>
    <w:rsid w:val="00FE55AD"/>
    <w:rsid w:val="00FE72C4"/>
    <w:rsid w:val="00FE73AD"/>
    <w:rsid w:val="00FF03DC"/>
    <w:rsid w:val="00FF192E"/>
    <w:rsid w:val="00FF1A92"/>
    <w:rsid w:val="00FF2DCC"/>
    <w:rsid w:val="00FF3B02"/>
    <w:rsid w:val="00FF3F69"/>
    <w:rsid w:val="00FF43F5"/>
    <w:rsid w:val="00FF445B"/>
    <w:rsid w:val="00FF4488"/>
    <w:rsid w:val="00FF5691"/>
    <w:rsid w:val="00FF5989"/>
    <w:rsid w:val="00FF697D"/>
    <w:rsid w:val="00FF71AD"/>
    <w:rsid w:val="00FF73C4"/>
    <w:rsid w:val="00FF74EB"/>
    <w:rsid w:val="015DAE79"/>
    <w:rsid w:val="01B9B702"/>
    <w:rsid w:val="01D2D23B"/>
    <w:rsid w:val="01FF91CA"/>
    <w:rsid w:val="02180969"/>
    <w:rsid w:val="03244EB5"/>
    <w:rsid w:val="0356BF77"/>
    <w:rsid w:val="03595611"/>
    <w:rsid w:val="038F22B1"/>
    <w:rsid w:val="03BEEBBA"/>
    <w:rsid w:val="03C24114"/>
    <w:rsid w:val="03D91671"/>
    <w:rsid w:val="0449C940"/>
    <w:rsid w:val="049C8E81"/>
    <w:rsid w:val="049DF7A1"/>
    <w:rsid w:val="054ECD17"/>
    <w:rsid w:val="0647F59E"/>
    <w:rsid w:val="068C8810"/>
    <w:rsid w:val="06B6B86C"/>
    <w:rsid w:val="06E2D5D7"/>
    <w:rsid w:val="06EF436D"/>
    <w:rsid w:val="0701D4A2"/>
    <w:rsid w:val="07058E02"/>
    <w:rsid w:val="07179148"/>
    <w:rsid w:val="072FD41C"/>
    <w:rsid w:val="0736EBF9"/>
    <w:rsid w:val="075025EB"/>
    <w:rsid w:val="078FA078"/>
    <w:rsid w:val="07E4E68C"/>
    <w:rsid w:val="07F71AF3"/>
    <w:rsid w:val="0826E7CB"/>
    <w:rsid w:val="082E7873"/>
    <w:rsid w:val="084614B5"/>
    <w:rsid w:val="08EBCCF7"/>
    <w:rsid w:val="09727A81"/>
    <w:rsid w:val="097F0D50"/>
    <w:rsid w:val="09D9896F"/>
    <w:rsid w:val="0AB4A520"/>
    <w:rsid w:val="0AF3FAF7"/>
    <w:rsid w:val="0B71AF42"/>
    <w:rsid w:val="0B7C2B68"/>
    <w:rsid w:val="0BC31332"/>
    <w:rsid w:val="0BD616AA"/>
    <w:rsid w:val="0C0EE01C"/>
    <w:rsid w:val="0C6A5B9A"/>
    <w:rsid w:val="0C7C09FE"/>
    <w:rsid w:val="0CD91D01"/>
    <w:rsid w:val="0CD9E73F"/>
    <w:rsid w:val="0CDBC6AC"/>
    <w:rsid w:val="0CE12535"/>
    <w:rsid w:val="0CFA5390"/>
    <w:rsid w:val="0EAB1878"/>
    <w:rsid w:val="0ECF8D84"/>
    <w:rsid w:val="0EF539CF"/>
    <w:rsid w:val="0F1E0EBB"/>
    <w:rsid w:val="0F4A2208"/>
    <w:rsid w:val="0F4C8CA6"/>
    <w:rsid w:val="0F602AC4"/>
    <w:rsid w:val="0FA9AC0F"/>
    <w:rsid w:val="0FECC379"/>
    <w:rsid w:val="0FEEB89C"/>
    <w:rsid w:val="10451BF8"/>
    <w:rsid w:val="1056CF68"/>
    <w:rsid w:val="105E986B"/>
    <w:rsid w:val="108F7831"/>
    <w:rsid w:val="10909EE7"/>
    <w:rsid w:val="10E2C090"/>
    <w:rsid w:val="10EDBC3D"/>
    <w:rsid w:val="1170BF79"/>
    <w:rsid w:val="118F99FB"/>
    <w:rsid w:val="11CE308A"/>
    <w:rsid w:val="11F345AB"/>
    <w:rsid w:val="123A7373"/>
    <w:rsid w:val="12629CEB"/>
    <w:rsid w:val="12712BFC"/>
    <w:rsid w:val="12A717BC"/>
    <w:rsid w:val="12E790AE"/>
    <w:rsid w:val="13172BFD"/>
    <w:rsid w:val="132AF9D1"/>
    <w:rsid w:val="1349BB52"/>
    <w:rsid w:val="135272A5"/>
    <w:rsid w:val="1354226F"/>
    <w:rsid w:val="1365490B"/>
    <w:rsid w:val="137C0EC5"/>
    <w:rsid w:val="13A02CD7"/>
    <w:rsid w:val="140BCE7D"/>
    <w:rsid w:val="141BD865"/>
    <w:rsid w:val="1443305F"/>
    <w:rsid w:val="1444CD16"/>
    <w:rsid w:val="147F913A"/>
    <w:rsid w:val="148A0F2E"/>
    <w:rsid w:val="1492FC15"/>
    <w:rsid w:val="149DE651"/>
    <w:rsid w:val="14A18520"/>
    <w:rsid w:val="14B66F7B"/>
    <w:rsid w:val="158DA8A5"/>
    <w:rsid w:val="15A712A2"/>
    <w:rsid w:val="15CE0FA0"/>
    <w:rsid w:val="15E3A774"/>
    <w:rsid w:val="162CCAEF"/>
    <w:rsid w:val="1640D7F9"/>
    <w:rsid w:val="1692039F"/>
    <w:rsid w:val="1715C06B"/>
    <w:rsid w:val="1766E942"/>
    <w:rsid w:val="17671644"/>
    <w:rsid w:val="17A2B44B"/>
    <w:rsid w:val="17CBCCDD"/>
    <w:rsid w:val="17E4CE24"/>
    <w:rsid w:val="17F9026E"/>
    <w:rsid w:val="180BF379"/>
    <w:rsid w:val="1822553F"/>
    <w:rsid w:val="182861A6"/>
    <w:rsid w:val="1828FA36"/>
    <w:rsid w:val="1834CAE8"/>
    <w:rsid w:val="184AA047"/>
    <w:rsid w:val="18594351"/>
    <w:rsid w:val="185EBE1A"/>
    <w:rsid w:val="186059EF"/>
    <w:rsid w:val="1861D1E3"/>
    <w:rsid w:val="1870F50D"/>
    <w:rsid w:val="18A1E268"/>
    <w:rsid w:val="18A330C8"/>
    <w:rsid w:val="18AF9E81"/>
    <w:rsid w:val="18BC7302"/>
    <w:rsid w:val="18F4F073"/>
    <w:rsid w:val="195C6DC0"/>
    <w:rsid w:val="1976DAB6"/>
    <w:rsid w:val="19A130BC"/>
    <w:rsid w:val="19AEBA00"/>
    <w:rsid w:val="19F53B0E"/>
    <w:rsid w:val="1A156B52"/>
    <w:rsid w:val="1A2124F5"/>
    <w:rsid w:val="1A7F2960"/>
    <w:rsid w:val="1A9BF00B"/>
    <w:rsid w:val="1B697531"/>
    <w:rsid w:val="1BF08B72"/>
    <w:rsid w:val="1C18B91D"/>
    <w:rsid w:val="1C2F09C3"/>
    <w:rsid w:val="1CA4F37C"/>
    <w:rsid w:val="1D4F4470"/>
    <w:rsid w:val="1D6465CD"/>
    <w:rsid w:val="1D8A0352"/>
    <w:rsid w:val="1D91878B"/>
    <w:rsid w:val="1D9B368A"/>
    <w:rsid w:val="1DD0E3F7"/>
    <w:rsid w:val="1E19B056"/>
    <w:rsid w:val="1E3C7BF3"/>
    <w:rsid w:val="1E407038"/>
    <w:rsid w:val="1EB323F9"/>
    <w:rsid w:val="1EDE3400"/>
    <w:rsid w:val="1EE662B4"/>
    <w:rsid w:val="1F270081"/>
    <w:rsid w:val="1F2A6CBA"/>
    <w:rsid w:val="1F410868"/>
    <w:rsid w:val="1F8BEAC7"/>
    <w:rsid w:val="1FF28BE2"/>
    <w:rsid w:val="2047734F"/>
    <w:rsid w:val="20A77C8C"/>
    <w:rsid w:val="20D0B743"/>
    <w:rsid w:val="2101658E"/>
    <w:rsid w:val="210A525D"/>
    <w:rsid w:val="213A8ADB"/>
    <w:rsid w:val="216C7C97"/>
    <w:rsid w:val="2179E06B"/>
    <w:rsid w:val="21BAEC31"/>
    <w:rsid w:val="21C890AD"/>
    <w:rsid w:val="220357A7"/>
    <w:rsid w:val="221891B9"/>
    <w:rsid w:val="22607EAC"/>
    <w:rsid w:val="22B166B1"/>
    <w:rsid w:val="22DE478E"/>
    <w:rsid w:val="23501D57"/>
    <w:rsid w:val="2352B86D"/>
    <w:rsid w:val="236866B0"/>
    <w:rsid w:val="2370D75B"/>
    <w:rsid w:val="23AA1504"/>
    <w:rsid w:val="23C9C502"/>
    <w:rsid w:val="24043B08"/>
    <w:rsid w:val="2414E6F3"/>
    <w:rsid w:val="244FFA08"/>
    <w:rsid w:val="24613A0E"/>
    <w:rsid w:val="2462DD8D"/>
    <w:rsid w:val="24C4EA59"/>
    <w:rsid w:val="24CFEC06"/>
    <w:rsid w:val="2502592C"/>
    <w:rsid w:val="2538F7B3"/>
    <w:rsid w:val="253A2C9F"/>
    <w:rsid w:val="254DC930"/>
    <w:rsid w:val="254F00CD"/>
    <w:rsid w:val="25523B7C"/>
    <w:rsid w:val="25532B23"/>
    <w:rsid w:val="25832659"/>
    <w:rsid w:val="2597C4B5"/>
    <w:rsid w:val="25980B9E"/>
    <w:rsid w:val="25BC4D43"/>
    <w:rsid w:val="26325E41"/>
    <w:rsid w:val="265B27C1"/>
    <w:rsid w:val="266E2D1F"/>
    <w:rsid w:val="26A7E199"/>
    <w:rsid w:val="26C4ABC2"/>
    <w:rsid w:val="26FBA200"/>
    <w:rsid w:val="273032D9"/>
    <w:rsid w:val="2743D84F"/>
    <w:rsid w:val="27C28E2D"/>
    <w:rsid w:val="27C4717A"/>
    <w:rsid w:val="27D9D2C2"/>
    <w:rsid w:val="27E313C4"/>
    <w:rsid w:val="280D4B0D"/>
    <w:rsid w:val="28455CBB"/>
    <w:rsid w:val="2846E262"/>
    <w:rsid w:val="2883D391"/>
    <w:rsid w:val="2894B476"/>
    <w:rsid w:val="28B4DC20"/>
    <w:rsid w:val="28C95DB5"/>
    <w:rsid w:val="28D46810"/>
    <w:rsid w:val="28D598FC"/>
    <w:rsid w:val="28EECF29"/>
    <w:rsid w:val="2930AE46"/>
    <w:rsid w:val="2960A552"/>
    <w:rsid w:val="299242B0"/>
    <w:rsid w:val="29ACCA7C"/>
    <w:rsid w:val="29BD365A"/>
    <w:rsid w:val="29D40B7E"/>
    <w:rsid w:val="29DFE81E"/>
    <w:rsid w:val="2A10E632"/>
    <w:rsid w:val="2A1503FD"/>
    <w:rsid w:val="2A3BB1F3"/>
    <w:rsid w:val="2A3EED17"/>
    <w:rsid w:val="2A5175F3"/>
    <w:rsid w:val="2A5F01D8"/>
    <w:rsid w:val="2AB16251"/>
    <w:rsid w:val="2B3FA5BE"/>
    <w:rsid w:val="2B726F15"/>
    <w:rsid w:val="2C53BF45"/>
    <w:rsid w:val="2C687531"/>
    <w:rsid w:val="2C7DF8A8"/>
    <w:rsid w:val="2C9A2DA2"/>
    <w:rsid w:val="2CAD7C52"/>
    <w:rsid w:val="2D30566A"/>
    <w:rsid w:val="2D432209"/>
    <w:rsid w:val="2D5CF718"/>
    <w:rsid w:val="2D9868F8"/>
    <w:rsid w:val="2DB21550"/>
    <w:rsid w:val="2E258BB2"/>
    <w:rsid w:val="2E53DCCE"/>
    <w:rsid w:val="2E7A4CFD"/>
    <w:rsid w:val="2ECA55F4"/>
    <w:rsid w:val="2EE42679"/>
    <w:rsid w:val="2EF4BBA1"/>
    <w:rsid w:val="2F3C6871"/>
    <w:rsid w:val="2F63E5E6"/>
    <w:rsid w:val="2FB0FAF4"/>
    <w:rsid w:val="2FD6EC2D"/>
    <w:rsid w:val="2FE61292"/>
    <w:rsid w:val="303DC73F"/>
    <w:rsid w:val="3044261C"/>
    <w:rsid w:val="30487943"/>
    <w:rsid w:val="305502EF"/>
    <w:rsid w:val="307BDD59"/>
    <w:rsid w:val="30B40FE0"/>
    <w:rsid w:val="30EAAA7C"/>
    <w:rsid w:val="31139C38"/>
    <w:rsid w:val="313C26E4"/>
    <w:rsid w:val="314DEBE9"/>
    <w:rsid w:val="315204C0"/>
    <w:rsid w:val="315B82C3"/>
    <w:rsid w:val="3160A221"/>
    <w:rsid w:val="317BDEF0"/>
    <w:rsid w:val="3181B8D6"/>
    <w:rsid w:val="31DAD5DF"/>
    <w:rsid w:val="31F94BBC"/>
    <w:rsid w:val="325A22AF"/>
    <w:rsid w:val="3285F50A"/>
    <w:rsid w:val="330A0F8A"/>
    <w:rsid w:val="3360A84F"/>
    <w:rsid w:val="33850BD5"/>
    <w:rsid w:val="33FCF31F"/>
    <w:rsid w:val="34164FE2"/>
    <w:rsid w:val="342B8BF5"/>
    <w:rsid w:val="34684DFD"/>
    <w:rsid w:val="34A7B4D2"/>
    <w:rsid w:val="35875AC8"/>
    <w:rsid w:val="35992C96"/>
    <w:rsid w:val="35D445E6"/>
    <w:rsid w:val="35EC9FC4"/>
    <w:rsid w:val="36424CC5"/>
    <w:rsid w:val="367D6064"/>
    <w:rsid w:val="36808C1D"/>
    <w:rsid w:val="3686A0BC"/>
    <w:rsid w:val="369257CD"/>
    <w:rsid w:val="36A82C51"/>
    <w:rsid w:val="36B9D22A"/>
    <w:rsid w:val="36CEDEAC"/>
    <w:rsid w:val="36D06CED"/>
    <w:rsid w:val="373A4FB5"/>
    <w:rsid w:val="37494556"/>
    <w:rsid w:val="3776668A"/>
    <w:rsid w:val="3790DCDF"/>
    <w:rsid w:val="37B818D3"/>
    <w:rsid w:val="37DAB8DE"/>
    <w:rsid w:val="37F5A544"/>
    <w:rsid w:val="3806B49A"/>
    <w:rsid w:val="38403F02"/>
    <w:rsid w:val="3848ECAC"/>
    <w:rsid w:val="38619D8F"/>
    <w:rsid w:val="38790CFE"/>
    <w:rsid w:val="38B01D90"/>
    <w:rsid w:val="38CA96AC"/>
    <w:rsid w:val="3905534C"/>
    <w:rsid w:val="3921F924"/>
    <w:rsid w:val="3925B29E"/>
    <w:rsid w:val="392B6B4A"/>
    <w:rsid w:val="39FFF288"/>
    <w:rsid w:val="3A41DCD5"/>
    <w:rsid w:val="3A74C401"/>
    <w:rsid w:val="3A8865B9"/>
    <w:rsid w:val="3A93BE2E"/>
    <w:rsid w:val="3AE052A9"/>
    <w:rsid w:val="3B5F3886"/>
    <w:rsid w:val="3B657280"/>
    <w:rsid w:val="3B97A4DC"/>
    <w:rsid w:val="3BC8B1DA"/>
    <w:rsid w:val="3BDC6B1B"/>
    <w:rsid w:val="3C0A6D96"/>
    <w:rsid w:val="3C397F73"/>
    <w:rsid w:val="3C4F807D"/>
    <w:rsid w:val="3C771EF1"/>
    <w:rsid w:val="3C92C6D6"/>
    <w:rsid w:val="3CC5427D"/>
    <w:rsid w:val="3CFFE62D"/>
    <w:rsid w:val="3D2AC41F"/>
    <w:rsid w:val="3D533776"/>
    <w:rsid w:val="3D572794"/>
    <w:rsid w:val="3D6B0933"/>
    <w:rsid w:val="3D89FE4C"/>
    <w:rsid w:val="3D8D75E7"/>
    <w:rsid w:val="3DCFFD03"/>
    <w:rsid w:val="3E06372A"/>
    <w:rsid w:val="3EC6FA19"/>
    <w:rsid w:val="3ECD859F"/>
    <w:rsid w:val="3F482756"/>
    <w:rsid w:val="3F6E15E7"/>
    <w:rsid w:val="3F8EE333"/>
    <w:rsid w:val="3FB135C4"/>
    <w:rsid w:val="40017E2F"/>
    <w:rsid w:val="401300FC"/>
    <w:rsid w:val="4022C2BF"/>
    <w:rsid w:val="40273C32"/>
    <w:rsid w:val="402CB4F2"/>
    <w:rsid w:val="4128E314"/>
    <w:rsid w:val="418EECC1"/>
    <w:rsid w:val="419F4D56"/>
    <w:rsid w:val="41F00BD0"/>
    <w:rsid w:val="420AA0C3"/>
    <w:rsid w:val="421A545F"/>
    <w:rsid w:val="42330AB7"/>
    <w:rsid w:val="423EFCA6"/>
    <w:rsid w:val="42C725E7"/>
    <w:rsid w:val="42FD24D1"/>
    <w:rsid w:val="431B8BBA"/>
    <w:rsid w:val="4322BDDA"/>
    <w:rsid w:val="43DC6AEF"/>
    <w:rsid w:val="442CEE37"/>
    <w:rsid w:val="4435DF09"/>
    <w:rsid w:val="44676127"/>
    <w:rsid w:val="4499C9B0"/>
    <w:rsid w:val="44CF9DF3"/>
    <w:rsid w:val="4531C0B2"/>
    <w:rsid w:val="45385FEC"/>
    <w:rsid w:val="45954B99"/>
    <w:rsid w:val="4656363B"/>
    <w:rsid w:val="4671E527"/>
    <w:rsid w:val="4687A08F"/>
    <w:rsid w:val="46AD682D"/>
    <w:rsid w:val="46EA9842"/>
    <w:rsid w:val="46EB4D96"/>
    <w:rsid w:val="46ED4CBF"/>
    <w:rsid w:val="46FD8ED3"/>
    <w:rsid w:val="47A5C0B8"/>
    <w:rsid w:val="47A663F8"/>
    <w:rsid w:val="47BDA2E7"/>
    <w:rsid w:val="47F4B835"/>
    <w:rsid w:val="481AC5D9"/>
    <w:rsid w:val="48BD4219"/>
    <w:rsid w:val="48DB3C06"/>
    <w:rsid w:val="49031DD5"/>
    <w:rsid w:val="49040751"/>
    <w:rsid w:val="49365AB5"/>
    <w:rsid w:val="495E734E"/>
    <w:rsid w:val="49A1EEE4"/>
    <w:rsid w:val="49C6EDBD"/>
    <w:rsid w:val="49D107A5"/>
    <w:rsid w:val="49D33034"/>
    <w:rsid w:val="49E24A18"/>
    <w:rsid w:val="4AB416FB"/>
    <w:rsid w:val="4ABB711B"/>
    <w:rsid w:val="4ACF67A7"/>
    <w:rsid w:val="4ADF7B97"/>
    <w:rsid w:val="4AE7EC7A"/>
    <w:rsid w:val="4B179F33"/>
    <w:rsid w:val="4B20CB7C"/>
    <w:rsid w:val="4B5E4C25"/>
    <w:rsid w:val="4BBEA6EE"/>
    <w:rsid w:val="4BC52256"/>
    <w:rsid w:val="4BD4DCF7"/>
    <w:rsid w:val="4BE277DC"/>
    <w:rsid w:val="4C268A4C"/>
    <w:rsid w:val="4C5B2F8A"/>
    <w:rsid w:val="4C628D8D"/>
    <w:rsid w:val="4C73EEF5"/>
    <w:rsid w:val="4C872D4E"/>
    <w:rsid w:val="4CA28FDA"/>
    <w:rsid w:val="4CDFF5C2"/>
    <w:rsid w:val="4D03E4D0"/>
    <w:rsid w:val="4D10B035"/>
    <w:rsid w:val="4D405A4B"/>
    <w:rsid w:val="4D64B62F"/>
    <w:rsid w:val="4DAC3A19"/>
    <w:rsid w:val="4DB164F7"/>
    <w:rsid w:val="4DD10B1F"/>
    <w:rsid w:val="4DDA6740"/>
    <w:rsid w:val="4E26158D"/>
    <w:rsid w:val="4E384E69"/>
    <w:rsid w:val="4E9AD31B"/>
    <w:rsid w:val="4EA5FA99"/>
    <w:rsid w:val="4EABAED3"/>
    <w:rsid w:val="4ECC285F"/>
    <w:rsid w:val="4F35C849"/>
    <w:rsid w:val="4F3F0E03"/>
    <w:rsid w:val="4F4008B5"/>
    <w:rsid w:val="4F6EA751"/>
    <w:rsid w:val="4F7018CB"/>
    <w:rsid w:val="4F75F154"/>
    <w:rsid w:val="4F9725F8"/>
    <w:rsid w:val="4FBFEA05"/>
    <w:rsid w:val="4FC73663"/>
    <w:rsid w:val="4FCEA378"/>
    <w:rsid w:val="4FF33D23"/>
    <w:rsid w:val="4FF76BEF"/>
    <w:rsid w:val="5015C928"/>
    <w:rsid w:val="5029EF86"/>
    <w:rsid w:val="506AE3EA"/>
    <w:rsid w:val="50C9111C"/>
    <w:rsid w:val="510835AB"/>
    <w:rsid w:val="515D4201"/>
    <w:rsid w:val="5181FA12"/>
    <w:rsid w:val="51D8A01C"/>
    <w:rsid w:val="51D97A84"/>
    <w:rsid w:val="5202DDDA"/>
    <w:rsid w:val="520AEE0C"/>
    <w:rsid w:val="520E0599"/>
    <w:rsid w:val="5228E043"/>
    <w:rsid w:val="525ED7FD"/>
    <w:rsid w:val="52A04F55"/>
    <w:rsid w:val="52A116B9"/>
    <w:rsid w:val="52A732AA"/>
    <w:rsid w:val="53297342"/>
    <w:rsid w:val="535746B6"/>
    <w:rsid w:val="5371A929"/>
    <w:rsid w:val="5390D40E"/>
    <w:rsid w:val="53A2014C"/>
    <w:rsid w:val="53A26EB0"/>
    <w:rsid w:val="53BE789F"/>
    <w:rsid w:val="54C398DD"/>
    <w:rsid w:val="54F403DA"/>
    <w:rsid w:val="55612A4B"/>
    <w:rsid w:val="5582222E"/>
    <w:rsid w:val="559A6978"/>
    <w:rsid w:val="55D42F2C"/>
    <w:rsid w:val="55DB4666"/>
    <w:rsid w:val="55E4F1C1"/>
    <w:rsid w:val="56262E9D"/>
    <w:rsid w:val="564450F7"/>
    <w:rsid w:val="56538C4E"/>
    <w:rsid w:val="5715BC7E"/>
    <w:rsid w:val="5716C775"/>
    <w:rsid w:val="574CD534"/>
    <w:rsid w:val="579BC31D"/>
    <w:rsid w:val="584C5EFF"/>
    <w:rsid w:val="5855FFFC"/>
    <w:rsid w:val="5920965B"/>
    <w:rsid w:val="59304117"/>
    <w:rsid w:val="59F30AE2"/>
    <w:rsid w:val="59FBD218"/>
    <w:rsid w:val="59FC77A6"/>
    <w:rsid w:val="5A00FA20"/>
    <w:rsid w:val="5A2938EE"/>
    <w:rsid w:val="5A2F3654"/>
    <w:rsid w:val="5A3FB3E0"/>
    <w:rsid w:val="5A4B55BD"/>
    <w:rsid w:val="5AA02B85"/>
    <w:rsid w:val="5AB94C4C"/>
    <w:rsid w:val="5B16C61E"/>
    <w:rsid w:val="5B2E6A3E"/>
    <w:rsid w:val="5B34C5FF"/>
    <w:rsid w:val="5BAD907B"/>
    <w:rsid w:val="5BC1C8CD"/>
    <w:rsid w:val="5BD1BE92"/>
    <w:rsid w:val="5C61BD88"/>
    <w:rsid w:val="5C690594"/>
    <w:rsid w:val="5C797E3C"/>
    <w:rsid w:val="5C9AD42A"/>
    <w:rsid w:val="5C9CA73A"/>
    <w:rsid w:val="5CA86AA2"/>
    <w:rsid w:val="5CDBABB6"/>
    <w:rsid w:val="5CE63997"/>
    <w:rsid w:val="5D6B9121"/>
    <w:rsid w:val="5D87C5DF"/>
    <w:rsid w:val="5DB11149"/>
    <w:rsid w:val="5DBE447F"/>
    <w:rsid w:val="5E59245C"/>
    <w:rsid w:val="5EBEC662"/>
    <w:rsid w:val="5EE39059"/>
    <w:rsid w:val="5EF1FB20"/>
    <w:rsid w:val="5EF8CC43"/>
    <w:rsid w:val="5EFA6FA3"/>
    <w:rsid w:val="5F0CEDC4"/>
    <w:rsid w:val="5F30FEEA"/>
    <w:rsid w:val="5F343558"/>
    <w:rsid w:val="5F45D07C"/>
    <w:rsid w:val="5F9A94C7"/>
    <w:rsid w:val="5FD3071B"/>
    <w:rsid w:val="5FE8EE8B"/>
    <w:rsid w:val="5FFABE3F"/>
    <w:rsid w:val="6017F27A"/>
    <w:rsid w:val="602DDD87"/>
    <w:rsid w:val="609B4454"/>
    <w:rsid w:val="60A633F2"/>
    <w:rsid w:val="60E1A13A"/>
    <w:rsid w:val="60E2A5FA"/>
    <w:rsid w:val="610CA2D1"/>
    <w:rsid w:val="6132A385"/>
    <w:rsid w:val="6180A724"/>
    <w:rsid w:val="619B8A6E"/>
    <w:rsid w:val="61ACFC32"/>
    <w:rsid w:val="61CDDD21"/>
    <w:rsid w:val="62535A64"/>
    <w:rsid w:val="62874D41"/>
    <w:rsid w:val="62D64389"/>
    <w:rsid w:val="62F24593"/>
    <w:rsid w:val="639B1747"/>
    <w:rsid w:val="63D2A01B"/>
    <w:rsid w:val="643B97BC"/>
    <w:rsid w:val="64426212"/>
    <w:rsid w:val="64468F71"/>
    <w:rsid w:val="64861EF0"/>
    <w:rsid w:val="649E1725"/>
    <w:rsid w:val="649E9730"/>
    <w:rsid w:val="64CE6D87"/>
    <w:rsid w:val="64E01807"/>
    <w:rsid w:val="64FF979A"/>
    <w:rsid w:val="65528207"/>
    <w:rsid w:val="65AD5B5F"/>
    <w:rsid w:val="65E835EC"/>
    <w:rsid w:val="6604B532"/>
    <w:rsid w:val="6644FFDC"/>
    <w:rsid w:val="665F2013"/>
    <w:rsid w:val="66E1CBA2"/>
    <w:rsid w:val="66F3DF06"/>
    <w:rsid w:val="66F5C035"/>
    <w:rsid w:val="6747B5A7"/>
    <w:rsid w:val="6755F175"/>
    <w:rsid w:val="6761F534"/>
    <w:rsid w:val="676327B7"/>
    <w:rsid w:val="67BAF24C"/>
    <w:rsid w:val="67EB2942"/>
    <w:rsid w:val="67F7084F"/>
    <w:rsid w:val="67FA89C3"/>
    <w:rsid w:val="680A2CAB"/>
    <w:rsid w:val="683552AC"/>
    <w:rsid w:val="6850EA7B"/>
    <w:rsid w:val="686A4680"/>
    <w:rsid w:val="68AE9A94"/>
    <w:rsid w:val="691D18EC"/>
    <w:rsid w:val="69641B72"/>
    <w:rsid w:val="699800D6"/>
    <w:rsid w:val="69A56DA9"/>
    <w:rsid w:val="6A652E02"/>
    <w:rsid w:val="6AC8F9D5"/>
    <w:rsid w:val="6ACF478C"/>
    <w:rsid w:val="6B089043"/>
    <w:rsid w:val="6B4BD088"/>
    <w:rsid w:val="6BEE675D"/>
    <w:rsid w:val="6BF4CF24"/>
    <w:rsid w:val="6C2A0E20"/>
    <w:rsid w:val="6C527418"/>
    <w:rsid w:val="6C7B3CA2"/>
    <w:rsid w:val="6CA05F19"/>
    <w:rsid w:val="6D069B26"/>
    <w:rsid w:val="6D13249E"/>
    <w:rsid w:val="6D1CB6FD"/>
    <w:rsid w:val="6D3F4831"/>
    <w:rsid w:val="6D58A2F8"/>
    <w:rsid w:val="6D849A7D"/>
    <w:rsid w:val="6DCE55CC"/>
    <w:rsid w:val="6DCEBFCE"/>
    <w:rsid w:val="6E5F5CC3"/>
    <w:rsid w:val="6EA8879E"/>
    <w:rsid w:val="6ECAF01E"/>
    <w:rsid w:val="6ECDE908"/>
    <w:rsid w:val="6F50FC94"/>
    <w:rsid w:val="6F673839"/>
    <w:rsid w:val="6FC13D39"/>
    <w:rsid w:val="70085EB5"/>
    <w:rsid w:val="703771D6"/>
    <w:rsid w:val="704EF8B8"/>
    <w:rsid w:val="70555C14"/>
    <w:rsid w:val="705C9E7B"/>
    <w:rsid w:val="70A2C492"/>
    <w:rsid w:val="70A8D25A"/>
    <w:rsid w:val="71245FF0"/>
    <w:rsid w:val="712EA7FF"/>
    <w:rsid w:val="713F96F9"/>
    <w:rsid w:val="71B04A77"/>
    <w:rsid w:val="71BA9029"/>
    <w:rsid w:val="71D43F39"/>
    <w:rsid w:val="723096CD"/>
    <w:rsid w:val="726482B6"/>
    <w:rsid w:val="72C2C056"/>
    <w:rsid w:val="72D034CF"/>
    <w:rsid w:val="72F4A18B"/>
    <w:rsid w:val="734753B2"/>
    <w:rsid w:val="73531764"/>
    <w:rsid w:val="735D3B72"/>
    <w:rsid w:val="73777EB1"/>
    <w:rsid w:val="73D521B5"/>
    <w:rsid w:val="73EBB7E5"/>
    <w:rsid w:val="7408024C"/>
    <w:rsid w:val="740F00AD"/>
    <w:rsid w:val="741841F0"/>
    <w:rsid w:val="742915CF"/>
    <w:rsid w:val="74305299"/>
    <w:rsid w:val="7430C4AA"/>
    <w:rsid w:val="74442346"/>
    <w:rsid w:val="746F0FED"/>
    <w:rsid w:val="749460F5"/>
    <w:rsid w:val="74C26E7C"/>
    <w:rsid w:val="74D7C2E2"/>
    <w:rsid w:val="74F98230"/>
    <w:rsid w:val="751261FE"/>
    <w:rsid w:val="751C8964"/>
    <w:rsid w:val="752D600A"/>
    <w:rsid w:val="755C8BAA"/>
    <w:rsid w:val="758A6A15"/>
    <w:rsid w:val="75B03C84"/>
    <w:rsid w:val="75DCE923"/>
    <w:rsid w:val="75DD6A7B"/>
    <w:rsid w:val="761C201F"/>
    <w:rsid w:val="766BD903"/>
    <w:rsid w:val="766D7F9C"/>
    <w:rsid w:val="76914C26"/>
    <w:rsid w:val="76F0E326"/>
    <w:rsid w:val="771F0888"/>
    <w:rsid w:val="7732B6B0"/>
    <w:rsid w:val="773B1994"/>
    <w:rsid w:val="7741FC1B"/>
    <w:rsid w:val="777ECFBB"/>
    <w:rsid w:val="77DD6F9C"/>
    <w:rsid w:val="77EADA0D"/>
    <w:rsid w:val="7800B5C8"/>
    <w:rsid w:val="780D64A7"/>
    <w:rsid w:val="78307B28"/>
    <w:rsid w:val="787DD28C"/>
    <w:rsid w:val="788A9CA3"/>
    <w:rsid w:val="789841D5"/>
    <w:rsid w:val="78EC4B0C"/>
    <w:rsid w:val="78EE17A8"/>
    <w:rsid w:val="7914337D"/>
    <w:rsid w:val="7936DC01"/>
    <w:rsid w:val="794036C2"/>
    <w:rsid w:val="79409043"/>
    <w:rsid w:val="7958B6EC"/>
    <w:rsid w:val="79CF5FC9"/>
    <w:rsid w:val="79D17DB3"/>
    <w:rsid w:val="7A230A4A"/>
    <w:rsid w:val="7A55A9E0"/>
    <w:rsid w:val="7A65ACC6"/>
    <w:rsid w:val="7AC11331"/>
    <w:rsid w:val="7AF19CC2"/>
    <w:rsid w:val="7B0E05B4"/>
    <w:rsid w:val="7B114C5D"/>
    <w:rsid w:val="7B24147B"/>
    <w:rsid w:val="7B714E4B"/>
    <w:rsid w:val="7B7A2BC5"/>
    <w:rsid w:val="7BAD491F"/>
    <w:rsid w:val="7BF6544E"/>
    <w:rsid w:val="7C2D1BE1"/>
    <w:rsid w:val="7C4B3DD3"/>
    <w:rsid w:val="7C6D3B23"/>
    <w:rsid w:val="7C96F659"/>
    <w:rsid w:val="7CA1AFBB"/>
    <w:rsid w:val="7CB190AC"/>
    <w:rsid w:val="7D0A6911"/>
    <w:rsid w:val="7D157511"/>
    <w:rsid w:val="7D44CC82"/>
    <w:rsid w:val="7DA5E585"/>
    <w:rsid w:val="7DE4B5D2"/>
    <w:rsid w:val="7E3A7068"/>
    <w:rsid w:val="7E4DDE4B"/>
    <w:rsid w:val="7E523BEC"/>
    <w:rsid w:val="7E6B34A9"/>
    <w:rsid w:val="7E7F60F9"/>
    <w:rsid w:val="7E917BDC"/>
    <w:rsid w:val="7E996DF9"/>
    <w:rsid w:val="7EA07D44"/>
    <w:rsid w:val="7EBBFB25"/>
    <w:rsid w:val="7EF758BB"/>
    <w:rsid w:val="7F31FB3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C0D6C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C82AFE"/>
    <w:pPr>
      <w:spacing w:line="240" w:lineRule="atLeast"/>
    </w:pPr>
    <w:rPr>
      <w:rFonts w:ascii="Verdana" w:hAnsi="Verdana"/>
      <w:sz w:val="18"/>
      <w:szCs w:val="24"/>
      <w:lang w:val="nl-NL" w:eastAsia="nl-NL"/>
    </w:rPr>
  </w:style>
  <w:style w:type="paragraph" w:styleId="Kop1">
    <w:name w:val="heading 1"/>
    <w:basedOn w:val="Standaard"/>
    <w:next w:val="Standaard"/>
    <w:link w:val="Kop1Char1"/>
    <w:qFormat/>
    <w:rsid w:val="00023E9A"/>
    <w:pPr>
      <w:keepNext/>
      <w:spacing w:before="240" w:after="60"/>
      <w:outlineLvl w:val="0"/>
    </w:pPr>
    <w:rPr>
      <w:rFonts w:cs="Arial"/>
      <w:b/>
      <w:bCs/>
      <w:kern w:val="32"/>
      <w:sz w:val="32"/>
      <w:szCs w:val="32"/>
    </w:rPr>
  </w:style>
  <w:style w:type="paragraph" w:styleId="Kop2">
    <w:name w:val="heading 2"/>
    <w:basedOn w:val="Standaard"/>
    <w:next w:val="Standaard"/>
    <w:link w:val="Kop2Char1"/>
    <w:qFormat/>
    <w:rsid w:val="00023E9A"/>
    <w:pPr>
      <w:keepNext/>
      <w:spacing w:before="240" w:after="60"/>
      <w:outlineLvl w:val="1"/>
    </w:pPr>
    <w:rPr>
      <w:rFonts w:cs="Arial"/>
      <w:b/>
      <w:bCs/>
      <w:i/>
      <w:iCs/>
      <w:sz w:val="28"/>
      <w:szCs w:val="28"/>
    </w:rPr>
  </w:style>
  <w:style w:type="paragraph" w:styleId="Kop3">
    <w:name w:val="heading 3"/>
    <w:basedOn w:val="Standaard"/>
    <w:next w:val="Standaard"/>
    <w:link w:val="Kop3Char1"/>
    <w:qFormat/>
    <w:rsid w:val="00023E9A"/>
    <w:pPr>
      <w:keepNext/>
      <w:spacing w:before="240" w:after="60"/>
      <w:outlineLvl w:val="2"/>
    </w:pPr>
    <w:rPr>
      <w:rFonts w:cs="Arial"/>
      <w:b/>
      <w:bCs/>
      <w:sz w:val="26"/>
      <w:szCs w:val="26"/>
    </w:rPr>
  </w:style>
  <w:style w:type="paragraph" w:styleId="Kop4">
    <w:name w:val="heading 4"/>
    <w:basedOn w:val="Standaard"/>
    <w:next w:val="Standaard"/>
    <w:link w:val="Kop4Char"/>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1"/>
    <w:rsid w:val="00023E9A"/>
    <w:pPr>
      <w:tabs>
        <w:tab w:val="center" w:pos="4536"/>
        <w:tab w:val="right" w:pos="9072"/>
      </w:tabs>
    </w:pPr>
  </w:style>
  <w:style w:type="paragraph" w:styleId="Voettekst">
    <w:name w:val="footer"/>
    <w:basedOn w:val="Standaard"/>
    <w:link w:val="VoettekstChar1"/>
    <w:rsid w:val="00023E9A"/>
    <w:pPr>
      <w:tabs>
        <w:tab w:val="center" w:pos="4536"/>
        <w:tab w:val="right" w:pos="9072"/>
      </w:tabs>
    </w:pPr>
  </w:style>
  <w:style w:type="table" w:styleId="Tabelraster">
    <w:name w:val="Table Grid"/>
    <w:basedOn w:val="Standaardtabel"/>
    <w:rsid w:val="00023E9A"/>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Standaard"/>
    <w:rsid w:val="00EE4C2D"/>
    <w:pPr>
      <w:adjustRightInd w:val="0"/>
      <w:spacing w:line="180" w:lineRule="exact"/>
    </w:pPr>
    <w:rPr>
      <w:rFonts w:cs="Verdana"/>
      <w:noProof/>
      <w:sz w:val="13"/>
      <w:szCs w:val="18"/>
    </w:rPr>
  </w:style>
  <w:style w:type="paragraph" w:customStyle="1" w:styleId="Huisstijl-Adres">
    <w:name w:val="Huisstijl-Adres"/>
    <w:basedOn w:val="Standaard"/>
    <w:link w:val="Huisstijl-AdresChar"/>
    <w:rsid w:val="00575B80"/>
    <w:pPr>
      <w:tabs>
        <w:tab w:val="left" w:pos="192"/>
      </w:tabs>
      <w:adjustRightInd w:val="0"/>
      <w:spacing w:after="90" w:line="180" w:lineRule="exact"/>
    </w:pPr>
    <w:rPr>
      <w:rFonts w:cs="Verdana"/>
      <w:noProof/>
      <w:sz w:val="13"/>
      <w:szCs w:val="13"/>
    </w:rPr>
  </w:style>
  <w:style w:type="paragraph" w:styleId="Lijstopsomteken">
    <w:name w:val="List Bullet"/>
    <w:basedOn w:val="Standaard"/>
    <w:rsid w:val="004F44C2"/>
    <w:pPr>
      <w:numPr>
        <w:numId w:val="1"/>
      </w:numPr>
    </w:pPr>
    <w:rPr>
      <w:noProof/>
    </w:rPr>
  </w:style>
  <w:style w:type="character" w:customStyle="1" w:styleId="Huisstijl-GegevenCharChar">
    <w:name w:val="Huisstijl-Gegeven Char Char"/>
    <w:link w:val="Huisstijl-Gegeven"/>
    <w:rsid w:val="000B7FA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0B7FAB"/>
    <w:pPr>
      <w:spacing w:after="92" w:line="180" w:lineRule="exact"/>
    </w:pPr>
    <w:rPr>
      <w:noProof/>
      <w:sz w:val="13"/>
    </w:rPr>
  </w:style>
  <w:style w:type="paragraph" w:customStyle="1" w:styleId="Huisstijl-NotaKopje">
    <w:name w:val="Huisstijl-NotaKopje"/>
    <w:basedOn w:val="Huisstijl-NotaGegeven"/>
    <w:next w:val="Huisstijl-NotaGegeven"/>
    <w:rsid w:val="00EE4C2D"/>
    <w:pPr>
      <w:spacing w:before="160" w:line="240" w:lineRule="exact"/>
    </w:pPr>
  </w:style>
  <w:style w:type="paragraph" w:customStyle="1" w:styleId="Huisstijl-Rubricering">
    <w:name w:val="Huisstijl-Rubricering"/>
    <w:basedOn w:val="Standaard"/>
    <w:rsid w:val="000B7FAB"/>
    <w:pPr>
      <w:adjustRightInd w:val="0"/>
      <w:spacing w:line="180" w:lineRule="exact"/>
    </w:pPr>
    <w:rPr>
      <w:rFonts w:cs="Verdana-Bold"/>
      <w:b/>
      <w:bCs/>
      <w:smallCaps/>
      <w:noProof/>
      <w:sz w:val="13"/>
      <w:szCs w:val="13"/>
    </w:rPr>
  </w:style>
  <w:style w:type="paragraph" w:customStyle="1" w:styleId="Huisstijl-NAW">
    <w:name w:val="Huisstijl-NAW"/>
    <w:basedOn w:val="Standaard"/>
    <w:rsid w:val="000B7FAB"/>
    <w:pPr>
      <w:adjustRightInd w:val="0"/>
    </w:pPr>
    <w:rPr>
      <w:rFonts w:cs="Verdana"/>
      <w:noProof/>
      <w:szCs w:val="18"/>
    </w:rPr>
  </w:style>
  <w:style w:type="character" w:styleId="Hyperlink">
    <w:name w:val="Hyperlink"/>
    <w:rsid w:val="00023E9A"/>
    <w:rPr>
      <w:color w:val="0000FF"/>
      <w:u w:val="single"/>
    </w:rPr>
  </w:style>
  <w:style w:type="paragraph" w:customStyle="1" w:styleId="Huisstijl-Retouradres">
    <w:name w:val="Huisstijl-Retouradres"/>
    <w:basedOn w:val="Standaard"/>
    <w:rsid w:val="000B7FAB"/>
    <w:pPr>
      <w:spacing w:line="180" w:lineRule="exact"/>
    </w:pPr>
    <w:rPr>
      <w:noProof/>
      <w:sz w:val="13"/>
    </w:rPr>
  </w:style>
  <w:style w:type="paragraph" w:customStyle="1" w:styleId="Huisstijl-Kopje">
    <w:name w:val="Huisstijl-Kopje"/>
    <w:basedOn w:val="Huisstijl-Gegeven"/>
    <w:rsid w:val="000B7FAB"/>
    <w:pPr>
      <w:spacing w:after="0"/>
    </w:pPr>
    <w:rPr>
      <w:b/>
    </w:rPr>
  </w:style>
  <w:style w:type="paragraph" w:customStyle="1" w:styleId="Huisstijl-Voorwaarden">
    <w:name w:val="Huisstijl-Voorwaarden"/>
    <w:basedOn w:val="Standaard"/>
    <w:rsid w:val="000B7FAB"/>
    <w:pPr>
      <w:spacing w:line="180" w:lineRule="exact"/>
    </w:pPr>
    <w:rPr>
      <w:i/>
      <w:noProof/>
      <w:sz w:val="13"/>
    </w:rPr>
  </w:style>
  <w:style w:type="paragraph" w:customStyle="1" w:styleId="Huisstijl-KixCode">
    <w:name w:val="Huisstijl-KixCode"/>
    <w:basedOn w:val="Standaard"/>
    <w:rsid w:val="000B7FAB"/>
    <w:pPr>
      <w:spacing w:before="60" w:line="240" w:lineRule="auto"/>
    </w:pPr>
    <w:rPr>
      <w:rFonts w:ascii="KIX Barcode" w:hAnsi="KIX Barcode"/>
      <w:b/>
      <w:bCs/>
      <w:smallCaps/>
      <w:noProof/>
      <w:sz w:val="24"/>
    </w:rPr>
  </w:style>
  <w:style w:type="paragraph" w:customStyle="1" w:styleId="Huisstijl-Paginanummering">
    <w:name w:val="Huisstijl-Paginanummering"/>
    <w:basedOn w:val="Standaard"/>
    <w:rsid w:val="000B7FAB"/>
    <w:pPr>
      <w:spacing w:line="180" w:lineRule="exact"/>
    </w:pPr>
    <w:rPr>
      <w:noProof/>
      <w:sz w:val="13"/>
    </w:rPr>
  </w:style>
  <w:style w:type="character" w:styleId="GevolgdeHyperlink">
    <w:name w:val="FollowedHyperlink"/>
    <w:rsid w:val="006A2100"/>
    <w:rPr>
      <w:color w:val="800080"/>
      <w:u w:val="single"/>
    </w:rPr>
  </w:style>
  <w:style w:type="paragraph" w:styleId="Lijstopsomteken2">
    <w:name w:val="List Bullet 2"/>
    <w:basedOn w:val="Standaard"/>
    <w:rsid w:val="004F44C2"/>
    <w:pPr>
      <w:numPr>
        <w:numId w:val="14"/>
      </w:numPr>
      <w:tabs>
        <w:tab w:val="clear" w:pos="227"/>
        <w:tab w:val="left" w:pos="454"/>
      </w:tabs>
      <w:ind w:left="454" w:hanging="227"/>
    </w:pPr>
    <w:rPr>
      <w:noProof/>
    </w:rPr>
  </w:style>
  <w:style w:type="character" w:customStyle="1" w:styleId="Huisstijl-AdresChar">
    <w:name w:val="Huisstijl-Adres Char"/>
    <w:link w:val="Huisstijl-Adres"/>
    <w:locked/>
    <w:rsid w:val="00E15881"/>
    <w:rPr>
      <w:rFonts w:ascii="Verdana" w:hAnsi="Verdana" w:cs="Verdana"/>
      <w:noProof/>
      <w:sz w:val="13"/>
      <w:szCs w:val="13"/>
      <w:lang w:val="nl-NL" w:eastAsia="nl-NL" w:bidi="ar-SA"/>
    </w:rPr>
  </w:style>
  <w:style w:type="character" w:styleId="Tekstvantijdelijkeaanduiding">
    <w:name w:val="Placeholder Text"/>
    <w:basedOn w:val="Standaardalinea-lettertype"/>
    <w:uiPriority w:val="99"/>
    <w:semiHidden/>
    <w:rsid w:val="00BA1397"/>
    <w:rPr>
      <w:color w:val="808080"/>
    </w:rPr>
  </w:style>
  <w:style w:type="paragraph" w:styleId="Voetnoottekst">
    <w:name w:val="footnote text"/>
    <w:basedOn w:val="Standaard"/>
    <w:link w:val="VoetnoottekstChar"/>
    <w:unhideWhenUsed/>
    <w:rsid w:val="00C82AFE"/>
    <w:pPr>
      <w:spacing w:line="180" w:lineRule="atLeast"/>
    </w:pPr>
    <w:rPr>
      <w:sz w:val="13"/>
      <w:szCs w:val="20"/>
    </w:rPr>
  </w:style>
  <w:style w:type="character" w:customStyle="1" w:styleId="VoetnoottekstChar">
    <w:name w:val="Voetnoottekst Char"/>
    <w:basedOn w:val="Standaardalinea-lettertype"/>
    <w:link w:val="Voetnoottekst"/>
    <w:rsid w:val="00C82AFE"/>
    <w:rPr>
      <w:rFonts w:ascii="Verdana" w:hAnsi="Verdana"/>
      <w:sz w:val="13"/>
      <w:lang w:val="nl-NL" w:eastAsia="nl-NL"/>
    </w:rPr>
  </w:style>
  <w:style w:type="paragraph" w:styleId="Ballontekst">
    <w:name w:val="Balloon Text"/>
    <w:basedOn w:val="Standaard"/>
    <w:link w:val="BallontekstChar"/>
    <w:rsid w:val="004A163B"/>
    <w:pPr>
      <w:spacing w:line="240" w:lineRule="auto"/>
    </w:pPr>
    <w:rPr>
      <w:rFonts w:ascii="Segoe UI" w:hAnsi="Segoe UI" w:cs="Segoe UI"/>
      <w:szCs w:val="18"/>
    </w:rPr>
  </w:style>
  <w:style w:type="character" w:customStyle="1" w:styleId="BallontekstChar">
    <w:name w:val="Ballontekst Char"/>
    <w:basedOn w:val="Standaardalinea-lettertype"/>
    <w:link w:val="Ballontekst"/>
    <w:rsid w:val="004A163B"/>
    <w:rPr>
      <w:rFonts w:ascii="Segoe UI" w:hAnsi="Segoe UI" w:cs="Segoe UI"/>
      <w:sz w:val="18"/>
      <w:szCs w:val="18"/>
      <w:lang w:val="nl-NL" w:eastAsia="nl-NL"/>
    </w:rPr>
  </w:style>
  <w:style w:type="character" w:customStyle="1" w:styleId="KoptekstChar">
    <w:name w:val="Koptekst Char"/>
    <w:basedOn w:val="Standaardalinea-lettertype"/>
    <w:rsid w:val="00841CD9"/>
    <w:rPr>
      <w:rFonts w:ascii="Verdana" w:eastAsia="Times New Roman" w:hAnsi="Verdana" w:cs="Times New Roman"/>
      <w:sz w:val="18"/>
      <w:szCs w:val="24"/>
      <w:lang w:val="nl-NL" w:eastAsia="nl-NL"/>
    </w:rPr>
  </w:style>
  <w:style w:type="character" w:customStyle="1" w:styleId="Kop1Char">
    <w:name w:val="Kop 1 Char"/>
    <w:basedOn w:val="Standaardalinea-lettertype"/>
    <w:rsid w:val="00841CD9"/>
    <w:rPr>
      <w:rFonts w:ascii="Verdana" w:eastAsia="Times New Roman" w:hAnsi="Verdana" w:cs="Arial"/>
      <w:b/>
      <w:bCs/>
      <w:kern w:val="32"/>
      <w:sz w:val="32"/>
      <w:szCs w:val="32"/>
      <w:lang w:val="nl-NL" w:eastAsia="nl-NL"/>
    </w:rPr>
  </w:style>
  <w:style w:type="character" w:customStyle="1" w:styleId="Kop2Char">
    <w:name w:val="Kop 2 Char"/>
    <w:basedOn w:val="Standaardalinea-lettertype"/>
    <w:rsid w:val="00841CD9"/>
    <w:rPr>
      <w:rFonts w:ascii="Verdana" w:eastAsia="Times New Roman" w:hAnsi="Verdana" w:cs="Arial"/>
      <w:b/>
      <w:bCs/>
      <w:i/>
      <w:iCs/>
      <w:sz w:val="28"/>
      <w:szCs w:val="28"/>
      <w:lang w:val="nl-NL" w:eastAsia="nl-NL"/>
    </w:rPr>
  </w:style>
  <w:style w:type="character" w:customStyle="1" w:styleId="Kop3Char">
    <w:name w:val="Kop 3 Char"/>
    <w:basedOn w:val="Standaardalinea-lettertype"/>
    <w:rsid w:val="00841CD9"/>
    <w:rPr>
      <w:rFonts w:ascii="Verdana" w:eastAsia="Times New Roman" w:hAnsi="Verdana" w:cs="Arial"/>
      <w:b/>
      <w:bCs/>
      <w:sz w:val="26"/>
      <w:szCs w:val="26"/>
      <w:lang w:val="nl-NL" w:eastAsia="nl-NL"/>
    </w:rPr>
  </w:style>
  <w:style w:type="character" w:customStyle="1" w:styleId="Kop4Char">
    <w:name w:val="Kop 4 Char"/>
    <w:basedOn w:val="Standaardalinea-lettertype"/>
    <w:link w:val="Kop4"/>
    <w:uiPriority w:val="9"/>
    <w:rsid w:val="00841CD9"/>
    <w:rPr>
      <w:rFonts w:asciiTheme="majorHAnsi" w:eastAsiaTheme="majorEastAsia" w:hAnsiTheme="majorHAnsi" w:cstheme="majorBidi"/>
      <w:b/>
      <w:bCs/>
      <w:i/>
      <w:iCs/>
      <w:color w:val="4F81BD" w:themeColor="accent1"/>
    </w:rPr>
  </w:style>
  <w:style w:type="paragraph" w:styleId="Standaardinspringing">
    <w:name w:val="Normal Indent"/>
    <w:basedOn w:val="Standaard"/>
    <w:uiPriority w:val="99"/>
    <w:unhideWhenUsed/>
    <w:rsid w:val="00841CD9"/>
    <w:pPr>
      <w:ind w:left="720"/>
    </w:pPr>
  </w:style>
  <w:style w:type="paragraph" w:styleId="Ondertitel">
    <w:name w:val="Subtitle"/>
    <w:basedOn w:val="Standaard"/>
    <w:next w:val="Standaard"/>
    <w:link w:val="OndertitelChar"/>
    <w:uiPriority w:val="11"/>
    <w:qFormat/>
    <w:rsid w:val="00841CD9"/>
    <w:pPr>
      <w:numPr>
        <w:ilvl w:val="1"/>
      </w:numPr>
      <w:ind w:left="86"/>
    </w:pPr>
    <w:rPr>
      <w:rFonts w:asciiTheme="majorHAnsi" w:eastAsiaTheme="majorEastAsia" w:hAnsiTheme="majorHAnsi" w:cstheme="majorBidi"/>
      <w:i/>
      <w:iCs/>
      <w:color w:val="4F81BD" w:themeColor="accent1"/>
      <w:spacing w:val="15"/>
      <w:sz w:val="24"/>
    </w:rPr>
  </w:style>
  <w:style w:type="character" w:customStyle="1" w:styleId="OndertitelChar">
    <w:name w:val="Ondertitel Char"/>
    <w:basedOn w:val="Standaardalinea-lettertype"/>
    <w:link w:val="Ondertitel"/>
    <w:uiPriority w:val="11"/>
    <w:rsid w:val="00841CD9"/>
    <w:rPr>
      <w:rFonts w:asciiTheme="majorHAnsi" w:eastAsiaTheme="majorEastAsia" w:hAnsiTheme="majorHAnsi" w:cstheme="majorBidi"/>
      <w:i/>
      <w:iCs/>
      <w:color w:val="4F81BD" w:themeColor="accent1"/>
      <w:spacing w:val="15"/>
      <w:sz w:val="24"/>
      <w:szCs w:val="24"/>
    </w:rPr>
  </w:style>
  <w:style w:type="paragraph" w:styleId="Titel">
    <w:name w:val="Title"/>
    <w:basedOn w:val="Standaard"/>
    <w:next w:val="Standaard"/>
    <w:link w:val="TitelChar"/>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Nadruk">
    <w:name w:val="Emphasis"/>
    <w:basedOn w:val="Standaardalinea-lettertype"/>
    <w:uiPriority w:val="20"/>
    <w:qFormat/>
    <w:rsid w:val="00D1197D"/>
    <w:rPr>
      <w:i/>
      <w:iCs/>
    </w:rPr>
  </w:style>
  <w:style w:type="character" w:customStyle="1" w:styleId="VoettekstChar">
    <w:name w:val="Voettekst Char"/>
    <w:basedOn w:val="Standaardalinea-lettertype"/>
    <w:rsid w:val="00DE555F"/>
    <w:rPr>
      <w:rFonts w:ascii="Verdana" w:eastAsia="Times New Roman" w:hAnsi="Verdana" w:cs="Times New Roman"/>
      <w:sz w:val="18"/>
      <w:szCs w:val="24"/>
      <w:lang w:val="nl-NL" w:eastAsia="nl-NL"/>
    </w:rPr>
  </w:style>
  <w:style w:type="character" w:customStyle="1" w:styleId="KoptekstChar1">
    <w:name w:val="Koptekst Char1"/>
    <w:basedOn w:val="Standaardalinea-lettertype"/>
    <w:link w:val="Koptekst"/>
    <w:rsid w:val="00841CD9"/>
    <w:rPr>
      <w:rFonts w:ascii="Verdana" w:eastAsia="Times New Roman" w:hAnsi="Verdana" w:cs="Times New Roman"/>
      <w:sz w:val="18"/>
      <w:szCs w:val="24"/>
      <w:lang w:val="nl-NL" w:eastAsia="nl-NL"/>
    </w:rPr>
  </w:style>
  <w:style w:type="character" w:customStyle="1" w:styleId="Kop1Char1">
    <w:name w:val="Kop 1 Char1"/>
    <w:basedOn w:val="Standaardalinea-lettertype"/>
    <w:link w:val="Kop1"/>
    <w:rsid w:val="00841CD9"/>
    <w:rPr>
      <w:rFonts w:ascii="Verdana" w:eastAsia="Times New Roman" w:hAnsi="Verdana" w:cs="Arial"/>
      <w:b/>
      <w:bCs/>
      <w:kern w:val="32"/>
      <w:sz w:val="32"/>
      <w:szCs w:val="32"/>
      <w:lang w:val="nl-NL" w:eastAsia="nl-NL"/>
    </w:rPr>
  </w:style>
  <w:style w:type="character" w:customStyle="1" w:styleId="Kop2Char1">
    <w:name w:val="Kop 2 Char1"/>
    <w:basedOn w:val="Standaardalinea-lettertype"/>
    <w:link w:val="Kop2"/>
    <w:rsid w:val="00841CD9"/>
    <w:rPr>
      <w:rFonts w:ascii="Verdana" w:eastAsia="Times New Roman" w:hAnsi="Verdana" w:cs="Arial"/>
      <w:b/>
      <w:bCs/>
      <w:i/>
      <w:iCs/>
      <w:sz w:val="28"/>
      <w:szCs w:val="28"/>
      <w:lang w:val="nl-NL" w:eastAsia="nl-NL"/>
    </w:rPr>
  </w:style>
  <w:style w:type="character" w:customStyle="1" w:styleId="Kop3Char1">
    <w:name w:val="Kop 3 Char1"/>
    <w:basedOn w:val="Standaardalinea-lettertype"/>
    <w:link w:val="Kop3"/>
    <w:rsid w:val="00841CD9"/>
    <w:rPr>
      <w:rFonts w:ascii="Verdana" w:eastAsia="Times New Roman" w:hAnsi="Verdana" w:cs="Arial"/>
      <w:b/>
      <w:bCs/>
      <w:sz w:val="26"/>
      <w:szCs w:val="26"/>
      <w:lang w:val="nl-NL" w:eastAsia="nl-NL"/>
    </w:rPr>
  </w:style>
  <w:style w:type="character" w:customStyle="1" w:styleId="VoettekstChar1">
    <w:name w:val="Voettekst Char1"/>
    <w:basedOn w:val="Standaardalinea-lettertype"/>
    <w:link w:val="Voettekst"/>
    <w:rsid w:val="00DE555F"/>
    <w:rPr>
      <w:rFonts w:ascii="Verdana" w:eastAsia="Times New Roman" w:hAnsi="Verdana" w:cs="Times New Roman"/>
      <w:sz w:val="18"/>
      <w:szCs w:val="24"/>
      <w:lang w:val="nl-NL" w:eastAsia="nl-NL"/>
    </w:rPr>
  </w:style>
  <w:style w:type="character" w:styleId="Voetnootmarkering">
    <w:name w:val="footnote reference"/>
    <w:basedOn w:val="Standaardalinea-lettertype"/>
    <w:semiHidden/>
    <w:unhideWhenUsed/>
    <w:rsid w:val="00A04444"/>
    <w:rPr>
      <w:vertAlign w:val="superscript"/>
    </w:rPr>
  </w:style>
  <w:style w:type="character" w:styleId="Verwijzingopmerking">
    <w:name w:val="annotation reference"/>
    <w:basedOn w:val="Standaardalinea-lettertype"/>
    <w:semiHidden/>
    <w:unhideWhenUsed/>
    <w:rsid w:val="008760C4"/>
    <w:rPr>
      <w:sz w:val="16"/>
      <w:szCs w:val="16"/>
    </w:rPr>
  </w:style>
  <w:style w:type="paragraph" w:styleId="Tekstopmerking">
    <w:name w:val="annotation text"/>
    <w:basedOn w:val="Standaard"/>
    <w:link w:val="TekstopmerkingChar"/>
    <w:unhideWhenUsed/>
    <w:pPr>
      <w:spacing w:line="240" w:lineRule="auto"/>
    </w:pPr>
    <w:rPr>
      <w:sz w:val="20"/>
      <w:szCs w:val="20"/>
    </w:rPr>
  </w:style>
  <w:style w:type="character" w:customStyle="1" w:styleId="TekstopmerkingChar">
    <w:name w:val="Tekst opmerking Char"/>
    <w:basedOn w:val="Standaardalinea-lettertype"/>
    <w:link w:val="Tekstopmerking"/>
    <w:rsid w:val="008760C4"/>
    <w:rPr>
      <w:rFonts w:ascii="Verdana" w:hAnsi="Verdana"/>
      <w:lang w:val="nl-NL" w:eastAsia="nl-NL"/>
    </w:rPr>
  </w:style>
  <w:style w:type="paragraph" w:styleId="Onderwerpvanopmerking">
    <w:name w:val="annotation subject"/>
    <w:basedOn w:val="Tekstopmerking"/>
    <w:next w:val="Tekstopmerking"/>
    <w:link w:val="OnderwerpvanopmerkingChar"/>
    <w:semiHidden/>
    <w:unhideWhenUsed/>
    <w:rsid w:val="00A607F2"/>
    <w:rPr>
      <w:b/>
      <w:bCs/>
    </w:rPr>
  </w:style>
  <w:style w:type="character" w:customStyle="1" w:styleId="OnderwerpvanopmerkingChar">
    <w:name w:val="Onderwerp van opmerking Char"/>
    <w:basedOn w:val="TekstopmerkingChar"/>
    <w:link w:val="Onderwerpvanopmerking"/>
    <w:semiHidden/>
    <w:rsid w:val="00A607F2"/>
    <w:rPr>
      <w:rFonts w:ascii="Verdana" w:hAnsi="Verdana"/>
      <w:b/>
      <w:bCs/>
      <w:lang w:val="nl-NL" w:eastAsia="nl-NL"/>
    </w:rPr>
  </w:style>
  <w:style w:type="paragraph" w:styleId="Lijstalinea">
    <w:name w:val="List Paragraph"/>
    <w:basedOn w:val="Standaard"/>
    <w:uiPriority w:val="34"/>
    <w:qFormat/>
    <w:rsid w:val="00846477"/>
    <w:pPr>
      <w:ind w:left="720"/>
      <w:contextualSpacing/>
    </w:pPr>
  </w:style>
  <w:style w:type="character" w:styleId="Onopgelostemelding">
    <w:name w:val="Unresolved Mention"/>
    <w:basedOn w:val="Standaardalinea-lettertype"/>
    <w:uiPriority w:val="99"/>
    <w:semiHidden/>
    <w:unhideWhenUsed/>
    <w:rsid w:val="00B05723"/>
    <w:rPr>
      <w:color w:val="605E5C"/>
      <w:shd w:val="clear" w:color="auto" w:fill="E1DFDD"/>
    </w:rPr>
  </w:style>
  <w:style w:type="character" w:styleId="Vermelding">
    <w:name w:val="Mention"/>
    <w:basedOn w:val="Standaardalinea-lettertype"/>
    <w:uiPriority w:val="99"/>
    <w:unhideWhenUsed/>
    <w:rsid w:val="00B05723"/>
    <w:rPr>
      <w:color w:val="2B579A"/>
      <w:shd w:val="clear" w:color="auto" w:fill="E1DFDD"/>
    </w:rPr>
  </w:style>
  <w:style w:type="paragraph" w:styleId="HTML-voorafopgemaakt">
    <w:name w:val="HTML Preformatted"/>
    <w:basedOn w:val="Standaard"/>
    <w:link w:val="HTML-voorafopgemaaktChar"/>
    <w:semiHidden/>
    <w:unhideWhenUsed/>
    <w:rsid w:val="00B626E6"/>
    <w:pPr>
      <w:spacing w:line="240" w:lineRule="auto"/>
    </w:pPr>
    <w:rPr>
      <w:rFonts w:ascii="Consolas" w:hAnsi="Consolas"/>
      <w:sz w:val="20"/>
      <w:szCs w:val="20"/>
    </w:rPr>
  </w:style>
  <w:style w:type="character" w:customStyle="1" w:styleId="HTML-voorafopgemaaktChar">
    <w:name w:val="HTML - vooraf opgemaakt Char"/>
    <w:basedOn w:val="Standaardalinea-lettertype"/>
    <w:link w:val="HTML-voorafopgemaakt"/>
    <w:semiHidden/>
    <w:rsid w:val="00B626E6"/>
    <w:rPr>
      <w:rFonts w:ascii="Consolas" w:hAnsi="Consolas"/>
      <w:lang w:val="nl-NL" w:eastAsia="nl-NL"/>
    </w:rPr>
  </w:style>
  <w:style w:type="paragraph" w:styleId="Revisie">
    <w:name w:val="Revision"/>
    <w:hidden/>
    <w:uiPriority w:val="99"/>
    <w:semiHidden/>
    <w:rsid w:val="00662C90"/>
    <w:rPr>
      <w:rFonts w:ascii="Verdana" w:hAnsi="Verdana"/>
      <w:sz w:val="18"/>
      <w:szCs w:val="24"/>
      <w:lang w:val="nl-NL" w:eastAsia="nl-NL"/>
    </w:rPr>
  </w:style>
  <w:style w:type="paragraph" w:styleId="Geenafstand">
    <w:name w:val="No Spacing"/>
    <w:uiPriority w:val="1"/>
    <w:qFormat/>
    <w:rsid w:val="00F130B0"/>
    <w:rPr>
      <w:rFonts w:ascii="Verdana" w:hAnsi="Verdana"/>
      <w:sz w:val="18"/>
      <w:szCs w:val="24"/>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theme" Target="theme/theme1.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fontTable" Target="fontTable.xml" Id="rId12"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footer" Target="footer2.xml" Id="rId11" /><Relationship Type="http://schemas.openxmlformats.org/officeDocument/2006/relationships/webSettings" Target="webSettings.xml" Id="rId5" /><Relationship Type="http://schemas.openxmlformats.org/officeDocument/2006/relationships/header" Target="header2.xml" Id="rId10" /><Relationship Type="http://schemas.openxmlformats.org/officeDocument/2006/relationships/settings" Target="settings.xml" Id="rId4" /><Relationship Type="http://schemas.openxmlformats.org/officeDocument/2006/relationships/footer" Target="footer1.xml" Id="rId9" /></Relationships>
</file>

<file path=word/_rels/header2.xml.rels><?xml version="1.0" encoding="UTF-8" standalone="yes"?>
<Relationships xmlns="http://schemas.openxmlformats.org/package/2006/relationships"><Relationship Id="rId2" Type="http://schemas.openxmlformats.org/officeDocument/2006/relationships/image" Target="cid:image001.png@01DC9A63.E2C7FFB0"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4bde8109-f994-4a60-a1d3-5c95e2ff3620}" enabled="1" method="Privileged" siteId="{1321633e-f6b9-44e2-a44f-59b9d264ecb7}" contentBits="0" removed="0"/>
</clbl:labelList>
</file>

<file path=docProps/app.xml><?xml version="1.0" encoding="utf-8"?>
<ap:Properties xmlns:vt="http://schemas.openxmlformats.org/officeDocument/2006/docPropsVTypes" xmlns:ap="http://schemas.openxmlformats.org/officeDocument/2006/extended-properties">
  <ap:Pages>4</ap:Pages>
  <ap:Words>1007</ap:Words>
  <ap:Characters>5541</ap:Characters>
  <ap:DocSecurity>0</ap:DocSecurity>
  <ap:Lines>46</ap:Lines>
  <ap:Paragraphs>13</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6535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revision/>
  <dcterms:created xsi:type="dcterms:W3CDTF">2026-09-18T08:57:00.0000000Z</dcterms:created>
  <dcterms:modified xsi:type="dcterms:W3CDTF">2026-09-18T08:57:00.0000000Z</dcterms:modified>
  <dc:description>------------------------</dc:description>
  <version/>
  <category/>
</coreProperties>
</file>