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251D93" w:rsidRDefault="00CD5856" w14:paraId="225F0F7F"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325648" w:rsidP="00251D93" w:rsidRDefault="00325648" w14:paraId="33E23AC1" w14:textId="77777777">
      <w:pPr>
        <w:sectPr w:rsidR="00325648" w:rsidSect="00325648">
          <w:headerReference w:type="default" r:id="rId11"/>
          <w:footerReference w:type="default" r:id="rId12"/>
          <w:type w:val="continuous"/>
          <w:pgSz w:w="11905" w:h="16837"/>
          <w:pgMar w:top="2948" w:right="2778" w:bottom="1049" w:left="1588" w:header="6521" w:footer="709" w:gutter="0"/>
          <w:pgNumType w:start="1"/>
          <w:cols w:space="708"/>
          <w:docGrid w:linePitch="326"/>
        </w:sectPr>
      </w:pPr>
    </w:p>
    <w:p w:rsidR="00251D93" w:rsidP="00251D93" w:rsidRDefault="00251D93" w14:paraId="6159DC30" w14:textId="77777777">
      <w:pPr>
        <w:spacing w:line="240" w:lineRule="auto"/>
        <w:rPr>
          <w:rFonts w:cs="Calibri"/>
        </w:rPr>
      </w:pPr>
    </w:p>
    <w:p w:rsidRPr="00ED01A2" w:rsidR="00325648" w:rsidP="00251D93" w:rsidRDefault="00DA612E" w14:paraId="08F4C825" w14:textId="725FD421">
      <w:pPr>
        <w:spacing w:line="240" w:lineRule="auto"/>
        <w:rPr>
          <w:rFonts w:cs="Calibri"/>
        </w:rPr>
      </w:pPr>
      <w:r w:rsidRPr="00ED01A2">
        <w:rPr>
          <w:rFonts w:cs="Calibri"/>
        </w:rPr>
        <w:t>Geachte voorzitter,</w:t>
      </w:r>
    </w:p>
    <w:p w:rsidR="00325648" w:rsidP="00251D93" w:rsidRDefault="00325648" w14:paraId="31AEF89A" w14:textId="77777777">
      <w:pPr>
        <w:spacing w:after="160" w:line="240" w:lineRule="auto"/>
        <w:rPr>
          <w:rFonts w:cs="Calibri"/>
        </w:rPr>
      </w:pPr>
    </w:p>
    <w:p w:rsidRPr="00ED01A2" w:rsidR="00325648" w:rsidP="00251D93" w:rsidRDefault="00DA612E" w14:paraId="2083F886" w14:textId="77777777">
      <w:pPr>
        <w:spacing w:after="160" w:line="240" w:lineRule="auto"/>
        <w:rPr>
          <w:rFonts w:cs="Calibri"/>
        </w:rPr>
      </w:pPr>
      <w:r w:rsidRPr="00ED01A2">
        <w:rPr>
          <w:rFonts w:eastAsia="Calibri" w:cs="Calibri"/>
        </w:rPr>
        <w:t xml:space="preserve">Met deze brief informeer ik uw Kamer, mede namens de Staatssecretaris van Justitie en Veiligheid, over de uitkomst van de evaluatie van de versterking van </w:t>
      </w:r>
      <w:r>
        <w:rPr>
          <w:rFonts w:eastAsia="Calibri" w:cs="Calibri"/>
        </w:rPr>
        <w:t>de Landelijke Stichting Centrum Seksueel Geweld</w:t>
      </w:r>
      <w:r w:rsidRPr="00ED01A2">
        <w:rPr>
          <w:rFonts w:eastAsia="Calibri" w:cs="Calibri"/>
        </w:rPr>
        <w:t>. Daarmee reageer ik op de volgende moties:</w:t>
      </w:r>
    </w:p>
    <w:p w:rsidRPr="00ED01A2" w:rsidR="00325648" w:rsidP="00251D93" w:rsidRDefault="00DA612E" w14:paraId="01E1F896" w14:textId="77777777">
      <w:pPr>
        <w:pStyle w:val="Lijstalinea"/>
        <w:numPr>
          <w:ilvl w:val="0"/>
          <w:numId w:val="2"/>
        </w:numPr>
        <w:suppressAutoHyphens/>
        <w:spacing w:after="100"/>
        <w:rPr>
          <w:rFonts w:ascii="Verdana" w:hAnsi="Verdana"/>
          <w:sz w:val="18"/>
          <w:szCs w:val="18"/>
        </w:rPr>
      </w:pPr>
      <w:r w:rsidRPr="00ED01A2">
        <w:rPr>
          <w:rFonts w:ascii="Verdana" w:hAnsi="Verdana"/>
          <w:sz w:val="18"/>
          <w:szCs w:val="18"/>
        </w:rPr>
        <w:t>De motie van het lid Van der Laan c.s. van 3 april 2023 over het versterken van de landelijke stichting</w:t>
      </w:r>
      <w:r>
        <w:rPr>
          <w:rFonts w:ascii="Verdana" w:hAnsi="Verdana"/>
          <w:sz w:val="18"/>
          <w:szCs w:val="18"/>
        </w:rPr>
        <w:t xml:space="preserve"> van het</w:t>
      </w:r>
      <w:r w:rsidRPr="00ED01A2">
        <w:rPr>
          <w:rFonts w:ascii="Verdana" w:hAnsi="Verdana"/>
          <w:sz w:val="18"/>
          <w:szCs w:val="18"/>
        </w:rPr>
        <w:t xml:space="preserve"> CSG</w:t>
      </w:r>
      <w:r>
        <w:rPr>
          <w:rFonts w:ascii="Verdana" w:hAnsi="Verdana"/>
          <w:sz w:val="18"/>
          <w:szCs w:val="18"/>
        </w:rPr>
        <w:t>.</w:t>
      </w:r>
      <w:r>
        <w:rPr>
          <w:rStyle w:val="Voetnootmarkering"/>
          <w:rFonts w:ascii="Verdana" w:hAnsi="Verdana"/>
          <w:sz w:val="18"/>
          <w:szCs w:val="18"/>
        </w:rPr>
        <w:footnoteReference w:id="1"/>
      </w:r>
    </w:p>
    <w:p w:rsidRPr="00ED01A2" w:rsidR="00325648" w:rsidP="00251D93" w:rsidRDefault="00DA612E" w14:paraId="550A460B" w14:textId="77777777">
      <w:pPr>
        <w:pStyle w:val="Lijstalinea"/>
        <w:numPr>
          <w:ilvl w:val="0"/>
          <w:numId w:val="2"/>
        </w:numPr>
        <w:suppressAutoHyphens/>
        <w:spacing w:after="100"/>
        <w:rPr>
          <w:rFonts w:ascii="Verdana" w:hAnsi="Verdana"/>
          <w:sz w:val="18"/>
          <w:szCs w:val="18"/>
        </w:rPr>
      </w:pPr>
      <w:r w:rsidRPr="00ED01A2">
        <w:rPr>
          <w:rFonts w:ascii="Verdana" w:hAnsi="Verdana"/>
          <w:sz w:val="18"/>
          <w:szCs w:val="18"/>
        </w:rPr>
        <w:t>De motie van het lid Van der Werf van 3 juli 2025 over eenmalige financiering van het CSG in 2026</w:t>
      </w:r>
      <w:r>
        <w:rPr>
          <w:rFonts w:ascii="Verdana" w:hAnsi="Verdana"/>
          <w:sz w:val="18"/>
          <w:szCs w:val="18"/>
        </w:rPr>
        <w:t>.</w:t>
      </w:r>
      <w:r>
        <w:rPr>
          <w:rStyle w:val="Voetnootmarkering"/>
          <w:rFonts w:ascii="Verdana" w:hAnsi="Verdana"/>
          <w:sz w:val="18"/>
          <w:szCs w:val="18"/>
        </w:rPr>
        <w:footnoteReference w:id="2"/>
      </w:r>
    </w:p>
    <w:p w:rsidRPr="00ED01A2" w:rsidR="00325648" w:rsidP="00251D93" w:rsidRDefault="00DA612E" w14:paraId="062DECA4" w14:textId="77777777">
      <w:pPr>
        <w:pStyle w:val="Kop2"/>
        <w:suppressAutoHyphens/>
        <w:spacing w:before="250" w:after="120" w:line="240" w:lineRule="auto"/>
        <w:rPr>
          <w:rFonts w:cs="Calibri"/>
        </w:rPr>
      </w:pPr>
      <w:r w:rsidRPr="00ED01A2">
        <w:rPr>
          <w:rFonts w:cs="Calibri"/>
        </w:rPr>
        <w:t>Achtergrond</w:t>
      </w:r>
    </w:p>
    <w:p w:rsidRPr="00ED01A2" w:rsidR="00325648" w:rsidP="00251D93" w:rsidRDefault="00DA612E" w14:paraId="2ADC157D" w14:textId="77777777">
      <w:pPr>
        <w:spacing w:after="160" w:line="240" w:lineRule="auto"/>
        <w:rPr>
          <w:rFonts w:cs="Calibri"/>
        </w:rPr>
      </w:pPr>
      <w:r w:rsidRPr="00ED01A2">
        <w:rPr>
          <w:rFonts w:eastAsia="Calibri" w:cs="Calibri"/>
        </w:rPr>
        <w:t xml:space="preserve">Het CSG biedt slachtoffers van online en offline seksueel geweld multidisciplinaire hulp: forensisch-medisch, psychologisch en praktisch. Dat gebeurt via een landelijk netwerk van regionale centra en een 24/7 bereikbare hulplijn en chat. Het aantal meldingen bij het CSG is de afgelopen jaren fors gestegen — mede doordat slachtoffers het centrum beter weten te vinden en de invoering van de Wet seksuele misdrijven het bereik heeft vergroot. De bekostiging van de regionale </w:t>
      </w:r>
      <w:proofErr w:type="spellStart"/>
      <w:r w:rsidRPr="00ED01A2">
        <w:rPr>
          <w:rFonts w:eastAsia="Calibri" w:cs="Calibri"/>
        </w:rPr>
        <w:t>CSG’s</w:t>
      </w:r>
      <w:proofErr w:type="spellEnd"/>
      <w:r w:rsidRPr="00ED01A2">
        <w:rPr>
          <w:rFonts w:eastAsia="Calibri" w:cs="Calibri"/>
        </w:rPr>
        <w:t xml:space="preserve"> ligt primair bij de centrumgemeenten Vrouwenopvang</w:t>
      </w:r>
      <w:r>
        <w:rPr>
          <w:rFonts w:eastAsia="Calibri" w:cs="Calibri"/>
        </w:rPr>
        <w:t xml:space="preserve">. De bekostiging </w:t>
      </w:r>
      <w:r w:rsidRPr="00ED01A2">
        <w:rPr>
          <w:rFonts w:eastAsia="Calibri" w:cs="Calibri"/>
        </w:rPr>
        <w:t>van het landelijk bureau (LCSG) wordt gedeeld door de centrumgemeenten en het Rijk.</w:t>
      </w:r>
    </w:p>
    <w:p w:rsidRPr="00ED01A2" w:rsidR="00325648" w:rsidP="00251D93" w:rsidRDefault="00DA612E" w14:paraId="583121F1" w14:textId="77777777">
      <w:pPr>
        <w:spacing w:after="160" w:line="240" w:lineRule="auto"/>
        <w:rPr>
          <w:rFonts w:cs="Calibri"/>
        </w:rPr>
      </w:pPr>
      <w:r w:rsidRPr="00ED01A2">
        <w:rPr>
          <w:rFonts w:eastAsia="Calibri" w:cs="Calibri"/>
        </w:rPr>
        <w:t>Naar aanleiding van de motie</w:t>
      </w:r>
      <w:r>
        <w:rPr>
          <w:rFonts w:eastAsia="Calibri" w:cs="Calibri"/>
        </w:rPr>
        <w:t xml:space="preserve"> </w:t>
      </w:r>
      <w:r w:rsidRPr="00ED01A2">
        <w:rPr>
          <w:rFonts w:eastAsia="Calibri" w:cs="Calibri"/>
        </w:rPr>
        <w:t xml:space="preserve">Van der Laan c.s. van april 2023 </w:t>
      </w:r>
      <w:r>
        <w:rPr>
          <w:rFonts w:eastAsia="Calibri" w:cs="Calibri"/>
        </w:rPr>
        <w:t xml:space="preserve">om met een voorstel te komen om het LCSG te versterken, </w:t>
      </w:r>
      <w:r w:rsidRPr="00ED01A2">
        <w:rPr>
          <w:rFonts w:eastAsia="Calibri" w:cs="Calibri"/>
        </w:rPr>
        <w:t>heeft het kabinet bij brief van 15 januari 2024</w:t>
      </w:r>
      <w:r>
        <w:rPr>
          <w:rStyle w:val="Voetnootmarkering"/>
          <w:rFonts w:eastAsia="Calibri" w:cs="Calibri"/>
        </w:rPr>
        <w:footnoteReference w:id="3"/>
      </w:r>
      <w:r w:rsidRPr="00ED01A2">
        <w:rPr>
          <w:rFonts w:eastAsia="Calibri" w:cs="Calibri"/>
        </w:rPr>
        <w:t xml:space="preserve"> besloten het LCSG voor de periode 2024–2026 ruim €1,1 miljoen per jaar toe te kennen</w:t>
      </w:r>
      <w:r>
        <w:rPr>
          <w:rFonts w:eastAsia="Calibri" w:cs="Calibri"/>
        </w:rPr>
        <w:t>, waarmee deze motie is afgedaan.</w:t>
      </w:r>
      <w:r w:rsidRPr="00ED01A2">
        <w:rPr>
          <w:rFonts w:eastAsia="Calibri" w:cs="Calibri"/>
        </w:rPr>
        <w:t xml:space="preserve"> </w:t>
      </w:r>
      <w:r>
        <w:rPr>
          <w:rFonts w:eastAsia="Calibri" w:cs="Calibri"/>
        </w:rPr>
        <w:t>Dit betr</w:t>
      </w:r>
      <w:r w:rsidR="009C46A0">
        <w:rPr>
          <w:rFonts w:eastAsia="Calibri" w:cs="Calibri"/>
        </w:rPr>
        <w:t>of</w:t>
      </w:r>
      <w:r>
        <w:rPr>
          <w:rFonts w:eastAsia="Calibri" w:cs="Calibri"/>
        </w:rPr>
        <w:t xml:space="preserve"> </w:t>
      </w:r>
      <w:r w:rsidRPr="00ED01A2">
        <w:rPr>
          <w:rFonts w:eastAsia="Calibri" w:cs="Calibri"/>
        </w:rPr>
        <w:t xml:space="preserve">een verdubbeling van het toenmalige </w:t>
      </w:r>
      <w:r>
        <w:rPr>
          <w:rFonts w:eastAsia="Calibri" w:cs="Calibri"/>
        </w:rPr>
        <w:t>basisbedrag.</w:t>
      </w:r>
      <w:r w:rsidRPr="00ED01A2">
        <w:rPr>
          <w:rFonts w:eastAsia="Calibri" w:cs="Calibri"/>
        </w:rPr>
        <w:t xml:space="preserve"> Deze tijdelijke impuls ging gepaard met de aankondiging van een evaluatietraject, gericht op een besluit in 2026 over een duurzame omvang, bemensing en taken van het LCSG en de bekostiging daarvan.  </w:t>
      </w:r>
    </w:p>
    <w:p w:rsidR="00251D93" w:rsidP="00251D93" w:rsidRDefault="00251D93" w14:paraId="3BDCFFBB" w14:textId="77777777">
      <w:pPr>
        <w:spacing w:after="160" w:line="240" w:lineRule="auto"/>
        <w:rPr>
          <w:rFonts w:eastAsia="Calibri" w:cs="Calibri"/>
        </w:rPr>
      </w:pPr>
    </w:p>
    <w:p w:rsidRPr="002B1493" w:rsidR="00325648" w:rsidP="00251D93" w:rsidRDefault="00DA612E" w14:paraId="6FF009F7" w14:textId="2DDE151F">
      <w:pPr>
        <w:spacing w:after="160" w:line="240" w:lineRule="auto"/>
        <w:rPr>
          <w:rFonts w:eastAsia="Calibri" w:cs="Calibri"/>
        </w:rPr>
      </w:pPr>
      <w:r w:rsidRPr="00ED01A2">
        <w:rPr>
          <w:rFonts w:eastAsia="Calibri" w:cs="Calibri"/>
        </w:rPr>
        <w:lastRenderedPageBreak/>
        <w:t xml:space="preserve">Vooruitlopend op de uitkomst van die evaluatie heeft de Kamer op 3 juli 2025 </w:t>
      </w:r>
      <w:r>
        <w:rPr>
          <w:rFonts w:eastAsia="Calibri" w:cs="Calibri"/>
        </w:rPr>
        <w:t>een</w:t>
      </w:r>
      <w:r w:rsidRPr="00ED01A2">
        <w:rPr>
          <w:rFonts w:eastAsia="Calibri" w:cs="Calibri"/>
        </w:rPr>
        <w:t xml:space="preserve"> motie van het lid Van der Werf (D66) aangenomen. De</w:t>
      </w:r>
      <w:r>
        <w:rPr>
          <w:rFonts w:eastAsia="Calibri" w:cs="Calibri"/>
        </w:rPr>
        <w:t>ze</w:t>
      </w:r>
      <w:r w:rsidRPr="00ED01A2">
        <w:rPr>
          <w:rFonts w:eastAsia="Calibri" w:cs="Calibri"/>
        </w:rPr>
        <w:t xml:space="preserve"> verzocht om eenmalige </w:t>
      </w:r>
      <w:r>
        <w:rPr>
          <w:rFonts w:eastAsia="Calibri" w:cs="Calibri"/>
        </w:rPr>
        <w:t>financiering</w:t>
      </w:r>
      <w:r w:rsidRPr="00ED01A2">
        <w:rPr>
          <w:rFonts w:eastAsia="Calibri" w:cs="Calibri"/>
        </w:rPr>
        <w:t xml:space="preserve"> van € 5,6 miljoen voor het CSG in 2026. Ik heb uw Kamer</w:t>
      </w:r>
      <w:r>
        <w:rPr>
          <w:rFonts w:eastAsia="Calibri" w:cs="Calibri"/>
        </w:rPr>
        <w:t xml:space="preserve"> samen met de staatssecretaris van Justitie en Veiligheid op 19 september 2025 geïnformeerd dat de voorgestelde dekking niet haalblaar bleek.</w:t>
      </w:r>
      <w:r>
        <w:rPr>
          <w:rStyle w:val="Voetnootmarkering"/>
          <w:rFonts w:eastAsia="Calibri" w:cs="Calibri"/>
        </w:rPr>
        <w:footnoteReference w:id="4"/>
      </w:r>
      <w:r>
        <w:rPr>
          <w:rFonts w:eastAsia="Calibri" w:cs="Calibri"/>
        </w:rPr>
        <w:t xml:space="preserve"> </w:t>
      </w:r>
      <w:r w:rsidRPr="002B1493">
        <w:rPr>
          <w:rFonts w:eastAsia="Calibri" w:cs="Calibri"/>
        </w:rPr>
        <w:t xml:space="preserve">Ik heb toen aangegeven de afweging aan te houden </w:t>
      </w:r>
      <w:r>
        <w:rPr>
          <w:rFonts w:eastAsia="Calibri" w:cs="Calibri"/>
        </w:rPr>
        <w:t>tot de uitkomsten van</w:t>
      </w:r>
      <w:r w:rsidRPr="002B1493">
        <w:rPr>
          <w:rFonts w:eastAsia="Calibri" w:cs="Calibri"/>
        </w:rPr>
        <w:t xml:space="preserve"> de gesprekken van de centrumgemeenten Vrouwenopvang en de regionale </w:t>
      </w:r>
      <w:proofErr w:type="spellStart"/>
      <w:r w:rsidRPr="002B1493">
        <w:rPr>
          <w:rFonts w:eastAsia="Calibri" w:cs="Calibri"/>
        </w:rPr>
        <w:t>CSG</w:t>
      </w:r>
      <w:r>
        <w:rPr>
          <w:rFonts w:eastAsia="Calibri" w:cs="Calibri"/>
        </w:rPr>
        <w:t>’</w:t>
      </w:r>
      <w:r w:rsidRPr="002B1493">
        <w:rPr>
          <w:rFonts w:eastAsia="Calibri" w:cs="Calibri"/>
        </w:rPr>
        <w:t>s</w:t>
      </w:r>
      <w:proofErr w:type="spellEnd"/>
      <w:r>
        <w:rPr>
          <w:rFonts w:eastAsia="Calibri" w:cs="Calibri"/>
        </w:rPr>
        <w:t>. Vervolgens hebben wij via de voortgangsbrief huiselijk geweld en kindermishandeling van 18 december van dat jaar de motie afgedaan met het besluit om alleen het tekort van het LCSG op te vangen en daarvoor de Specifieke Uitkering specialistische functies aanpak huiselijk geweld eenmalig extra op te hogen.</w:t>
      </w:r>
      <w:r>
        <w:rPr>
          <w:rStyle w:val="Voetnootmarkering"/>
          <w:rFonts w:eastAsia="Calibri" w:cs="Calibri"/>
        </w:rPr>
        <w:footnoteReference w:id="5"/>
      </w:r>
    </w:p>
    <w:p w:rsidRPr="002B1493" w:rsidR="00325648" w:rsidP="00251D93" w:rsidRDefault="00DA612E" w14:paraId="66BB4CC1" w14:textId="77777777">
      <w:pPr>
        <w:spacing w:after="160" w:line="240" w:lineRule="auto"/>
        <w:rPr>
          <w:rFonts w:eastAsia="Calibri" w:cs="Calibri"/>
          <w:i/>
          <w:iCs/>
        </w:rPr>
      </w:pPr>
      <w:r w:rsidRPr="002B1493">
        <w:rPr>
          <w:rFonts w:eastAsia="Calibri" w:cs="Calibri"/>
          <w:i/>
          <w:iCs/>
        </w:rPr>
        <w:t>Evaluatie versterking 2024-2026</w:t>
      </w:r>
    </w:p>
    <w:p w:rsidRPr="00ED01A2" w:rsidR="00325648" w:rsidP="00251D93" w:rsidRDefault="00DA612E" w14:paraId="3A7C640D" w14:textId="77777777">
      <w:pPr>
        <w:spacing w:after="160"/>
      </w:pPr>
      <w:r>
        <w:t xml:space="preserve">De aangekondigde evaluatie is inmiddels opgeleverd. </w:t>
      </w:r>
      <w:r w:rsidRPr="00ED01A2">
        <w:t xml:space="preserve">Het LCSG heeft </w:t>
      </w:r>
      <w:r>
        <w:t xml:space="preserve">bij de start van de evaluatie </w:t>
      </w:r>
      <w:r w:rsidRPr="00ED01A2">
        <w:t xml:space="preserve">samen met de ministeries van VWS en </w:t>
      </w:r>
      <w:proofErr w:type="spellStart"/>
      <w:r w:rsidRPr="00ED01A2">
        <w:t>JenV</w:t>
      </w:r>
      <w:proofErr w:type="spellEnd"/>
      <w:r w:rsidRPr="00ED01A2">
        <w:t xml:space="preserve"> en de VNG een evaluatiemonitor opgesteld, met een nulmeting, een tussenmeting en een eindmeting. Gemeten is het resultaat van de vier functies die het kabinet in 2024-2026 heeft gefinancierd:</w:t>
      </w:r>
    </w:p>
    <w:p w:rsidRPr="002B1493" w:rsidR="00325648" w:rsidP="00251D93" w:rsidRDefault="00DA612E" w14:paraId="51171BB1" w14:textId="77777777">
      <w:pPr>
        <w:pStyle w:val="Default"/>
        <w:numPr>
          <w:ilvl w:val="0"/>
          <w:numId w:val="3"/>
        </w:numPr>
        <w:suppressAutoHyphens/>
        <w:spacing w:after="5"/>
        <w:rPr>
          <w:rFonts w:ascii="Verdana" w:hAnsi="Verdana" w:cs="Calibri"/>
          <w:sz w:val="18"/>
          <w:szCs w:val="18"/>
        </w:rPr>
      </w:pPr>
      <w:r w:rsidRPr="002B1493">
        <w:rPr>
          <w:rFonts w:ascii="Verdana" w:hAnsi="Verdana" w:cs="Calibri"/>
          <w:sz w:val="18"/>
          <w:szCs w:val="18"/>
        </w:rPr>
        <w:t xml:space="preserve">een beleidsadviseur om te kunnen participeren in verschillende beleidsmatige trajecten; </w:t>
      </w:r>
    </w:p>
    <w:p w:rsidRPr="002B1493" w:rsidR="00325648" w:rsidP="00251D93" w:rsidRDefault="00DA612E" w14:paraId="7E8E2E63" w14:textId="77777777">
      <w:pPr>
        <w:pStyle w:val="Default"/>
        <w:numPr>
          <w:ilvl w:val="0"/>
          <w:numId w:val="3"/>
        </w:numPr>
        <w:suppressAutoHyphens/>
        <w:spacing w:after="5"/>
        <w:rPr>
          <w:rFonts w:ascii="Verdana" w:hAnsi="Verdana" w:cs="Calibri"/>
          <w:sz w:val="18"/>
          <w:szCs w:val="18"/>
        </w:rPr>
      </w:pPr>
      <w:r w:rsidRPr="002B1493">
        <w:rPr>
          <w:rFonts w:ascii="Verdana" w:hAnsi="Verdana" w:cs="Calibri"/>
          <w:sz w:val="18"/>
          <w:szCs w:val="18"/>
        </w:rPr>
        <w:t xml:space="preserve">een adviseur zorg en kwaliteit en deskundigheidsbevordering; </w:t>
      </w:r>
    </w:p>
    <w:p w:rsidRPr="002B1493" w:rsidR="00325648" w:rsidP="00251D93" w:rsidRDefault="00DA612E" w14:paraId="2F968B0B" w14:textId="77777777">
      <w:pPr>
        <w:pStyle w:val="Default"/>
        <w:numPr>
          <w:ilvl w:val="0"/>
          <w:numId w:val="3"/>
        </w:numPr>
        <w:suppressAutoHyphens/>
        <w:spacing w:after="5"/>
        <w:rPr>
          <w:rFonts w:ascii="Verdana" w:hAnsi="Verdana" w:cs="Calibri"/>
          <w:sz w:val="18"/>
          <w:szCs w:val="18"/>
        </w:rPr>
      </w:pPr>
      <w:r w:rsidRPr="002B1493">
        <w:rPr>
          <w:rFonts w:ascii="Verdana" w:hAnsi="Verdana" w:cs="Calibri"/>
          <w:sz w:val="18"/>
          <w:szCs w:val="18"/>
        </w:rPr>
        <w:t xml:space="preserve">een data-analist </w:t>
      </w:r>
      <w:r>
        <w:rPr>
          <w:rFonts w:ascii="Verdana" w:hAnsi="Verdana" w:cs="Calibri"/>
          <w:sz w:val="18"/>
          <w:szCs w:val="18"/>
        </w:rPr>
        <w:t>om</w:t>
      </w:r>
      <w:r w:rsidRPr="002B1493">
        <w:rPr>
          <w:rFonts w:ascii="Verdana" w:hAnsi="Verdana" w:cs="Calibri"/>
          <w:sz w:val="18"/>
          <w:szCs w:val="18"/>
        </w:rPr>
        <w:t xml:space="preserve"> inzicht te krijgen in trends en ontwikkelingen onder de slachtoffers die het CSG hulp biedt in de verschillende regionale </w:t>
      </w:r>
      <w:proofErr w:type="spellStart"/>
      <w:r w:rsidRPr="002B1493">
        <w:rPr>
          <w:rFonts w:ascii="Verdana" w:hAnsi="Verdana" w:cs="Calibri"/>
          <w:sz w:val="18"/>
          <w:szCs w:val="18"/>
        </w:rPr>
        <w:t>CSG’s</w:t>
      </w:r>
      <w:proofErr w:type="spellEnd"/>
      <w:r w:rsidRPr="002B1493">
        <w:rPr>
          <w:rFonts w:ascii="Verdana" w:hAnsi="Verdana" w:cs="Calibri"/>
          <w:sz w:val="18"/>
          <w:szCs w:val="18"/>
        </w:rPr>
        <w:t xml:space="preserve"> en die </w:t>
      </w:r>
      <w:r>
        <w:rPr>
          <w:rFonts w:ascii="Verdana" w:hAnsi="Verdana" w:cs="Calibri"/>
          <w:sz w:val="18"/>
          <w:szCs w:val="18"/>
        </w:rPr>
        <w:t>te</w:t>
      </w:r>
      <w:r w:rsidRPr="002B1493">
        <w:rPr>
          <w:rFonts w:ascii="Verdana" w:hAnsi="Verdana" w:cs="Calibri"/>
          <w:sz w:val="18"/>
          <w:szCs w:val="18"/>
        </w:rPr>
        <w:t xml:space="preserve"> duiden; </w:t>
      </w:r>
    </w:p>
    <w:p w:rsidRPr="002B1493" w:rsidR="00325648" w:rsidP="00251D93" w:rsidRDefault="00DA612E" w14:paraId="3D61013C" w14:textId="77777777">
      <w:pPr>
        <w:pStyle w:val="Default"/>
        <w:numPr>
          <w:ilvl w:val="0"/>
          <w:numId w:val="3"/>
        </w:numPr>
        <w:suppressAutoHyphens/>
        <w:rPr>
          <w:rFonts w:ascii="Verdana" w:hAnsi="Verdana" w:cs="Calibri"/>
          <w:sz w:val="18"/>
          <w:szCs w:val="18"/>
        </w:rPr>
      </w:pPr>
      <w:r w:rsidRPr="002B1493">
        <w:rPr>
          <w:rFonts w:ascii="Verdana" w:hAnsi="Verdana" w:cs="Calibri"/>
          <w:sz w:val="18"/>
          <w:szCs w:val="18"/>
        </w:rPr>
        <w:t xml:space="preserve">een adviseur bedrijfsvoering die de bestuurder van de stichting in de bedrijfsvoering ondersteunt. </w:t>
      </w:r>
    </w:p>
    <w:p w:rsidRPr="002B1493" w:rsidR="00325648" w:rsidP="00251D93" w:rsidRDefault="00325648" w14:paraId="4D792546" w14:textId="77777777">
      <w:pPr>
        <w:pStyle w:val="Default"/>
        <w:suppressAutoHyphens/>
        <w:ind w:left="720"/>
        <w:rPr>
          <w:rFonts w:ascii="Verdana" w:hAnsi="Verdana" w:cs="Calibri"/>
          <w:sz w:val="18"/>
          <w:szCs w:val="18"/>
        </w:rPr>
      </w:pPr>
    </w:p>
    <w:p w:rsidRPr="002B1493" w:rsidR="00325648" w:rsidP="00251D93" w:rsidRDefault="00DA612E" w14:paraId="3B97DD66" w14:textId="77777777">
      <w:pPr>
        <w:spacing w:after="160" w:line="240" w:lineRule="auto"/>
        <w:rPr>
          <w:rFonts w:cs="Calibri"/>
        </w:rPr>
      </w:pPr>
      <w:r w:rsidRPr="002B1493">
        <w:rPr>
          <w:rFonts w:cs="Calibri"/>
        </w:rPr>
        <w:t xml:space="preserve">Voor iedere functie zijn indicatoren opgesteld waarmee de voortgang in beeld </w:t>
      </w:r>
      <w:r>
        <w:rPr>
          <w:rFonts w:cs="Calibri"/>
        </w:rPr>
        <w:t>is</w:t>
      </w:r>
      <w:r w:rsidRPr="002B1493">
        <w:rPr>
          <w:rFonts w:cs="Calibri"/>
        </w:rPr>
        <w:t xml:space="preserve"> gebracht. Daarnaast is gekeken of de versterking het LCSG als organisatie robuuster heeft gemaakt. </w:t>
      </w:r>
    </w:p>
    <w:p w:rsidRPr="002B1493" w:rsidR="00325648" w:rsidP="00251D93" w:rsidRDefault="00DA612E" w14:paraId="4C156C45" w14:textId="77777777">
      <w:pPr>
        <w:spacing w:after="160" w:line="240" w:lineRule="auto"/>
        <w:rPr>
          <w:rFonts w:cs="Calibri"/>
        </w:rPr>
      </w:pPr>
      <w:r>
        <w:rPr>
          <w:rFonts w:cs="Calibri"/>
        </w:rPr>
        <w:t>H</w:t>
      </w:r>
      <w:r w:rsidRPr="002B1493">
        <w:rPr>
          <w:rFonts w:cs="Calibri"/>
        </w:rPr>
        <w:t xml:space="preserve">et LCSG, de VNG en de ministeries van VWS en </w:t>
      </w:r>
      <w:proofErr w:type="spellStart"/>
      <w:r w:rsidRPr="002B1493">
        <w:rPr>
          <w:rFonts w:cs="Calibri"/>
        </w:rPr>
        <w:t>JenV</w:t>
      </w:r>
      <w:proofErr w:type="spellEnd"/>
      <w:r w:rsidRPr="002B1493">
        <w:rPr>
          <w:rFonts w:cs="Calibri"/>
        </w:rPr>
        <w:t xml:space="preserve"> </w:t>
      </w:r>
      <w:r>
        <w:rPr>
          <w:rFonts w:cs="Calibri"/>
        </w:rPr>
        <w:t xml:space="preserve">zijn van mening </w:t>
      </w:r>
      <w:r w:rsidRPr="002B1493">
        <w:rPr>
          <w:rFonts w:cs="Calibri"/>
        </w:rPr>
        <w:t xml:space="preserve">dat het LCSG op alle indicatoren vooruitgang heeft geboekt. Zo is de beleidsadviseur een onmisbare schakel tussen de landelijke partners en de regionale </w:t>
      </w:r>
      <w:proofErr w:type="spellStart"/>
      <w:r w:rsidRPr="002B1493">
        <w:rPr>
          <w:rFonts w:cs="Calibri"/>
        </w:rPr>
        <w:t>CSG’s</w:t>
      </w:r>
      <w:proofErr w:type="spellEnd"/>
      <w:r w:rsidRPr="002B1493">
        <w:rPr>
          <w:rFonts w:cs="Calibri"/>
        </w:rPr>
        <w:t xml:space="preserve">. De adviseur zorg en kwaliteit heeft bestaande informatie en deskundigheid gestandaardiseerd en geüniformeerd. De data-analist heeft een grote efficiencyslag gemaakt in het registreren van meldingen en hulpvragen. De adviseur bedrijfsvoering heeft gewerkt aan de verdere concretisering en professionalisering van de planning- en evaluatiecyclus van het </w:t>
      </w:r>
      <w:r w:rsidRPr="002B1493">
        <w:rPr>
          <w:rFonts w:cs="Calibri"/>
        </w:rPr>
        <w:t xml:space="preserve">LCSG en ervoor gezorgd dat </w:t>
      </w:r>
      <w:r>
        <w:rPr>
          <w:rFonts w:cs="Calibri"/>
        </w:rPr>
        <w:t>deze</w:t>
      </w:r>
      <w:r w:rsidRPr="002B1493">
        <w:rPr>
          <w:rFonts w:cs="Calibri"/>
        </w:rPr>
        <w:t xml:space="preserve"> voldoet aan de wet- en regelgeving van een stichting. </w:t>
      </w:r>
    </w:p>
    <w:p w:rsidRPr="002B1493" w:rsidR="00325648" w:rsidP="00251D93" w:rsidRDefault="00DA612E" w14:paraId="6CE76137" w14:textId="77777777">
      <w:pPr>
        <w:spacing w:after="160" w:line="240" w:lineRule="auto"/>
        <w:rPr>
          <w:rFonts w:cs="Calibri"/>
          <w:i/>
          <w:iCs/>
        </w:rPr>
      </w:pPr>
      <w:r w:rsidRPr="002B1493">
        <w:rPr>
          <w:rFonts w:cs="Calibri"/>
          <w:i/>
          <w:iCs/>
        </w:rPr>
        <w:t>Besluit</w:t>
      </w:r>
    </w:p>
    <w:p w:rsidRPr="002B1493" w:rsidR="00325648" w:rsidP="00251D93" w:rsidRDefault="00DA612E" w14:paraId="03896622" w14:textId="77777777">
      <w:pPr>
        <w:spacing w:after="160" w:line="240" w:lineRule="auto"/>
        <w:rPr>
          <w:rFonts w:cs="Calibri"/>
        </w:rPr>
      </w:pPr>
      <w:r w:rsidRPr="002B1493">
        <w:rPr>
          <w:rFonts w:cs="Calibri"/>
        </w:rPr>
        <w:t xml:space="preserve">Het kabinet is voornemens op langere termijn betrokken te blijven bij het LCSG en heeft besloten de versterking structureel voort te zetten op het niveau van 2026. Dit houdt in dat het LCSG vanaf 2027 jaarlijks beschikking krijgt over ongeveer </w:t>
      </w:r>
      <w:r w:rsidRPr="002B1493">
        <w:rPr>
          <w:rFonts w:cs="Calibri"/>
          <w:b/>
          <w:bCs/>
        </w:rPr>
        <w:t xml:space="preserve">€1.8 miljoen </w:t>
      </w:r>
      <w:r w:rsidRPr="002B1493">
        <w:rPr>
          <w:rFonts w:cs="Calibri"/>
        </w:rPr>
        <w:t xml:space="preserve">via de Specifieke Uitkering specialistische functies aanpak huiselijk geweld en kindermishandeling (SPUK). </w:t>
      </w:r>
      <w:r>
        <w:rPr>
          <w:rFonts w:cs="Calibri"/>
        </w:rPr>
        <w:t>De structurele versterking behelst dus de impulsen uit zowel motie Van der Laan als de motie van der Werf. Met de structurele versterking</w:t>
      </w:r>
      <w:r w:rsidRPr="002B1493">
        <w:rPr>
          <w:rFonts w:cs="Calibri"/>
        </w:rPr>
        <w:t xml:space="preserve"> blijven de hiervoor benoemde vier functies in stand. Deze kosten worden gedeeld door de ministeries van VWS, </w:t>
      </w:r>
      <w:proofErr w:type="spellStart"/>
      <w:r w:rsidRPr="002B1493">
        <w:rPr>
          <w:rFonts w:cs="Calibri"/>
        </w:rPr>
        <w:t>JenV</w:t>
      </w:r>
      <w:proofErr w:type="spellEnd"/>
      <w:r w:rsidRPr="002B1493">
        <w:rPr>
          <w:rFonts w:cs="Calibri"/>
        </w:rPr>
        <w:t xml:space="preserve"> en de centrumgemeenten Vrouwenopvang.</w:t>
      </w:r>
    </w:p>
    <w:p w:rsidR="00251D93" w:rsidP="00251D93" w:rsidRDefault="00251D93" w14:paraId="190DCCED" w14:textId="77777777">
      <w:pPr>
        <w:spacing w:line="240" w:lineRule="auto"/>
        <w:rPr>
          <w:rFonts w:cs="Calibri"/>
        </w:rPr>
      </w:pPr>
    </w:p>
    <w:p w:rsidRPr="002B1493" w:rsidR="00325648" w:rsidP="00251D93" w:rsidRDefault="00DA612E" w14:paraId="491FD03C" w14:textId="54B75A3E">
      <w:pPr>
        <w:spacing w:line="240" w:lineRule="auto"/>
        <w:rPr>
          <w:rFonts w:cs="Calibri"/>
        </w:rPr>
      </w:pPr>
      <w:r>
        <w:rPr>
          <w:rFonts w:cs="Calibri"/>
        </w:rPr>
        <w:lastRenderedPageBreak/>
        <w:t>Tegelijkertijd zullen eind 2026 de eerste stappen gezet worden in de inventarisatie van een alternatief financieringsinstrument voor het LCSG</w:t>
      </w:r>
      <w:r w:rsidRPr="002B1493">
        <w:rPr>
          <w:rFonts w:cs="Calibri"/>
        </w:rPr>
        <w:t>.</w:t>
      </w:r>
      <w:r>
        <w:rPr>
          <w:rFonts w:cs="Calibri"/>
        </w:rPr>
        <w:t xml:space="preserve"> Ter overbrugging zullen de middelen in 2027 nog wel via de huidige SPUK uitgekeerd worden.</w:t>
      </w:r>
      <w:r w:rsidR="003E73B8">
        <w:rPr>
          <w:rFonts w:cs="Calibri"/>
        </w:rPr>
        <w:t xml:space="preserve"> Over de voortgang zal </w:t>
      </w:r>
      <w:r w:rsidRPr="003E73B8" w:rsidR="003E73B8">
        <w:rPr>
          <w:rFonts w:cs="Calibri"/>
        </w:rPr>
        <w:t>Uw Kamer</w:t>
      </w:r>
      <w:r w:rsidR="003E73B8">
        <w:rPr>
          <w:rFonts w:cs="Calibri"/>
        </w:rPr>
        <w:t xml:space="preserve"> </w:t>
      </w:r>
      <w:r w:rsidRPr="003E73B8" w:rsidR="003E73B8">
        <w:rPr>
          <w:rFonts w:cs="Calibri"/>
        </w:rPr>
        <w:t>worden geïnformeerd middels</w:t>
      </w:r>
      <w:r w:rsidR="00F411E2">
        <w:rPr>
          <w:rFonts w:cs="Calibri"/>
        </w:rPr>
        <w:t xml:space="preserve"> </w:t>
      </w:r>
      <w:r w:rsidRPr="003E73B8" w:rsidR="003E73B8">
        <w:rPr>
          <w:rFonts w:cs="Calibri"/>
        </w:rPr>
        <w:t>de reguliere voortgangsbrieven huiselijk geweld en kindermishandeling/geweld tegen vrouwen.</w:t>
      </w:r>
    </w:p>
    <w:p w:rsidRPr="002B1493" w:rsidR="00325648" w:rsidP="00251D93" w:rsidRDefault="00325648" w14:paraId="64847C3D" w14:textId="77777777">
      <w:pPr>
        <w:spacing w:line="240" w:lineRule="auto"/>
        <w:rPr>
          <w:rFonts w:cs="Calibri"/>
        </w:rPr>
      </w:pPr>
    </w:p>
    <w:p w:rsidRPr="002B1493" w:rsidR="00325648" w:rsidP="00251D93" w:rsidRDefault="00DA612E" w14:paraId="499F2652" w14:textId="77777777">
      <w:pPr>
        <w:pStyle w:val="WitregelW1bodytekst"/>
        <w:suppressAutoHyphens/>
        <w:spacing w:line="240" w:lineRule="auto"/>
        <w:rPr>
          <w:rFonts w:cs="Calibri"/>
        </w:rPr>
      </w:pPr>
      <w:r w:rsidRPr="002B1493">
        <w:rPr>
          <w:rFonts w:cs="Calibri"/>
        </w:rPr>
        <w:t>Ik vertrouw erop uw Kamer hiermee voldoende te hebben geïnformeerd.</w:t>
      </w:r>
    </w:p>
    <w:p w:rsidRPr="002B1493" w:rsidR="00223487" w:rsidP="00251D93" w:rsidRDefault="00223487" w14:paraId="798E02C9" w14:textId="77777777">
      <w:pPr>
        <w:spacing w:line="240" w:lineRule="auto"/>
        <w:rPr>
          <w:rFonts w:cs="Calibri"/>
        </w:rPr>
      </w:pPr>
    </w:p>
    <w:p w:rsidR="00251D93" w:rsidP="00251D93" w:rsidRDefault="00251D93" w14:paraId="73FB83AD" w14:textId="77777777">
      <w:pPr>
        <w:spacing w:line="240" w:lineRule="auto"/>
      </w:pPr>
      <w:r>
        <w:t>Hoogachtend,</w:t>
      </w:r>
    </w:p>
    <w:p w:rsidR="00251D93" w:rsidP="00251D93" w:rsidRDefault="00251D93" w14:paraId="12F7785D" w14:textId="77777777">
      <w:pPr>
        <w:spacing w:line="240" w:lineRule="auto"/>
      </w:pPr>
    </w:p>
    <w:p w:rsidR="00251D93" w:rsidP="00251D93" w:rsidRDefault="00251D93" w14:paraId="3AD14CA5" w14:textId="77777777">
      <w:pPr>
        <w:spacing w:line="240" w:lineRule="auto"/>
      </w:pPr>
      <w:r>
        <w:t>de minister van Langdurige Zorg,</w:t>
      </w:r>
    </w:p>
    <w:p w:rsidR="00251D93" w:rsidP="00251D93" w:rsidRDefault="00251D93" w14:paraId="0A762D03" w14:textId="77777777">
      <w:pPr>
        <w:spacing w:line="240" w:lineRule="auto"/>
      </w:pPr>
      <w:r>
        <w:t>Jeugd en Sport,</w:t>
      </w:r>
    </w:p>
    <w:p w:rsidR="00251D93" w:rsidP="00251D93" w:rsidRDefault="00251D93" w14:paraId="72A9821C" w14:textId="77777777">
      <w:pPr>
        <w:spacing w:line="240" w:lineRule="auto"/>
      </w:pPr>
    </w:p>
    <w:p w:rsidR="00251D93" w:rsidP="00251D93" w:rsidRDefault="00251D93" w14:paraId="6BF16AF3" w14:textId="77777777">
      <w:pPr>
        <w:spacing w:line="240" w:lineRule="auto"/>
      </w:pPr>
    </w:p>
    <w:p w:rsidR="00251D93" w:rsidP="00251D93" w:rsidRDefault="00251D93" w14:paraId="27A0D301" w14:textId="77777777">
      <w:pPr>
        <w:spacing w:line="240" w:lineRule="auto"/>
      </w:pPr>
    </w:p>
    <w:p w:rsidR="00251D93" w:rsidP="00251D93" w:rsidRDefault="00251D93" w14:paraId="5FCBA866" w14:textId="77777777">
      <w:pPr>
        <w:spacing w:line="240" w:lineRule="auto"/>
      </w:pPr>
    </w:p>
    <w:p w:rsidR="00251D93" w:rsidP="00251D93" w:rsidRDefault="00251D93" w14:paraId="2308457F" w14:textId="77777777">
      <w:pPr>
        <w:spacing w:line="240" w:lineRule="auto"/>
      </w:pPr>
    </w:p>
    <w:p w:rsidR="00251D93" w:rsidP="00251D93" w:rsidRDefault="00251D93" w14:paraId="0F5ED6F5" w14:textId="77777777">
      <w:pPr>
        <w:spacing w:line="240" w:lineRule="auto"/>
      </w:pPr>
    </w:p>
    <w:p w:rsidR="00C95CA9" w:rsidP="00251D93" w:rsidRDefault="00251D93" w14:paraId="2711A0E9" w14:textId="446922DC">
      <w:pPr>
        <w:spacing w:line="240" w:lineRule="auto"/>
        <w:rPr>
          <w:noProof/>
        </w:rPr>
      </w:pPr>
      <w:r>
        <w:t>Mirjam Sterk</w:t>
      </w:r>
    </w:p>
    <w:p w:rsidR="00235AED" w:rsidP="00251D93" w:rsidRDefault="00235AED" w14:paraId="6A56E288" w14:textId="77777777">
      <w:pPr>
        <w:spacing w:line="240" w:lineRule="auto"/>
        <w:rPr>
          <w:noProof/>
        </w:rPr>
      </w:pPr>
    </w:p>
    <w:sectPr w:rsidR="00235AED" w:rsidSect="008D59C5">
      <w:headerReference w:type="default" r:id="rId13"/>
      <w:headerReference w:type="first" r:id="rId14"/>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46AED" w14:textId="77777777" w:rsidR="00955D1E" w:rsidRDefault="00955D1E">
      <w:pPr>
        <w:spacing w:line="240" w:lineRule="auto"/>
      </w:pPr>
      <w:r>
        <w:separator/>
      </w:r>
    </w:p>
  </w:endnote>
  <w:endnote w:type="continuationSeparator" w:id="0">
    <w:p w14:paraId="4834186C" w14:textId="77777777" w:rsidR="00955D1E" w:rsidRDefault="00955D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405E" w14:textId="77777777" w:rsidR="00DC7639" w:rsidRDefault="00DA612E">
    <w:pPr>
      <w:pStyle w:val="Voettekst"/>
    </w:pPr>
    <w:r>
      <w:rPr>
        <w:noProof/>
        <w:lang w:val="en-US" w:eastAsia="en-US" w:bidi="ar-SA"/>
      </w:rPr>
      <w:pict w14:anchorId="336D4C05">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1072;visibility:visible;mso-position-horizontal-relative:page;mso-position-vertical-relative:page;mso-width-relative:margin;mso-height-relative:margin" strokecolor="white">
          <v:textbox inset="0,0,0,0">
            <w:txbxContent>
              <w:p w14:paraId="329DB0D8" w14:textId="77777777" w:rsidR="00DC7639" w:rsidRDefault="00DA612E"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E96B" w14:textId="77777777" w:rsidR="00325648" w:rsidRDefault="00DA612E">
    <w:pPr>
      <w:pStyle w:val="Voettekst"/>
    </w:pPr>
    <w:r>
      <w:rPr>
        <w:noProof/>
      </w:rPr>
      <w:pict w14:anchorId="282530F4">
        <v:shapetype id="_x0000_t202" coordsize="21600,21600" o:spt="202" path="m,l,21600r21600,l21600,xe">
          <v:stroke joinstyle="miter"/>
          <v:path gradientshapeok="t" o:connecttype="rect"/>
        </v:shapetype>
        <v:shape id="_x0000_s3084" type="#_x0000_t202" style="position:absolute;margin-left:466.35pt;margin-top:805.15pt;width:99.2pt;height:14.6pt;z-index:251652096;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v:textbox inset="0,0,0,0">
            <w:txbxContent>
              <w:p w14:paraId="35D95A6C" w14:textId="77777777" w:rsidR="00325648" w:rsidRDefault="00DA612E" w:rsidP="00DC7639">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NUMPAGES   \* MERGEFORMAT ">
                  <w:r w:rsidR="00325648">
                    <w:rPr>
                      <w:noProof/>
                    </w:rPr>
                    <w:t>1</w:t>
                  </w:r>
                </w:fldSimple>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39E10" w14:textId="77777777" w:rsidR="00955D1E" w:rsidRDefault="00955D1E">
      <w:pPr>
        <w:spacing w:line="240" w:lineRule="auto"/>
      </w:pPr>
      <w:r>
        <w:separator/>
      </w:r>
    </w:p>
  </w:footnote>
  <w:footnote w:type="continuationSeparator" w:id="0">
    <w:p w14:paraId="3C457550" w14:textId="77777777" w:rsidR="00955D1E" w:rsidRDefault="00955D1E">
      <w:pPr>
        <w:spacing w:line="240" w:lineRule="auto"/>
      </w:pPr>
      <w:r>
        <w:continuationSeparator/>
      </w:r>
    </w:p>
  </w:footnote>
  <w:footnote w:id="1">
    <w:p w14:paraId="040DDFFB" w14:textId="77777777" w:rsidR="00325648" w:rsidRPr="00251D93" w:rsidRDefault="00DA612E" w:rsidP="00325648">
      <w:pPr>
        <w:pStyle w:val="Voetnoottekst"/>
        <w:rPr>
          <w:sz w:val="16"/>
          <w:szCs w:val="16"/>
        </w:rPr>
      </w:pPr>
      <w:r w:rsidRPr="00251D93">
        <w:rPr>
          <w:rStyle w:val="Voetnootmarkering"/>
          <w:sz w:val="16"/>
          <w:szCs w:val="16"/>
        </w:rPr>
        <w:footnoteRef/>
      </w:r>
      <w:r w:rsidRPr="00251D93">
        <w:rPr>
          <w:sz w:val="16"/>
          <w:szCs w:val="16"/>
        </w:rPr>
        <w:t xml:space="preserve"> Kamerstukken 2022–2023, 36 234, nr. 10</w:t>
      </w:r>
    </w:p>
  </w:footnote>
  <w:footnote w:id="2">
    <w:p w14:paraId="23564FC4" w14:textId="77777777" w:rsidR="00325648" w:rsidRPr="00251D93" w:rsidRDefault="00DA612E" w:rsidP="00325648">
      <w:pPr>
        <w:pStyle w:val="Voetnoottekst"/>
        <w:rPr>
          <w:sz w:val="16"/>
          <w:szCs w:val="16"/>
        </w:rPr>
      </w:pPr>
      <w:r w:rsidRPr="00251D93">
        <w:rPr>
          <w:rStyle w:val="Voetnootmarkering"/>
          <w:sz w:val="16"/>
          <w:szCs w:val="16"/>
        </w:rPr>
        <w:footnoteRef/>
      </w:r>
      <w:r w:rsidRPr="00251D93">
        <w:rPr>
          <w:sz w:val="16"/>
          <w:szCs w:val="16"/>
        </w:rPr>
        <w:t xml:space="preserve"> Kamerstukken 2024–2025, 36 725 VI, nr. 26</w:t>
      </w:r>
    </w:p>
  </w:footnote>
  <w:footnote w:id="3">
    <w:p w14:paraId="413ED2CB" w14:textId="77777777" w:rsidR="00325648" w:rsidRPr="00251D93" w:rsidRDefault="00DA612E" w:rsidP="00325648">
      <w:pPr>
        <w:pStyle w:val="Voetnoottekst"/>
        <w:rPr>
          <w:sz w:val="16"/>
          <w:szCs w:val="16"/>
        </w:rPr>
      </w:pPr>
      <w:r w:rsidRPr="00251D93">
        <w:rPr>
          <w:rStyle w:val="Voetnootmarkering"/>
          <w:sz w:val="16"/>
          <w:szCs w:val="16"/>
        </w:rPr>
        <w:footnoteRef/>
      </w:r>
      <w:r w:rsidRPr="00251D93">
        <w:rPr>
          <w:sz w:val="16"/>
          <w:szCs w:val="16"/>
        </w:rPr>
        <w:t xml:space="preserve"> Kamerstukken 2023–2024, 34 843, nr. 97</w:t>
      </w:r>
    </w:p>
  </w:footnote>
  <w:footnote w:id="4">
    <w:p w14:paraId="22297F41" w14:textId="77777777" w:rsidR="00325648" w:rsidRPr="00251D93" w:rsidRDefault="00DA612E" w:rsidP="00325648">
      <w:pPr>
        <w:pStyle w:val="Voetnoottekst"/>
        <w:rPr>
          <w:sz w:val="16"/>
          <w:szCs w:val="16"/>
        </w:rPr>
      </w:pPr>
      <w:r w:rsidRPr="00251D93">
        <w:rPr>
          <w:rStyle w:val="Voetnootmarkering"/>
          <w:sz w:val="16"/>
          <w:szCs w:val="16"/>
        </w:rPr>
        <w:footnoteRef/>
      </w:r>
      <w:r w:rsidRPr="00251D93">
        <w:rPr>
          <w:sz w:val="16"/>
          <w:szCs w:val="16"/>
        </w:rPr>
        <w:t xml:space="preserve"> Kamerstukken 2025–2026, 36 800 VI, nr. 7</w:t>
      </w:r>
    </w:p>
  </w:footnote>
  <w:footnote w:id="5">
    <w:p w14:paraId="2D039B5C" w14:textId="77777777" w:rsidR="00325648" w:rsidRPr="00251D93" w:rsidRDefault="00DA612E" w:rsidP="00325648">
      <w:pPr>
        <w:pStyle w:val="Voetnoottekst"/>
        <w:rPr>
          <w:sz w:val="16"/>
          <w:szCs w:val="16"/>
        </w:rPr>
      </w:pPr>
      <w:r w:rsidRPr="00251D93">
        <w:rPr>
          <w:rStyle w:val="Voetnootmarkering"/>
          <w:sz w:val="16"/>
          <w:szCs w:val="16"/>
        </w:rPr>
        <w:footnoteRef/>
      </w:r>
      <w:r w:rsidRPr="00251D93">
        <w:rPr>
          <w:sz w:val="16"/>
          <w:szCs w:val="16"/>
        </w:rPr>
        <w:t xml:space="preserve"> Kamerstukken 2025–2026, 28 345, nr.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AB89" w14:textId="77777777" w:rsidR="00CD5856" w:rsidRDefault="00DA612E">
    <w:pPr>
      <w:pStyle w:val="Koptekst"/>
    </w:pPr>
    <w:r>
      <w:rPr>
        <w:noProof/>
        <w:lang w:eastAsia="nl-NL" w:bidi="ar-SA"/>
      </w:rPr>
      <w:drawing>
        <wp:anchor distT="0" distB="0" distL="114300" distR="114300" simplePos="0" relativeHeight="251648000" behindDoc="1" locked="0" layoutInCell="1" allowOverlap="1" wp14:anchorId="4F874CC9" wp14:editId="1499A86B">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46976" behindDoc="0" locked="0" layoutInCell="1" allowOverlap="1" wp14:anchorId="65DECBD6" wp14:editId="2F3ECF13">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179AC8D2">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7216;visibility:visible;mso-position-horizontal-relative:page;mso-position-vertical-relative:page;mso-width-relative:margin;mso-height-relative:margin" strokecolor="white">
          <v:textbox inset="0,0,0,0">
            <w:txbxContent>
              <w:p w14:paraId="0ACFED55" w14:textId="77777777" w:rsidR="00CD5856" w:rsidRDefault="00DA612E">
                <w:pPr>
                  <w:pStyle w:val="Huisstijl-AfzendgegevensW1"/>
                </w:pPr>
                <w:r>
                  <w:t>Bezoekadres</w:t>
                </w:r>
              </w:p>
              <w:p w14:paraId="65D07BDE" w14:textId="77777777" w:rsidR="00CD5856" w:rsidRDefault="00DA612E">
                <w:pPr>
                  <w:pStyle w:val="Huisstijl-Afzendgegevens"/>
                </w:pPr>
                <w:r>
                  <w:t>Parnassusplein 5</w:t>
                </w:r>
              </w:p>
              <w:p w14:paraId="0A2CD103" w14:textId="77777777" w:rsidR="00CD5856" w:rsidRDefault="00DA612E">
                <w:pPr>
                  <w:pStyle w:val="Huisstijl-Afzendgegevens"/>
                </w:pPr>
                <w:r>
                  <w:t>2511</w:t>
                </w:r>
                <w:r w:rsidR="008D59C5" w:rsidRPr="008D59C5">
                  <w:t xml:space="preserve"> </w:t>
                </w:r>
                <w:r>
                  <w:t>VX</w:t>
                </w:r>
                <w:r w:rsidR="00E1490C">
                  <w:t xml:space="preserve">  </w:t>
                </w:r>
                <w:r w:rsidR="008D59C5" w:rsidRPr="008D59C5">
                  <w:t>Den Haag</w:t>
                </w:r>
              </w:p>
              <w:p w14:paraId="745B2000" w14:textId="77777777" w:rsidR="00CD5856" w:rsidRDefault="00DA612E">
                <w:pPr>
                  <w:pStyle w:val="Huisstijl-Afzendgegevens"/>
                </w:pPr>
                <w:r w:rsidRPr="008D59C5">
                  <w:t>www.rijksoverheid.nl</w:t>
                </w:r>
              </w:p>
              <w:p w14:paraId="66E79DE1" w14:textId="77777777" w:rsidR="00CD5856" w:rsidRDefault="00DA612E">
                <w:pPr>
                  <w:pStyle w:val="Huisstijl-ReferentiegegevenskopW2"/>
                </w:pPr>
                <w:r w:rsidRPr="008D59C5">
                  <w:t>Kenmerk</w:t>
                </w:r>
              </w:p>
              <w:p w14:paraId="5EA0A092" w14:textId="77777777" w:rsidR="00CD5856" w:rsidRDefault="00DA612E">
                <w:pPr>
                  <w:pStyle w:val="Huisstijl-Referentiegegevens"/>
                </w:pPr>
                <w:bookmarkStart w:id="0" w:name="_Hlk117784077"/>
                <w:r>
                  <w:t>4517051-1103464-DMO</w:t>
                </w:r>
              </w:p>
              <w:bookmarkEnd w:id="0"/>
              <w:p w14:paraId="533CE717" w14:textId="77777777" w:rsidR="00CD5856" w:rsidRPr="002B504F" w:rsidRDefault="00DA612E">
                <w:pPr>
                  <w:pStyle w:val="Huisstijl-ReferentiegegevenskopW1"/>
                </w:pPr>
                <w:r w:rsidRPr="008D59C5">
                  <w:t>Bijlage(n)</w:t>
                </w:r>
              </w:p>
              <w:p w14:paraId="627A4654" w14:textId="77777777" w:rsidR="00215CB5" w:rsidRDefault="00215CB5">
                <w:pPr>
                  <w:pStyle w:val="Huisstijl-ReferentiegegevenskopW1"/>
                </w:pPr>
              </w:p>
              <w:p w14:paraId="07E8F0B7" w14:textId="77777777" w:rsidR="00CD5856" w:rsidRDefault="00DA612E">
                <w:pPr>
                  <w:pStyle w:val="Huisstijl-ReferentiegegevenskopW1"/>
                </w:pPr>
                <w:r>
                  <w:t>Kenmerk afzender</w:t>
                </w:r>
              </w:p>
              <w:p w14:paraId="0E675B0D" w14:textId="77777777" w:rsidR="00CD5856" w:rsidRDefault="00CD5856">
                <w:pPr>
                  <w:pStyle w:val="Huisstijl-Referentiegegevens"/>
                </w:pPr>
              </w:p>
              <w:p w14:paraId="2E1CA889" w14:textId="77777777" w:rsidR="00CD5856" w:rsidRDefault="00DA612E">
                <w:pPr>
                  <w:pStyle w:val="Huisstijl-Algemenevoorwaarden"/>
                </w:pPr>
                <w:r>
                  <w:t xml:space="preserve">Correspondentie uitsluitend richten aan het retouradres met vermelding van de datum en het kenmerk van </w:t>
                </w:r>
                <w:r>
                  <w:t>deze brief.</w:t>
                </w:r>
              </w:p>
              <w:p w14:paraId="1C7A6D0F" w14:textId="77777777" w:rsidR="00CD5856" w:rsidRDefault="00CD5856"/>
            </w:txbxContent>
          </v:textbox>
          <w10:wrap anchorx="page" anchory="page"/>
        </v:shape>
      </w:pict>
    </w:r>
    <w:r>
      <w:rPr>
        <w:lang w:eastAsia="nl-NL" w:bidi="ar-SA"/>
      </w:rPr>
      <w:pict w14:anchorId="2816ED9E">
        <v:shape id="Text Box 29" o:spid="_x0000_s3074" type="#_x0000_t202" style="position:absolute;margin-left:79.65pt;margin-top:296.85pt;width:323.1pt;height:36pt;z-index:251656192;visibility:visible;mso-position-horizontal-relative:page;mso-position-vertical-relative:page;mso-width-relative:margin;mso-height-relative:margin" strokecolor="white">
          <v:textbox style="mso-fit-shape-to-text:t" inset="0,0,0,0">
            <w:txbxContent>
              <w:p w14:paraId="39F4AB54" w14:textId="0B9E95B7" w:rsidR="00CD5856" w:rsidRDefault="00DA612E">
                <w:pPr>
                  <w:pStyle w:val="Huisstijl-Datumenbetreft"/>
                  <w:tabs>
                    <w:tab w:val="clear" w:pos="737"/>
                    <w:tab w:val="left" w:pos="-5954"/>
                    <w:tab w:val="left" w:pos="-5670"/>
                    <w:tab w:val="left" w:pos="1134"/>
                  </w:tabs>
                </w:pPr>
                <w:r>
                  <w:t>Datum</w:t>
                </w:r>
                <w:r w:rsidR="00E1490C">
                  <w:tab/>
                </w:r>
                <w:r w:rsidR="004A06C4">
                  <w:t>18 september 2026</w:t>
                </w:r>
              </w:p>
              <w:p w14:paraId="7A5D94F9" w14:textId="77777777" w:rsidR="00CD5856" w:rsidRDefault="00DA612E">
                <w:pPr>
                  <w:pStyle w:val="Huisstijl-Datumenbetreft"/>
                  <w:tabs>
                    <w:tab w:val="clear" w:pos="737"/>
                    <w:tab w:val="left" w:pos="-5954"/>
                    <w:tab w:val="left" w:pos="-5670"/>
                    <w:tab w:val="left" w:pos="1134"/>
                  </w:tabs>
                </w:pPr>
                <w:r>
                  <w:t>Betreft</w:t>
                </w:r>
                <w:r w:rsidR="00E1490C">
                  <w:tab/>
                </w:r>
                <w:r w:rsidR="000F5103">
                  <w:t>Besluit structurele versterking LCSG</w:t>
                </w:r>
              </w:p>
              <w:p w14:paraId="7328FE07"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12A68B43">
        <v:shape id="Text Box 28" o:spid="_x0000_s3075" type="#_x0000_t202" style="position:absolute;margin-left:79.4pt;margin-top:266.5pt;width:323.15pt;height:14.15pt;z-index:251655168;visibility:visible;mso-position-horizontal-relative:page;mso-position-vertical-relative:page;mso-width-relative:margin;mso-height-relative:margin" strokecolor="white">
          <v:textbox inset="0,0,0,0">
            <w:txbxContent>
              <w:p w14:paraId="355F7F88" w14:textId="77777777" w:rsidR="00CD5856" w:rsidRDefault="00CD5856">
                <w:pPr>
                  <w:pStyle w:val="Huisstijl-Toezendgegevens"/>
                </w:pPr>
              </w:p>
            </w:txbxContent>
          </v:textbox>
          <w10:wrap anchorx="page" anchory="page"/>
        </v:shape>
      </w:pict>
    </w:r>
    <w:r>
      <w:rPr>
        <w:lang w:eastAsia="nl-NL" w:bidi="ar-SA"/>
      </w:rPr>
      <w:pict w14:anchorId="1A393A0C">
        <v:shape id="Text Box 27" o:spid="_x0000_s3076" type="#_x0000_t202" style="position:absolute;margin-left:79.4pt;margin-top:153.1pt;width:263.6pt;height:85.05pt;z-index:251654144;visibility:visible;mso-position-horizontal-relative:page;mso-position-vertical-relative:page;mso-width-relative:margin;mso-height-relative:margin" strokecolor="white">
          <v:textbox inset="0,0,0,0">
            <w:txbxContent>
              <w:p w14:paraId="0DA2D455" w14:textId="77777777" w:rsidR="00CD5856" w:rsidRDefault="00DA612E">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20749463">
        <v:shape id="Text Box 26" o:spid="_x0000_s3077" type="#_x0000_t202" style="position:absolute;margin-left:79.4pt;margin-top:134.95pt;width:282.75pt;height:11.35pt;z-index:251653120;visibility:visible;mso-position-horizontal-relative:page;mso-position-vertical-relative:page;mso-width-relative:margin;mso-height-relative:margin" strokecolor="white">
          <o:lock v:ext="edit" aspectratio="t"/>
          <v:textbox inset="0,0,0,0">
            <w:txbxContent>
              <w:p w14:paraId="4FF8C861" w14:textId="77777777" w:rsidR="00CD5856" w:rsidRDefault="00DA612E">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2AD4" w14:textId="77777777" w:rsidR="00325648" w:rsidRDefault="00DA612E">
    <w:pPr>
      <w:pStyle w:val="Koptekst"/>
    </w:pPr>
    <w:r>
      <w:rPr>
        <w:noProof/>
        <w:lang w:eastAsia="nl-NL" w:bidi="ar-SA"/>
      </w:rPr>
      <w:drawing>
        <wp:anchor distT="0" distB="0" distL="114300" distR="114300" simplePos="0" relativeHeight="251650048" behindDoc="1" locked="0" layoutInCell="1" allowOverlap="1" wp14:anchorId="030A1C2F" wp14:editId="35E7EBAD">
          <wp:simplePos x="0" y="0"/>
          <wp:positionH relativeFrom="page">
            <wp:posOffset>4010660</wp:posOffset>
          </wp:positionH>
          <wp:positionV relativeFrom="page">
            <wp:posOffset>0</wp:posOffset>
          </wp:positionV>
          <wp:extent cx="2337684" cy="1582310"/>
          <wp:effectExtent l="19050" t="0" r="5466" b="0"/>
          <wp:wrapNone/>
          <wp:docPr id="782901493"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01493"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49024" behindDoc="0" locked="0" layoutInCell="1" allowOverlap="1" wp14:anchorId="1D4912F6" wp14:editId="176919F2">
          <wp:simplePos x="0" y="0"/>
          <wp:positionH relativeFrom="page">
            <wp:posOffset>3542665</wp:posOffset>
          </wp:positionH>
          <wp:positionV relativeFrom="page">
            <wp:posOffset>0</wp:posOffset>
          </wp:positionV>
          <wp:extent cx="461175" cy="1582310"/>
          <wp:effectExtent l="19050" t="0" r="0" b="0"/>
          <wp:wrapNone/>
          <wp:docPr id="28890590"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0590"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rPr>
      <w:pict w14:anchorId="361523B2">
        <v:shapetype id="_x0000_t202" coordsize="21600,21600" o:spt="202" path="m,l,21600r21600,l21600,xe">
          <v:stroke joinstyle="miter"/>
          <v:path gradientshapeok="t" o:connecttype="rect"/>
        </v:shapetype>
        <v:shape id="_x0000_s3079" type="#_x0000_t202" style="position:absolute;margin-left:466.35pt;margin-top:154.8pt;width:99.2pt;height:630.7pt;z-index:251670528;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v:textbox inset="0,0,0,0">
            <w:txbxContent>
              <w:p w14:paraId="2816E193" w14:textId="77777777" w:rsidR="00325648" w:rsidRDefault="00DA612E">
                <w:pPr>
                  <w:pStyle w:val="Huisstijl-AfzendgegevensW1"/>
                </w:pPr>
                <w:r>
                  <w:t>Bezoekadres</w:t>
                </w:r>
              </w:p>
              <w:p w14:paraId="10D88272" w14:textId="77777777" w:rsidR="00325648" w:rsidRDefault="00DA612E">
                <w:pPr>
                  <w:pStyle w:val="Huisstijl-Afzendgegevens"/>
                </w:pPr>
                <w:r>
                  <w:t>Parnassusplein 5</w:t>
                </w:r>
              </w:p>
              <w:p w14:paraId="5D11122C" w14:textId="77777777" w:rsidR="00325648" w:rsidRDefault="00DA612E">
                <w:pPr>
                  <w:pStyle w:val="Huisstijl-Afzendgegevens"/>
                </w:pPr>
                <w:r>
                  <w:t>2511</w:t>
                </w:r>
                <w:r w:rsidRPr="008D59C5">
                  <w:t xml:space="preserve"> </w:t>
                </w:r>
                <w:r>
                  <w:t xml:space="preserve">VX  </w:t>
                </w:r>
                <w:r w:rsidRPr="008D59C5">
                  <w:t>Den Haag</w:t>
                </w:r>
              </w:p>
              <w:p w14:paraId="72F31C1D" w14:textId="77777777" w:rsidR="00325648" w:rsidRDefault="00DA612E">
                <w:pPr>
                  <w:pStyle w:val="Huisstijl-Afzendgegevens"/>
                </w:pPr>
                <w:r w:rsidRPr="008D59C5">
                  <w:t>www.rijksoverheid.nl</w:t>
                </w:r>
              </w:p>
              <w:p w14:paraId="738A8795" w14:textId="77777777" w:rsidR="00325648" w:rsidRDefault="00DA612E">
                <w:pPr>
                  <w:pStyle w:val="Huisstijl-ReferentiegegevenskopW2"/>
                </w:pPr>
                <w:r w:rsidRPr="008D59C5">
                  <w:t>Kenmerk</w:t>
                </w:r>
              </w:p>
              <w:p w14:paraId="2480537F" w14:textId="77777777" w:rsidR="00325648" w:rsidRDefault="00DA612E">
                <w:pPr>
                  <w:pStyle w:val="Huisstijl-Referentiegegevens"/>
                </w:pPr>
                <w:r>
                  <w:t>4517051-1103464-DMO</w:t>
                </w:r>
              </w:p>
              <w:p w14:paraId="6A0FE60F" w14:textId="77777777" w:rsidR="00325648" w:rsidRPr="002B504F" w:rsidRDefault="00DA612E">
                <w:pPr>
                  <w:pStyle w:val="Huisstijl-ReferentiegegevenskopW1"/>
                </w:pPr>
                <w:r w:rsidRPr="008D59C5">
                  <w:t>Bijlage(n)</w:t>
                </w:r>
              </w:p>
              <w:p w14:paraId="7EF9ACC1" w14:textId="77777777" w:rsidR="00325648" w:rsidRDefault="00325648">
                <w:pPr>
                  <w:pStyle w:val="Huisstijl-ReferentiegegevenskopW1"/>
                </w:pPr>
              </w:p>
              <w:p w14:paraId="4B656A1D" w14:textId="77777777" w:rsidR="00325648" w:rsidRDefault="00DA612E">
                <w:pPr>
                  <w:pStyle w:val="Huisstijl-ReferentiegegevenskopW1"/>
                </w:pPr>
                <w:r>
                  <w:t>Kenmerk afzender</w:t>
                </w:r>
              </w:p>
              <w:p w14:paraId="0CA4BA12" w14:textId="77777777" w:rsidR="00325648" w:rsidRDefault="00325648">
                <w:pPr>
                  <w:pStyle w:val="Huisstijl-Referentiegegevens"/>
                </w:pPr>
              </w:p>
              <w:p w14:paraId="26830EB8" w14:textId="77777777" w:rsidR="00325648" w:rsidRDefault="00DA612E">
                <w:pPr>
                  <w:pStyle w:val="Huisstijl-Algemenevoorwaarden"/>
                </w:pPr>
                <w:r>
                  <w:t>Correspondentie uitsluitend richten aan het retouradres met vermelding van de datum en het kenmerk van deze brief.</w:t>
                </w:r>
              </w:p>
              <w:p w14:paraId="0CD87BF1" w14:textId="77777777" w:rsidR="00325648" w:rsidRDefault="00325648"/>
            </w:txbxContent>
          </v:textbox>
          <w10:wrap anchorx="page" anchory="page"/>
        </v:shape>
      </w:pict>
    </w:r>
    <w:r>
      <w:rPr>
        <w:noProof/>
      </w:rPr>
      <w:pict w14:anchorId="640721C7">
        <v:shape id="_x0000_s3080" type="#_x0000_t202" style="position:absolute;margin-left:79.65pt;margin-top:296.85pt;width:323.1pt;height:36.75pt;z-index:251669504;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v:textbox style="mso-fit-shape-to-text:t" inset="0,0,0,0">
            <w:txbxContent>
              <w:p w14:paraId="6B1E211D" w14:textId="77777777" w:rsidR="00325648" w:rsidRDefault="00DA612E">
                <w:pPr>
                  <w:pStyle w:val="Huisstijl-Datumenbetreft"/>
                  <w:tabs>
                    <w:tab w:val="clear" w:pos="737"/>
                    <w:tab w:val="left" w:pos="-5954"/>
                    <w:tab w:val="left" w:pos="-5670"/>
                    <w:tab w:val="left" w:pos="1134"/>
                  </w:tabs>
                </w:pPr>
                <w:r>
                  <w:t>Datum</w:t>
                </w:r>
                <w:r>
                  <w:tab/>
                </w:r>
              </w:p>
              <w:p w14:paraId="7DE94EC4" w14:textId="77777777" w:rsidR="00325648" w:rsidRDefault="00DA612E">
                <w:pPr>
                  <w:pStyle w:val="Huisstijl-Datumenbetreft"/>
                  <w:tabs>
                    <w:tab w:val="clear" w:pos="737"/>
                    <w:tab w:val="left" w:pos="-5954"/>
                    <w:tab w:val="left" w:pos="-5670"/>
                    <w:tab w:val="left" w:pos="1134"/>
                  </w:tabs>
                </w:pPr>
                <w:r>
                  <w:t>Betreft</w:t>
                </w:r>
                <w:r>
                  <w:tab/>
                  <w:t>Besluit structurele versterking LCSG</w:t>
                </w:r>
              </w:p>
              <w:p w14:paraId="7A7FB182" w14:textId="77777777" w:rsidR="00325648" w:rsidRDefault="00325648">
                <w:pPr>
                  <w:pStyle w:val="Huisstijl-Datumenbetreft"/>
                  <w:tabs>
                    <w:tab w:val="left" w:pos="-5954"/>
                    <w:tab w:val="left" w:pos="-5670"/>
                  </w:tabs>
                </w:pPr>
              </w:p>
            </w:txbxContent>
          </v:textbox>
          <w10:wrap anchorx="page" anchory="page"/>
        </v:shape>
      </w:pict>
    </w:r>
    <w:r>
      <w:rPr>
        <w:noProof/>
      </w:rPr>
      <w:pict w14:anchorId="00A7BF64">
        <v:shape id="_x0000_s3081" type="#_x0000_t202" style="position:absolute;margin-left:79.4pt;margin-top:266.5pt;width:323.15pt;height:14.15pt;z-index:251668480;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v:textbox inset="0,0,0,0">
            <w:txbxContent>
              <w:p w14:paraId="47552129" w14:textId="77777777" w:rsidR="00325648" w:rsidRDefault="00325648">
                <w:pPr>
                  <w:pStyle w:val="Huisstijl-Toezendgegevens"/>
                </w:pPr>
              </w:p>
            </w:txbxContent>
          </v:textbox>
          <w10:wrap anchorx="page" anchory="page"/>
        </v:shape>
      </w:pict>
    </w:r>
    <w:r>
      <w:rPr>
        <w:noProof/>
      </w:rPr>
      <w:pict w14:anchorId="3E66089D">
        <v:shape id="_x0000_s3082" type="#_x0000_t202" style="position:absolute;margin-left:79.4pt;margin-top:153.1pt;width:263.6pt;height:85.05pt;z-index:251667456;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v:textbox inset="0,0,0,0">
            <w:txbxContent>
              <w:p w14:paraId="3E7B3B83" w14:textId="77777777" w:rsidR="00325648" w:rsidRDefault="00DA612E">
                <w:pPr>
                  <w:pStyle w:val="Huisstijl-Toezendgegevens"/>
                </w:pPr>
                <w:r>
                  <w:t>De Voorzitter van de Tweede Kamer</w:t>
                </w:r>
                <w:r>
                  <w:br/>
                  <w:t>der Staten-Generaal</w:t>
                </w:r>
                <w:r>
                  <w:br/>
                  <w:t>Postbus 20018</w:t>
                </w:r>
                <w:r>
                  <w:br/>
                  <w:t>2500 EA  DEN HAAG</w:t>
                </w:r>
              </w:p>
            </w:txbxContent>
          </v:textbox>
          <w10:wrap anchorx="page" anchory="page"/>
        </v:shape>
      </w:pict>
    </w:r>
    <w:r>
      <w:rPr>
        <w:noProof/>
      </w:rPr>
      <w:pict w14:anchorId="6B654C18">
        <v:shape id="_x0000_s3083" type="#_x0000_t202" style="position:absolute;margin-left:79.4pt;margin-top:134.95pt;width:282.75pt;height:11.35pt;z-index:251666432;visibility:visible;mso-wrap-style:square;mso-width-percent:0;mso-height-percent:0;mso-wrap-distance-left:9pt;mso-wrap-distance-top:0;mso-wrap-distance-right:9pt;mso-wrap-distance-bottom:0;mso-position-horizontal-relative:page;mso-position-vertical-relative:page;mso-width-percent:0;mso-height-percent:0;mso-width-relative:margin;mso-height-relative:margin;v-text-anchor:top" strokecolor="white">
          <o:lock v:ext="edit" aspectratio="t"/>
          <v:textbox inset="0,0,0,0">
            <w:txbxContent>
              <w:p w14:paraId="538851A5" w14:textId="77777777" w:rsidR="00325648" w:rsidRDefault="00DA612E">
                <w:pPr>
                  <w:pStyle w:val="Huisstijl-Retouradres"/>
                </w:pPr>
                <w:r w:rsidRPr="008D59C5">
                  <w:t>&gt; Retouradres</w:t>
                </w:r>
                <w:r>
                  <w:t xml:space="preserve"> Postbus 20350 2500 EJ  Den Haag</w:t>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C284" w14:textId="77777777" w:rsidR="00CD5856" w:rsidRDefault="00DA612E">
    <w:pPr>
      <w:pStyle w:val="Koptekst"/>
    </w:pPr>
    <w:r>
      <w:rPr>
        <w:lang w:eastAsia="nl-NL" w:bidi="ar-SA"/>
      </w:rPr>
      <w:pict w14:anchorId="35D3BA69">
        <v:shapetype id="_x0000_t202" coordsize="21600,21600" o:spt="202" path="m,l,21600r21600,l21600,xe">
          <v:stroke joinstyle="miter"/>
          <v:path gradientshapeok="t" o:connecttype="rect"/>
        </v:shapetype>
        <v:shape id="Text Box 5" o:spid="_x0000_s3085" type="#_x0000_t202" style="position:absolute;margin-left:466.35pt;margin-top:152.5pt;width:99.2pt;height:630.7pt;z-index:251658240;visibility:visible;mso-position-horizontal-relative:page;mso-position-vertical-relative:page;mso-width-relative:margin;mso-height-relative:margin" strokecolor="white">
          <v:textbox inset="0,0,0,0">
            <w:txbxContent>
              <w:p w14:paraId="27C10873" w14:textId="77777777" w:rsidR="00CD5856" w:rsidRDefault="00DA612E">
                <w:pPr>
                  <w:pStyle w:val="Huisstijl-ReferentiegegevenskopW2"/>
                </w:pPr>
                <w:r w:rsidRPr="008D59C5">
                  <w:t>Kenmerk</w:t>
                </w:r>
              </w:p>
              <w:p w14:paraId="336DE471" w14:textId="77777777" w:rsidR="00C95CA9" w:rsidRPr="00C95CA9" w:rsidRDefault="00DA612E" w:rsidP="00C95CA9">
                <w:pPr>
                  <w:pStyle w:val="Huisstijl-Referentiegegevens"/>
                </w:pPr>
                <w:r w:rsidRPr="00C95CA9">
                  <w:t>4517051-1103464-DMO</w:t>
                </w:r>
              </w:p>
              <w:p w14:paraId="19E19387" w14:textId="77777777" w:rsidR="00CD5856" w:rsidRDefault="00CD5856">
                <w:pPr>
                  <w:pStyle w:val="Huisstijl-Referentiegegevens"/>
                </w:pPr>
              </w:p>
            </w:txbxContent>
          </v:textbox>
          <w10:wrap anchorx="page" anchory="page"/>
        </v:shape>
      </w:pict>
    </w:r>
    <w:r>
      <w:rPr>
        <w:lang w:eastAsia="nl-NL" w:bidi="ar-SA"/>
      </w:rPr>
      <w:pict w14:anchorId="16A329B6">
        <v:shape id="Text Box 18" o:spid="_x0000_s3086" type="#_x0000_t202" style="position:absolute;margin-left:466.35pt;margin-top:805.15pt;width:99.2pt;height:16.85pt;z-index:251659264;visibility:visible;mso-position-horizontal-relative:page;mso-position-vertical-relative:page;mso-width-relative:margin;mso-height-relative:margin" strokecolor="white">
          <v:textbox inset="0,0,0,0">
            <w:txbxContent>
              <w:p w14:paraId="62875B8E" w14:textId="112587FC" w:rsidR="00CD5856" w:rsidRDefault="00DA612E">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F411E2">
                  <w:fldChar w:fldCharType="begin"/>
                </w:r>
                <w:r>
                  <w:instrText xml:space="preserve"> SECTIONPAGES  \* Arabic  \* MERGEFORMAT </w:instrText>
                </w:r>
                <w:r w:rsidR="00F411E2">
                  <w:fldChar w:fldCharType="separate"/>
                </w:r>
                <w:r>
                  <w:rPr>
                    <w:noProof/>
                  </w:rPr>
                  <w:t>3</w:t>
                </w:r>
                <w:r w:rsidR="00F411E2">
                  <w:rPr>
                    <w:noProof/>
                  </w:rPr>
                  <w:fldChar w:fldCharType="end"/>
                </w:r>
              </w:p>
              <w:p w14:paraId="7DD042B4" w14:textId="77777777" w:rsidR="00CD5856" w:rsidRDefault="00CD5856"/>
              <w:p w14:paraId="399BF7B7" w14:textId="77777777" w:rsidR="00CD5856" w:rsidRDefault="00CD5856">
                <w:pPr>
                  <w:pStyle w:val="Huisstijl-Paginanummer"/>
                </w:pPr>
              </w:p>
              <w:p w14:paraId="2F7AF8EE" w14:textId="77777777" w:rsidR="00CD5856" w:rsidRDefault="00CD5856">
                <w:pPr>
                  <w:pStyle w:val="Huisstijl-Paginanummer"/>
                </w:pPr>
              </w:p>
            </w:txbxContent>
          </v:textbox>
          <w10:wrap anchorx="page" anchory="page"/>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C6EF" w14:textId="77777777" w:rsidR="00CD5856" w:rsidRDefault="00DA612E">
    <w:pPr>
      <w:pStyle w:val="Koptekst"/>
    </w:pPr>
    <w:r>
      <w:rPr>
        <w:lang w:eastAsia="nl-NL" w:bidi="ar-SA"/>
      </w:rPr>
      <w:pict w14:anchorId="0C83DD3F">
        <v:shapetype id="_x0000_t202" coordsize="21600,21600" o:spt="202" path="m,l,21600r21600,l21600,xe">
          <v:stroke joinstyle="miter"/>
          <v:path gradientshapeok="t" o:connecttype="rect"/>
        </v:shapetype>
        <v:shape id="Text Box 16" o:spid="_x0000_s3087" type="#_x0000_t202" style="position:absolute;margin-left:79.5pt;margin-top:296.75pt;width:323.1pt;height:36pt;z-index:251663360;visibility:visible;mso-position-horizontal-relative:page;mso-position-vertical-relative:page;mso-width-relative:margin;mso-height-relative:margin" strokecolor="white">
          <v:textbox style="mso-fit-shape-to-text:t" inset="0,0,0,0">
            <w:txbxContent>
              <w:p w14:paraId="44C1CC81" w14:textId="77777777" w:rsidR="00CD5856" w:rsidRDefault="00DA612E">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251D93">
                      <w:t>26 juni 2014</w:t>
                    </w:r>
                  </w:sdtContent>
                </w:sdt>
              </w:p>
              <w:p w14:paraId="59CF3B7E" w14:textId="77777777" w:rsidR="00CD5856" w:rsidRDefault="00DA612E">
                <w:pPr>
                  <w:pStyle w:val="Huisstijl-Datumenbetreft"/>
                  <w:tabs>
                    <w:tab w:val="left" w:pos="-5954"/>
                    <w:tab w:val="left" w:pos="-5670"/>
                  </w:tabs>
                </w:pPr>
                <w:r>
                  <w:t>Betreft</w:t>
                </w:r>
                <w:r>
                  <w:tab/>
                </w:r>
                <w:proofErr w:type="spellStart"/>
                <w:r w:rsidR="008D59C5">
                  <w:t>BETREFT</w:t>
                </w:r>
                <w:proofErr w:type="spellEnd"/>
              </w:p>
              <w:p w14:paraId="7E2A2750"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45952" behindDoc="0" locked="0" layoutInCell="1" allowOverlap="1" wp14:anchorId="39CB8138" wp14:editId="4F29182F">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4928" behindDoc="1" locked="0" layoutInCell="1" allowOverlap="1" wp14:anchorId="7691B0EB" wp14:editId="4E3D0C26">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1707F37C">
        <v:shape id="_x0000_s3088" type="#_x0000_t202" style="position:absolute;margin-left:466.35pt;margin-top:154.7pt;width:99.2pt;height:630.7pt;z-index:251664384;visibility:visible;mso-position-horizontal-relative:page;mso-position-vertical-relative:page;mso-width-relative:margin;mso-height-relative:margin" strokecolor="white">
          <v:textbox inset="0,0,0,0">
            <w:txbxContent>
              <w:p w14:paraId="6E6EB81A" w14:textId="77777777" w:rsidR="00CD5856" w:rsidRDefault="00DA612E">
                <w:pPr>
                  <w:pStyle w:val="Huisstijl-Afzendgegevens"/>
                </w:pPr>
                <w:r w:rsidRPr="008D59C5">
                  <w:t>Rijnstraat 50</w:t>
                </w:r>
              </w:p>
              <w:p w14:paraId="2899AF7D" w14:textId="77777777" w:rsidR="00CD5856" w:rsidRDefault="00DA612E">
                <w:pPr>
                  <w:pStyle w:val="Huisstijl-Afzendgegevens"/>
                </w:pPr>
                <w:r w:rsidRPr="008D59C5">
                  <w:t>Den Haag</w:t>
                </w:r>
              </w:p>
              <w:p w14:paraId="2AEE1392" w14:textId="77777777" w:rsidR="00CD5856" w:rsidRDefault="00DA612E">
                <w:pPr>
                  <w:pStyle w:val="Huisstijl-Afzendgegevens"/>
                </w:pPr>
                <w:r w:rsidRPr="008D59C5">
                  <w:t>www.rijksoverheid.nl</w:t>
                </w:r>
              </w:p>
              <w:p w14:paraId="0A71949F" w14:textId="77777777" w:rsidR="00CD5856" w:rsidRDefault="00DA612E">
                <w:pPr>
                  <w:pStyle w:val="Huisstijl-AfzendgegevenskopW1"/>
                </w:pPr>
                <w:r>
                  <w:t>Contactpersoon</w:t>
                </w:r>
              </w:p>
              <w:p w14:paraId="425F3D4D" w14:textId="77777777" w:rsidR="00CD5856" w:rsidRDefault="00DA612E">
                <w:pPr>
                  <w:pStyle w:val="Huisstijl-Afzendgegevens"/>
                </w:pPr>
                <w:r w:rsidRPr="008D59C5">
                  <w:t>ing. J.A. Ramlal</w:t>
                </w:r>
              </w:p>
              <w:p w14:paraId="5ABF8CE3" w14:textId="77777777" w:rsidR="00CD5856" w:rsidRDefault="00DA612E">
                <w:pPr>
                  <w:pStyle w:val="Huisstijl-Afzendgegevens"/>
                </w:pPr>
                <w:r w:rsidRPr="008D59C5">
                  <w:t>ja.ramlal@minvws.nl</w:t>
                </w:r>
              </w:p>
              <w:p w14:paraId="018CB91C" w14:textId="77777777" w:rsidR="00CD5856" w:rsidRDefault="00DA612E">
                <w:pPr>
                  <w:pStyle w:val="Huisstijl-ReferentiegegevenskopW2"/>
                </w:pPr>
                <w:r>
                  <w:t>Ons kenmerk</w:t>
                </w:r>
              </w:p>
              <w:p w14:paraId="0EA61615" w14:textId="77777777" w:rsidR="00CD5856" w:rsidRDefault="00DA612E">
                <w:pPr>
                  <w:pStyle w:val="Huisstijl-Referentiegegevens"/>
                </w:pPr>
                <w:r>
                  <w:t>KENMERK</w:t>
                </w:r>
              </w:p>
              <w:p w14:paraId="14A9CBDF" w14:textId="77777777" w:rsidR="00CD5856" w:rsidRDefault="00DA612E">
                <w:pPr>
                  <w:pStyle w:val="Huisstijl-ReferentiegegevenskopW1"/>
                </w:pPr>
                <w:r>
                  <w:t>Uw kenmerk</w:t>
                </w:r>
              </w:p>
              <w:p w14:paraId="50FED761" w14:textId="77777777" w:rsidR="00CD5856" w:rsidRDefault="00DA612E">
                <w:pPr>
                  <w:pStyle w:val="Huisstijl-Referentiegegevens"/>
                </w:pPr>
                <w:r>
                  <w:t>UW BRIEF</w:t>
                </w:r>
              </w:p>
            </w:txbxContent>
          </v:textbox>
          <w10:wrap anchorx="page" anchory="page"/>
        </v:shape>
      </w:pict>
    </w:r>
    <w:r>
      <w:rPr>
        <w:lang w:eastAsia="nl-NL" w:bidi="ar-SA"/>
      </w:rPr>
      <w:pict w14:anchorId="2714A22E">
        <v:shape id="_x0000_s3089" type="#_x0000_t202" style="position:absolute;margin-left:79.4pt;margin-top:152.95pt;width:235.3pt;height:85.05pt;z-index:251661312;visibility:visible;mso-position-horizontal-relative:page;mso-position-vertical-relative:page;mso-width-relative:margin;mso-height-relative:margin" strokecolor="white">
          <v:textbox inset="0,0,0,0">
            <w:txbxContent>
              <w:p w14:paraId="2D4E06F8" w14:textId="77777777" w:rsidR="00CD5856" w:rsidRDefault="00DA612E">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5D9E9926">
        <v:shape id="_x0000_s3090" type="#_x0000_t202" style="position:absolute;margin-left:466.35pt;margin-top:805.1pt;width:57.55pt;height:8.5pt;z-index:251665408;visibility:visible;mso-position-horizontal-relative:page;mso-position-vertical-relative:page;mso-width-relative:margin;mso-height-relative:margin" strokecolor="white">
          <v:textbox inset="0,0,0,0">
            <w:txbxContent>
              <w:p w14:paraId="0C931120" w14:textId="77777777" w:rsidR="00CD5856" w:rsidRDefault="00DA612E">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286629DD">
        <v:shape id="_x0000_s3091" type="#_x0000_t202" style="position:absolute;margin-left:79.4pt;margin-top:266.5pt;width:323.15pt;height:14.15pt;z-index:251662336;visibility:visible;mso-position-horizontal-relative:page;mso-position-vertical-relative:page;mso-width-relative:margin;mso-height-relative:margin" strokecolor="white">
          <v:textbox inset="0,0,0,0">
            <w:txbxContent>
              <w:p w14:paraId="2AD2788D" w14:textId="77777777" w:rsidR="00CD5856" w:rsidRDefault="00CD5856">
                <w:pPr>
                  <w:pStyle w:val="Huisstijl-Toezendgegevens"/>
                </w:pPr>
              </w:p>
            </w:txbxContent>
          </v:textbox>
          <w10:wrap anchorx="page" anchory="page"/>
        </v:shape>
      </w:pict>
    </w:r>
    <w:r>
      <w:rPr>
        <w:lang w:eastAsia="nl-NL" w:bidi="ar-SA"/>
      </w:rPr>
      <w:pict w14:anchorId="7260BBB4">
        <v:shape id="_x0000_s3092" type="#_x0000_t202" style="position:absolute;margin-left:79.4pt;margin-top:135.05pt;width:282.75pt;height:11.35pt;z-index:251660288;visibility:visible;mso-position-horizontal-relative:page;mso-position-vertical-relative:page;mso-width-relative:margin;mso-height-relative:margin" strokecolor="white">
          <o:lock v:ext="edit" aspectratio="t"/>
          <v:textbox inset="0,0,0,0">
            <w:txbxContent>
              <w:p w14:paraId="08A1CB19" w14:textId="77777777" w:rsidR="00CD5856" w:rsidRDefault="00DA612E">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5B7B"/>
    <w:multiLevelType w:val="hybridMultilevel"/>
    <w:tmpl w:val="74A421D2"/>
    <w:lvl w:ilvl="0" w:tplc="5F84D066">
      <w:start w:val="1"/>
      <w:numFmt w:val="bullet"/>
      <w:lvlText w:val="●"/>
      <w:lvlJc w:val="left"/>
      <w:pPr>
        <w:ind w:left="720" w:hanging="360"/>
      </w:pPr>
    </w:lvl>
    <w:lvl w:ilvl="1" w:tplc="5D62CCFA">
      <w:start w:val="1"/>
      <w:numFmt w:val="bullet"/>
      <w:lvlText w:val="○"/>
      <w:lvlJc w:val="left"/>
      <w:pPr>
        <w:ind w:left="1440" w:hanging="360"/>
      </w:pPr>
    </w:lvl>
    <w:lvl w:ilvl="2" w:tplc="0F2C5826">
      <w:start w:val="1"/>
      <w:numFmt w:val="bullet"/>
      <w:lvlText w:val="■"/>
      <w:lvlJc w:val="left"/>
      <w:pPr>
        <w:ind w:left="2160" w:hanging="360"/>
      </w:pPr>
    </w:lvl>
    <w:lvl w:ilvl="3" w:tplc="31ECA450">
      <w:start w:val="1"/>
      <w:numFmt w:val="bullet"/>
      <w:lvlText w:val="●"/>
      <w:lvlJc w:val="left"/>
      <w:pPr>
        <w:ind w:left="2880" w:hanging="360"/>
      </w:pPr>
    </w:lvl>
    <w:lvl w:ilvl="4" w:tplc="3804599E">
      <w:start w:val="1"/>
      <w:numFmt w:val="bullet"/>
      <w:lvlText w:val="○"/>
      <w:lvlJc w:val="left"/>
      <w:pPr>
        <w:ind w:left="3600" w:hanging="360"/>
      </w:pPr>
    </w:lvl>
    <w:lvl w:ilvl="5" w:tplc="8D9897CA">
      <w:start w:val="1"/>
      <w:numFmt w:val="bullet"/>
      <w:lvlText w:val="■"/>
      <w:lvlJc w:val="left"/>
      <w:pPr>
        <w:ind w:left="4320" w:hanging="360"/>
      </w:pPr>
    </w:lvl>
    <w:lvl w:ilvl="6" w:tplc="B6B26E8A">
      <w:start w:val="1"/>
      <w:numFmt w:val="bullet"/>
      <w:lvlText w:val="●"/>
      <w:lvlJc w:val="left"/>
      <w:pPr>
        <w:ind w:left="5040" w:hanging="360"/>
      </w:pPr>
    </w:lvl>
    <w:lvl w:ilvl="7" w:tplc="0B08A5C0">
      <w:start w:val="1"/>
      <w:numFmt w:val="bullet"/>
      <w:lvlText w:val="●"/>
      <w:lvlJc w:val="left"/>
      <w:pPr>
        <w:ind w:left="5760" w:hanging="360"/>
      </w:pPr>
    </w:lvl>
    <w:lvl w:ilvl="8" w:tplc="6264ED3C">
      <w:start w:val="1"/>
      <w:numFmt w:val="bullet"/>
      <w:lvlText w:val="●"/>
      <w:lvlJc w:val="left"/>
      <w:pPr>
        <w:ind w:left="6480" w:hanging="360"/>
      </w:pPr>
    </w:lvl>
  </w:abstractNum>
  <w:abstractNum w:abstractNumId="1" w15:restartNumberingAfterBreak="0">
    <w:nsid w:val="24AE6504"/>
    <w:multiLevelType w:val="hybridMultilevel"/>
    <w:tmpl w:val="7F2AD106"/>
    <w:lvl w:ilvl="0" w:tplc="B0A8CD76">
      <w:start w:val="1"/>
      <w:numFmt w:val="bullet"/>
      <w:lvlText w:val="●"/>
      <w:lvlJc w:val="left"/>
      <w:pPr>
        <w:ind w:left="720" w:hanging="360"/>
      </w:pPr>
      <w:rPr>
        <w:rFonts w:hint="default"/>
        <w:sz w:val="22"/>
      </w:rPr>
    </w:lvl>
    <w:lvl w:ilvl="1" w:tplc="9ECEBF90" w:tentative="1">
      <w:start w:val="1"/>
      <w:numFmt w:val="bullet"/>
      <w:lvlText w:val="o"/>
      <w:lvlJc w:val="left"/>
      <w:pPr>
        <w:ind w:left="1440" w:hanging="360"/>
      </w:pPr>
      <w:rPr>
        <w:rFonts w:ascii="Courier New" w:hAnsi="Courier New" w:cs="Courier New" w:hint="default"/>
      </w:rPr>
    </w:lvl>
    <w:lvl w:ilvl="2" w:tplc="A31601D0" w:tentative="1">
      <w:start w:val="1"/>
      <w:numFmt w:val="bullet"/>
      <w:lvlText w:val=""/>
      <w:lvlJc w:val="left"/>
      <w:pPr>
        <w:ind w:left="2160" w:hanging="360"/>
      </w:pPr>
      <w:rPr>
        <w:rFonts w:ascii="Wingdings" w:hAnsi="Wingdings" w:hint="default"/>
      </w:rPr>
    </w:lvl>
    <w:lvl w:ilvl="3" w:tplc="D4903C2C" w:tentative="1">
      <w:start w:val="1"/>
      <w:numFmt w:val="bullet"/>
      <w:lvlText w:val=""/>
      <w:lvlJc w:val="left"/>
      <w:pPr>
        <w:ind w:left="2880" w:hanging="360"/>
      </w:pPr>
      <w:rPr>
        <w:rFonts w:ascii="Symbol" w:hAnsi="Symbol" w:hint="default"/>
      </w:rPr>
    </w:lvl>
    <w:lvl w:ilvl="4" w:tplc="F484278C" w:tentative="1">
      <w:start w:val="1"/>
      <w:numFmt w:val="bullet"/>
      <w:lvlText w:val="o"/>
      <w:lvlJc w:val="left"/>
      <w:pPr>
        <w:ind w:left="3600" w:hanging="360"/>
      </w:pPr>
      <w:rPr>
        <w:rFonts w:ascii="Courier New" w:hAnsi="Courier New" w:cs="Courier New" w:hint="default"/>
      </w:rPr>
    </w:lvl>
    <w:lvl w:ilvl="5" w:tplc="9C54B888" w:tentative="1">
      <w:start w:val="1"/>
      <w:numFmt w:val="bullet"/>
      <w:lvlText w:val=""/>
      <w:lvlJc w:val="left"/>
      <w:pPr>
        <w:ind w:left="4320" w:hanging="360"/>
      </w:pPr>
      <w:rPr>
        <w:rFonts w:ascii="Wingdings" w:hAnsi="Wingdings" w:hint="default"/>
      </w:rPr>
    </w:lvl>
    <w:lvl w:ilvl="6" w:tplc="B85AFC70" w:tentative="1">
      <w:start w:val="1"/>
      <w:numFmt w:val="bullet"/>
      <w:lvlText w:val=""/>
      <w:lvlJc w:val="left"/>
      <w:pPr>
        <w:ind w:left="5040" w:hanging="360"/>
      </w:pPr>
      <w:rPr>
        <w:rFonts w:ascii="Symbol" w:hAnsi="Symbol" w:hint="default"/>
      </w:rPr>
    </w:lvl>
    <w:lvl w:ilvl="7" w:tplc="1AB621CC" w:tentative="1">
      <w:start w:val="1"/>
      <w:numFmt w:val="bullet"/>
      <w:lvlText w:val="o"/>
      <w:lvlJc w:val="left"/>
      <w:pPr>
        <w:ind w:left="5760" w:hanging="360"/>
      </w:pPr>
      <w:rPr>
        <w:rFonts w:ascii="Courier New" w:hAnsi="Courier New" w:cs="Courier New" w:hint="default"/>
      </w:rPr>
    </w:lvl>
    <w:lvl w:ilvl="8" w:tplc="0B922A02" w:tentative="1">
      <w:start w:val="1"/>
      <w:numFmt w:val="bullet"/>
      <w:lvlText w:val=""/>
      <w:lvlJc w:val="left"/>
      <w:pPr>
        <w:ind w:left="6480" w:hanging="360"/>
      </w:pPr>
      <w:rPr>
        <w:rFonts w:ascii="Wingdings" w:hAnsi="Wingdings" w:hint="default"/>
      </w:rPr>
    </w:lvl>
  </w:abstractNum>
  <w:abstractNum w:abstractNumId="2" w15:restartNumberingAfterBreak="0">
    <w:nsid w:val="558A576F"/>
    <w:multiLevelType w:val="hybridMultilevel"/>
    <w:tmpl w:val="DB8AF5D4"/>
    <w:lvl w:ilvl="0" w:tplc="7C9852CC">
      <w:numFmt w:val="bullet"/>
      <w:lvlText w:val=""/>
      <w:lvlJc w:val="left"/>
      <w:pPr>
        <w:ind w:left="720" w:hanging="360"/>
      </w:pPr>
      <w:rPr>
        <w:rFonts w:ascii="Wingdings" w:eastAsia="DejaVu Sans" w:hAnsi="Wingdings" w:cs="Lohit Hindi" w:hint="default"/>
      </w:rPr>
    </w:lvl>
    <w:lvl w:ilvl="1" w:tplc="F2203FAC" w:tentative="1">
      <w:start w:val="1"/>
      <w:numFmt w:val="bullet"/>
      <w:lvlText w:val="o"/>
      <w:lvlJc w:val="left"/>
      <w:pPr>
        <w:ind w:left="1440" w:hanging="360"/>
      </w:pPr>
      <w:rPr>
        <w:rFonts w:ascii="Courier New" w:hAnsi="Courier New" w:cs="Courier New" w:hint="default"/>
      </w:rPr>
    </w:lvl>
    <w:lvl w:ilvl="2" w:tplc="009237D6" w:tentative="1">
      <w:start w:val="1"/>
      <w:numFmt w:val="bullet"/>
      <w:lvlText w:val=""/>
      <w:lvlJc w:val="left"/>
      <w:pPr>
        <w:ind w:left="2160" w:hanging="360"/>
      </w:pPr>
      <w:rPr>
        <w:rFonts w:ascii="Wingdings" w:hAnsi="Wingdings" w:hint="default"/>
      </w:rPr>
    </w:lvl>
    <w:lvl w:ilvl="3" w:tplc="541C3D84" w:tentative="1">
      <w:start w:val="1"/>
      <w:numFmt w:val="bullet"/>
      <w:lvlText w:val=""/>
      <w:lvlJc w:val="left"/>
      <w:pPr>
        <w:ind w:left="2880" w:hanging="360"/>
      </w:pPr>
      <w:rPr>
        <w:rFonts w:ascii="Symbol" w:hAnsi="Symbol" w:hint="default"/>
      </w:rPr>
    </w:lvl>
    <w:lvl w:ilvl="4" w:tplc="584A7EE6" w:tentative="1">
      <w:start w:val="1"/>
      <w:numFmt w:val="bullet"/>
      <w:lvlText w:val="o"/>
      <w:lvlJc w:val="left"/>
      <w:pPr>
        <w:ind w:left="3600" w:hanging="360"/>
      </w:pPr>
      <w:rPr>
        <w:rFonts w:ascii="Courier New" w:hAnsi="Courier New" w:cs="Courier New" w:hint="default"/>
      </w:rPr>
    </w:lvl>
    <w:lvl w:ilvl="5" w:tplc="C714F7E0" w:tentative="1">
      <w:start w:val="1"/>
      <w:numFmt w:val="bullet"/>
      <w:lvlText w:val=""/>
      <w:lvlJc w:val="left"/>
      <w:pPr>
        <w:ind w:left="4320" w:hanging="360"/>
      </w:pPr>
      <w:rPr>
        <w:rFonts w:ascii="Wingdings" w:hAnsi="Wingdings" w:hint="default"/>
      </w:rPr>
    </w:lvl>
    <w:lvl w:ilvl="6" w:tplc="F544F61E" w:tentative="1">
      <w:start w:val="1"/>
      <w:numFmt w:val="bullet"/>
      <w:lvlText w:val=""/>
      <w:lvlJc w:val="left"/>
      <w:pPr>
        <w:ind w:left="5040" w:hanging="360"/>
      </w:pPr>
      <w:rPr>
        <w:rFonts w:ascii="Symbol" w:hAnsi="Symbol" w:hint="default"/>
      </w:rPr>
    </w:lvl>
    <w:lvl w:ilvl="7" w:tplc="A1E2C476" w:tentative="1">
      <w:start w:val="1"/>
      <w:numFmt w:val="bullet"/>
      <w:lvlText w:val="o"/>
      <w:lvlJc w:val="left"/>
      <w:pPr>
        <w:ind w:left="5760" w:hanging="360"/>
      </w:pPr>
      <w:rPr>
        <w:rFonts w:ascii="Courier New" w:hAnsi="Courier New" w:cs="Courier New" w:hint="default"/>
      </w:rPr>
    </w:lvl>
    <w:lvl w:ilvl="8" w:tplc="777431C2" w:tentative="1">
      <w:start w:val="1"/>
      <w:numFmt w:val="bullet"/>
      <w:lvlText w:val=""/>
      <w:lvlJc w:val="left"/>
      <w:pPr>
        <w:ind w:left="6480" w:hanging="360"/>
      </w:pPr>
      <w:rPr>
        <w:rFonts w:ascii="Wingdings" w:hAnsi="Wingdings" w:hint="default"/>
      </w:rPr>
    </w:lvl>
  </w:abstractNum>
  <w:num w:numId="1" w16cid:durableId="1989354737">
    <w:abstractNumId w:val="2"/>
  </w:num>
  <w:num w:numId="2" w16cid:durableId="2004119583">
    <w:abstractNumId w:val="0"/>
    <w:lvlOverride w:ilvl="0">
      <w:startOverride w:val="1"/>
    </w:lvlOverride>
  </w:num>
  <w:num w:numId="3" w16cid:durableId="568266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9"/>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441CD"/>
    <w:rsid w:val="00050D5B"/>
    <w:rsid w:val="000B1832"/>
    <w:rsid w:val="000B45B1"/>
    <w:rsid w:val="000C29E1"/>
    <w:rsid w:val="000D0CCB"/>
    <w:rsid w:val="000D6D8A"/>
    <w:rsid w:val="000E2F12"/>
    <w:rsid w:val="000E54B6"/>
    <w:rsid w:val="000F5103"/>
    <w:rsid w:val="00113778"/>
    <w:rsid w:val="00125BDF"/>
    <w:rsid w:val="00172CD9"/>
    <w:rsid w:val="00174C16"/>
    <w:rsid w:val="001B41E1"/>
    <w:rsid w:val="001B7303"/>
    <w:rsid w:val="00215CB5"/>
    <w:rsid w:val="00223487"/>
    <w:rsid w:val="00235AED"/>
    <w:rsid w:val="00241BB9"/>
    <w:rsid w:val="00251D93"/>
    <w:rsid w:val="00297795"/>
    <w:rsid w:val="002B0200"/>
    <w:rsid w:val="002B1493"/>
    <w:rsid w:val="002B1D9F"/>
    <w:rsid w:val="002B504F"/>
    <w:rsid w:val="002B5287"/>
    <w:rsid w:val="002D7EA4"/>
    <w:rsid w:val="002F4886"/>
    <w:rsid w:val="00325648"/>
    <w:rsid w:val="00334C45"/>
    <w:rsid w:val="003451E2"/>
    <w:rsid w:val="00347F1B"/>
    <w:rsid w:val="0036634B"/>
    <w:rsid w:val="003B287C"/>
    <w:rsid w:val="003B48D4"/>
    <w:rsid w:val="003C472B"/>
    <w:rsid w:val="003C6ED5"/>
    <w:rsid w:val="003C700C"/>
    <w:rsid w:val="003C7185"/>
    <w:rsid w:val="003D27F8"/>
    <w:rsid w:val="003E73B8"/>
    <w:rsid w:val="003F3A47"/>
    <w:rsid w:val="00410CA7"/>
    <w:rsid w:val="0043480A"/>
    <w:rsid w:val="00437B5F"/>
    <w:rsid w:val="004509BE"/>
    <w:rsid w:val="0045486D"/>
    <w:rsid w:val="00463DBC"/>
    <w:rsid w:val="0047130A"/>
    <w:rsid w:val="004934A8"/>
    <w:rsid w:val="004A06C4"/>
    <w:rsid w:val="004F0B09"/>
    <w:rsid w:val="00516D6A"/>
    <w:rsid w:val="00521260"/>
    <w:rsid w:val="00523C02"/>
    <w:rsid w:val="0053323B"/>
    <w:rsid w:val="00544135"/>
    <w:rsid w:val="005600D7"/>
    <w:rsid w:val="005677D6"/>
    <w:rsid w:val="005819D5"/>
    <w:rsid w:val="00582E97"/>
    <w:rsid w:val="00587714"/>
    <w:rsid w:val="005C3CD4"/>
    <w:rsid w:val="005D327A"/>
    <w:rsid w:val="0060590F"/>
    <w:rsid w:val="0063555A"/>
    <w:rsid w:val="006369D1"/>
    <w:rsid w:val="00686885"/>
    <w:rsid w:val="006922AC"/>
    <w:rsid w:val="00697032"/>
    <w:rsid w:val="006B16C1"/>
    <w:rsid w:val="00711D06"/>
    <w:rsid w:val="00717A4F"/>
    <w:rsid w:val="0074764C"/>
    <w:rsid w:val="00763E81"/>
    <w:rsid w:val="00776965"/>
    <w:rsid w:val="00792B0E"/>
    <w:rsid w:val="007A0D2B"/>
    <w:rsid w:val="007A4F37"/>
    <w:rsid w:val="007B028B"/>
    <w:rsid w:val="007B6A41"/>
    <w:rsid w:val="007D0F21"/>
    <w:rsid w:val="007D23C6"/>
    <w:rsid w:val="007E2DFF"/>
    <w:rsid w:val="007E36BA"/>
    <w:rsid w:val="007F380D"/>
    <w:rsid w:val="007F4A98"/>
    <w:rsid w:val="0087691C"/>
    <w:rsid w:val="00893C24"/>
    <w:rsid w:val="008A21F4"/>
    <w:rsid w:val="008D59C5"/>
    <w:rsid w:val="008D618A"/>
    <w:rsid w:val="008E210E"/>
    <w:rsid w:val="008E4B89"/>
    <w:rsid w:val="008F33AD"/>
    <w:rsid w:val="00950066"/>
    <w:rsid w:val="00955D1E"/>
    <w:rsid w:val="00960E2B"/>
    <w:rsid w:val="009840E3"/>
    <w:rsid w:val="00985A65"/>
    <w:rsid w:val="009A31BF"/>
    <w:rsid w:val="009B2459"/>
    <w:rsid w:val="009C46A0"/>
    <w:rsid w:val="009C4777"/>
    <w:rsid w:val="009D2D73"/>
    <w:rsid w:val="009D3C77"/>
    <w:rsid w:val="009D7D63"/>
    <w:rsid w:val="009F419D"/>
    <w:rsid w:val="00A450E6"/>
    <w:rsid w:val="00A52DBE"/>
    <w:rsid w:val="00A83BE3"/>
    <w:rsid w:val="00AA61EA"/>
    <w:rsid w:val="00AF6BEC"/>
    <w:rsid w:val="00B8296E"/>
    <w:rsid w:val="00B82F43"/>
    <w:rsid w:val="00BA7566"/>
    <w:rsid w:val="00BC481F"/>
    <w:rsid w:val="00BD0E73"/>
    <w:rsid w:val="00BD75C1"/>
    <w:rsid w:val="00C00F4E"/>
    <w:rsid w:val="00C3438D"/>
    <w:rsid w:val="00C46243"/>
    <w:rsid w:val="00C62B6C"/>
    <w:rsid w:val="00C81260"/>
    <w:rsid w:val="00C95CA9"/>
    <w:rsid w:val="00CA061B"/>
    <w:rsid w:val="00CD4AED"/>
    <w:rsid w:val="00CD5856"/>
    <w:rsid w:val="00CF0F2E"/>
    <w:rsid w:val="00CF3E82"/>
    <w:rsid w:val="00D54679"/>
    <w:rsid w:val="00D67BAF"/>
    <w:rsid w:val="00DA15A1"/>
    <w:rsid w:val="00DA612E"/>
    <w:rsid w:val="00DC7639"/>
    <w:rsid w:val="00E1490C"/>
    <w:rsid w:val="00E37122"/>
    <w:rsid w:val="00E85195"/>
    <w:rsid w:val="00EA275E"/>
    <w:rsid w:val="00ED01A2"/>
    <w:rsid w:val="00ED710F"/>
    <w:rsid w:val="00EE23CE"/>
    <w:rsid w:val="00EE2A9D"/>
    <w:rsid w:val="00F242A0"/>
    <w:rsid w:val="00F32EA9"/>
    <w:rsid w:val="00F411E2"/>
    <w:rsid w:val="00F56EBE"/>
    <w:rsid w:val="00F72360"/>
    <w:rsid w:val="00F847BF"/>
    <w:rsid w:val="00F87E88"/>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9"/>
    <o:shapelayout v:ext="edit">
      <o:idmap v:ext="edit" data="2"/>
    </o:shapelayout>
  </w:shapeDefaults>
  <w:decimalSymbol w:val=","/>
  <w:listSeparator w:val=";"/>
  <w14:docId w14:val="7EA6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2">
    <w:name w:val="heading 2"/>
    <w:basedOn w:val="Standaard"/>
    <w:next w:val="Standaard"/>
    <w:link w:val="Kop2Char"/>
    <w:uiPriority w:val="9"/>
    <w:qFormat/>
    <w:rsid w:val="009D2D73"/>
    <w:pPr>
      <w:widowControl/>
      <w:tabs>
        <w:tab w:val="left" w:pos="0"/>
      </w:tabs>
      <w:suppressAutoHyphens w:val="0"/>
      <w:spacing w:before="240"/>
      <w:outlineLvl w:val="1"/>
    </w:pPr>
    <w:rPr>
      <w:i/>
      <w:color w:val="000000"/>
      <w:kern w:val="0"/>
      <w:szCs w:val="18"/>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customStyle="1" w:styleId="Kop2Char">
    <w:name w:val="Kop 2 Char"/>
    <w:basedOn w:val="Standaardalinea-lettertype"/>
    <w:link w:val="Kop2"/>
    <w:uiPriority w:val="9"/>
    <w:rsid w:val="009D2D73"/>
    <w:rPr>
      <w:rFonts w:ascii="Verdana" w:hAnsi="Verdana"/>
      <w:i/>
      <w:color w:val="000000"/>
      <w:kern w:val="0"/>
      <w:sz w:val="18"/>
      <w:szCs w:val="18"/>
      <w:lang w:eastAsia="nl-NL" w:bidi="ar-SA"/>
    </w:rPr>
  </w:style>
  <w:style w:type="paragraph" w:customStyle="1" w:styleId="WitregelW1bodytekst">
    <w:name w:val="Witregel W1 (bodytekst)"/>
    <w:basedOn w:val="Standaard"/>
    <w:next w:val="Standaard"/>
    <w:rsid w:val="009D2D73"/>
    <w:pPr>
      <w:widowControl/>
      <w:suppressAutoHyphens w:val="0"/>
    </w:pPr>
    <w:rPr>
      <w:color w:val="000000"/>
      <w:kern w:val="0"/>
      <w:szCs w:val="18"/>
      <w:lang w:eastAsia="nl-NL" w:bidi="ar-SA"/>
    </w:rPr>
  </w:style>
  <w:style w:type="paragraph" w:styleId="Lijstalinea">
    <w:name w:val="List Paragraph"/>
    <w:qFormat/>
    <w:rsid w:val="009D2D73"/>
    <w:pPr>
      <w:widowControl/>
      <w:suppressAutoHyphens w:val="0"/>
      <w:autoSpaceDN/>
      <w:textAlignment w:val="auto"/>
    </w:pPr>
    <w:rPr>
      <w:rFonts w:ascii="Calibri" w:eastAsia="Calibri" w:hAnsi="Calibri" w:cs="Calibri"/>
      <w:kern w:val="0"/>
      <w:sz w:val="22"/>
      <w:szCs w:val="22"/>
      <w:lang w:eastAsia="nl-NL" w:bidi="ar-SA"/>
    </w:rPr>
  </w:style>
  <w:style w:type="paragraph" w:customStyle="1" w:styleId="Default">
    <w:name w:val="Default"/>
    <w:rsid w:val="009D2D73"/>
    <w:pPr>
      <w:widowControl/>
      <w:suppressAutoHyphens w:val="0"/>
      <w:autoSpaceDE w:val="0"/>
      <w:adjustRightInd w:val="0"/>
      <w:textAlignment w:val="auto"/>
    </w:pPr>
    <w:rPr>
      <w:rFonts w:ascii="Aptos" w:hAnsi="Aptos" w:cs="Aptos"/>
      <w:color w:val="000000"/>
      <w:kern w:val="0"/>
      <w:lang w:eastAsia="nl-NL" w:bidi="ar-SA"/>
    </w:rPr>
  </w:style>
  <w:style w:type="paragraph" w:styleId="Voetnoottekst">
    <w:name w:val="footnote text"/>
    <w:basedOn w:val="Standaard"/>
    <w:link w:val="VoetnoottekstChar"/>
    <w:uiPriority w:val="99"/>
    <w:semiHidden/>
    <w:unhideWhenUsed/>
    <w:rsid w:val="009D2D73"/>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9D2D73"/>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9D2D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eader" Target="header4.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819</ap:Words>
  <ap:Characters>4509</ap:Characters>
  <ap:DocSecurity>0</ap:DocSecurity>
  <ap:Lines>37</ap:Lines>
  <ap:Paragraphs>10</ap:Paragraphs>
  <ap:ScaleCrop>false</ap:ScaleCrop>
  <ap:LinksUpToDate>false</ap:LinksUpToDate>
  <ap:CharactersWithSpaces>5318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2026-09-18T13:14:00.0000000Z</dcterms:created>
  <dcterms:modified xsi:type="dcterms:W3CDTF">2026-09-18T13:14:00.0000000Z</dcterms:modified>
  <dc:creator/>
  <dc:description>------------------------</dc:description>
  <dc:subject/>
  <dc:title/>
  <keywords/>
  <version/>
  <category/>
</coreProperties>
</file>