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id w:val="5798297"/>
        <w:docPartObj>
          <w:docPartGallery w:val="Cover Pages"/>
          <w:docPartUnique/>
        </w:docPartObj>
      </w:sdtPr>
      <w:sdtEndPr/>
      <w:sdtContent>
        <w:p w:rsidR="00EE2A9D" w:rsidP="00EE2A9D" w:rsidRDefault="00EE2A9D" w14:paraId="6E237F62" w14:textId="77777777"/>
        <w:p w:rsidR="00241BB9" w:rsidRDefault="00495DB3" w14:paraId="62DAC7F0" w14:textId="77777777">
          <w:pPr>
            <w:spacing w:line="240" w:lineRule="auto"/>
          </w:pPr>
        </w:p>
      </w:sdtContent>
    </w:sdt>
    <w:p w:rsidR="00CD5856" w:rsidRDefault="00CD5856" w14:paraId="7E352D68" w14:textId="77777777">
      <w:pPr>
        <w:spacing w:line="240" w:lineRule="auto"/>
      </w:pPr>
    </w:p>
    <w:p w:rsidR="00CD5856" w:rsidRDefault="00CD5856" w14:paraId="591BEC36" w14:textId="77777777"/>
    <w:p w:rsidR="00CD5856" w:rsidRDefault="00CD5856" w14:paraId="1F41B028" w14:textId="77777777"/>
    <w:p w:rsidR="00CD5856" w:rsidRDefault="00CD5856" w14:paraId="360FAE85" w14:textId="77777777">
      <w:pPr>
        <w:sectPr w:rsidR="00CD5856" w:rsidSect="003C472B">
          <w:headerReference w:type="default" r:id="rId9"/>
          <w:footerReference w:type="default" r:id="rId10"/>
          <w:type w:val="continuous"/>
          <w:pgSz w:w="11905" w:h="16837"/>
          <w:pgMar w:top="2948" w:right="2778" w:bottom="1049" w:left="1588" w:header="6521" w:footer="709" w:gutter="0"/>
          <w:pgNumType w:start="1"/>
          <w:cols w:space="708"/>
          <w:docGrid w:linePitch="326"/>
        </w:sectPr>
      </w:pPr>
    </w:p>
    <w:p w:rsidR="00CD5856" w:rsidRDefault="00495DB3" w14:paraId="12A702CE" w14:textId="77777777">
      <w:pPr>
        <w:pStyle w:val="Huisstijl-Aanhef"/>
      </w:pPr>
      <w:r>
        <w:t>Geachte voorzitter,</w:t>
      </w:r>
    </w:p>
    <w:p w:rsidR="008D59C5" w:rsidP="008D59C5" w:rsidRDefault="00495DB3" w14:paraId="2C234E30" w14:textId="77777777">
      <w:r>
        <w:t>Hierbij bied</w:t>
      </w:r>
      <w:r w:rsidR="0023359B">
        <w:t xml:space="preserve">t het kabinet </w:t>
      </w:r>
      <w:r w:rsidR="00344344">
        <w:t xml:space="preserve">de </w:t>
      </w:r>
      <w:r>
        <w:t xml:space="preserve">Kamer het </w:t>
      </w:r>
      <w:r w:rsidR="001047C1">
        <w:t>op 17 september 2026</w:t>
      </w:r>
      <w:r>
        <w:t xml:space="preserve"> verschenen advies ‘Risicostratificatie binnen de bevolkingsonderzoeken naar kanker’ van de Gezondheidsraad aan. </w:t>
      </w:r>
    </w:p>
    <w:p w:rsidR="00D50310" w:rsidP="008D59C5" w:rsidRDefault="00D50310" w14:paraId="617B4780" w14:textId="77777777"/>
    <w:p w:rsidRPr="008D59C5" w:rsidR="00D50310" w:rsidP="008D59C5" w:rsidRDefault="00495DB3" w14:paraId="5172DEF4" w14:textId="17A663FC">
      <w:r>
        <w:t xml:space="preserve">Het kabinet dankt de Gezondheidsraad voor dit advies en zal, </w:t>
      </w:r>
      <w:r>
        <w:t xml:space="preserve">binnen de gebruikelijke termijn van drie maanden na publicatie, de Kamer informeren over de beleidsreactie op dit advies. </w:t>
      </w:r>
    </w:p>
    <w:p w:rsidR="001203BC" w:rsidP="001203BC" w:rsidRDefault="001203BC" w14:paraId="6D2314B2" w14:textId="77777777">
      <w:pPr>
        <w:spacing w:line="240" w:lineRule="auto"/>
      </w:pPr>
    </w:p>
    <w:p w:rsidR="001203BC" w:rsidP="001203BC" w:rsidRDefault="001203BC" w14:paraId="56F7D550" w14:textId="4C8D8B3A">
      <w:pPr>
        <w:spacing w:line="240" w:lineRule="auto"/>
      </w:pPr>
      <w:r>
        <w:t>Hoogachtend,</w:t>
      </w:r>
    </w:p>
    <w:p w:rsidR="001203BC" w:rsidP="001203BC" w:rsidRDefault="001203BC" w14:paraId="7CBF43D0" w14:textId="77777777">
      <w:pPr>
        <w:spacing w:line="240" w:lineRule="auto"/>
      </w:pPr>
    </w:p>
    <w:p w:rsidR="001203BC" w:rsidP="001203BC" w:rsidRDefault="001203BC" w14:paraId="50997607" w14:textId="77777777">
      <w:pPr>
        <w:spacing w:line="240" w:lineRule="auto"/>
      </w:pPr>
      <w:r>
        <w:t>de minister van Volksgezondheid,</w:t>
      </w:r>
    </w:p>
    <w:p w:rsidR="001203BC" w:rsidP="001203BC" w:rsidRDefault="001203BC" w14:paraId="2A51C0F0" w14:textId="77777777">
      <w:pPr>
        <w:spacing w:line="240" w:lineRule="auto"/>
      </w:pPr>
      <w:r>
        <w:t>Welzijn en Sport,</w:t>
      </w:r>
    </w:p>
    <w:p w:rsidR="001203BC" w:rsidP="001203BC" w:rsidRDefault="001203BC" w14:paraId="1D637B3A" w14:textId="77777777">
      <w:pPr>
        <w:spacing w:line="240" w:lineRule="auto"/>
      </w:pPr>
    </w:p>
    <w:p w:rsidR="001203BC" w:rsidP="001203BC" w:rsidRDefault="001203BC" w14:paraId="0C7B10DA" w14:textId="77777777">
      <w:pPr>
        <w:spacing w:line="240" w:lineRule="auto"/>
      </w:pPr>
    </w:p>
    <w:p w:rsidR="001203BC" w:rsidP="001203BC" w:rsidRDefault="001203BC" w14:paraId="6842382F" w14:textId="77777777">
      <w:pPr>
        <w:spacing w:line="240" w:lineRule="auto"/>
      </w:pPr>
    </w:p>
    <w:p w:rsidR="001203BC" w:rsidP="001203BC" w:rsidRDefault="001203BC" w14:paraId="4F725DBB" w14:textId="77777777">
      <w:pPr>
        <w:spacing w:line="240" w:lineRule="auto"/>
      </w:pPr>
    </w:p>
    <w:p w:rsidR="001203BC" w:rsidP="001203BC" w:rsidRDefault="001203BC" w14:paraId="7182B608" w14:textId="77777777">
      <w:pPr>
        <w:spacing w:line="240" w:lineRule="auto"/>
      </w:pPr>
    </w:p>
    <w:p w:rsidR="001203BC" w:rsidP="001203BC" w:rsidRDefault="001203BC" w14:paraId="3E8E4EB6" w14:textId="77777777">
      <w:pPr>
        <w:spacing w:line="240" w:lineRule="auto"/>
      </w:pPr>
    </w:p>
    <w:p w:rsidR="00C95CA9" w:rsidP="001203BC" w:rsidRDefault="001203BC" w14:paraId="4C1138CD" w14:textId="746E750E">
      <w:pPr>
        <w:spacing w:line="240" w:lineRule="auto"/>
        <w:rPr>
          <w:noProof/>
        </w:rPr>
      </w:pPr>
      <w:r>
        <w:t>Sophie Hermans</w:t>
      </w:r>
    </w:p>
    <w:p w:rsidR="00235AED" w:rsidP="00463DBC" w:rsidRDefault="00235AED" w14:paraId="4BBCFBD8" w14:textId="77777777">
      <w:pPr>
        <w:spacing w:line="240" w:lineRule="auto"/>
        <w:rPr>
          <w:noProof/>
        </w:rPr>
      </w:pPr>
    </w:p>
    <w:sectPr w:rsidR="00235AED" w:rsidSect="008D59C5">
      <w:headerReference w:type="default" r:id="rId11"/>
      <w:headerReference w:type="first" r:id="rId12"/>
      <w:type w:val="continuous"/>
      <w:pgSz w:w="11905" w:h="16837"/>
      <w:pgMar w:top="2948" w:right="2778" w:bottom="1049" w:left="1588" w:header="2750" w:footer="709" w:gutter="0"/>
      <w:pgNumType w:start="1"/>
      <w:cols w:space="708"/>
      <w:titlePg/>
      <w:docGrid w:linePitch="326"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C02A18" w14:textId="77777777" w:rsidR="00677DCC" w:rsidRDefault="00677DCC">
      <w:pPr>
        <w:spacing w:line="240" w:lineRule="auto"/>
      </w:pPr>
      <w:r>
        <w:separator/>
      </w:r>
    </w:p>
  </w:endnote>
  <w:endnote w:type="continuationSeparator" w:id="0">
    <w:p w14:paraId="395D9E73" w14:textId="77777777" w:rsidR="00677DCC" w:rsidRDefault="00677DC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Times New Roman"/>
    <w:charset w:val="00"/>
    <w:family w:val="swiss"/>
    <w:pitch w:val="variable"/>
    <w:sig w:usb0="E7000EFF" w:usb1="5200FDFF" w:usb2="0A042021" w:usb3="00000000" w:csb0="000001BF" w:csb1="00000000"/>
  </w:font>
  <w:font w:name="Lohit Hindi">
    <w:altName w:val="Times New Roman"/>
    <w:charset w:val="00"/>
    <w:family w:val="auto"/>
    <w:pitch w:val="default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Symbol">
    <w:altName w:val="Arial Unicode MS"/>
    <w:charset w:val="00"/>
    <w:family w:val="auto"/>
    <w:pitch w:val="variable"/>
    <w:sig w:usb0="800000AF" w:usb1="1001ECEA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B37241" w14:textId="77777777" w:rsidR="00DC7639" w:rsidRDefault="00495DB3">
    <w:pPr>
      <w:pStyle w:val="Voettekst"/>
    </w:pPr>
    <w:r>
      <w:rPr>
        <w:noProof/>
        <w:lang w:val="en-US" w:eastAsia="en-US" w:bidi="ar-SA"/>
      </w:rPr>
      <mc:AlternateContent>
        <mc:Choice Requires="wps">
          <w:drawing>
            <wp:anchor distT="0" distB="0" distL="114300" distR="114300" simplePos="0" relativeHeight="251650048" behindDoc="0" locked="1" layoutInCell="1" allowOverlap="1" wp14:anchorId="777FBE65" wp14:editId="7AB81615">
              <wp:simplePos x="0" y="0"/>
              <wp:positionH relativeFrom="page">
                <wp:posOffset>5922645</wp:posOffset>
              </wp:positionH>
              <wp:positionV relativeFrom="page">
                <wp:posOffset>10225405</wp:posOffset>
              </wp:positionV>
              <wp:extent cx="1259840" cy="185420"/>
              <wp:effectExtent l="7620" t="5080" r="8890" b="9525"/>
              <wp:wrapNone/>
              <wp:docPr id="1455749887" name="Text Box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59840" cy="1854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8584587" w14:textId="77777777" w:rsidR="00DC7639" w:rsidRDefault="00495DB3" w:rsidP="00DC7639">
                          <w:pPr>
                            <w:pStyle w:val="Huisstijl-Paginanummer"/>
                          </w:pPr>
                          <w:r>
                            <w:t xml:space="preserve">Pagina </w:t>
                          </w:r>
                          <w:r w:rsidR="00C62B6C">
                            <w:fldChar w:fldCharType="begin"/>
                          </w:r>
                          <w:r w:rsidR="00C62B6C">
                            <w:instrText xml:space="preserve"> PAGE    \* MERGEFORMAT </w:instrText>
                          </w:r>
                          <w:r w:rsidR="00C62B6C">
                            <w:fldChar w:fldCharType="separate"/>
                          </w:r>
                          <w:r w:rsidR="004509BE">
                            <w:rPr>
                              <w:noProof/>
                            </w:rPr>
                            <w:t>1</w:t>
                          </w:r>
                          <w:r w:rsidR="00C62B6C">
                            <w:rPr>
                              <w:noProof/>
                            </w:rPr>
                            <w:fldChar w:fldCharType="end"/>
                          </w:r>
                          <w:r>
                            <w:t xml:space="preserve"> van </w:t>
                          </w:r>
                          <w:r w:rsidR="004509BE">
                            <w:fldChar w:fldCharType="begin"/>
                          </w:r>
                          <w:r>
                            <w:instrText xml:space="preserve"> NUMPAGES   \* MERGEFORMAT </w:instrText>
                          </w:r>
                          <w:r w:rsidR="004509BE">
                            <w:fldChar w:fldCharType="separate"/>
                          </w:r>
                          <w:r w:rsidR="004509BE">
                            <w:rPr>
                              <w:noProof/>
                            </w:rPr>
                            <w:t>1</w:t>
                          </w:r>
                          <w:r w:rsidR="004509BE">
                            <w:rPr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77FBE65" id="_x0000_t202" coordsize="21600,21600" o:spt="202" path="m,l,21600r21600,l21600,xe">
              <v:stroke joinstyle="miter"/>
              <v:path gradientshapeok="t" o:connecttype="rect"/>
            </v:shapetype>
            <v:shape id="Text Box 25" o:spid="_x0000_s1031" type="#_x0000_t202" style="position:absolute;margin-left:466.35pt;margin-top:805.15pt;width:99.2pt;height:14.6pt;z-index:251650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" strokecolor="white">
              <v:textbox inset="0,0,0,0">
                <w:txbxContent>
                  <w:p w14:paraId="58584587" w14:textId="77777777" w:rsidR="00DC7639" w:rsidRDefault="00495DB3" w:rsidP="00DC7639">
                    <w:pPr>
                      <w:pStyle w:val="Huisstijl-Paginanummer"/>
                    </w:pPr>
                    <w:r>
                      <w:t xml:space="preserve">Pagina </w:t>
                    </w:r>
                    <w:r w:rsidR="00C62B6C">
                      <w:fldChar w:fldCharType="begin"/>
                    </w:r>
                    <w:r w:rsidR="00C62B6C">
                      <w:instrText xml:space="preserve"> PAGE    \* MERGEFORMAT </w:instrText>
                    </w:r>
                    <w:r w:rsidR="00C62B6C">
                      <w:fldChar w:fldCharType="separate"/>
                    </w:r>
                    <w:r w:rsidR="004509BE">
                      <w:rPr>
                        <w:noProof/>
                      </w:rPr>
                      <w:t>1</w:t>
                    </w:r>
                    <w:r w:rsidR="00C62B6C">
                      <w:rPr>
                        <w:noProof/>
                      </w:rPr>
                      <w:fldChar w:fldCharType="end"/>
                    </w:r>
                    <w:r>
                      <w:t xml:space="preserve"> van </w:t>
                    </w:r>
                    <w:r w:rsidR="004509BE">
                      <w:fldChar w:fldCharType="begin"/>
                    </w:r>
                    <w:r>
                      <w:instrText xml:space="preserve"> NUMPAGES   \* MERGEFORMAT </w:instrText>
                    </w:r>
                    <w:r w:rsidR="004509BE">
                      <w:fldChar w:fldCharType="separate"/>
                    </w:r>
                    <w:r w:rsidR="004509BE">
                      <w:rPr>
                        <w:noProof/>
                      </w:rPr>
                      <w:t>1</w:t>
                    </w:r>
                    <w:r w:rsidR="004509BE">
                      <w:rPr>
                        <w:noProof/>
                      </w:rPr>
                      <w:fldChar w:fldCharType="end"/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30E883" w14:textId="77777777" w:rsidR="00677DCC" w:rsidRDefault="00677DCC">
      <w:pPr>
        <w:spacing w:line="240" w:lineRule="auto"/>
      </w:pPr>
      <w:r>
        <w:separator/>
      </w:r>
    </w:p>
  </w:footnote>
  <w:footnote w:type="continuationSeparator" w:id="0">
    <w:p w14:paraId="5DD1B087" w14:textId="77777777" w:rsidR="00677DCC" w:rsidRDefault="00677DC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B5F013" w14:textId="77777777" w:rsidR="00CD5856" w:rsidRDefault="00495DB3">
    <w:pPr>
      <w:pStyle w:val="Koptekst"/>
    </w:pPr>
    <w:r>
      <w:rPr>
        <w:noProof/>
        <w:lang w:eastAsia="nl-NL" w:bidi="ar-SA"/>
      </w:rPr>
      <w:drawing>
        <wp:anchor distT="0" distB="0" distL="114300" distR="114300" simplePos="0" relativeHeight="251653120" behindDoc="1" locked="0" layoutInCell="1" allowOverlap="1" wp14:anchorId="2F0B05FA" wp14:editId="54F11D03">
          <wp:simplePos x="0" y="0"/>
          <wp:positionH relativeFrom="page">
            <wp:posOffset>4010660</wp:posOffset>
          </wp:positionH>
          <wp:positionV relativeFrom="page">
            <wp:posOffset>0</wp:posOffset>
          </wp:positionV>
          <wp:extent cx="2337684" cy="1582310"/>
          <wp:effectExtent l="19050" t="0" r="5466" b="0"/>
          <wp:wrapNone/>
          <wp:docPr id="6" name="Afbeelding 0" descr="Placeholder_Department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laceholder_Department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336400" cy="1580400"/>
                  </a:xfrm>
                  <a:prstGeom prst="rect">
                    <a:avLst/>
                  </a:prstGeom>
                  <a:ln w="0">
                    <a:noFill/>
                  </a:ln>
                </pic:spPr>
              </pic:pic>
            </a:graphicData>
          </a:graphic>
        </wp:anchor>
      </w:drawing>
    </w:r>
    <w:r>
      <w:rPr>
        <w:noProof/>
        <w:lang w:eastAsia="nl-NL" w:bidi="ar-SA"/>
      </w:rPr>
      <w:drawing>
        <wp:anchor distT="0" distB="0" distL="114300" distR="114300" simplePos="0" relativeHeight="251652096" behindDoc="0" locked="0" layoutInCell="1" allowOverlap="1" wp14:anchorId="40F2EA16" wp14:editId="420B1A58">
          <wp:simplePos x="0" y="0"/>
          <wp:positionH relativeFrom="page">
            <wp:posOffset>3542665</wp:posOffset>
          </wp:positionH>
          <wp:positionV relativeFrom="page">
            <wp:posOffset>0</wp:posOffset>
          </wp:positionV>
          <wp:extent cx="461175" cy="1582310"/>
          <wp:effectExtent l="19050" t="0" r="0" b="0"/>
          <wp:wrapNone/>
          <wp:docPr id="5" name="Afbeelding 1" descr="Placeholder_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laceholder_Logo.pn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464400" cy="1580400"/>
                  </a:xfrm>
                  <a:prstGeom prst="rect">
                    <a:avLst/>
                  </a:prstGeom>
                  <a:ln w="3175">
                    <a:noFill/>
                  </a:ln>
                </pic:spPr>
              </pic:pic>
            </a:graphicData>
          </a:graphic>
        </wp:anchor>
      </w:drawing>
    </w:r>
    <w:r w:rsidR="00D50310">
      <w:rPr>
        <w:noProof/>
        <w:lang w:eastAsia="nl-NL" w:bidi="ar-SA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3EFE7F54" wp14:editId="44679FCB">
              <wp:simplePos x="0" y="0"/>
              <wp:positionH relativeFrom="page">
                <wp:posOffset>5922645</wp:posOffset>
              </wp:positionH>
              <wp:positionV relativeFrom="page">
                <wp:posOffset>1965960</wp:posOffset>
              </wp:positionV>
              <wp:extent cx="1259840" cy="8009890"/>
              <wp:effectExtent l="7620" t="13335" r="8890" b="6350"/>
              <wp:wrapNone/>
              <wp:docPr id="1633704794" name="Text Box 3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59840" cy="800989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20BF55D" w14:textId="77777777" w:rsidR="00CD5856" w:rsidRDefault="00495DB3">
                          <w:pPr>
                            <w:pStyle w:val="Huisstijl-AfzendgegevensW1"/>
                          </w:pPr>
                          <w:r>
                            <w:t>Bezoekadres</w:t>
                          </w:r>
                        </w:p>
                        <w:p w14:paraId="2FD0E0E1" w14:textId="77777777" w:rsidR="00CD5856" w:rsidRDefault="00495DB3">
                          <w:pPr>
                            <w:pStyle w:val="Huisstijl-Afzendgegevens"/>
                          </w:pPr>
                          <w:r>
                            <w:t>Parnassusplein 5</w:t>
                          </w:r>
                        </w:p>
                        <w:p w14:paraId="7B4FE762" w14:textId="77777777" w:rsidR="00CD5856" w:rsidRDefault="00495DB3">
                          <w:pPr>
                            <w:pStyle w:val="Huisstijl-Afzendgegevens"/>
                          </w:pPr>
                          <w:r>
                            <w:t>2511</w:t>
                          </w:r>
                          <w:r w:rsidR="008D59C5" w:rsidRPr="008D59C5">
                            <w:t xml:space="preserve"> </w:t>
                          </w:r>
                          <w:r>
                            <w:t>VX</w:t>
                          </w:r>
                          <w:r w:rsidR="00E1490C">
                            <w:t xml:space="preserve">  </w:t>
                          </w:r>
                          <w:r w:rsidR="008D59C5" w:rsidRPr="008D59C5">
                            <w:t>Den Haag</w:t>
                          </w:r>
                        </w:p>
                        <w:p w14:paraId="436C9E07" w14:textId="77777777" w:rsidR="00CD5856" w:rsidRDefault="00495DB3">
                          <w:pPr>
                            <w:pStyle w:val="Huisstijl-Afzendgegevens"/>
                          </w:pPr>
                          <w:r w:rsidRPr="008D59C5">
                            <w:t>www.rijksoverheid.nl</w:t>
                          </w:r>
                        </w:p>
                        <w:p w14:paraId="38F73D19" w14:textId="77777777" w:rsidR="00CD5856" w:rsidRDefault="00495DB3">
                          <w:pPr>
                            <w:pStyle w:val="Huisstijl-ReferentiegegevenskopW2"/>
                          </w:pPr>
                          <w:r w:rsidRPr="008D59C5">
                            <w:t>Kenmerk</w:t>
                          </w:r>
                        </w:p>
                        <w:p w14:paraId="7FEFB7A7" w14:textId="77777777" w:rsidR="00CD5856" w:rsidRDefault="00495DB3">
                          <w:pPr>
                            <w:pStyle w:val="Huisstijl-Referentiegegevens"/>
                          </w:pPr>
                          <w:bookmarkStart w:id="0" w:name="_Hlk117784077"/>
                          <w:r>
                            <w:t>4518462-1103956-PG</w:t>
                          </w:r>
                        </w:p>
                        <w:bookmarkEnd w:id="0"/>
                        <w:p w14:paraId="2A657E20" w14:textId="77777777" w:rsidR="00CD5856" w:rsidRPr="002B504F" w:rsidRDefault="00495DB3">
                          <w:pPr>
                            <w:pStyle w:val="Huisstijl-ReferentiegegevenskopW1"/>
                          </w:pPr>
                          <w:r w:rsidRPr="008D59C5">
                            <w:t>Bijlage(n)</w:t>
                          </w:r>
                        </w:p>
                        <w:p w14:paraId="12A4603A" w14:textId="77777777" w:rsidR="00215CB5" w:rsidRPr="00D50310" w:rsidRDefault="00495DB3">
                          <w:pPr>
                            <w:pStyle w:val="Huisstijl-ReferentiegegevenskopW1"/>
                            <w:rPr>
                              <w:b w:val="0"/>
                              <w:bCs/>
                            </w:rPr>
                          </w:pPr>
                          <w:r>
                            <w:rPr>
                              <w:b w:val="0"/>
                              <w:bCs/>
                            </w:rPr>
                            <w:t>Gezondheidsraad</w:t>
                          </w:r>
                          <w:r w:rsidR="00C11CE5">
                            <w:rPr>
                              <w:b w:val="0"/>
                              <w:bCs/>
                            </w:rPr>
                            <w:t>advies:</w:t>
                          </w:r>
                          <w:r>
                            <w:rPr>
                              <w:b w:val="0"/>
                              <w:bCs/>
                            </w:rPr>
                            <w:t xml:space="preserve"> Risicostratificatie</w:t>
                          </w:r>
                          <w:r w:rsidR="00C11CE5">
                            <w:rPr>
                              <w:b w:val="0"/>
                              <w:bCs/>
                            </w:rPr>
                            <w:t xml:space="preserve"> binnen de bevolkingsonderzoeken naar kanker</w:t>
                          </w:r>
                        </w:p>
                        <w:p w14:paraId="470C594D" w14:textId="77777777" w:rsidR="00CD5856" w:rsidRDefault="00495DB3">
                          <w:pPr>
                            <w:pStyle w:val="Huisstijl-ReferentiegegevenskopW1"/>
                          </w:pPr>
                          <w:r>
                            <w:t>Kenmerk afzender</w:t>
                          </w:r>
                        </w:p>
                        <w:p w14:paraId="3FCABCB5" w14:textId="77777777" w:rsidR="00CD5856" w:rsidRDefault="00CD5856">
                          <w:pPr>
                            <w:pStyle w:val="Huisstijl-Referentiegegevens"/>
                          </w:pPr>
                        </w:p>
                        <w:p w14:paraId="5FB64E82" w14:textId="77777777" w:rsidR="00CD5856" w:rsidRDefault="00495DB3">
                          <w:pPr>
                            <w:pStyle w:val="Huisstijl-Algemenevoorwaarden"/>
                          </w:pPr>
                          <w:r>
                            <w:t>Correspondentie uitsluitend richten aan het retouradres met vermelding van de datum en het kenmerk van deze brief.</w:t>
                          </w:r>
                        </w:p>
                        <w:p w14:paraId="6FEEBA80" w14:textId="77777777" w:rsidR="00CD5856" w:rsidRDefault="00CD5856"/>
                      </w:txbxContent>
                    </wps:txbx>
                    <wps:bodyPr rot="0" vert="horz" wrap="square" lIns="0" tIns="0" rIns="0" bIns="0" anchor="t" anchorCtr="0" upright="1"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EFE7F54" id="_x0000_t202" coordsize="21600,21600" o:spt="202" path="m,l,21600r21600,l21600,xe">
              <v:stroke joinstyle="miter"/>
              <v:path gradientshapeok="t" o:connecttype="rect"/>
            </v:shapetype>
            <v:shape id="Text Box 30" o:spid="_x0000_s1026" type="#_x0000_t202" style="position:absolute;margin-left:466.35pt;margin-top:154.8pt;width:99.2pt;height:630.7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" strokecolor="white">
              <v:textbox inset="0,0,0,0">
                <w:txbxContent>
                  <w:p w14:paraId="520BF55D" w14:textId="77777777" w:rsidR="00CD5856" w:rsidRDefault="00495DB3">
                    <w:pPr>
                      <w:pStyle w:val="Huisstijl-AfzendgegevensW1"/>
                    </w:pPr>
                    <w:r>
                      <w:t>Bezoekadres</w:t>
                    </w:r>
                  </w:p>
                  <w:p w14:paraId="2FD0E0E1" w14:textId="77777777" w:rsidR="00CD5856" w:rsidRDefault="00495DB3">
                    <w:pPr>
                      <w:pStyle w:val="Huisstijl-Afzendgegevens"/>
                    </w:pPr>
                    <w:r>
                      <w:t>Parnassusplein 5</w:t>
                    </w:r>
                  </w:p>
                  <w:p w14:paraId="7B4FE762" w14:textId="77777777" w:rsidR="00CD5856" w:rsidRDefault="00495DB3">
                    <w:pPr>
                      <w:pStyle w:val="Huisstijl-Afzendgegevens"/>
                    </w:pPr>
                    <w:r>
                      <w:t>2511</w:t>
                    </w:r>
                    <w:r w:rsidR="008D59C5" w:rsidRPr="008D59C5">
                      <w:t xml:space="preserve"> </w:t>
                    </w:r>
                    <w:r>
                      <w:t>VX</w:t>
                    </w:r>
                    <w:r w:rsidR="00E1490C">
                      <w:t xml:space="preserve">  </w:t>
                    </w:r>
                    <w:r w:rsidR="008D59C5" w:rsidRPr="008D59C5">
                      <w:t>Den Haag</w:t>
                    </w:r>
                  </w:p>
                  <w:p w14:paraId="436C9E07" w14:textId="77777777" w:rsidR="00CD5856" w:rsidRDefault="00495DB3">
                    <w:pPr>
                      <w:pStyle w:val="Huisstijl-Afzendgegevens"/>
                    </w:pPr>
                    <w:r w:rsidRPr="008D59C5">
                      <w:t>www.rijksoverheid.nl</w:t>
                    </w:r>
                  </w:p>
                  <w:p w14:paraId="38F73D19" w14:textId="77777777" w:rsidR="00CD5856" w:rsidRDefault="00495DB3">
                    <w:pPr>
                      <w:pStyle w:val="Huisstijl-ReferentiegegevenskopW2"/>
                    </w:pPr>
                    <w:r w:rsidRPr="008D59C5">
                      <w:t>Kenmerk</w:t>
                    </w:r>
                  </w:p>
                  <w:p w14:paraId="7FEFB7A7" w14:textId="77777777" w:rsidR="00CD5856" w:rsidRDefault="00495DB3">
                    <w:pPr>
                      <w:pStyle w:val="Huisstijl-Referentiegegevens"/>
                    </w:pPr>
                    <w:bookmarkStart w:id="1" w:name="_Hlk117784077"/>
                    <w:r>
                      <w:t>4518462-1103956-PG</w:t>
                    </w:r>
                  </w:p>
                  <w:bookmarkEnd w:id="1"/>
                  <w:p w14:paraId="2A657E20" w14:textId="77777777" w:rsidR="00CD5856" w:rsidRPr="002B504F" w:rsidRDefault="00495DB3">
                    <w:pPr>
                      <w:pStyle w:val="Huisstijl-ReferentiegegevenskopW1"/>
                    </w:pPr>
                    <w:r w:rsidRPr="008D59C5">
                      <w:t>Bijlage(n)</w:t>
                    </w:r>
                  </w:p>
                  <w:p w14:paraId="12A4603A" w14:textId="77777777" w:rsidR="00215CB5" w:rsidRPr="00D50310" w:rsidRDefault="00495DB3">
                    <w:pPr>
                      <w:pStyle w:val="Huisstijl-ReferentiegegevenskopW1"/>
                      <w:rPr>
                        <w:b w:val="0"/>
                        <w:bCs/>
                      </w:rPr>
                    </w:pPr>
                    <w:r>
                      <w:rPr>
                        <w:b w:val="0"/>
                        <w:bCs/>
                      </w:rPr>
                      <w:t>Gezondheidsraad</w:t>
                    </w:r>
                    <w:r w:rsidR="00C11CE5">
                      <w:rPr>
                        <w:b w:val="0"/>
                        <w:bCs/>
                      </w:rPr>
                      <w:t>advies:</w:t>
                    </w:r>
                    <w:r>
                      <w:rPr>
                        <w:b w:val="0"/>
                        <w:bCs/>
                      </w:rPr>
                      <w:t xml:space="preserve"> Risicostratificatie</w:t>
                    </w:r>
                    <w:r w:rsidR="00C11CE5">
                      <w:rPr>
                        <w:b w:val="0"/>
                        <w:bCs/>
                      </w:rPr>
                      <w:t xml:space="preserve"> binnen de bevolkingsonderzoeken naar kanker</w:t>
                    </w:r>
                  </w:p>
                  <w:p w14:paraId="470C594D" w14:textId="77777777" w:rsidR="00CD5856" w:rsidRDefault="00495DB3">
                    <w:pPr>
                      <w:pStyle w:val="Huisstijl-ReferentiegegevenskopW1"/>
                    </w:pPr>
                    <w:r>
                      <w:t>Kenmerk afzender</w:t>
                    </w:r>
                  </w:p>
                  <w:p w14:paraId="3FCABCB5" w14:textId="77777777" w:rsidR="00CD5856" w:rsidRDefault="00CD5856">
                    <w:pPr>
                      <w:pStyle w:val="Huisstijl-Referentiegegevens"/>
                    </w:pPr>
                  </w:p>
                  <w:p w14:paraId="5FB64E82" w14:textId="77777777" w:rsidR="00CD5856" w:rsidRDefault="00495DB3">
                    <w:pPr>
                      <w:pStyle w:val="Huisstijl-Algemenevoorwaarden"/>
                    </w:pPr>
                    <w:r>
                      <w:t>Correspondentie uitsluitend richten aan het retouradres met vermelding van de datum en het kenmerk van deze brief.</w:t>
                    </w:r>
                  </w:p>
                  <w:p w14:paraId="6FEEBA80" w14:textId="77777777" w:rsidR="00CD5856" w:rsidRDefault="00CD5856"/>
                </w:txbxContent>
              </v:textbox>
              <w10:wrap anchorx="page" anchory="page"/>
            </v:shape>
          </w:pict>
        </mc:Fallback>
      </mc:AlternateContent>
    </w:r>
    <w:r w:rsidR="00D50310">
      <w:rPr>
        <w:noProof/>
        <w:lang w:eastAsia="nl-NL" w:bidi="ar-SA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566A0643" wp14:editId="3C7F182C">
              <wp:simplePos x="0" y="0"/>
              <wp:positionH relativeFrom="page">
                <wp:posOffset>1011555</wp:posOffset>
              </wp:positionH>
              <wp:positionV relativeFrom="page">
                <wp:posOffset>3769995</wp:posOffset>
              </wp:positionV>
              <wp:extent cx="4103370" cy="466725"/>
              <wp:effectExtent l="11430" t="7620" r="9525" b="11430"/>
              <wp:wrapNone/>
              <wp:docPr id="360630683" name="Text Box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103370" cy="4667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FDC9FB3" w14:textId="386A893A" w:rsidR="00CD5856" w:rsidRDefault="00495DB3">
                          <w:pPr>
                            <w:pStyle w:val="Huisstijl-Datumenbetreft"/>
                            <w:tabs>
                              <w:tab w:val="clear" w:pos="737"/>
                              <w:tab w:val="left" w:pos="-5954"/>
                              <w:tab w:val="left" w:pos="-5670"/>
                              <w:tab w:val="left" w:pos="1134"/>
                            </w:tabs>
                          </w:pPr>
                          <w:r>
                            <w:t>Datum</w:t>
                          </w:r>
                          <w:r w:rsidR="00E1490C">
                            <w:tab/>
                          </w:r>
                          <w:r w:rsidR="00293F2B">
                            <w:t>18 september 2026</w:t>
                          </w:r>
                        </w:p>
                        <w:p w14:paraId="6DE764B3" w14:textId="77777777" w:rsidR="00CD5856" w:rsidRDefault="00495DB3">
                          <w:pPr>
                            <w:pStyle w:val="Huisstijl-Datumenbetreft"/>
                            <w:tabs>
                              <w:tab w:val="clear" w:pos="737"/>
                              <w:tab w:val="left" w:pos="-5954"/>
                              <w:tab w:val="left" w:pos="-5670"/>
                              <w:tab w:val="left" w:pos="1134"/>
                            </w:tabs>
                          </w:pPr>
                          <w:r>
                            <w:t>Betreft</w:t>
                          </w:r>
                          <w:r w:rsidR="00E1490C">
                            <w:tab/>
                          </w:r>
                          <w:r w:rsidR="00D50310">
                            <w:t>Aanbieding advies Gezondheidsraad risicostratificatie</w:t>
                          </w:r>
                        </w:p>
                        <w:p w14:paraId="610F1C97" w14:textId="77777777" w:rsidR="00CD5856" w:rsidRDefault="00CD5856">
                          <w:pPr>
                            <w:pStyle w:val="Huisstijl-Datumenbetreft"/>
                            <w:tabs>
                              <w:tab w:val="left" w:pos="-5954"/>
                              <w:tab w:val="left" w:pos="-5670"/>
                            </w:tabs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66A0643" id="Text Box 29" o:spid="_x0000_s1027" type="#_x0000_t202" style="position:absolute;margin-left:79.65pt;margin-top:296.85pt;width:323.1pt;height:36.75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" strokecolor="white">
              <v:textbox style="mso-fit-shape-to-text:t" inset="0,0,0,0">
                <w:txbxContent>
                  <w:p w14:paraId="1FDC9FB3" w14:textId="386A893A" w:rsidR="00CD5856" w:rsidRDefault="00495DB3">
                    <w:pPr>
                      <w:pStyle w:val="Huisstijl-Datumenbetreft"/>
                      <w:tabs>
                        <w:tab w:val="clear" w:pos="737"/>
                        <w:tab w:val="left" w:pos="-5954"/>
                        <w:tab w:val="left" w:pos="-5670"/>
                        <w:tab w:val="left" w:pos="1134"/>
                      </w:tabs>
                    </w:pPr>
                    <w:r>
                      <w:t>Datum</w:t>
                    </w:r>
                    <w:r w:rsidR="00E1490C">
                      <w:tab/>
                    </w:r>
                    <w:r w:rsidR="00293F2B">
                      <w:t>18 september 2026</w:t>
                    </w:r>
                  </w:p>
                  <w:p w14:paraId="6DE764B3" w14:textId="77777777" w:rsidR="00CD5856" w:rsidRDefault="00495DB3">
                    <w:pPr>
                      <w:pStyle w:val="Huisstijl-Datumenbetreft"/>
                      <w:tabs>
                        <w:tab w:val="clear" w:pos="737"/>
                        <w:tab w:val="left" w:pos="-5954"/>
                        <w:tab w:val="left" w:pos="-5670"/>
                        <w:tab w:val="left" w:pos="1134"/>
                      </w:tabs>
                    </w:pPr>
                    <w:r>
                      <w:t>Betreft</w:t>
                    </w:r>
                    <w:r w:rsidR="00E1490C">
                      <w:tab/>
                    </w:r>
                    <w:r w:rsidR="00D50310">
                      <w:t>Aanbieding advies Gezondheidsraad risicostratificatie</w:t>
                    </w:r>
                  </w:p>
                  <w:p w14:paraId="610F1C97" w14:textId="77777777" w:rsidR="00CD5856" w:rsidRDefault="00CD5856">
                    <w:pPr>
                      <w:pStyle w:val="Huisstijl-Datumenbetreft"/>
                      <w:tabs>
                        <w:tab w:val="left" w:pos="-5954"/>
                        <w:tab w:val="left" w:pos="-5670"/>
                      </w:tabs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D50310">
      <w:rPr>
        <w:noProof/>
        <w:lang w:eastAsia="nl-NL" w:bidi="ar-SA"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72CF3609" wp14:editId="1258E03F">
              <wp:simplePos x="0" y="0"/>
              <wp:positionH relativeFrom="page">
                <wp:posOffset>1008380</wp:posOffset>
              </wp:positionH>
              <wp:positionV relativeFrom="page">
                <wp:posOffset>3384550</wp:posOffset>
              </wp:positionV>
              <wp:extent cx="4104005" cy="179705"/>
              <wp:effectExtent l="8255" t="12700" r="12065" b="7620"/>
              <wp:wrapNone/>
              <wp:docPr id="1669747599" name="Text Box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104005" cy="1797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BAA0C97" w14:textId="77777777" w:rsidR="00CD5856" w:rsidRDefault="00CD5856">
                          <w:pPr>
                            <w:pStyle w:val="Huisstijl-Toezendgegevens"/>
                          </w:pPr>
                        </w:p>
                      </w:txbxContent>
                    </wps:txbx>
                    <wps:bodyPr rot="0" vert="horz" wrap="square" lIns="0" tIns="0" rIns="0" bIns="0" anchor="t" anchorCtr="0" upright="1"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2CF3609" id="Text Box 28" o:spid="_x0000_s1028" type="#_x0000_t202" style="position:absolute;margin-left:79.4pt;margin-top:266.5pt;width:323.15pt;height:14.15pt;z-index: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" strokecolor="white">
              <v:textbox inset="0,0,0,0">
                <w:txbxContent>
                  <w:p w14:paraId="7BAA0C97" w14:textId="77777777" w:rsidR="00CD5856" w:rsidRDefault="00CD5856">
                    <w:pPr>
                      <w:pStyle w:val="Huisstijl-Toezendgegevens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D50310">
      <w:rPr>
        <w:noProof/>
        <w:lang w:eastAsia="nl-NL" w:bidi="ar-SA"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769F96CB" wp14:editId="6368D5A4">
              <wp:simplePos x="0" y="0"/>
              <wp:positionH relativeFrom="page">
                <wp:posOffset>1008380</wp:posOffset>
              </wp:positionH>
              <wp:positionV relativeFrom="page">
                <wp:posOffset>1944370</wp:posOffset>
              </wp:positionV>
              <wp:extent cx="3347720" cy="1080135"/>
              <wp:effectExtent l="8255" t="10795" r="6350" b="13970"/>
              <wp:wrapNone/>
              <wp:docPr id="1691871493" name="Text Box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47720" cy="108013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970ECBF" w14:textId="77777777" w:rsidR="00CD5856" w:rsidRDefault="00495DB3">
                          <w:pPr>
                            <w:pStyle w:val="Huisstijl-Toezendgegevens"/>
                          </w:pPr>
                          <w:r>
                            <w:t>De Voorzitter van de Tweede Kamer</w:t>
                          </w:r>
                          <w:r>
                            <w:br/>
                            <w:t>der Staten-Generaal</w:t>
                          </w:r>
                          <w:r>
                            <w:br/>
                            <w:t>Postbus 20018</w:t>
                          </w:r>
                          <w:r>
                            <w:br/>
                            <w:t xml:space="preserve">2500 EA </w:t>
                          </w:r>
                          <w:r w:rsidR="00FC776C">
                            <w:t xml:space="preserve"> </w:t>
                          </w:r>
                          <w:r>
                            <w:t>DEN HAAG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69F96CB" id="Text Box 27" o:spid="_x0000_s1029" type="#_x0000_t202" style="position:absolute;margin-left:79.4pt;margin-top:153.1pt;width:263.6pt;height:85.05pt;z-index: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" strokecolor="white">
              <v:textbox inset="0,0,0,0">
                <w:txbxContent>
                  <w:p w14:paraId="5970ECBF" w14:textId="77777777" w:rsidR="00CD5856" w:rsidRDefault="00495DB3">
                    <w:pPr>
                      <w:pStyle w:val="Huisstijl-Toezendgegevens"/>
                    </w:pPr>
                    <w:r>
                      <w:t>De Voorzitter van de Tweede Kamer</w:t>
                    </w:r>
                    <w:r>
                      <w:br/>
                      <w:t>der Staten-Generaal</w:t>
                    </w:r>
                    <w:r>
                      <w:br/>
                      <w:t>Postbus 20018</w:t>
                    </w:r>
                    <w:r>
                      <w:br/>
                      <w:t xml:space="preserve">2500 EA </w:t>
                    </w:r>
                    <w:r w:rsidR="00FC776C">
                      <w:t xml:space="preserve"> </w:t>
                    </w:r>
                    <w:r>
                      <w:t>DEN HAAG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D50310">
      <w:rPr>
        <w:noProof/>
        <w:lang w:eastAsia="nl-NL" w:bidi="ar-SA"/>
      </w:rPr>
      <mc:AlternateContent>
        <mc:Choice Requires="wps">
          <w:drawing>
            <wp:anchor distT="0" distB="0" distL="114300" distR="114300" simplePos="0" relativeHeight="251654144" behindDoc="0" locked="1" layoutInCell="1" allowOverlap="1" wp14:anchorId="47D8E3FF" wp14:editId="66AF8B4C">
              <wp:simplePos x="0" y="0"/>
              <wp:positionH relativeFrom="page">
                <wp:posOffset>1008380</wp:posOffset>
              </wp:positionH>
              <wp:positionV relativeFrom="page">
                <wp:posOffset>1713865</wp:posOffset>
              </wp:positionV>
              <wp:extent cx="3590925" cy="144145"/>
              <wp:effectExtent l="8255" t="8890" r="10795" b="8890"/>
              <wp:wrapNone/>
              <wp:docPr id="1791867529" name="Text Box 26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spect="1" noChangeArrowheads="1"/>
                    </wps:cNvSpPr>
                    <wps:spPr bwMode="auto">
                      <a:xfrm>
                        <a:off x="0" y="0"/>
                        <a:ext cx="3590925" cy="14414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CFEE3DF" w14:textId="77777777" w:rsidR="00CD5856" w:rsidRDefault="00495DB3">
                          <w:pPr>
                            <w:pStyle w:val="Huisstijl-Retouradres"/>
                          </w:pPr>
                          <w:r w:rsidRPr="008D59C5">
                            <w:t>&gt; Retouradres</w:t>
                          </w:r>
                          <w:r w:rsidR="00E1490C">
                            <w:t xml:space="preserve"> Postbus 20350 2500 E</w:t>
                          </w:r>
                          <w:r w:rsidR="005D327A">
                            <w:t>J</w:t>
                          </w:r>
                          <w:r w:rsidR="00E1490C">
                            <w:t xml:space="preserve">  Den Haag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7D8E3FF" id="Text Box 26" o:spid="_x0000_s1030" type="#_x0000_t202" style="position:absolute;margin-left:79.4pt;margin-top:134.95pt;width:282.75pt;height:11.35pt;z-index: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" strokecolor="white">
              <o:lock v:ext="edit" aspectratio="t"/>
              <v:textbox inset="0,0,0,0">
                <w:txbxContent>
                  <w:p w14:paraId="4CFEE3DF" w14:textId="77777777" w:rsidR="00CD5856" w:rsidRDefault="00495DB3">
                    <w:pPr>
                      <w:pStyle w:val="Huisstijl-Retouradres"/>
                    </w:pPr>
                    <w:r w:rsidRPr="008D59C5">
                      <w:t>&gt; Retouradres</w:t>
                    </w:r>
                    <w:r w:rsidR="00E1490C">
                      <w:t xml:space="preserve"> Postbus 20350 2500 E</w:t>
                    </w:r>
                    <w:r w:rsidR="005D327A">
                      <w:t>J</w:t>
                    </w:r>
                    <w:r w:rsidR="00E1490C">
                      <w:t xml:space="preserve">  Den Haag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154877" w14:textId="77777777" w:rsidR="00CD5856" w:rsidRDefault="00495DB3">
    <w:pPr>
      <w:pStyle w:val="Koptekst"/>
    </w:pPr>
    <w:r>
      <w:rPr>
        <w:noProof/>
        <w:lang w:eastAsia="nl-NL"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3342B54" wp14:editId="036EE732">
              <wp:simplePos x="0" y="0"/>
              <wp:positionH relativeFrom="page">
                <wp:posOffset>5922645</wp:posOffset>
              </wp:positionH>
              <wp:positionV relativeFrom="page">
                <wp:posOffset>1936750</wp:posOffset>
              </wp:positionV>
              <wp:extent cx="1259840" cy="8009890"/>
              <wp:effectExtent l="7620" t="12700" r="8890" b="6985"/>
              <wp:wrapNone/>
              <wp:docPr id="1388550614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59840" cy="800989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69490CB" w14:textId="77777777" w:rsidR="00CD5856" w:rsidRDefault="00495DB3">
                          <w:pPr>
                            <w:pStyle w:val="Huisstijl-ReferentiegegevenskopW2"/>
                          </w:pPr>
                          <w:r w:rsidRPr="008D59C5">
                            <w:t>Kenmerk</w:t>
                          </w:r>
                        </w:p>
                        <w:p w14:paraId="6C839AC1" w14:textId="77777777" w:rsidR="00C95CA9" w:rsidRPr="00C95CA9" w:rsidRDefault="00495DB3" w:rsidP="00C95CA9">
                          <w:pPr>
                            <w:pStyle w:val="Huisstijl-Referentiegegevens"/>
                          </w:pPr>
                          <w:r w:rsidRPr="00C95CA9">
                            <w:t>4518462-1103956-PG</w:t>
                          </w:r>
                        </w:p>
                        <w:p w14:paraId="0FD4C43E" w14:textId="77777777" w:rsidR="00CD5856" w:rsidRDefault="00CD5856">
                          <w:pPr>
                            <w:pStyle w:val="Huisstijl-Referentiegegevens"/>
                          </w:pPr>
                        </w:p>
                      </w:txbxContent>
                    </wps:txbx>
                    <wps:bodyPr rot="0" vert="horz" wrap="square" lIns="0" tIns="0" rIns="0" bIns="0" anchor="t" anchorCtr="0" upright="1"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3342B54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32" type="#_x0000_t202" style="position:absolute;margin-left:466.35pt;margin-top:152.5pt;width:99.2pt;height:630.7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" strokecolor="white">
              <v:textbox inset="0,0,0,0">
                <w:txbxContent>
                  <w:p w14:paraId="669490CB" w14:textId="77777777" w:rsidR="00CD5856" w:rsidRDefault="00495DB3">
                    <w:pPr>
                      <w:pStyle w:val="Huisstijl-ReferentiegegevenskopW2"/>
                    </w:pPr>
                    <w:r w:rsidRPr="008D59C5">
                      <w:t>Kenmerk</w:t>
                    </w:r>
                  </w:p>
                  <w:p w14:paraId="6C839AC1" w14:textId="77777777" w:rsidR="00C95CA9" w:rsidRPr="00C95CA9" w:rsidRDefault="00495DB3" w:rsidP="00C95CA9">
                    <w:pPr>
                      <w:pStyle w:val="Huisstijl-Referentiegegevens"/>
                    </w:pPr>
                    <w:r w:rsidRPr="00C95CA9">
                      <w:t>4518462-1103956-PG</w:t>
                    </w:r>
                  </w:p>
                  <w:p w14:paraId="0FD4C43E" w14:textId="77777777" w:rsidR="00CD5856" w:rsidRDefault="00CD5856">
                    <w:pPr>
                      <w:pStyle w:val="Huisstijl-Referentiegegevens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nl-NL" w:bidi="ar-SA"/>
      </w:rPr>
      <mc:AlternateContent>
        <mc:Choice Requires="wps">
          <w:drawing>
            <wp:anchor distT="0" distB="0" distL="114300" distR="114300" simplePos="0" relativeHeight="251660288" behindDoc="0" locked="1" layoutInCell="1" allowOverlap="1" wp14:anchorId="50A82D0D" wp14:editId="5ED52BEB">
              <wp:simplePos x="0" y="0"/>
              <wp:positionH relativeFrom="page">
                <wp:posOffset>5922645</wp:posOffset>
              </wp:positionH>
              <wp:positionV relativeFrom="page">
                <wp:posOffset>10225405</wp:posOffset>
              </wp:positionV>
              <wp:extent cx="1259840" cy="213995"/>
              <wp:effectExtent l="7620" t="5080" r="8890" b="9525"/>
              <wp:wrapNone/>
              <wp:docPr id="914306922" name="Text Box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59840" cy="21399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7D2D563" w14:textId="77777777" w:rsidR="00CD5856" w:rsidRDefault="00495DB3">
                          <w:pPr>
                            <w:pStyle w:val="Huisstijl-Paginanummer"/>
                          </w:pPr>
                          <w:r>
                            <w:t>Pagina</w:t>
                          </w:r>
                          <w:r w:rsidR="00E1490C">
                            <w:t xml:space="preserve"> </w:t>
                          </w:r>
                          <w:r w:rsidR="00C62B6C">
                            <w:fldChar w:fldCharType="begin"/>
                          </w:r>
                          <w:r w:rsidR="00C62B6C">
                            <w:instrText xml:space="preserve"> PAGE    \* MERGEFORMAT </w:instrText>
                          </w:r>
                          <w:r w:rsidR="00C62B6C">
                            <w:fldChar w:fldCharType="separate"/>
                          </w:r>
                          <w:r w:rsidR="009F419D">
                            <w:rPr>
                              <w:noProof/>
                            </w:rPr>
                            <w:t>2</w:t>
                          </w:r>
                          <w:r w:rsidR="00C62B6C">
                            <w:rPr>
                              <w:noProof/>
                            </w:rPr>
                            <w:fldChar w:fldCharType="end"/>
                          </w:r>
                          <w:r w:rsidR="00E1490C">
                            <w:t xml:space="preserve"> </w:t>
                          </w:r>
                          <w:r>
                            <w:t>van</w:t>
                          </w:r>
                          <w:r w:rsidR="00E1490C">
                            <w:t xml:space="preserve"> </w:t>
                          </w:r>
                          <w:r w:rsidR="00C95CA9">
                            <w:fldChar w:fldCharType="begin"/>
                          </w:r>
                          <w:r>
                            <w:instrText xml:space="preserve"> SECTIONPAGES  \* Arabic  \* MERGEFORMAT </w:instrText>
                          </w:r>
                          <w:r w:rsidR="00C95CA9">
                            <w:fldChar w:fldCharType="separate"/>
                          </w:r>
                          <w:r w:rsidR="00C95CA9">
                            <w:rPr>
                              <w:noProof/>
                            </w:rPr>
                            <w:t>2</w:t>
                          </w:r>
                          <w:r w:rsidR="00C95CA9">
                            <w:rPr>
                              <w:noProof/>
                            </w:rPr>
                            <w:fldChar w:fldCharType="end"/>
                          </w:r>
                        </w:p>
                        <w:p w14:paraId="6E513EA8" w14:textId="77777777" w:rsidR="00CD5856" w:rsidRDefault="00CD5856"/>
                        <w:p w14:paraId="3DDDB170" w14:textId="77777777" w:rsidR="00CD5856" w:rsidRDefault="00CD5856">
                          <w:pPr>
                            <w:pStyle w:val="Huisstijl-Paginanummer"/>
                          </w:pPr>
                        </w:p>
                        <w:p w14:paraId="7CECD9A5" w14:textId="77777777" w:rsidR="00CD5856" w:rsidRDefault="00CD5856">
                          <w:pPr>
                            <w:pStyle w:val="Huisstijl-Paginanummer"/>
                          </w:pPr>
                        </w:p>
                      </w:txbxContent>
                    </wps:txbx>
                    <wps:bodyPr rot="0" vert="horz" wrap="square" lIns="0" tIns="0" rIns="0" bIns="0" anchor="t" anchorCtr="0" upright="1"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0A82D0D" id="Text Box 18" o:spid="_x0000_s1033" type="#_x0000_t202" style="position:absolute;margin-left:466.35pt;margin-top:805.15pt;width:99.2pt;height:16.8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" strokecolor="white">
              <v:textbox inset="0,0,0,0">
                <w:txbxContent>
                  <w:p w14:paraId="77D2D563" w14:textId="77777777" w:rsidR="00CD5856" w:rsidRDefault="00495DB3">
                    <w:pPr>
                      <w:pStyle w:val="Huisstijl-Paginanummer"/>
                    </w:pPr>
                    <w:r>
                      <w:t>Pagina</w:t>
                    </w:r>
                    <w:r w:rsidR="00E1490C">
                      <w:t xml:space="preserve"> </w:t>
                    </w:r>
                    <w:r w:rsidR="00C62B6C">
                      <w:fldChar w:fldCharType="begin"/>
                    </w:r>
                    <w:r w:rsidR="00C62B6C">
                      <w:instrText xml:space="preserve"> PAGE    \* MERGEFORMAT </w:instrText>
                    </w:r>
                    <w:r w:rsidR="00C62B6C">
                      <w:fldChar w:fldCharType="separate"/>
                    </w:r>
                    <w:r w:rsidR="009F419D">
                      <w:rPr>
                        <w:noProof/>
                      </w:rPr>
                      <w:t>2</w:t>
                    </w:r>
                    <w:r w:rsidR="00C62B6C">
                      <w:rPr>
                        <w:noProof/>
                      </w:rPr>
                      <w:fldChar w:fldCharType="end"/>
                    </w:r>
                    <w:r w:rsidR="00E1490C">
                      <w:t xml:space="preserve"> </w:t>
                    </w:r>
                    <w:r>
                      <w:t>van</w:t>
                    </w:r>
                    <w:r w:rsidR="00E1490C">
                      <w:t xml:space="preserve"> </w:t>
                    </w:r>
                    <w:r w:rsidR="00C95CA9">
                      <w:fldChar w:fldCharType="begin"/>
                    </w:r>
                    <w:r>
                      <w:instrText xml:space="preserve"> SECTIONPAGES  \* Arabic  \* MERGEFORMAT </w:instrText>
                    </w:r>
                    <w:r w:rsidR="00C95CA9">
                      <w:fldChar w:fldCharType="separate"/>
                    </w:r>
                    <w:r w:rsidR="00C95CA9">
                      <w:rPr>
                        <w:noProof/>
                      </w:rPr>
                      <w:t>2</w:t>
                    </w:r>
                    <w:r w:rsidR="00C95CA9">
                      <w:rPr>
                        <w:noProof/>
                      </w:rPr>
                      <w:fldChar w:fldCharType="end"/>
                    </w:r>
                  </w:p>
                  <w:p w14:paraId="6E513EA8" w14:textId="77777777" w:rsidR="00CD5856" w:rsidRDefault="00CD5856"/>
                  <w:p w14:paraId="3DDDB170" w14:textId="77777777" w:rsidR="00CD5856" w:rsidRDefault="00CD5856">
                    <w:pPr>
                      <w:pStyle w:val="Huisstijl-Paginanummer"/>
                    </w:pPr>
                  </w:p>
                  <w:p w14:paraId="7CECD9A5" w14:textId="77777777" w:rsidR="00CD5856" w:rsidRDefault="00CD5856">
                    <w:pPr>
                      <w:pStyle w:val="Huisstijl-Paginanummer"/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20BE4E" w14:textId="77777777" w:rsidR="00CD5856" w:rsidRDefault="00495DB3">
    <w:pPr>
      <w:pStyle w:val="Koptekst"/>
    </w:pPr>
    <w:r>
      <w:rPr>
        <w:noProof/>
        <w:lang w:eastAsia="nl-NL" w:bidi="ar-SA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3302CFFB" wp14:editId="0DF1A275">
              <wp:simplePos x="0" y="0"/>
              <wp:positionH relativeFrom="page">
                <wp:posOffset>1009650</wp:posOffset>
              </wp:positionH>
              <wp:positionV relativeFrom="page">
                <wp:posOffset>3768725</wp:posOffset>
              </wp:positionV>
              <wp:extent cx="4103370" cy="457200"/>
              <wp:effectExtent l="9525" t="6350" r="11430" b="12700"/>
              <wp:wrapTopAndBottom/>
              <wp:docPr id="328813084" name="Text 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103370" cy="4572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91B80F2" w14:textId="77777777" w:rsidR="00CD5856" w:rsidRDefault="00495DB3">
                          <w:pPr>
                            <w:pStyle w:val="Huisstijl-Datumenbetreft"/>
                            <w:tabs>
                              <w:tab w:val="left" w:pos="-5954"/>
                              <w:tab w:val="left" w:pos="-5670"/>
                            </w:tabs>
                          </w:pPr>
                          <w:r>
                            <w:t>Datum</w:t>
                          </w:r>
                          <w:r>
                            <w:tab/>
                          </w:r>
                          <w:sdt>
                            <w:sdtPr>
                              <w:alias w:val="Date"/>
                              <w:tag w:val="Date"/>
                              <w:id w:val="23837501"/>
                              <w:dataBinding w:prefixMappings="xmlns:dg='http://docgen.org/date' " w:xpath="/dg:DocgenData[1]/dg:Date[1]" w:storeItemID="{638E1AF9-0BBE-4B94-A3F4-F6B5671D83EA}"/>
                              <w:date w:fullDate="2014-06-26T00:00:00Z">
                                <w:dateFormat w:val="d MMMM YYYY"/>
                                <w:lid w:val="nl-NL"/>
                                <w:storeMappedDataAs w:val="dateTime"/>
                                <w:calendar w:val="gregorian"/>
                              </w:date>
                            </w:sdtPr>
                            <w:sdtEndPr/>
                            <w:sdtContent>
                              <w:r w:rsidR="001203BC">
                                <w:t>26 juni 2014</w:t>
                              </w:r>
                            </w:sdtContent>
                          </w:sdt>
                        </w:p>
                        <w:p w14:paraId="5F2EA5C5" w14:textId="77777777" w:rsidR="00CD5856" w:rsidRDefault="00495DB3">
                          <w:pPr>
                            <w:pStyle w:val="Huisstijl-Datumenbetreft"/>
                            <w:tabs>
                              <w:tab w:val="left" w:pos="-5954"/>
                              <w:tab w:val="left" w:pos="-5670"/>
                            </w:tabs>
                          </w:pPr>
                          <w:r>
                            <w:t>Betreft</w:t>
                          </w:r>
                          <w:r>
                            <w:tab/>
                          </w:r>
                          <w:r w:rsidR="008D59C5">
                            <w:t>BETREFT</w:t>
                          </w:r>
                        </w:p>
                        <w:p w14:paraId="1B9A58F3" w14:textId="77777777" w:rsidR="00CD5856" w:rsidRDefault="00CD5856">
                          <w:pPr>
                            <w:pStyle w:val="Huisstijl-Datumenbetreft"/>
                            <w:tabs>
                              <w:tab w:val="left" w:pos="-5954"/>
                              <w:tab w:val="left" w:pos="-5670"/>
                            </w:tabs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302CFFB" id="_x0000_t202" coordsize="21600,21600" o:spt="202" path="m,l,21600r21600,l21600,xe">
              <v:stroke joinstyle="miter"/>
              <v:path gradientshapeok="t" o:connecttype="rect"/>
            </v:shapetype>
            <v:shape id="Text Box 16" o:spid="_x0000_s1034" type="#_x0000_t202" style="position:absolute;margin-left:79.5pt;margin-top:296.75pt;width:323.1pt;height:36pt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" strokecolor="white">
              <v:textbox style="mso-fit-shape-to-text:t" inset="0,0,0,0">
                <w:txbxContent>
                  <w:p w14:paraId="691B80F2" w14:textId="77777777" w:rsidR="00CD5856" w:rsidRDefault="00495DB3">
                    <w:pPr>
                      <w:pStyle w:val="Huisstijl-Datumenbetreft"/>
                      <w:tabs>
                        <w:tab w:val="left" w:pos="-5954"/>
                        <w:tab w:val="left" w:pos="-5670"/>
                      </w:tabs>
                    </w:pPr>
                    <w:r>
                      <w:t>Datum</w:t>
                    </w:r>
                    <w:r>
                      <w:tab/>
                    </w:r>
                    <w:sdt>
                      <w:sdtPr>
                        <w:alias w:val="Date"/>
                        <w:tag w:val="Date"/>
                        <w:id w:val="23837501"/>
                        <w:dataBinding w:prefixMappings="xmlns:dg='http://docgen.org/date' " w:xpath="/dg:DocgenData[1]/dg:Date[1]" w:storeItemID="{638E1AF9-0BBE-4B94-A3F4-F6B5671D83EA}"/>
                        <w:date w:fullDate="2014-06-26T00:00:00Z">
                          <w:dateFormat w:val="d MMMM YYYY"/>
                          <w:lid w:val="nl-NL"/>
                          <w:storeMappedDataAs w:val="dateTime"/>
                          <w:calendar w:val="gregorian"/>
                        </w:date>
                      </w:sdtPr>
                      <w:sdtEndPr/>
                      <w:sdtContent>
                        <w:r w:rsidR="001203BC">
                          <w:t>26 juni 2014</w:t>
                        </w:r>
                      </w:sdtContent>
                    </w:sdt>
                  </w:p>
                  <w:p w14:paraId="5F2EA5C5" w14:textId="77777777" w:rsidR="00CD5856" w:rsidRDefault="00495DB3">
                    <w:pPr>
                      <w:pStyle w:val="Huisstijl-Datumenbetreft"/>
                      <w:tabs>
                        <w:tab w:val="left" w:pos="-5954"/>
                        <w:tab w:val="left" w:pos="-5670"/>
                      </w:tabs>
                    </w:pPr>
                    <w:r>
                      <w:t>Betreft</w:t>
                    </w:r>
                    <w:r>
                      <w:tab/>
                    </w:r>
                    <w:r w:rsidR="008D59C5">
                      <w:t>BETREFT</w:t>
                    </w:r>
                  </w:p>
                  <w:p w14:paraId="1B9A58F3" w14:textId="77777777" w:rsidR="00CD5856" w:rsidRDefault="00CD5856">
                    <w:pPr>
                      <w:pStyle w:val="Huisstijl-Datumenbetreft"/>
                      <w:tabs>
                        <w:tab w:val="left" w:pos="-5954"/>
                        <w:tab w:val="left" w:pos="-5670"/>
                      </w:tabs>
                    </w:pPr>
                  </w:p>
                </w:txbxContent>
              </v:textbox>
              <w10:wrap type="topAndBottom" anchorx="page" anchory="page"/>
            </v:shape>
          </w:pict>
        </mc:Fallback>
      </mc:AlternateContent>
    </w:r>
    <w:r w:rsidR="00E1490C">
      <w:rPr>
        <w:noProof/>
        <w:lang w:eastAsia="nl-NL" w:bidi="ar-SA"/>
      </w:rPr>
      <w:drawing>
        <wp:anchor distT="0" distB="0" distL="114300" distR="114300" simplePos="0" relativeHeight="251651072" behindDoc="0" locked="0" layoutInCell="1" allowOverlap="1" wp14:anchorId="09F226EB" wp14:editId="29CBB2A1">
          <wp:simplePos x="0" y="0"/>
          <wp:positionH relativeFrom="page">
            <wp:posOffset>3542665</wp:posOffset>
          </wp:positionH>
          <wp:positionV relativeFrom="page">
            <wp:posOffset>0</wp:posOffset>
          </wp:positionV>
          <wp:extent cx="464400" cy="1580400"/>
          <wp:effectExtent l="0" t="0" r="0" b="0"/>
          <wp:wrapNone/>
          <wp:docPr id="3" name="Afbeelding 1" descr="Placeholder_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laceholder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64400" cy="1580400"/>
                  </a:xfrm>
                  <a:prstGeom prst="rect">
                    <a:avLst/>
                  </a:prstGeom>
                  <a:ln w="3175">
                    <a:noFill/>
                  </a:ln>
                </pic:spPr>
              </pic:pic>
            </a:graphicData>
          </a:graphic>
        </wp:anchor>
      </w:drawing>
    </w:r>
    <w:r w:rsidR="00E1490C">
      <w:rPr>
        <w:noProof/>
        <w:lang w:eastAsia="nl-NL" w:bidi="ar-SA"/>
      </w:rPr>
      <w:drawing>
        <wp:anchor distT="0" distB="0" distL="114300" distR="114300" simplePos="0" relativeHeight="251649024" behindDoc="1" locked="0" layoutInCell="1" allowOverlap="1" wp14:anchorId="0690993E" wp14:editId="74538F53">
          <wp:simplePos x="0" y="0"/>
          <wp:positionH relativeFrom="page">
            <wp:posOffset>4010660</wp:posOffset>
          </wp:positionH>
          <wp:positionV relativeFrom="page">
            <wp:posOffset>0</wp:posOffset>
          </wp:positionV>
          <wp:extent cx="2336400" cy="1580400"/>
          <wp:effectExtent l="0" t="0" r="0" b="0"/>
          <wp:wrapNone/>
          <wp:docPr id="4" name="Afbeelding 0" descr="Placeholder_Department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laceholder_Department.pn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336400" cy="1580400"/>
                  </a:xfrm>
                  <a:prstGeom prst="rect">
                    <a:avLst/>
                  </a:prstGeom>
                  <a:ln w="0">
                    <a:noFill/>
                  </a:ln>
                </pic:spPr>
              </pic:pic>
            </a:graphicData>
          </a:graphic>
        </wp:anchor>
      </w:drawing>
    </w:r>
    <w:r>
      <w:rPr>
        <w:noProof/>
        <w:lang w:eastAsia="nl-NL" w:bidi="ar-SA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44AE5F02" wp14:editId="707FB34E">
              <wp:simplePos x="0" y="0"/>
              <wp:positionH relativeFrom="page">
                <wp:posOffset>5922645</wp:posOffset>
              </wp:positionH>
              <wp:positionV relativeFrom="page">
                <wp:posOffset>1964690</wp:posOffset>
              </wp:positionV>
              <wp:extent cx="1259840" cy="8009890"/>
              <wp:effectExtent l="7620" t="12065" r="8890" b="7620"/>
              <wp:wrapNone/>
              <wp:docPr id="733202952" name="Text Box 10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59840" cy="800989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04D9E12" w14:textId="77777777" w:rsidR="00CD5856" w:rsidRDefault="00495DB3">
                          <w:pPr>
                            <w:pStyle w:val="Huisstijl-Afzendgegevens"/>
                          </w:pPr>
                          <w:r w:rsidRPr="008D59C5">
                            <w:t>Rijnstraat 50</w:t>
                          </w:r>
                        </w:p>
                        <w:p w14:paraId="0CB5C4C0" w14:textId="77777777" w:rsidR="00CD5856" w:rsidRDefault="00495DB3">
                          <w:pPr>
                            <w:pStyle w:val="Huisstijl-Afzendgegevens"/>
                          </w:pPr>
                          <w:r w:rsidRPr="008D59C5">
                            <w:t>Den Haag</w:t>
                          </w:r>
                        </w:p>
                        <w:p w14:paraId="3449B3AC" w14:textId="77777777" w:rsidR="00CD5856" w:rsidRDefault="00495DB3">
                          <w:pPr>
                            <w:pStyle w:val="Huisstijl-Afzendgegevens"/>
                          </w:pPr>
                          <w:r w:rsidRPr="008D59C5">
                            <w:t>www.rijksoverheid.nl</w:t>
                          </w:r>
                        </w:p>
                        <w:p w14:paraId="0A7E90A0" w14:textId="77777777" w:rsidR="00CD5856" w:rsidRDefault="00495DB3">
                          <w:pPr>
                            <w:pStyle w:val="Huisstijl-AfzendgegevenskopW1"/>
                          </w:pPr>
                          <w:r>
                            <w:t>Contactpersoon</w:t>
                          </w:r>
                        </w:p>
                        <w:p w14:paraId="347EF403" w14:textId="77777777" w:rsidR="00CD5856" w:rsidRDefault="00495DB3">
                          <w:pPr>
                            <w:pStyle w:val="Huisstijl-Afzendgegevens"/>
                          </w:pPr>
                          <w:r w:rsidRPr="008D59C5">
                            <w:t>ing. J.A. Ramlal</w:t>
                          </w:r>
                        </w:p>
                        <w:p w14:paraId="0563DF2D" w14:textId="77777777" w:rsidR="00CD5856" w:rsidRDefault="00495DB3">
                          <w:pPr>
                            <w:pStyle w:val="Huisstijl-Afzendgegevens"/>
                          </w:pPr>
                          <w:r w:rsidRPr="008D59C5">
                            <w:t>ja.ramlal@minvws.nl</w:t>
                          </w:r>
                        </w:p>
                        <w:p w14:paraId="63756AC8" w14:textId="77777777" w:rsidR="00CD5856" w:rsidRDefault="00495DB3">
                          <w:pPr>
                            <w:pStyle w:val="Huisstijl-ReferentiegegevenskopW2"/>
                          </w:pPr>
                          <w:r>
                            <w:t>Ons kenmerk</w:t>
                          </w:r>
                        </w:p>
                        <w:p w14:paraId="2A8E65A8" w14:textId="77777777" w:rsidR="00CD5856" w:rsidRDefault="00495DB3">
                          <w:pPr>
                            <w:pStyle w:val="Huisstijl-Referentiegegevens"/>
                          </w:pPr>
                          <w:r>
                            <w:t>KENMERK</w:t>
                          </w:r>
                        </w:p>
                        <w:p w14:paraId="33DEA032" w14:textId="77777777" w:rsidR="00CD5856" w:rsidRDefault="00495DB3">
                          <w:pPr>
                            <w:pStyle w:val="Huisstijl-ReferentiegegevenskopW1"/>
                          </w:pPr>
                          <w:r>
                            <w:t>Uw kenmerk</w:t>
                          </w:r>
                        </w:p>
                        <w:p w14:paraId="7EB4608C" w14:textId="77777777" w:rsidR="00CD5856" w:rsidRDefault="00495DB3">
                          <w:pPr>
                            <w:pStyle w:val="Huisstijl-Referentiegegevens"/>
                          </w:pPr>
                          <w:r>
                            <w:t>UW BRIEF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4AE5F02" id="Text Box 1034" o:spid="_x0000_s1035" type="#_x0000_t202" style="position:absolute;margin-left:466.35pt;margin-top:154.7pt;width:99.2pt;height:630.7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" strokecolor="white">
              <v:textbox inset="0,0,0,0">
                <w:txbxContent>
                  <w:p w14:paraId="104D9E12" w14:textId="77777777" w:rsidR="00CD5856" w:rsidRDefault="00495DB3">
                    <w:pPr>
                      <w:pStyle w:val="Huisstijl-Afzendgegevens"/>
                    </w:pPr>
                    <w:r w:rsidRPr="008D59C5">
                      <w:t>Rijnstraat 50</w:t>
                    </w:r>
                  </w:p>
                  <w:p w14:paraId="0CB5C4C0" w14:textId="77777777" w:rsidR="00CD5856" w:rsidRDefault="00495DB3">
                    <w:pPr>
                      <w:pStyle w:val="Huisstijl-Afzendgegevens"/>
                    </w:pPr>
                    <w:r w:rsidRPr="008D59C5">
                      <w:t>Den Haag</w:t>
                    </w:r>
                  </w:p>
                  <w:p w14:paraId="3449B3AC" w14:textId="77777777" w:rsidR="00CD5856" w:rsidRDefault="00495DB3">
                    <w:pPr>
                      <w:pStyle w:val="Huisstijl-Afzendgegevens"/>
                    </w:pPr>
                    <w:r w:rsidRPr="008D59C5">
                      <w:t>www.rijksoverheid.nl</w:t>
                    </w:r>
                  </w:p>
                  <w:p w14:paraId="0A7E90A0" w14:textId="77777777" w:rsidR="00CD5856" w:rsidRDefault="00495DB3">
                    <w:pPr>
                      <w:pStyle w:val="Huisstijl-AfzendgegevenskopW1"/>
                    </w:pPr>
                    <w:r>
                      <w:t>Contactpersoon</w:t>
                    </w:r>
                  </w:p>
                  <w:p w14:paraId="347EF403" w14:textId="77777777" w:rsidR="00CD5856" w:rsidRDefault="00495DB3">
                    <w:pPr>
                      <w:pStyle w:val="Huisstijl-Afzendgegevens"/>
                    </w:pPr>
                    <w:r w:rsidRPr="008D59C5">
                      <w:t>ing. J.A. Ramlal</w:t>
                    </w:r>
                  </w:p>
                  <w:p w14:paraId="0563DF2D" w14:textId="77777777" w:rsidR="00CD5856" w:rsidRDefault="00495DB3">
                    <w:pPr>
                      <w:pStyle w:val="Huisstijl-Afzendgegevens"/>
                    </w:pPr>
                    <w:r w:rsidRPr="008D59C5">
                      <w:t>ja.ramlal@minvws.nl</w:t>
                    </w:r>
                  </w:p>
                  <w:p w14:paraId="63756AC8" w14:textId="77777777" w:rsidR="00CD5856" w:rsidRDefault="00495DB3">
                    <w:pPr>
                      <w:pStyle w:val="Huisstijl-ReferentiegegevenskopW2"/>
                    </w:pPr>
                    <w:r>
                      <w:t>Ons kenmerk</w:t>
                    </w:r>
                  </w:p>
                  <w:p w14:paraId="2A8E65A8" w14:textId="77777777" w:rsidR="00CD5856" w:rsidRDefault="00495DB3">
                    <w:pPr>
                      <w:pStyle w:val="Huisstijl-Referentiegegevens"/>
                    </w:pPr>
                    <w:r>
                      <w:t>KENMERK</w:t>
                    </w:r>
                  </w:p>
                  <w:p w14:paraId="33DEA032" w14:textId="77777777" w:rsidR="00CD5856" w:rsidRDefault="00495DB3">
                    <w:pPr>
                      <w:pStyle w:val="Huisstijl-ReferentiegegevenskopW1"/>
                    </w:pPr>
                    <w:r>
                      <w:t>Uw kenmerk</w:t>
                    </w:r>
                  </w:p>
                  <w:p w14:paraId="7EB4608C" w14:textId="77777777" w:rsidR="00CD5856" w:rsidRDefault="00495DB3">
                    <w:pPr>
                      <w:pStyle w:val="Huisstijl-Referentiegegevens"/>
                    </w:pPr>
                    <w:r>
                      <w:t>UW BRIEF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nl-NL" w:bidi="ar-SA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E0EA088" wp14:editId="42318282">
              <wp:simplePos x="0" y="0"/>
              <wp:positionH relativeFrom="page">
                <wp:posOffset>1008380</wp:posOffset>
              </wp:positionH>
              <wp:positionV relativeFrom="page">
                <wp:posOffset>1942465</wp:posOffset>
              </wp:positionV>
              <wp:extent cx="2988310" cy="1080135"/>
              <wp:effectExtent l="8255" t="8890" r="13335" b="6350"/>
              <wp:wrapNone/>
              <wp:docPr id="2115894014" name="Text Box 10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88310" cy="108013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7C70AF5" w14:textId="77777777" w:rsidR="00CD5856" w:rsidRDefault="00495DB3">
                          <w:pPr>
                            <w:pStyle w:val="Huisstijl-Toezendgegevens"/>
                          </w:pPr>
                          <w:r w:rsidRPr="008D59C5">
                            <w:t>De Voorzitter van de Tweede Kamer</w:t>
                          </w:r>
                          <w:r w:rsidRPr="008D59C5">
                            <w:br/>
                            <w:t>der Staten-Generaal</w:t>
                          </w:r>
                          <w:r w:rsidRPr="008D59C5">
                            <w:br/>
                            <w:t>Postbus 20018</w:t>
                          </w:r>
                          <w:r w:rsidRPr="008D59C5">
                            <w:br/>
                            <w:t>2500 EA DEN HAAG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E0EA088" id="Text Box 1035" o:spid="_x0000_s1036" type="#_x0000_t202" style="position:absolute;margin-left:79.4pt;margin-top:152.95pt;width:235.3pt;height:85.05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" strokecolor="white">
              <v:textbox inset="0,0,0,0">
                <w:txbxContent>
                  <w:p w14:paraId="47C70AF5" w14:textId="77777777" w:rsidR="00CD5856" w:rsidRDefault="00495DB3">
                    <w:pPr>
                      <w:pStyle w:val="Huisstijl-Toezendgegevens"/>
                    </w:pPr>
                    <w:r w:rsidRPr="008D59C5">
                      <w:t>De Voorzitter van de Tweede Kamer</w:t>
                    </w:r>
                    <w:r w:rsidRPr="008D59C5">
                      <w:br/>
                      <w:t>der Staten-Generaal</w:t>
                    </w:r>
                    <w:r w:rsidRPr="008D59C5">
                      <w:br/>
                      <w:t>Postbus 20018</w:t>
                    </w:r>
                    <w:r w:rsidRPr="008D59C5">
                      <w:br/>
                      <w:t>2500 EA DEN HAAG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nl-NL" w:bidi="ar-SA"/>
      </w:rPr>
      <mc:AlternateContent>
        <mc:Choice Requires="wps">
          <w:drawing>
            <wp:anchor distT="0" distB="0" distL="114300" distR="114300" simplePos="0" relativeHeight="251666432" behindDoc="0" locked="1" layoutInCell="1" allowOverlap="1" wp14:anchorId="00688DDF" wp14:editId="461752EB">
              <wp:simplePos x="0" y="0"/>
              <wp:positionH relativeFrom="page">
                <wp:posOffset>5922645</wp:posOffset>
              </wp:positionH>
              <wp:positionV relativeFrom="page">
                <wp:posOffset>10224770</wp:posOffset>
              </wp:positionV>
              <wp:extent cx="730885" cy="107950"/>
              <wp:effectExtent l="7620" t="13970" r="13970" b="11430"/>
              <wp:wrapNone/>
              <wp:docPr id="1812819287" name="Text Box 10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30885" cy="1079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A31C5E9" w14:textId="77777777" w:rsidR="00CD5856" w:rsidRDefault="00495DB3">
                          <w:pPr>
                            <w:pStyle w:val="Huisstijl-Paginanummer"/>
                          </w:pPr>
                          <w:r>
                            <w:t xml:space="preserve">Pagina </w:t>
                          </w:r>
                          <w:r w:rsidR="00C62B6C">
                            <w:fldChar w:fldCharType="begin"/>
                          </w:r>
                          <w:r w:rsidR="00C62B6C">
                            <w:instrText xml:space="preserve"> PAGE    \* MERGEFORMAT </w:instrText>
                          </w:r>
                          <w:r w:rsidR="00C62B6C">
                            <w:fldChar w:fldCharType="separate"/>
                          </w:r>
                          <w:r w:rsidR="009F419D">
                            <w:rPr>
                              <w:noProof/>
                            </w:rPr>
                            <w:t>1</w:t>
                          </w:r>
                          <w:r w:rsidR="00C62B6C">
                            <w:rPr>
                              <w:noProof/>
                            </w:rPr>
                            <w:fldChar w:fldCharType="end"/>
                          </w:r>
                          <w:r>
                            <w:t xml:space="preserve"> van </w:t>
                          </w:r>
                          <w:r w:rsidR="009F419D">
                            <w:fldChar w:fldCharType="begin"/>
                          </w:r>
                          <w:r>
                            <w:instrText xml:space="preserve"> SECTIONPAGES  \* Arabic  \* MERGEFORMAT </w:instrText>
                          </w:r>
                          <w:r w:rsidR="009F419D">
                            <w:fldChar w:fldCharType="separate"/>
                          </w:r>
                          <w:r w:rsidR="009F419D">
                            <w:rPr>
                              <w:noProof/>
                            </w:rPr>
                            <w:t>2</w:t>
                          </w:r>
                          <w:r w:rsidR="009F419D">
                            <w:rPr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0688DDF" id="Text Box 1036" o:spid="_x0000_s1037" type="#_x0000_t202" style="position:absolute;margin-left:466.35pt;margin-top:805.1pt;width:57.55pt;height:8.5pt;z-index: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" strokecolor="white">
              <v:textbox inset="0,0,0,0">
                <w:txbxContent>
                  <w:p w14:paraId="1A31C5E9" w14:textId="77777777" w:rsidR="00CD5856" w:rsidRDefault="00495DB3">
                    <w:pPr>
                      <w:pStyle w:val="Huisstijl-Paginanummer"/>
                    </w:pPr>
                    <w:r>
                      <w:t xml:space="preserve">Pagina </w:t>
                    </w:r>
                    <w:r w:rsidR="00C62B6C">
                      <w:fldChar w:fldCharType="begin"/>
                    </w:r>
                    <w:r w:rsidR="00C62B6C">
                      <w:instrText xml:space="preserve"> PAGE    \* MERGEFORMAT </w:instrText>
                    </w:r>
                    <w:r w:rsidR="00C62B6C">
                      <w:fldChar w:fldCharType="separate"/>
                    </w:r>
                    <w:r w:rsidR="009F419D">
                      <w:rPr>
                        <w:noProof/>
                      </w:rPr>
                      <w:t>1</w:t>
                    </w:r>
                    <w:r w:rsidR="00C62B6C">
                      <w:rPr>
                        <w:noProof/>
                      </w:rPr>
                      <w:fldChar w:fldCharType="end"/>
                    </w:r>
                    <w:r>
                      <w:t xml:space="preserve"> van </w:t>
                    </w:r>
                    <w:r w:rsidR="009F419D">
                      <w:fldChar w:fldCharType="begin"/>
                    </w:r>
                    <w:r>
                      <w:instrText xml:space="preserve"> SECTIONPAGES  \* Arabic  \* MERGEFORMAT </w:instrText>
                    </w:r>
                    <w:r w:rsidR="009F419D">
                      <w:fldChar w:fldCharType="separate"/>
                    </w:r>
                    <w:r w:rsidR="009F419D">
                      <w:rPr>
                        <w:noProof/>
                      </w:rPr>
                      <w:t>2</w:t>
                    </w:r>
                    <w:r w:rsidR="009F419D">
                      <w:rPr>
                        <w:noProof/>
                      </w:rPr>
                      <w:fldChar w:fldCharType="end"/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  <w:lang w:eastAsia="nl-NL" w:bidi="ar-SA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07D4CFFA" wp14:editId="0A3B5A14">
              <wp:simplePos x="0" y="0"/>
              <wp:positionH relativeFrom="page">
                <wp:posOffset>1008380</wp:posOffset>
              </wp:positionH>
              <wp:positionV relativeFrom="page">
                <wp:posOffset>3384550</wp:posOffset>
              </wp:positionV>
              <wp:extent cx="4104005" cy="179705"/>
              <wp:effectExtent l="8255" t="12700" r="12065" b="7620"/>
              <wp:wrapNone/>
              <wp:docPr id="1557975370" name="Text Box 10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104005" cy="1797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BBA775E" w14:textId="77777777" w:rsidR="00CD5856" w:rsidRDefault="00CD5856">
                          <w:pPr>
                            <w:pStyle w:val="Huisstijl-Toezendgegevens"/>
                          </w:pPr>
                        </w:p>
                      </w:txbxContent>
                    </wps:txbx>
                    <wps:bodyPr rot="0" vert="horz" wrap="square" lIns="0" tIns="0" rIns="0" bIns="0" anchor="t" anchorCtr="0" upright="1"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7D4CFFA" id="Text Box 1037" o:spid="_x0000_s1038" type="#_x0000_t202" style="position:absolute;margin-left:79.4pt;margin-top:266.5pt;width:323.15pt;height:14.15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" strokecolor="white">
              <v:textbox inset="0,0,0,0">
                <w:txbxContent>
                  <w:p w14:paraId="5BBA775E" w14:textId="77777777" w:rsidR="00CD5856" w:rsidRDefault="00CD5856">
                    <w:pPr>
                      <w:pStyle w:val="Huisstijl-Toezendgegevens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nl-NL" w:bidi="ar-SA"/>
      </w:rPr>
      <mc:AlternateContent>
        <mc:Choice Requires="wps">
          <w:drawing>
            <wp:anchor distT="0" distB="0" distL="114300" distR="114300" simplePos="0" relativeHeight="251661312" behindDoc="0" locked="1" layoutInCell="1" allowOverlap="1" wp14:anchorId="21FB63D8" wp14:editId="4432203F">
              <wp:simplePos x="0" y="0"/>
              <wp:positionH relativeFrom="page">
                <wp:posOffset>1008380</wp:posOffset>
              </wp:positionH>
              <wp:positionV relativeFrom="page">
                <wp:posOffset>1715135</wp:posOffset>
              </wp:positionV>
              <wp:extent cx="3590925" cy="144145"/>
              <wp:effectExtent l="8255" t="10160" r="10795" b="7620"/>
              <wp:wrapNone/>
              <wp:docPr id="1035907121" name="Text Box 1038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spect="1" noChangeArrowheads="1"/>
                    </wps:cNvSpPr>
                    <wps:spPr bwMode="auto">
                      <a:xfrm>
                        <a:off x="0" y="0"/>
                        <a:ext cx="3590925" cy="14414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BA3F57D" w14:textId="77777777" w:rsidR="00CD5856" w:rsidRDefault="00495DB3">
                          <w:pPr>
                            <w:pStyle w:val="Huisstijl-Retouradres"/>
                          </w:pPr>
                          <w:r>
                            <w:t xml:space="preserve">&gt; Retouradres 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1FB63D8" id="Text Box 1038" o:spid="_x0000_s1039" type="#_x0000_t202" style="position:absolute;margin-left:79.4pt;margin-top:135.05pt;width:282.75pt;height:11.3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" strokecolor="white">
              <o:lock v:ext="edit" aspectratio="t"/>
              <v:textbox inset="0,0,0,0">
                <w:txbxContent>
                  <w:p w14:paraId="6BA3F57D" w14:textId="77777777" w:rsidR="00CD5856" w:rsidRDefault="00495DB3">
                    <w:pPr>
                      <w:pStyle w:val="Huisstijl-Retouradres"/>
                    </w:pPr>
                    <w:r>
                      <w:t xml:space="preserve">&gt; Retouradres 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8A576F"/>
    <w:multiLevelType w:val="hybridMultilevel"/>
    <w:tmpl w:val="DB8AF5D4"/>
    <w:lvl w:ilvl="0" w:tplc="B9848FCE">
      <w:numFmt w:val="bullet"/>
      <w:lvlText w:val=""/>
      <w:lvlJc w:val="left"/>
      <w:pPr>
        <w:ind w:left="720" w:hanging="360"/>
      </w:pPr>
      <w:rPr>
        <w:rFonts w:ascii="Wingdings" w:eastAsia="DejaVu Sans" w:hAnsi="Wingdings" w:cs="Lohit Hindi" w:hint="default"/>
      </w:rPr>
    </w:lvl>
    <w:lvl w:ilvl="1" w:tplc="33E4035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9E6522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F066E3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08E3A2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A8836D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602E19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772218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500A6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833262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removePersonalInformation/>
  <w:removeDateAndTime/>
  <w:proofState w:spelling="clean"/>
  <w:defaultTabStop w:val="170"/>
  <w:autoHyphenation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2459"/>
    <w:rsid w:val="00034261"/>
    <w:rsid w:val="000344CB"/>
    <w:rsid w:val="00050D5B"/>
    <w:rsid w:val="000B1832"/>
    <w:rsid w:val="000B45B1"/>
    <w:rsid w:val="000C29E1"/>
    <w:rsid w:val="000D0CCB"/>
    <w:rsid w:val="000D6D8A"/>
    <w:rsid w:val="000E2F12"/>
    <w:rsid w:val="000E54B6"/>
    <w:rsid w:val="001047C1"/>
    <w:rsid w:val="00113778"/>
    <w:rsid w:val="001203BC"/>
    <w:rsid w:val="00125BDF"/>
    <w:rsid w:val="00172CD9"/>
    <w:rsid w:val="001B41E1"/>
    <w:rsid w:val="001B7303"/>
    <w:rsid w:val="00215CB5"/>
    <w:rsid w:val="0023359B"/>
    <w:rsid w:val="00235AED"/>
    <w:rsid w:val="00241BB9"/>
    <w:rsid w:val="00293F2B"/>
    <w:rsid w:val="00297795"/>
    <w:rsid w:val="002B1D9F"/>
    <w:rsid w:val="002B504F"/>
    <w:rsid w:val="002F4886"/>
    <w:rsid w:val="00334C45"/>
    <w:rsid w:val="00344344"/>
    <w:rsid w:val="003451E2"/>
    <w:rsid w:val="00347F1B"/>
    <w:rsid w:val="003B287C"/>
    <w:rsid w:val="003B48D4"/>
    <w:rsid w:val="003C472B"/>
    <w:rsid w:val="003C6ED5"/>
    <w:rsid w:val="003C700C"/>
    <w:rsid w:val="003C7185"/>
    <w:rsid w:val="003D27F8"/>
    <w:rsid w:val="003F3A47"/>
    <w:rsid w:val="0043480A"/>
    <w:rsid w:val="00437B5F"/>
    <w:rsid w:val="004509BE"/>
    <w:rsid w:val="0045486D"/>
    <w:rsid w:val="00463DBC"/>
    <w:rsid w:val="004934A8"/>
    <w:rsid w:val="00495DB3"/>
    <w:rsid w:val="004B0A38"/>
    <w:rsid w:val="004F0B09"/>
    <w:rsid w:val="00516D6A"/>
    <w:rsid w:val="00523C02"/>
    <w:rsid w:val="00524B12"/>
    <w:rsid w:val="00526C96"/>
    <w:rsid w:val="00544135"/>
    <w:rsid w:val="005600D7"/>
    <w:rsid w:val="005677D6"/>
    <w:rsid w:val="00582E97"/>
    <w:rsid w:val="00587714"/>
    <w:rsid w:val="005C3CD4"/>
    <w:rsid w:val="005D327A"/>
    <w:rsid w:val="0063555A"/>
    <w:rsid w:val="00677DCC"/>
    <w:rsid w:val="00684417"/>
    <w:rsid w:val="00686885"/>
    <w:rsid w:val="006922AC"/>
    <w:rsid w:val="00697032"/>
    <w:rsid w:val="006B16C1"/>
    <w:rsid w:val="006D7D42"/>
    <w:rsid w:val="0074764C"/>
    <w:rsid w:val="00763E81"/>
    <w:rsid w:val="00776965"/>
    <w:rsid w:val="007A4F37"/>
    <w:rsid w:val="007B028B"/>
    <w:rsid w:val="007B6670"/>
    <w:rsid w:val="007B6A41"/>
    <w:rsid w:val="007D0F21"/>
    <w:rsid w:val="007D23C6"/>
    <w:rsid w:val="007E36BA"/>
    <w:rsid w:val="007F380D"/>
    <w:rsid w:val="007F4A98"/>
    <w:rsid w:val="0087691C"/>
    <w:rsid w:val="00893C24"/>
    <w:rsid w:val="008A21F4"/>
    <w:rsid w:val="008D59C5"/>
    <w:rsid w:val="008D618A"/>
    <w:rsid w:val="008E210E"/>
    <w:rsid w:val="008E4B89"/>
    <w:rsid w:val="008F33AD"/>
    <w:rsid w:val="00960E2B"/>
    <w:rsid w:val="00961A9A"/>
    <w:rsid w:val="00985A65"/>
    <w:rsid w:val="009924E8"/>
    <w:rsid w:val="009A31BF"/>
    <w:rsid w:val="009B2459"/>
    <w:rsid w:val="009C4777"/>
    <w:rsid w:val="009D3C77"/>
    <w:rsid w:val="009D7D63"/>
    <w:rsid w:val="009F419D"/>
    <w:rsid w:val="00A52DBE"/>
    <w:rsid w:val="00A83BE3"/>
    <w:rsid w:val="00AA61EA"/>
    <w:rsid w:val="00AB34A7"/>
    <w:rsid w:val="00AF6BEC"/>
    <w:rsid w:val="00B8296E"/>
    <w:rsid w:val="00B82F43"/>
    <w:rsid w:val="00BA7566"/>
    <w:rsid w:val="00BB1E01"/>
    <w:rsid w:val="00BC481F"/>
    <w:rsid w:val="00BC4DFE"/>
    <w:rsid w:val="00BD75C1"/>
    <w:rsid w:val="00C00F4E"/>
    <w:rsid w:val="00C11CE5"/>
    <w:rsid w:val="00C3438D"/>
    <w:rsid w:val="00C62B6C"/>
    <w:rsid w:val="00C81260"/>
    <w:rsid w:val="00C95CA9"/>
    <w:rsid w:val="00CA061B"/>
    <w:rsid w:val="00CD4AED"/>
    <w:rsid w:val="00CD5856"/>
    <w:rsid w:val="00CF0F2E"/>
    <w:rsid w:val="00CF3E82"/>
    <w:rsid w:val="00D50310"/>
    <w:rsid w:val="00D54679"/>
    <w:rsid w:val="00D67BAF"/>
    <w:rsid w:val="00D74BE7"/>
    <w:rsid w:val="00DA15A1"/>
    <w:rsid w:val="00DC7639"/>
    <w:rsid w:val="00E1490C"/>
    <w:rsid w:val="00E14D23"/>
    <w:rsid w:val="00E37122"/>
    <w:rsid w:val="00E85195"/>
    <w:rsid w:val="00EA275E"/>
    <w:rsid w:val="00EE23CE"/>
    <w:rsid w:val="00EE2A9D"/>
    <w:rsid w:val="00F32EA9"/>
    <w:rsid w:val="00F56EBE"/>
    <w:rsid w:val="00F72360"/>
    <w:rsid w:val="00F847BF"/>
    <w:rsid w:val="00F87E88"/>
    <w:rsid w:val="00FC776C"/>
    <w:rsid w:val="00FD036B"/>
    <w:rsid w:val="00FE42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C2690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DejaVu Sans" w:hAnsi="Times New Roman" w:cs="Lohit Hindi"/>
        <w:kern w:val="3"/>
        <w:sz w:val="24"/>
        <w:szCs w:val="24"/>
        <w:lang w:val="nl-NL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D5856"/>
    <w:pPr>
      <w:spacing w:line="240" w:lineRule="exact"/>
    </w:pPr>
    <w:rPr>
      <w:rFonts w:ascii="Verdana" w:hAnsi="Verdana"/>
      <w:sz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Heading">
    <w:name w:val="Heading"/>
    <w:basedOn w:val="Standaard"/>
    <w:next w:val="Textbody"/>
    <w:rsid w:val="00CD5856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ard"/>
    <w:rsid w:val="00CD5856"/>
    <w:pPr>
      <w:spacing w:after="120"/>
    </w:pPr>
  </w:style>
  <w:style w:type="paragraph" w:styleId="Lijst">
    <w:name w:val="List"/>
    <w:basedOn w:val="Textbody"/>
    <w:rsid w:val="00CD5856"/>
  </w:style>
  <w:style w:type="paragraph" w:customStyle="1" w:styleId="Caption1">
    <w:name w:val="Caption1"/>
    <w:basedOn w:val="Standaard"/>
    <w:rsid w:val="00CD5856"/>
    <w:pPr>
      <w:suppressLineNumbers/>
      <w:spacing w:before="120" w:after="120"/>
    </w:pPr>
    <w:rPr>
      <w:i/>
      <w:iCs/>
      <w:sz w:val="24"/>
    </w:rPr>
  </w:style>
  <w:style w:type="paragraph" w:customStyle="1" w:styleId="Index">
    <w:name w:val="Index"/>
    <w:basedOn w:val="Standaard"/>
    <w:rsid w:val="00CD5856"/>
    <w:pPr>
      <w:suppressLineNumbers/>
    </w:pPr>
  </w:style>
  <w:style w:type="paragraph" w:customStyle="1" w:styleId="Heading11">
    <w:name w:val="Heading 11"/>
    <w:basedOn w:val="Heading"/>
    <w:next w:val="Textbody"/>
    <w:rsid w:val="00CD5856"/>
    <w:pPr>
      <w:pageBreakBefore/>
      <w:spacing w:before="340" w:after="170"/>
      <w:ind w:left="-850"/>
    </w:pPr>
    <w:rPr>
      <w:b/>
      <w:bCs/>
      <w:sz w:val="40"/>
    </w:rPr>
  </w:style>
  <w:style w:type="paragraph" w:customStyle="1" w:styleId="Heading21">
    <w:name w:val="Heading 21"/>
    <w:basedOn w:val="Heading"/>
    <w:next w:val="Textbody"/>
    <w:rsid w:val="00CD5856"/>
    <w:pPr>
      <w:spacing w:before="340" w:after="170"/>
      <w:ind w:left="-850"/>
    </w:pPr>
    <w:rPr>
      <w:b/>
      <w:bCs/>
      <w:i/>
      <w:iCs/>
      <w:sz w:val="32"/>
    </w:rPr>
  </w:style>
  <w:style w:type="paragraph" w:customStyle="1" w:styleId="Heading31">
    <w:name w:val="Heading 31"/>
    <w:basedOn w:val="Heading"/>
    <w:next w:val="Textbody"/>
    <w:rsid w:val="00CD5856"/>
    <w:pPr>
      <w:spacing w:before="340" w:after="170"/>
      <w:ind w:left="-850"/>
    </w:pPr>
    <w:rPr>
      <w:b/>
      <w:bCs/>
    </w:rPr>
  </w:style>
  <w:style w:type="paragraph" w:styleId="Titel">
    <w:name w:val="Title"/>
    <w:basedOn w:val="Heading"/>
    <w:next w:val="Ondertitel"/>
    <w:rsid w:val="00CD5856"/>
    <w:rPr>
      <w:b/>
      <w:bCs/>
      <w:sz w:val="48"/>
      <w:szCs w:val="36"/>
    </w:rPr>
  </w:style>
  <w:style w:type="paragraph" w:styleId="Ondertitel">
    <w:name w:val="Subtitle"/>
    <w:basedOn w:val="Heading"/>
    <w:next w:val="Textbody"/>
    <w:rsid w:val="00CD5856"/>
    <w:pPr>
      <w:jc w:val="center"/>
    </w:pPr>
    <w:rPr>
      <w:i/>
      <w:iCs/>
    </w:rPr>
  </w:style>
  <w:style w:type="paragraph" w:customStyle="1" w:styleId="ContentsHeading">
    <w:name w:val="Contents Heading"/>
    <w:basedOn w:val="Heading"/>
    <w:rsid w:val="00CD5856"/>
    <w:pPr>
      <w:suppressLineNumbers/>
    </w:pPr>
    <w:rPr>
      <w:b/>
      <w:bCs/>
      <w:sz w:val="36"/>
      <w:szCs w:val="32"/>
    </w:rPr>
  </w:style>
  <w:style w:type="paragraph" w:customStyle="1" w:styleId="Contents1">
    <w:name w:val="Contents 1"/>
    <w:basedOn w:val="Index"/>
    <w:rsid w:val="00CD5856"/>
    <w:pPr>
      <w:tabs>
        <w:tab w:val="right" w:leader="dot" w:pos="9637"/>
      </w:tabs>
      <w:spacing w:before="170"/>
    </w:pPr>
    <w:rPr>
      <w:sz w:val="26"/>
    </w:rPr>
  </w:style>
  <w:style w:type="paragraph" w:customStyle="1" w:styleId="Contents2">
    <w:name w:val="Contents 2"/>
    <w:basedOn w:val="Index"/>
    <w:rsid w:val="00CD5856"/>
    <w:pPr>
      <w:tabs>
        <w:tab w:val="right" w:leader="dot" w:pos="9637"/>
      </w:tabs>
      <w:spacing w:before="57"/>
      <w:ind w:left="283"/>
    </w:pPr>
  </w:style>
  <w:style w:type="paragraph" w:customStyle="1" w:styleId="Contents3">
    <w:name w:val="Contents 3"/>
    <w:basedOn w:val="Index"/>
    <w:rsid w:val="00CD5856"/>
    <w:pPr>
      <w:tabs>
        <w:tab w:val="right" w:leader="dot" w:pos="9921"/>
      </w:tabs>
      <w:ind w:left="850"/>
    </w:pPr>
  </w:style>
  <w:style w:type="paragraph" w:customStyle="1" w:styleId="TableContents">
    <w:name w:val="Table Contents"/>
    <w:basedOn w:val="Standaard"/>
    <w:rsid w:val="00CD5856"/>
    <w:pPr>
      <w:suppressLineNumbers/>
    </w:pPr>
  </w:style>
  <w:style w:type="paragraph" w:customStyle="1" w:styleId="Huisstijl-Retouradres">
    <w:name w:val="Huisstijl - Retouradres"/>
    <w:basedOn w:val="Standaard"/>
    <w:next w:val="Huisstijl-Rubricering"/>
    <w:rsid w:val="00CD5856"/>
    <w:pPr>
      <w:spacing w:after="283" w:line="180" w:lineRule="exact"/>
    </w:pPr>
    <w:rPr>
      <w:sz w:val="13"/>
    </w:rPr>
  </w:style>
  <w:style w:type="paragraph" w:customStyle="1" w:styleId="Huisstijl-Rubricering">
    <w:name w:val="Huisstijl - Rubricering"/>
    <w:basedOn w:val="Standaard"/>
    <w:next w:val="Huisstijl-Toezendgegevens"/>
    <w:rsid w:val="00CD5856"/>
    <w:pPr>
      <w:spacing w:line="180" w:lineRule="exact"/>
    </w:pPr>
    <w:rPr>
      <w:b/>
      <w:sz w:val="13"/>
    </w:rPr>
  </w:style>
  <w:style w:type="paragraph" w:customStyle="1" w:styleId="Huisstijl-Toezendgegevens">
    <w:name w:val="Huisstijl - Toezendgegevens"/>
    <w:basedOn w:val="Standaard"/>
    <w:rsid w:val="00CD5856"/>
  </w:style>
  <w:style w:type="paragraph" w:customStyle="1" w:styleId="Huisstijl-Datumenbetreft">
    <w:name w:val="Huisstijl - Datum en betreft"/>
    <w:basedOn w:val="Standaard"/>
    <w:rsid w:val="00CD5856"/>
    <w:pPr>
      <w:tabs>
        <w:tab w:val="left" w:pos="737"/>
      </w:tabs>
    </w:pPr>
  </w:style>
  <w:style w:type="paragraph" w:customStyle="1" w:styleId="Huisstijl-Aanhef">
    <w:name w:val="Huisstijl - Aanhef"/>
    <w:basedOn w:val="Standaard"/>
    <w:rsid w:val="00CD5856"/>
    <w:pPr>
      <w:spacing w:before="100" w:after="240"/>
    </w:pPr>
  </w:style>
  <w:style w:type="paragraph" w:customStyle="1" w:styleId="Huisstijl-Slotzin">
    <w:name w:val="Huisstijl - Slotzin"/>
    <w:basedOn w:val="Standaard"/>
    <w:next w:val="Huisstijl-Ondertekening"/>
    <w:rsid w:val="00CD5856"/>
    <w:pPr>
      <w:spacing w:before="240"/>
    </w:pPr>
  </w:style>
  <w:style w:type="paragraph" w:customStyle="1" w:styleId="Header1">
    <w:name w:val="Header1"/>
    <w:basedOn w:val="Standaard"/>
    <w:rsid w:val="00CD5856"/>
    <w:pPr>
      <w:suppressLineNumbers/>
      <w:tabs>
        <w:tab w:val="center" w:pos="3742"/>
        <w:tab w:val="right" w:pos="7484"/>
      </w:tabs>
    </w:pPr>
  </w:style>
  <w:style w:type="paragraph" w:customStyle="1" w:styleId="Framecontents">
    <w:name w:val="Frame contents"/>
    <w:basedOn w:val="Textbody"/>
    <w:rsid w:val="00CD5856"/>
  </w:style>
  <w:style w:type="paragraph" w:customStyle="1" w:styleId="Huisstijl-Afzendgegevenskop">
    <w:name w:val="Huisstijl - Afzendgegevens kop"/>
    <w:basedOn w:val="Standaard"/>
    <w:rsid w:val="00CD5856"/>
    <w:pPr>
      <w:spacing w:line="180" w:lineRule="exact"/>
    </w:pPr>
    <w:rPr>
      <w:b/>
      <w:sz w:val="13"/>
    </w:rPr>
  </w:style>
  <w:style w:type="paragraph" w:customStyle="1" w:styleId="Huisstijl-Afzendgegevens">
    <w:name w:val="Huisstijl - Afzendgegevens"/>
    <w:basedOn w:val="Standaard"/>
    <w:rsid w:val="00CD5856"/>
    <w:pPr>
      <w:tabs>
        <w:tab w:val="left" w:pos="170"/>
      </w:tabs>
      <w:spacing w:line="180" w:lineRule="exact"/>
    </w:pPr>
    <w:rPr>
      <w:sz w:val="13"/>
    </w:rPr>
  </w:style>
  <w:style w:type="paragraph" w:customStyle="1" w:styleId="Huisstijl-AfzendgegevensW1">
    <w:name w:val="Huisstijl - Afzendgegevens W1"/>
    <w:basedOn w:val="Huisstijl-Afzendgegevens"/>
    <w:rsid w:val="002B504F"/>
    <w:pPr>
      <w:spacing w:before="90"/>
    </w:pPr>
    <w:rPr>
      <w:b/>
    </w:rPr>
  </w:style>
  <w:style w:type="paragraph" w:customStyle="1" w:styleId="Huisstijl-ReferentiegegevenskopW1">
    <w:name w:val="Huisstijl - Referentiegegevens kop W1"/>
    <w:basedOn w:val="Standaard"/>
    <w:next w:val="Huisstijl-Referentiegegevens"/>
    <w:rsid w:val="00CD5856"/>
    <w:pPr>
      <w:spacing w:before="90" w:line="180" w:lineRule="exact"/>
    </w:pPr>
    <w:rPr>
      <w:b/>
      <w:sz w:val="13"/>
    </w:rPr>
  </w:style>
  <w:style w:type="paragraph" w:customStyle="1" w:styleId="Huisstijl-Referentiegegevens">
    <w:name w:val="Huisstijl - Referentiegegevens"/>
    <w:basedOn w:val="Standaard"/>
    <w:rsid w:val="00CD5856"/>
    <w:pPr>
      <w:spacing w:line="180" w:lineRule="exact"/>
    </w:pPr>
    <w:rPr>
      <w:sz w:val="13"/>
    </w:rPr>
  </w:style>
  <w:style w:type="paragraph" w:customStyle="1" w:styleId="Huisstijl-ReferentiegegevenskopW2">
    <w:name w:val="Huisstijl - Referentiegegevens kop W2"/>
    <w:basedOn w:val="Standaard"/>
    <w:next w:val="Huisstijl-Referentiegegevens"/>
    <w:rsid w:val="00CD5856"/>
    <w:pPr>
      <w:spacing w:before="270" w:line="180" w:lineRule="exact"/>
    </w:pPr>
    <w:rPr>
      <w:b/>
      <w:sz w:val="13"/>
    </w:rPr>
  </w:style>
  <w:style w:type="paragraph" w:customStyle="1" w:styleId="Huisstijl-Algemenevoorwaarden">
    <w:name w:val="Huisstijl - Algemene voorwaarden"/>
    <w:basedOn w:val="Standaard"/>
    <w:rsid w:val="00CD5856"/>
    <w:pPr>
      <w:spacing w:before="90" w:line="180" w:lineRule="exact"/>
    </w:pPr>
    <w:rPr>
      <w:i/>
      <w:sz w:val="13"/>
    </w:rPr>
  </w:style>
  <w:style w:type="paragraph" w:customStyle="1" w:styleId="Huisstijl-Ondertekening">
    <w:name w:val="Huisstijl - Ondertekening"/>
    <w:basedOn w:val="Standaard"/>
    <w:next w:val="Huisstijl-Ondertekeningvervolg"/>
    <w:rsid w:val="00CD5856"/>
  </w:style>
  <w:style w:type="paragraph" w:customStyle="1" w:styleId="Huisstijl-Ondertekeningvervolg">
    <w:name w:val="Huisstijl - Ondertekening vervolg"/>
    <w:basedOn w:val="Huisstijl-Ondertekening"/>
    <w:rsid w:val="00CD5856"/>
    <w:rPr>
      <w:i/>
    </w:rPr>
  </w:style>
  <w:style w:type="paragraph" w:customStyle="1" w:styleId="Footer1">
    <w:name w:val="Footer1"/>
    <w:basedOn w:val="Standaard"/>
    <w:rsid w:val="00CD5856"/>
    <w:pPr>
      <w:suppressLineNumbers/>
      <w:tabs>
        <w:tab w:val="center" w:pos="3742"/>
        <w:tab w:val="right" w:pos="7484"/>
      </w:tabs>
    </w:pPr>
  </w:style>
  <w:style w:type="paragraph" w:customStyle="1" w:styleId="Huisstijl-Paginanummer">
    <w:name w:val="Huisstijl - Paginanummer"/>
    <w:basedOn w:val="Standaard"/>
    <w:rsid w:val="00CD5856"/>
    <w:pPr>
      <w:spacing w:line="240" w:lineRule="auto"/>
    </w:pPr>
    <w:rPr>
      <w:sz w:val="13"/>
    </w:rPr>
  </w:style>
  <w:style w:type="character" w:customStyle="1" w:styleId="Placeholder">
    <w:name w:val="Placeholder"/>
    <w:rsid w:val="00CD5856"/>
    <w:rPr>
      <w:smallCaps/>
      <w:color w:val="008080"/>
      <w:u w:val="dotted"/>
    </w:rPr>
  </w:style>
  <w:style w:type="character" w:customStyle="1" w:styleId="NumberingSymbols">
    <w:name w:val="Numbering Symbols"/>
    <w:rsid w:val="00CD5856"/>
    <w:rPr>
      <w:rFonts w:ascii="Verdana" w:hAnsi="Verdana"/>
      <w:sz w:val="18"/>
    </w:rPr>
  </w:style>
  <w:style w:type="character" w:customStyle="1" w:styleId="BulletSymbols">
    <w:name w:val="Bullet Symbols"/>
    <w:rsid w:val="00CD5856"/>
    <w:rPr>
      <w:rFonts w:ascii="Verdana" w:eastAsia="OpenSymbol" w:hAnsi="Verdana" w:cs="OpenSymbol"/>
      <w:sz w:val="26"/>
    </w:rPr>
  </w:style>
  <w:style w:type="character" w:customStyle="1" w:styleId="Huisstijl-Aankruisvakken">
    <w:name w:val="Huisstijl - Aankruisvakken"/>
    <w:rsid w:val="00CD5856"/>
    <w:rPr>
      <w:rFonts w:ascii="Verdana" w:hAnsi="Verdana"/>
      <w:sz w:val="26"/>
    </w:rPr>
  </w:style>
  <w:style w:type="paragraph" w:styleId="Koptekst">
    <w:name w:val="header"/>
    <w:basedOn w:val="Standaard"/>
    <w:link w:val="KoptekstChar"/>
    <w:uiPriority w:val="99"/>
    <w:unhideWhenUsed/>
    <w:rsid w:val="00CD5856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KoptekstChar">
    <w:name w:val="Koptekst Char"/>
    <w:basedOn w:val="Standaardalinea-lettertype"/>
    <w:link w:val="Koptekst"/>
    <w:uiPriority w:val="99"/>
    <w:rsid w:val="00CD5856"/>
    <w:rPr>
      <w:rFonts w:cs="Mangal"/>
      <w:szCs w:val="21"/>
    </w:rPr>
  </w:style>
  <w:style w:type="paragraph" w:styleId="Voettekst">
    <w:name w:val="footer"/>
    <w:basedOn w:val="Standaard"/>
    <w:link w:val="VoettekstChar"/>
    <w:uiPriority w:val="99"/>
    <w:unhideWhenUsed/>
    <w:rsid w:val="00CD5856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VoettekstChar">
    <w:name w:val="Voettekst Char"/>
    <w:basedOn w:val="Standaardalinea-lettertype"/>
    <w:link w:val="Voettekst"/>
    <w:uiPriority w:val="99"/>
    <w:rsid w:val="00CD5856"/>
    <w:rPr>
      <w:rFonts w:cs="Mangal"/>
      <w:szCs w:val="21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CD5856"/>
    <w:rPr>
      <w:rFonts w:ascii="Tahoma" w:hAnsi="Tahoma" w:cs="Mangal"/>
      <w:sz w:val="16"/>
      <w:szCs w:val="14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CD5856"/>
    <w:rPr>
      <w:rFonts w:ascii="Tahoma" w:hAnsi="Tahoma" w:cs="Mangal"/>
      <w:sz w:val="16"/>
      <w:szCs w:val="14"/>
    </w:rPr>
  </w:style>
  <w:style w:type="paragraph" w:customStyle="1" w:styleId="Huisstijl-AfzendgegevenskopW1">
    <w:name w:val="Huisstijl - Afzendgegevens kop W1"/>
    <w:basedOn w:val="Huisstijl-Afzendgegevenskop"/>
    <w:qFormat/>
    <w:rsid w:val="00CD5856"/>
    <w:pPr>
      <w:spacing w:before="90"/>
    </w:pPr>
  </w:style>
  <w:style w:type="paragraph" w:customStyle="1" w:styleId="Huisstijl-AfzendgegevensC">
    <w:name w:val="Huisstijl - Afzendgegevens C"/>
    <w:basedOn w:val="Huisstijl-Afzendgegevens"/>
    <w:qFormat/>
    <w:rsid w:val="00CD5856"/>
    <w:rPr>
      <w:i/>
    </w:rPr>
  </w:style>
  <w:style w:type="paragraph" w:customStyle="1" w:styleId="Huisstijl-AfzendgegevensMdtn">
    <w:name w:val="Huisstijl - Afzendgegevens Mdtn"/>
    <w:basedOn w:val="Huisstijl-Afzendgegevens"/>
    <w:qFormat/>
    <w:rsid w:val="00CD5856"/>
    <w:pPr>
      <w:tabs>
        <w:tab w:val="clear" w:pos="170"/>
        <w:tab w:val="left" w:pos="482"/>
      </w:tabs>
    </w:pPr>
  </w:style>
  <w:style w:type="paragraph" w:customStyle="1" w:styleId="Huisstijl-Ondertekeningvervolgtitel">
    <w:name w:val="Huisstijl - Ondertekening vervolg titel"/>
    <w:basedOn w:val="Huisstijl-Ondertekeningvervolg"/>
    <w:qFormat/>
    <w:rsid w:val="00CD5856"/>
    <w:rPr>
      <w:i w:val="0"/>
      <w:noProof/>
    </w:rPr>
  </w:style>
  <w:style w:type="table" w:styleId="Tabelraster">
    <w:name w:val="Table Grid"/>
    <w:basedOn w:val="Standaardtabel"/>
    <w:uiPriority w:val="59"/>
    <w:rsid w:val="00CD5856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Huisstijl-Minuutgegevenskop">
    <w:name w:val="Huisstijl - Minuutgegevens kop"/>
    <w:basedOn w:val="Standaard"/>
    <w:qFormat/>
    <w:rsid w:val="00CD5856"/>
    <w:rPr>
      <w:b/>
      <w:noProof/>
      <w:sz w:val="13"/>
      <w:szCs w:val="13"/>
    </w:rPr>
  </w:style>
  <w:style w:type="paragraph" w:customStyle="1" w:styleId="Huisstijl-Minuutgegevens">
    <w:name w:val="Huisstijl - Minuutgegevens"/>
    <w:basedOn w:val="Standaard"/>
    <w:qFormat/>
    <w:rsid w:val="00CD5856"/>
  </w:style>
  <w:style w:type="paragraph" w:customStyle="1" w:styleId="Huisstijl-Gegevenskop">
    <w:name w:val="Huisstijl - Gegevens kop"/>
    <w:basedOn w:val="Standaard"/>
    <w:qFormat/>
    <w:rsid w:val="00CD5856"/>
    <w:pPr>
      <w:textAlignment w:val="auto"/>
    </w:pPr>
    <w:rPr>
      <w:sz w:val="13"/>
    </w:rPr>
  </w:style>
  <w:style w:type="paragraph" w:customStyle="1" w:styleId="Huisstijl-Gegevens">
    <w:name w:val="Huisstijl - Gegevens"/>
    <w:basedOn w:val="Huisstijl-Gegevenskop"/>
    <w:qFormat/>
    <w:rsid w:val="00CD5856"/>
    <w:rPr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fontTable" Target="fontTable.xml" Id="rId13" /><Relationship Type="http://schemas.openxmlformats.org/officeDocument/2006/relationships/numbering" Target="numbering.xml" Id="rId3" /><Relationship Type="http://schemas.openxmlformats.org/officeDocument/2006/relationships/footnotes" Target="footnotes.xml" Id="rId7" /><Relationship Type="http://schemas.openxmlformats.org/officeDocument/2006/relationships/header" Target="header3.xml" Id="rId12" /><Relationship Type="http://schemas.openxmlformats.org/officeDocument/2006/relationships/webSettings" Target="webSettings.xml" Id="rId6" /><Relationship Type="http://schemas.openxmlformats.org/officeDocument/2006/relationships/header" Target="header2.xml" Id="rId11" /><Relationship Type="http://schemas.openxmlformats.org/officeDocument/2006/relationships/settings" Target="settings.xml" Id="rId5" /><Relationship Type="http://schemas.openxmlformats.org/officeDocument/2006/relationships/footer" Target="footer1.xml" Id="rId10" /><Relationship Type="http://schemas.openxmlformats.org/officeDocument/2006/relationships/styles" Target="styles.xml" Id="rId4" /><Relationship Type="http://schemas.openxmlformats.org/officeDocument/2006/relationships/header" Target="header1.xml" Id="rId9" /><Relationship Type="http://schemas.openxmlformats.org/officeDocument/2006/relationships/theme" Target="theme/theme1.xml" Id="rId14" 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72</ap:Words>
  <ap:Characters>402</ap:Characters>
  <ap:DocSecurity>0</ap:DocSecurity>
  <ap:Lines>3</ap:Lines>
  <ap:Paragraphs>1</ap:Paragraphs>
  <ap:ScaleCrop>false</ap:ScaleCrop>
  <ap:LinksUpToDate>false</ap:LinksUpToDate>
  <ap:CharactersWithSpaces>473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/>
  <lastModifiedBy/>
  <revision/>
  <dcterms:created xsi:type="dcterms:W3CDTF">2026-09-18T09:52:00.0000000Z</dcterms:created>
  <dcterms:modified xsi:type="dcterms:W3CDTF">2026-09-18T09:53:00.0000000Z</dcterms:modified>
  <dc:description>------------------------</dc:description>
  <dc:subject/>
  <dc:title/>
  <keywords/>
  <version/>
  <category/>
</coreProperties>
</file>