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1C7627" w:rsidRDefault="00CD5856" w14:paraId="1E9B879B"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1C7627" w:rsidRDefault="00000000" w14:paraId="4FAE0393" w14:textId="77777777">
      <w:pPr>
        <w:pStyle w:val="Huisstijl-Aanhef"/>
      </w:pPr>
      <w:r>
        <w:t>Geachte voorzitter,</w:t>
      </w:r>
    </w:p>
    <w:p w:rsidR="008D59C5" w:rsidP="001C7627" w:rsidRDefault="00000000" w14:paraId="61CBF611" w14:textId="77777777">
      <w:r>
        <w:t xml:space="preserve">Op 20 mei 2026 </w:t>
      </w:r>
      <w:r w:rsidR="00661F29">
        <w:t>vond in de Tweede Kamer het plenaire debat plaats over</w:t>
      </w:r>
      <w:r>
        <w:t xml:space="preserve"> </w:t>
      </w:r>
      <w:r w:rsidR="00650FA5">
        <w:t>de Wijziging van de</w:t>
      </w:r>
      <w:r>
        <w:t xml:space="preserve"> Embryowet</w:t>
      </w:r>
      <w:r w:rsidR="00650FA5">
        <w:t xml:space="preserve"> naar aanleiding van de derde wetsevaluatie</w:t>
      </w:r>
      <w:r>
        <w:t>.</w:t>
      </w:r>
      <w:r>
        <w:rPr>
          <w:rStyle w:val="Voetnootmarkering"/>
        </w:rPr>
        <w:footnoteReference w:id="1"/>
      </w:r>
      <w:r>
        <w:t xml:space="preserve"> </w:t>
      </w:r>
      <w:r w:rsidR="00441316">
        <w:t xml:space="preserve">Tijdens </w:t>
      </w:r>
      <w:r w:rsidR="00650FA5">
        <w:t>dit</w:t>
      </w:r>
      <w:r w:rsidR="00441316">
        <w:t xml:space="preserve"> debat </w:t>
      </w:r>
      <w:r w:rsidR="004C05F0">
        <w:t>heeft</w:t>
      </w:r>
      <w:r w:rsidR="00441316">
        <w:t xml:space="preserve"> het </w:t>
      </w:r>
      <w:r w:rsidR="004C05F0">
        <w:t xml:space="preserve">lid Bikker (ChristenUnie) </w:t>
      </w:r>
      <w:r w:rsidR="00441316">
        <w:t xml:space="preserve">verzocht om een brief </w:t>
      </w:r>
      <w:r w:rsidR="004C05F0">
        <w:t xml:space="preserve">over mitochondriale donatie. </w:t>
      </w:r>
      <w:r w:rsidR="00650FA5">
        <w:t xml:space="preserve">Met deze brief komt het kabinet tegemoet aan dit verzoek. </w:t>
      </w:r>
      <w:r w:rsidR="00AB6A7F">
        <w:t>Hieronder</w:t>
      </w:r>
      <w:r w:rsidR="00A67C77">
        <w:t xml:space="preserve"> wordt </w:t>
      </w:r>
      <w:r w:rsidR="00AB6A7F">
        <w:t xml:space="preserve">eerst </w:t>
      </w:r>
      <w:r w:rsidR="00A67C77">
        <w:t xml:space="preserve">uitgelegd wat mitochondriën zijn en hoe mitochondriale donatie werkt. Vervolgens wordt ingegaan op de juridische aspecten en vragen rondom ouderschap. </w:t>
      </w:r>
    </w:p>
    <w:p w:rsidR="00650FA5" w:rsidP="001C7627" w:rsidRDefault="00650FA5" w14:paraId="68ABD7F2" w14:textId="77777777"/>
    <w:p w:rsidR="00650FA5" w:rsidP="001C7627" w:rsidRDefault="00000000" w14:paraId="23883CBA" w14:textId="77777777">
      <w:pPr>
        <w:rPr>
          <w:b/>
          <w:bCs/>
        </w:rPr>
      </w:pPr>
      <w:r>
        <w:rPr>
          <w:b/>
          <w:bCs/>
        </w:rPr>
        <w:t xml:space="preserve">Wat </w:t>
      </w:r>
      <w:r w:rsidR="00C411E1">
        <w:rPr>
          <w:b/>
          <w:bCs/>
        </w:rPr>
        <w:t>zijn mitochondriën?</w:t>
      </w:r>
    </w:p>
    <w:p w:rsidR="002F6F57" w:rsidP="001C7627" w:rsidRDefault="00000000" w14:paraId="3C8E6EEE" w14:textId="77777777">
      <w:r w:rsidRPr="00A34989">
        <w:t xml:space="preserve">Het menselijk lichaam </w:t>
      </w:r>
      <w:r w:rsidR="006B5E81">
        <w:t>is opgebouwd</w:t>
      </w:r>
      <w:r w:rsidRPr="00A34989">
        <w:t xml:space="preserve"> uit </w:t>
      </w:r>
      <w:r w:rsidR="006B5E81">
        <w:t>verschillende</w:t>
      </w:r>
      <w:r w:rsidRPr="00A34989">
        <w:t xml:space="preserve"> soorten cel</w:t>
      </w:r>
      <w:r w:rsidR="004B4039">
        <w:t>len</w:t>
      </w:r>
      <w:r w:rsidRPr="00A34989">
        <w:t xml:space="preserve">, bijvoorbeeld huidcellen, bloedcellen en hersencellen. </w:t>
      </w:r>
      <w:r w:rsidRPr="006B5E81" w:rsidR="006B5E81">
        <w:t xml:space="preserve">Vrijwel alle lichaamscellen bevatten mitochondriën. Mitochondriën zetten voedingsstoffen om in energie die de cel nodig heeft om te </w:t>
      </w:r>
      <w:r w:rsidRPr="000E54B7" w:rsidR="006B5E81">
        <w:t>functioneren</w:t>
      </w:r>
      <w:r w:rsidRPr="000E54B7" w:rsidR="00C32DC1">
        <w:t xml:space="preserve">, en worden daarom vaak </w:t>
      </w:r>
      <w:r w:rsidRPr="000E54B7" w:rsidR="00C32DC1">
        <w:rPr>
          <w:i/>
          <w:iCs/>
        </w:rPr>
        <w:t>‘the powerhouse of the cell’</w:t>
      </w:r>
      <w:r w:rsidRPr="000E54B7" w:rsidR="00C32DC1">
        <w:t xml:space="preserve"> genoemd</w:t>
      </w:r>
      <w:r w:rsidRPr="000E54B7" w:rsidR="006B5E81">
        <w:t>. Daarnaast bevatten mitochondriën</w:t>
      </w:r>
      <w:r w:rsidRPr="006B5E81" w:rsidR="006B5E81">
        <w:t xml:space="preserve"> een kleine hoeveelheid eigen DNA (mtDNA), waarop 37 genen liggen die een rol spelen bij deze energieproductie. Het grootste deel van het erfelijk materiaal ligt echter elders in de cel, namelijk in de celkern. Op het DNA in de celkern liggen </w:t>
      </w:r>
      <w:r w:rsidRPr="006B5E81" w:rsidR="00A67C77">
        <w:t>ongeveer</w:t>
      </w:r>
      <w:r w:rsidRPr="006B5E81" w:rsidR="006B5E81">
        <w:t xml:space="preserve"> 20.000 genen, waarin erfelijke eigenschappen zijn vastgelegd, zoals uiterlijke kenmerken, bloedgroep en aanleg voor bepaalde ziekten.</w:t>
      </w:r>
    </w:p>
    <w:p w:rsidR="00BF433F" w:rsidP="001C7627" w:rsidRDefault="00BF433F" w14:paraId="3F42859D" w14:textId="77777777"/>
    <w:tbl>
      <w:tblPr>
        <w:tblStyle w:val="Tabelraster"/>
        <w:tblW w:w="0" w:type="auto"/>
        <w:tblInd w:w="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01"/>
      </w:tblGrid>
      <w:tr w:rsidR="00564730" w:rsidTr="00F614CF" w14:paraId="614CE1D2" w14:textId="77777777">
        <w:trPr>
          <w:trHeight w:val="1902"/>
        </w:trPr>
        <w:tc>
          <w:tcPr>
            <w:tcW w:w="7717" w:type="dxa"/>
          </w:tcPr>
          <w:p w:rsidR="00B93EDE" w:rsidP="001C7627" w:rsidRDefault="00000000" w14:paraId="760CBA1D" w14:textId="77777777">
            <w:r>
              <w:rPr>
                <w:noProof/>
              </w:rPr>
              <w:drawing>
                <wp:anchor distT="0" distB="0" distL="114300" distR="114300" simplePos="0" relativeHeight="251658240" behindDoc="0" locked="0" layoutInCell="1" allowOverlap="1" wp14:editId="347CD1DD" wp14:anchorId="51A14FBC">
                  <wp:simplePos x="0" y="0"/>
                  <wp:positionH relativeFrom="column">
                    <wp:posOffset>-65405</wp:posOffset>
                  </wp:positionH>
                  <wp:positionV relativeFrom="paragraph">
                    <wp:posOffset>0</wp:posOffset>
                  </wp:positionV>
                  <wp:extent cx="4319270" cy="1198880"/>
                  <wp:effectExtent l="0" t="0" r="0" b="0"/>
                  <wp:wrapSquare wrapText="bothSides"/>
                  <wp:docPr id="20058709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70908" name="Picture 2"/>
                          <pic:cNvPicPr>
                            <a:picLocks noChangeAspect="1" noChangeArrowheads="1"/>
                          </pic:cNvPicPr>
                        </pic:nvPicPr>
                        <pic:blipFill>
                          <a:blip r:embed="rId11">
                            <a:extLst>
                              <a:ext uri="{28A0092B-C50C-407E-A947-70E740481C1C}">
                                <a14:useLocalDpi xmlns:a14="http://schemas.microsoft.com/office/drawing/2010/main" val="0"/>
                              </a:ext>
                            </a:extLst>
                          </a:blip>
                          <a:srcRect t="14111" b="9596"/>
                          <a:stretch>
                            <a:fillRect/>
                          </a:stretch>
                        </pic:blipFill>
                        <pic:spPr bwMode="auto">
                          <a:xfrm>
                            <a:off x="0" y="0"/>
                            <a:ext cx="4319270" cy="1198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64730" w:rsidTr="00F614CF" w14:paraId="15CE2B48" w14:textId="77777777">
        <w:trPr>
          <w:trHeight w:val="276"/>
        </w:trPr>
        <w:tc>
          <w:tcPr>
            <w:tcW w:w="7717" w:type="dxa"/>
          </w:tcPr>
          <w:p w:rsidRPr="00936B1E" w:rsidR="00B93EDE" w:rsidP="001C7627" w:rsidRDefault="00000000" w14:paraId="5D8015B8" w14:textId="77777777">
            <w:pPr>
              <w:rPr>
                <w:i/>
                <w:iCs/>
                <w:sz w:val="16"/>
                <w:szCs w:val="16"/>
              </w:rPr>
            </w:pPr>
            <w:r w:rsidRPr="00936B1E">
              <w:rPr>
                <w:i/>
                <w:iCs/>
                <w:sz w:val="16"/>
                <w:szCs w:val="16"/>
              </w:rPr>
              <w:t>Afbeelding 1: Een lichaamscel bevat DNA in de celkern en DNA in de mitochondriën.</w:t>
            </w:r>
          </w:p>
        </w:tc>
      </w:tr>
    </w:tbl>
    <w:p w:rsidR="002F6F57" w:rsidP="001C7627" w:rsidRDefault="002F6F57" w14:paraId="215F312A" w14:textId="77777777"/>
    <w:p w:rsidR="001C7627" w:rsidP="001C7627" w:rsidRDefault="001C7627" w14:paraId="71FDFA5E" w14:textId="77777777"/>
    <w:p w:rsidR="001C7627" w:rsidP="001C7627" w:rsidRDefault="001C7627" w14:paraId="47B10D98" w14:textId="77777777"/>
    <w:p w:rsidRPr="00936B1E" w:rsidR="00C4340A" w:rsidP="001C7627" w:rsidRDefault="00000000" w14:paraId="5BEDE116" w14:textId="77777777">
      <w:pPr>
        <w:rPr>
          <w:color w:val="000000" w:themeColor="text1"/>
          <w:szCs w:val="18"/>
        </w:rPr>
      </w:pPr>
      <w:r>
        <w:lastRenderedPageBreak/>
        <w:t>Net als de meeste andere lichaamscellen bevatten eicellen en zaadcellen ook</w:t>
      </w:r>
      <w:r w:rsidR="007001E6">
        <w:t xml:space="preserve"> </w:t>
      </w:r>
      <w:r>
        <w:t xml:space="preserve">mitochondriën. Wanneer een zaadcel en een eicel </w:t>
      </w:r>
      <w:r w:rsidR="00936B1E">
        <w:t>bij de</w:t>
      </w:r>
      <w:r>
        <w:t xml:space="preserve"> bevruchting </w:t>
      </w:r>
      <w:r w:rsidR="00936B1E">
        <w:t xml:space="preserve">samensmelten en er </w:t>
      </w:r>
      <w:r>
        <w:t xml:space="preserve">een embryo ontstaat, blijven alleen de mitochondriën van de eicel over in het </w:t>
      </w:r>
      <w:r w:rsidRPr="00AC37A3">
        <w:rPr>
          <w:szCs w:val="18"/>
        </w:rPr>
        <w:t xml:space="preserve">embryo. </w:t>
      </w:r>
      <w:r w:rsidRPr="000F47BD" w:rsidR="00936B1E">
        <w:rPr>
          <w:szCs w:val="18"/>
        </w:rPr>
        <w:t>De mitochondriën uit de zaadcel worden afgebroken en niet doorgegeven.</w:t>
      </w:r>
      <w:r w:rsidR="00936B1E">
        <w:t xml:space="preserve"> </w:t>
      </w:r>
      <w:r w:rsidRPr="00C4340A">
        <w:rPr>
          <w:color w:val="000000" w:themeColor="text1"/>
          <w:szCs w:val="18"/>
        </w:rPr>
        <w:t>Het embryo erft</w:t>
      </w:r>
      <w:r>
        <w:rPr>
          <w:color w:val="000000" w:themeColor="text1"/>
          <w:szCs w:val="18"/>
        </w:rPr>
        <w:t xml:space="preserve"> dus het celkern-DNA </w:t>
      </w:r>
      <w:r w:rsidRPr="00C4340A">
        <w:rPr>
          <w:color w:val="000000" w:themeColor="text1"/>
          <w:szCs w:val="18"/>
        </w:rPr>
        <w:t>van beide ouders, maar de mitochondriën en het mtDNA uitsluitend van de moeder</w:t>
      </w:r>
      <w:r>
        <w:rPr>
          <w:color w:val="000000" w:themeColor="text1"/>
          <w:szCs w:val="18"/>
        </w:rPr>
        <w:t>.</w:t>
      </w:r>
    </w:p>
    <w:tbl>
      <w:tblPr>
        <w:tblStyle w:val="Tabelraster"/>
        <w:tblW w:w="0" w:type="auto"/>
        <w:tblInd w:w="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01"/>
      </w:tblGrid>
      <w:tr w:rsidR="00564730" w:rsidTr="00995E13" w14:paraId="049B3253" w14:textId="77777777">
        <w:trPr>
          <w:trHeight w:val="2877"/>
        </w:trPr>
        <w:tc>
          <w:tcPr>
            <w:tcW w:w="7679" w:type="dxa"/>
          </w:tcPr>
          <w:p w:rsidR="00AC37A3" w:rsidP="001C7627" w:rsidRDefault="00000000" w14:paraId="4FE0F81C" w14:textId="77777777">
            <w:r>
              <w:rPr>
                <w:noProof/>
              </w:rPr>
              <w:drawing>
                <wp:anchor distT="0" distB="0" distL="114300" distR="114300" simplePos="0" relativeHeight="251660288" behindDoc="0" locked="0" layoutInCell="1" allowOverlap="1" wp14:editId="17524047" wp14:anchorId="338BDAB6">
                  <wp:simplePos x="0" y="0"/>
                  <wp:positionH relativeFrom="column">
                    <wp:posOffset>-68580</wp:posOffset>
                  </wp:positionH>
                  <wp:positionV relativeFrom="paragraph">
                    <wp:posOffset>0</wp:posOffset>
                  </wp:positionV>
                  <wp:extent cx="4320000" cy="2313251"/>
                  <wp:effectExtent l="0" t="0" r="0" b="0"/>
                  <wp:wrapSquare wrapText="bothSides"/>
                  <wp:docPr id="12991955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95500"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320000" cy="2313251"/>
                          </a:xfrm>
                          <a:prstGeom prst="rect">
                            <a:avLst/>
                          </a:prstGeom>
                          <a:noFill/>
                        </pic:spPr>
                      </pic:pic>
                    </a:graphicData>
                  </a:graphic>
                  <wp14:sizeRelH relativeFrom="margin">
                    <wp14:pctWidth>0</wp14:pctWidth>
                  </wp14:sizeRelH>
                  <wp14:sizeRelV relativeFrom="margin">
                    <wp14:pctHeight>0</wp14:pctHeight>
                  </wp14:sizeRelV>
                </wp:anchor>
              </w:drawing>
            </w:r>
          </w:p>
        </w:tc>
      </w:tr>
      <w:tr w:rsidR="00564730" w:rsidTr="00C4340A" w14:paraId="31000B59" w14:textId="77777777">
        <w:trPr>
          <w:trHeight w:val="414"/>
        </w:trPr>
        <w:tc>
          <w:tcPr>
            <w:tcW w:w="7679" w:type="dxa"/>
          </w:tcPr>
          <w:p w:rsidRPr="00C4340A" w:rsidR="00AC37A3" w:rsidP="001C7627" w:rsidRDefault="00000000" w14:paraId="50E6600F" w14:textId="77777777">
            <w:pPr>
              <w:spacing w:line="240" w:lineRule="auto"/>
              <w:rPr>
                <w:i/>
                <w:iCs/>
                <w:sz w:val="16"/>
                <w:szCs w:val="16"/>
              </w:rPr>
            </w:pPr>
            <w:r w:rsidRPr="00C4340A">
              <w:rPr>
                <w:i/>
                <w:iCs/>
                <w:sz w:val="16"/>
                <w:szCs w:val="16"/>
              </w:rPr>
              <w:t>Afbeelding 2:</w:t>
            </w:r>
            <w:r w:rsidRPr="00C4340A" w:rsidR="00606B18">
              <w:rPr>
                <w:i/>
                <w:iCs/>
                <w:sz w:val="16"/>
                <w:szCs w:val="16"/>
              </w:rPr>
              <w:t xml:space="preserve"> Bij de bevruchting smelten een eicel en een zaadcel samen.</w:t>
            </w:r>
            <w:r w:rsidRPr="00C4340A">
              <w:rPr>
                <w:i/>
                <w:iCs/>
                <w:sz w:val="16"/>
                <w:szCs w:val="16"/>
              </w:rPr>
              <w:t xml:space="preserve"> </w:t>
            </w:r>
            <w:r w:rsidR="003A773B">
              <w:rPr>
                <w:i/>
                <w:iCs/>
                <w:sz w:val="16"/>
                <w:szCs w:val="16"/>
              </w:rPr>
              <w:t>Alleen d</w:t>
            </w:r>
            <w:r w:rsidRPr="00C4340A">
              <w:rPr>
                <w:i/>
                <w:iCs/>
                <w:sz w:val="16"/>
                <w:szCs w:val="16"/>
              </w:rPr>
              <w:t xml:space="preserve">e mitochondriën van de eicel worden doorgegeven aan het embryo dat ontstaat. </w:t>
            </w:r>
          </w:p>
        </w:tc>
      </w:tr>
    </w:tbl>
    <w:p w:rsidR="00C4340A" w:rsidP="001C7627" w:rsidRDefault="00C4340A" w14:paraId="69C01E63" w14:textId="77777777"/>
    <w:p w:rsidR="002F6F57" w:rsidP="001C7627" w:rsidRDefault="00000000" w14:paraId="0A5A99A1" w14:textId="77777777">
      <w:r>
        <w:t xml:space="preserve">Als een vrouw een mutatie heeft in haar mtDNA, geeft ze die via haar eicellen door aan haar kinderen. </w:t>
      </w:r>
      <w:r w:rsidR="008B2124">
        <w:t>Een mutatie in het mtDNA kan ernstige problemen veroorzaken, vooral in organen die veel energie gebruiken</w:t>
      </w:r>
      <w:r w:rsidR="003928AC">
        <w:t xml:space="preserve"> zoals spieren en hersenen</w:t>
      </w:r>
      <w:r w:rsidR="008B2124">
        <w:t xml:space="preserve">. </w:t>
      </w:r>
      <w:r w:rsidR="00B561D3">
        <w:t xml:space="preserve">Hoewel mitochondriën maar een heel klein deel van het DNA bevatten, kan </w:t>
      </w:r>
      <w:r w:rsidR="00FB205B">
        <w:t>een defect in het mtDNA</w:t>
      </w:r>
      <w:r w:rsidR="00B561D3">
        <w:t xml:space="preserve"> </w:t>
      </w:r>
      <w:r w:rsidR="008B2124">
        <w:t>dus toch grote</w:t>
      </w:r>
      <w:r w:rsidR="00B561D3">
        <w:t xml:space="preserve"> gevolgen hebben. </w:t>
      </w:r>
      <w:r w:rsidR="005E4D25">
        <w:t>Bij</w:t>
      </w:r>
      <w:r w:rsidR="0077428B">
        <w:t xml:space="preserve"> het syndroom van Leigh</w:t>
      </w:r>
      <w:r w:rsidR="00FB205B">
        <w:t xml:space="preserve"> </w:t>
      </w:r>
      <w:r w:rsidR="005E4D25">
        <w:t>zorgt</w:t>
      </w:r>
      <w:r w:rsidR="0077428B">
        <w:t xml:space="preserve"> een defect in het mtDNA </w:t>
      </w:r>
      <w:r w:rsidR="005E4D25">
        <w:t>bijvoorbeeld</w:t>
      </w:r>
      <w:r w:rsidR="00330AA4">
        <w:t xml:space="preserve"> voor een ontwikkelingsachterstand, spierslapte en epilepsie.</w:t>
      </w:r>
      <w:r w:rsidR="003928AC">
        <w:t xml:space="preserve"> Mitochondriale aandoeningen komen bij ongeveer</w:t>
      </w:r>
      <w:r w:rsidRPr="008B2124" w:rsidR="008B2124">
        <w:t xml:space="preserve"> 1 op de 5</w:t>
      </w:r>
      <w:r w:rsidR="00BB1231">
        <w:t>.</w:t>
      </w:r>
      <w:r w:rsidRPr="008B2124" w:rsidR="008B2124">
        <w:t xml:space="preserve">000 kinderen </w:t>
      </w:r>
      <w:r w:rsidR="003928AC">
        <w:t>voor</w:t>
      </w:r>
      <w:r w:rsidRPr="008B2124" w:rsidR="008B2124">
        <w:t xml:space="preserve">. </w:t>
      </w:r>
    </w:p>
    <w:p w:rsidR="0077428B" w:rsidP="001C7627" w:rsidRDefault="0077428B" w14:paraId="50C46AE9" w14:textId="77777777"/>
    <w:p w:rsidR="0006797E" w:rsidP="001C7627" w:rsidRDefault="00000000" w14:paraId="1A465A0B" w14:textId="77777777">
      <w:pPr>
        <w:rPr>
          <w:b/>
          <w:bCs/>
          <w:kern w:val="0"/>
        </w:rPr>
      </w:pPr>
      <w:r>
        <w:rPr>
          <w:b/>
          <w:bCs/>
          <w:kern w:val="0"/>
        </w:rPr>
        <w:t>Hoe werkt mitochondriale donatie?</w:t>
      </w:r>
    </w:p>
    <w:p w:rsidR="003A773B" w:rsidP="001C7627" w:rsidRDefault="00000000" w14:paraId="17F912F8" w14:textId="77777777">
      <w:pPr>
        <w:rPr>
          <w:kern w:val="0"/>
        </w:rPr>
      </w:pPr>
      <w:r>
        <w:rPr>
          <w:kern w:val="0"/>
        </w:rPr>
        <w:t>Door mitochondriale donatie kan worden voorkomen dat mutaties van het mtDNA worden doorgegeven aan volgende generaties. Daarmee kunnen dus potentieel ernstige aandoeningen zoals het syndroom van Leigh worden voorkomen. Bij mitochondriale donatie worden de mitochondriën</w:t>
      </w:r>
      <w:r w:rsidR="00A67C77">
        <w:rPr>
          <w:kern w:val="0"/>
        </w:rPr>
        <w:t xml:space="preserve"> met mutaties</w:t>
      </w:r>
      <w:r>
        <w:rPr>
          <w:kern w:val="0"/>
        </w:rPr>
        <w:t xml:space="preserve"> van de wensmoeder </w:t>
      </w:r>
      <w:r w:rsidR="00BB1231">
        <w:rPr>
          <w:kern w:val="0"/>
        </w:rPr>
        <w:t xml:space="preserve">in </w:t>
      </w:r>
      <w:r w:rsidR="00AC37A3">
        <w:rPr>
          <w:kern w:val="0"/>
        </w:rPr>
        <w:t>een</w:t>
      </w:r>
      <w:r w:rsidR="00BB1231">
        <w:rPr>
          <w:kern w:val="0"/>
        </w:rPr>
        <w:t xml:space="preserve"> eicel of </w:t>
      </w:r>
      <w:r w:rsidR="00AC37A3">
        <w:rPr>
          <w:kern w:val="0"/>
        </w:rPr>
        <w:t>een</w:t>
      </w:r>
      <w:r w:rsidR="00BB1231">
        <w:rPr>
          <w:kern w:val="0"/>
        </w:rPr>
        <w:t xml:space="preserve"> embryo </w:t>
      </w:r>
      <w:r>
        <w:rPr>
          <w:kern w:val="0"/>
        </w:rPr>
        <w:t xml:space="preserve">vervangen door gezonde mitochondriën van een </w:t>
      </w:r>
      <w:r w:rsidR="00BB1231">
        <w:rPr>
          <w:kern w:val="0"/>
        </w:rPr>
        <w:t>donor</w:t>
      </w:r>
      <w:r>
        <w:rPr>
          <w:kern w:val="0"/>
        </w:rPr>
        <w:t>. Er bestaan meerdere technieken voor mitochondriale donatie</w:t>
      </w:r>
      <w:r w:rsidR="00956E90">
        <w:rPr>
          <w:kern w:val="0"/>
        </w:rPr>
        <w:t xml:space="preserve">. De meest bekende technieken zijn </w:t>
      </w:r>
      <w:r w:rsidRPr="00956E90" w:rsidR="00956E90">
        <w:rPr>
          <w:i/>
          <w:iCs/>
          <w:kern w:val="0"/>
        </w:rPr>
        <w:t>pronuclear transfer</w:t>
      </w:r>
      <w:r w:rsidRPr="00956E90" w:rsidR="00956E90">
        <w:rPr>
          <w:kern w:val="0"/>
        </w:rPr>
        <w:t xml:space="preserve"> (PNT) en </w:t>
      </w:r>
      <w:r w:rsidRPr="00956E90" w:rsidR="00956E90">
        <w:rPr>
          <w:i/>
          <w:iCs/>
          <w:kern w:val="0"/>
        </w:rPr>
        <w:t xml:space="preserve">maternal spindle transfer </w:t>
      </w:r>
      <w:r w:rsidRPr="00956E90" w:rsidR="00956E90">
        <w:rPr>
          <w:kern w:val="0"/>
        </w:rPr>
        <w:t>(MST)</w:t>
      </w:r>
      <w:r>
        <w:rPr>
          <w:kern w:val="0"/>
        </w:rPr>
        <w:t xml:space="preserve">. </w:t>
      </w:r>
    </w:p>
    <w:p w:rsidR="003A773B" w:rsidP="001C7627" w:rsidRDefault="003A773B" w14:paraId="495965B2" w14:textId="77777777">
      <w:pPr>
        <w:rPr>
          <w:kern w:val="0"/>
        </w:rPr>
      </w:pPr>
    </w:p>
    <w:p w:rsidR="005E4D25" w:rsidP="001C7627" w:rsidRDefault="00000000" w14:paraId="059F40F3" w14:textId="77777777">
      <w:pPr>
        <w:rPr>
          <w:kern w:val="0"/>
        </w:rPr>
      </w:pPr>
      <w:r>
        <w:rPr>
          <w:kern w:val="0"/>
        </w:rPr>
        <w:t>Bij PNT</w:t>
      </w:r>
      <w:r w:rsidR="00C021DA">
        <w:rPr>
          <w:kern w:val="0"/>
        </w:rPr>
        <w:t xml:space="preserve"> </w:t>
      </w:r>
      <w:r>
        <w:rPr>
          <w:kern w:val="0"/>
        </w:rPr>
        <w:t>vindt de donatie plaats na de bevruchting. Dit werkt als volgt:</w:t>
      </w:r>
    </w:p>
    <w:p w:rsidRPr="00C021DA" w:rsidR="005E4D25" w:rsidP="001C7627" w:rsidRDefault="00000000" w14:paraId="498B513D" w14:textId="77777777">
      <w:pPr>
        <w:pStyle w:val="Lijstalinea"/>
        <w:numPr>
          <w:ilvl w:val="0"/>
          <w:numId w:val="4"/>
        </w:numPr>
        <w:rPr>
          <w:kern w:val="0"/>
        </w:rPr>
      </w:pPr>
      <w:r>
        <w:rPr>
          <w:szCs w:val="18"/>
        </w:rPr>
        <w:t>Een</w:t>
      </w:r>
      <w:r w:rsidRPr="005E4D25">
        <w:rPr>
          <w:szCs w:val="18"/>
        </w:rPr>
        <w:t xml:space="preserve"> eicel van de moeder (</w:t>
      </w:r>
      <w:r>
        <w:rPr>
          <w:szCs w:val="18"/>
        </w:rPr>
        <w:t>met mitochondriën</w:t>
      </w:r>
      <w:r w:rsidR="003E7FB3">
        <w:rPr>
          <w:szCs w:val="18"/>
        </w:rPr>
        <w:t xml:space="preserve"> met mutaties</w:t>
      </w:r>
      <w:r w:rsidRPr="005E4D25">
        <w:rPr>
          <w:szCs w:val="18"/>
        </w:rPr>
        <w:t xml:space="preserve">) </w:t>
      </w:r>
      <w:r w:rsidR="00C021DA">
        <w:rPr>
          <w:szCs w:val="18"/>
        </w:rPr>
        <w:t>wordt in het laboratorium</w:t>
      </w:r>
      <w:r>
        <w:rPr>
          <w:szCs w:val="18"/>
        </w:rPr>
        <w:t xml:space="preserve"> </w:t>
      </w:r>
      <w:r w:rsidRPr="00F0032D">
        <w:rPr>
          <w:szCs w:val="18"/>
        </w:rPr>
        <w:t xml:space="preserve">bevrucht door </w:t>
      </w:r>
      <w:r>
        <w:rPr>
          <w:szCs w:val="18"/>
        </w:rPr>
        <w:t>een</w:t>
      </w:r>
      <w:r w:rsidRPr="00F0032D">
        <w:rPr>
          <w:szCs w:val="18"/>
        </w:rPr>
        <w:t xml:space="preserve"> zaadcel van de vader.</w:t>
      </w:r>
      <w:r w:rsidRPr="005E4D25">
        <w:rPr>
          <w:szCs w:val="18"/>
        </w:rPr>
        <w:t xml:space="preserve"> </w:t>
      </w:r>
    </w:p>
    <w:p w:rsidRPr="001C7627" w:rsidR="00C021DA" w:rsidP="001C7627" w:rsidRDefault="00000000" w14:paraId="00B87C63" w14:textId="77777777">
      <w:pPr>
        <w:pStyle w:val="Lijstalinea"/>
        <w:numPr>
          <w:ilvl w:val="0"/>
          <w:numId w:val="4"/>
        </w:numPr>
        <w:rPr>
          <w:kern w:val="0"/>
        </w:rPr>
      </w:pPr>
      <w:r>
        <w:rPr>
          <w:szCs w:val="18"/>
        </w:rPr>
        <w:t xml:space="preserve">Een eicel van een donor wordt ook in het laboratorium </w:t>
      </w:r>
      <w:r w:rsidRPr="00732045">
        <w:rPr>
          <w:szCs w:val="18"/>
        </w:rPr>
        <w:t xml:space="preserve">bevrucht </w:t>
      </w:r>
      <w:r w:rsidRPr="00732045" w:rsidR="00BB1231">
        <w:rPr>
          <w:szCs w:val="18"/>
        </w:rPr>
        <w:t>met een zaadcel.</w:t>
      </w:r>
      <w:r>
        <w:rPr>
          <w:rStyle w:val="Voetnootmarkering"/>
          <w:szCs w:val="18"/>
        </w:rPr>
        <w:footnoteReference w:id="2"/>
      </w:r>
    </w:p>
    <w:p w:rsidRPr="00732045" w:rsidR="001C7627" w:rsidP="001C7627" w:rsidRDefault="001C7627" w14:paraId="216A2DD9" w14:textId="77777777">
      <w:pPr>
        <w:pStyle w:val="Lijstalinea"/>
        <w:rPr>
          <w:kern w:val="0"/>
        </w:rPr>
      </w:pPr>
    </w:p>
    <w:p w:rsidRPr="005E4D25" w:rsidR="005E4D25" w:rsidP="001C7627" w:rsidRDefault="00000000" w14:paraId="408892AB" w14:textId="77777777">
      <w:pPr>
        <w:pStyle w:val="Lijstalinea"/>
        <w:numPr>
          <w:ilvl w:val="0"/>
          <w:numId w:val="4"/>
        </w:numPr>
        <w:rPr>
          <w:kern w:val="0"/>
        </w:rPr>
      </w:pPr>
      <w:r w:rsidRPr="005E4D25">
        <w:rPr>
          <w:szCs w:val="18"/>
        </w:rPr>
        <w:lastRenderedPageBreak/>
        <w:t>De celkern</w:t>
      </w:r>
      <w:r>
        <w:rPr>
          <w:rStyle w:val="Voetnootmarkering"/>
          <w:szCs w:val="18"/>
        </w:rPr>
        <w:footnoteReference w:id="3"/>
      </w:r>
      <w:r w:rsidR="004B4039">
        <w:rPr>
          <w:szCs w:val="18"/>
        </w:rPr>
        <w:t xml:space="preserve"> </w:t>
      </w:r>
      <w:r w:rsidRPr="004B4039">
        <w:rPr>
          <w:szCs w:val="18"/>
        </w:rPr>
        <w:t>v</w:t>
      </w:r>
      <w:r w:rsidRPr="005E4D25">
        <w:rPr>
          <w:szCs w:val="18"/>
        </w:rPr>
        <w:t xml:space="preserve">an het embryo dat tot stand kwam met de donoreicel wordt </w:t>
      </w:r>
      <w:r w:rsidRPr="005E4D25" w:rsidR="00AC37A3">
        <w:rPr>
          <w:szCs w:val="18"/>
        </w:rPr>
        <w:t>verwijderd.</w:t>
      </w:r>
    </w:p>
    <w:p w:rsidRPr="006A62FA" w:rsidR="006A62FA" w:rsidP="001C7627" w:rsidRDefault="00000000" w14:paraId="526F8682" w14:textId="77777777">
      <w:pPr>
        <w:pStyle w:val="Lijstalinea"/>
        <w:numPr>
          <w:ilvl w:val="0"/>
          <w:numId w:val="4"/>
        </w:numPr>
        <w:rPr>
          <w:kern w:val="0"/>
        </w:rPr>
      </w:pPr>
      <w:r>
        <w:rPr>
          <w:szCs w:val="18"/>
        </w:rPr>
        <w:t>D</w:t>
      </w:r>
      <w:r w:rsidRPr="005E4D25">
        <w:rPr>
          <w:szCs w:val="18"/>
        </w:rPr>
        <w:t>e celker</w:t>
      </w:r>
      <w:r w:rsidR="00FD576A">
        <w:rPr>
          <w:szCs w:val="18"/>
        </w:rPr>
        <w:t>n</w:t>
      </w:r>
      <w:r w:rsidR="004B4039">
        <w:rPr>
          <w:szCs w:val="18"/>
          <w:vertAlign w:val="superscript"/>
        </w:rPr>
        <w:t xml:space="preserve"> </w:t>
      </w:r>
      <w:r w:rsidRPr="005E4D25">
        <w:rPr>
          <w:szCs w:val="18"/>
        </w:rPr>
        <w:t xml:space="preserve">van het embryo dat tot stand kwam met de eicel van de moeder </w:t>
      </w:r>
      <w:r>
        <w:rPr>
          <w:szCs w:val="18"/>
        </w:rPr>
        <w:t xml:space="preserve">wordt </w:t>
      </w:r>
      <w:r w:rsidRPr="005E4D25">
        <w:rPr>
          <w:szCs w:val="18"/>
        </w:rPr>
        <w:t>overgeheveld naar het ‘ontkernde’ embryo</w:t>
      </w:r>
      <w:r w:rsidR="00A67C77">
        <w:rPr>
          <w:szCs w:val="18"/>
        </w:rPr>
        <w:t xml:space="preserve"> dat tot stand kwam met de donoreicel</w:t>
      </w:r>
      <w:r w:rsidRPr="005E4D25">
        <w:rPr>
          <w:szCs w:val="18"/>
        </w:rPr>
        <w:t xml:space="preserve">. </w:t>
      </w:r>
    </w:p>
    <w:p w:rsidRPr="003928AC" w:rsidR="005E4D25" w:rsidP="001C7627" w:rsidRDefault="00000000" w14:paraId="1B880D1C" w14:textId="77777777">
      <w:pPr>
        <w:pStyle w:val="Lijstalinea"/>
        <w:numPr>
          <w:ilvl w:val="0"/>
          <w:numId w:val="4"/>
        </w:numPr>
        <w:rPr>
          <w:kern w:val="0"/>
        </w:rPr>
      </w:pPr>
      <w:r w:rsidRPr="005E4D25">
        <w:rPr>
          <w:szCs w:val="18"/>
        </w:rPr>
        <w:t>Het embryo dat hieruit ontstaat heeft de gezonde mitochondriën van de donor</w:t>
      </w:r>
      <w:r w:rsidR="006A62FA">
        <w:rPr>
          <w:szCs w:val="18"/>
        </w:rPr>
        <w:t xml:space="preserve"> en </w:t>
      </w:r>
      <w:r w:rsidRPr="005E4D25">
        <w:rPr>
          <w:szCs w:val="18"/>
        </w:rPr>
        <w:t xml:space="preserve">het erfelijke materiaal van de ouders in de </w:t>
      </w:r>
      <w:r w:rsidR="006A62FA">
        <w:rPr>
          <w:szCs w:val="18"/>
        </w:rPr>
        <w:t>cel</w:t>
      </w:r>
      <w:r w:rsidRPr="005E4D25">
        <w:rPr>
          <w:szCs w:val="18"/>
        </w:rPr>
        <w:t xml:space="preserve">kern. </w:t>
      </w:r>
    </w:p>
    <w:p w:rsidR="003928AC" w:rsidP="001C7627" w:rsidRDefault="003928AC" w14:paraId="4D6BA384" w14:textId="77777777">
      <w:pPr>
        <w:rPr>
          <w:kern w:val="0"/>
        </w:rPr>
      </w:pPr>
    </w:p>
    <w:p w:rsidR="0074569E" w:rsidP="001C7627" w:rsidRDefault="00000000" w14:paraId="356CEF92" w14:textId="77777777">
      <w:pPr>
        <w:rPr>
          <w:kern w:val="0"/>
        </w:rPr>
      </w:pPr>
      <w:r>
        <w:rPr>
          <w:kern w:val="0"/>
        </w:rPr>
        <w:t>In het Verenigd Koninkrijk</w:t>
      </w:r>
      <w:r w:rsidR="00877186">
        <w:rPr>
          <w:kern w:val="0"/>
        </w:rPr>
        <w:t xml:space="preserve"> (VK)</w:t>
      </w:r>
      <w:r w:rsidR="006E21A9">
        <w:rPr>
          <w:kern w:val="0"/>
        </w:rPr>
        <w:t xml:space="preserve"> </w:t>
      </w:r>
      <w:r>
        <w:rPr>
          <w:kern w:val="0"/>
        </w:rPr>
        <w:t xml:space="preserve">is deze techniek </w:t>
      </w:r>
      <w:r w:rsidR="006E21A9">
        <w:rPr>
          <w:kern w:val="0"/>
        </w:rPr>
        <w:t xml:space="preserve">voor het eerst </w:t>
      </w:r>
      <w:r>
        <w:rPr>
          <w:kern w:val="0"/>
        </w:rPr>
        <w:t>succes</w:t>
      </w:r>
      <w:r w:rsidR="00EA1AB6">
        <w:rPr>
          <w:kern w:val="0"/>
        </w:rPr>
        <w:t>vol</w:t>
      </w:r>
      <w:r>
        <w:rPr>
          <w:kern w:val="0"/>
        </w:rPr>
        <w:t xml:space="preserve"> toegepast</w:t>
      </w:r>
      <w:r w:rsidR="000F46EB">
        <w:rPr>
          <w:kern w:val="0"/>
        </w:rPr>
        <w:t xml:space="preserve">. </w:t>
      </w:r>
      <w:r w:rsidR="006E21A9">
        <w:rPr>
          <w:kern w:val="0"/>
        </w:rPr>
        <w:t>A</w:t>
      </w:r>
      <w:r>
        <w:rPr>
          <w:kern w:val="0"/>
        </w:rPr>
        <w:t xml:space="preserve">cht kinderen </w:t>
      </w:r>
      <w:r w:rsidR="006E21A9">
        <w:rPr>
          <w:kern w:val="0"/>
        </w:rPr>
        <w:t xml:space="preserve">die </w:t>
      </w:r>
      <w:r>
        <w:rPr>
          <w:kern w:val="0"/>
        </w:rPr>
        <w:t xml:space="preserve">werden geboren na mitochondriale donatie hadden </w:t>
      </w:r>
      <w:r w:rsidR="000012DF">
        <w:rPr>
          <w:kern w:val="0"/>
        </w:rPr>
        <w:t xml:space="preserve">ofwel </w:t>
      </w:r>
      <w:r>
        <w:rPr>
          <w:kern w:val="0"/>
        </w:rPr>
        <w:t>geen mitochondriën</w:t>
      </w:r>
      <w:r w:rsidR="00265F0E">
        <w:rPr>
          <w:kern w:val="0"/>
        </w:rPr>
        <w:t xml:space="preserve"> met mutaties</w:t>
      </w:r>
      <w:r>
        <w:rPr>
          <w:kern w:val="0"/>
        </w:rPr>
        <w:t>, of</w:t>
      </w:r>
      <w:r w:rsidR="000012DF">
        <w:rPr>
          <w:kern w:val="0"/>
        </w:rPr>
        <w:t>wel</w:t>
      </w:r>
      <w:r>
        <w:rPr>
          <w:kern w:val="0"/>
        </w:rPr>
        <w:t xml:space="preserve"> dusdanig weinig</w:t>
      </w:r>
      <w:r w:rsidR="000012DF">
        <w:rPr>
          <w:kern w:val="0"/>
        </w:rPr>
        <w:t xml:space="preserve"> </w:t>
      </w:r>
      <w:r>
        <w:rPr>
          <w:kern w:val="0"/>
        </w:rPr>
        <w:t>dat ze niet ziek zullen worden.</w:t>
      </w:r>
      <w:r>
        <w:rPr>
          <w:rStyle w:val="Voetnootmarkering"/>
          <w:kern w:val="0"/>
        </w:rPr>
        <w:footnoteReference w:id="4"/>
      </w:r>
    </w:p>
    <w:tbl>
      <w:tblPr>
        <w:tblStyle w:val="Tabelraster"/>
        <w:tblW w:w="0" w:type="auto"/>
        <w:tblInd w:w="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01"/>
      </w:tblGrid>
      <w:tr w:rsidR="00564730" w:rsidTr="00936B1E" w14:paraId="4E6B6206" w14:textId="77777777">
        <w:tc>
          <w:tcPr>
            <w:tcW w:w="7717" w:type="dxa"/>
          </w:tcPr>
          <w:p w:rsidRPr="0074569E" w:rsidR="0074569E" w:rsidP="001C7627" w:rsidRDefault="00000000" w14:paraId="2F2F8E1B" w14:textId="77777777">
            <w:pPr>
              <w:rPr>
                <w:b/>
                <w:bCs/>
                <w:kern w:val="0"/>
              </w:rPr>
            </w:pPr>
            <w:r>
              <w:rPr>
                <w:b/>
                <w:bCs/>
                <w:noProof/>
                <w:kern w:val="0"/>
              </w:rPr>
              <w:drawing>
                <wp:anchor distT="0" distB="0" distL="114300" distR="114300" simplePos="0" relativeHeight="251659264" behindDoc="0" locked="0" layoutInCell="1" allowOverlap="1" wp14:editId="31DA290B" wp14:anchorId="49789432">
                  <wp:simplePos x="0" y="0"/>
                  <wp:positionH relativeFrom="column">
                    <wp:posOffset>-65405</wp:posOffset>
                  </wp:positionH>
                  <wp:positionV relativeFrom="paragraph">
                    <wp:posOffset>-914400</wp:posOffset>
                  </wp:positionV>
                  <wp:extent cx="4320000" cy="4448615"/>
                  <wp:effectExtent l="0" t="0" r="0" b="0"/>
                  <wp:wrapSquare wrapText="bothSides"/>
                  <wp:docPr id="51763950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39506"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320000" cy="4448615"/>
                          </a:xfrm>
                          <a:prstGeom prst="rect">
                            <a:avLst/>
                          </a:prstGeom>
                          <a:noFill/>
                        </pic:spPr>
                      </pic:pic>
                    </a:graphicData>
                  </a:graphic>
                  <wp14:sizeRelH relativeFrom="margin">
                    <wp14:pctWidth>0</wp14:pctWidth>
                  </wp14:sizeRelH>
                  <wp14:sizeRelV relativeFrom="margin">
                    <wp14:pctHeight>0</wp14:pctHeight>
                  </wp14:sizeRelV>
                </wp:anchor>
              </w:drawing>
            </w:r>
          </w:p>
        </w:tc>
      </w:tr>
      <w:tr w:rsidR="00564730" w:rsidTr="00936B1E" w14:paraId="6F4AB99A" w14:textId="77777777">
        <w:tc>
          <w:tcPr>
            <w:tcW w:w="7717" w:type="dxa"/>
          </w:tcPr>
          <w:p w:rsidRPr="00C4340A" w:rsidR="00D167F0" w:rsidP="001C7627" w:rsidRDefault="00000000" w14:paraId="089C4D36" w14:textId="77777777">
            <w:pPr>
              <w:rPr>
                <w:noProof/>
              </w:rPr>
            </w:pPr>
            <w:r w:rsidRPr="00C4340A">
              <w:rPr>
                <w:i/>
                <w:iCs/>
                <w:kern w:val="0"/>
                <w:sz w:val="16"/>
                <w:szCs w:val="16"/>
              </w:rPr>
              <w:t>Afbeelding 3: Mitochondriale donatie door pronucl</w:t>
            </w:r>
            <w:r w:rsidR="00A67C77">
              <w:rPr>
                <w:i/>
                <w:iCs/>
                <w:kern w:val="0"/>
                <w:sz w:val="16"/>
                <w:szCs w:val="16"/>
              </w:rPr>
              <w:t>ear</w:t>
            </w:r>
            <w:r w:rsidRPr="00C4340A">
              <w:rPr>
                <w:i/>
                <w:iCs/>
                <w:kern w:val="0"/>
                <w:sz w:val="16"/>
                <w:szCs w:val="16"/>
              </w:rPr>
              <w:t xml:space="preserve"> transfer (PNT).</w:t>
            </w:r>
          </w:p>
        </w:tc>
      </w:tr>
    </w:tbl>
    <w:p w:rsidR="00D167F0" w:rsidP="001C7627" w:rsidRDefault="00D167F0" w14:paraId="20BF3080" w14:textId="77777777">
      <w:pPr>
        <w:rPr>
          <w:kern w:val="0"/>
        </w:rPr>
      </w:pPr>
    </w:p>
    <w:p w:rsidR="00C021DA" w:rsidP="001C7627" w:rsidRDefault="00000000" w14:paraId="61B4532C" w14:textId="77777777">
      <w:pPr>
        <w:rPr>
          <w:kern w:val="0"/>
        </w:rPr>
      </w:pPr>
      <w:r>
        <w:rPr>
          <w:kern w:val="0"/>
        </w:rPr>
        <w:t>Bij MST</w:t>
      </w:r>
      <w:r w:rsidR="00184C16">
        <w:rPr>
          <w:kern w:val="0"/>
        </w:rPr>
        <w:t xml:space="preserve"> vindt de mitochondriale donatie al plaats vóór</w:t>
      </w:r>
      <w:r w:rsidR="003A773B">
        <w:rPr>
          <w:kern w:val="0"/>
        </w:rPr>
        <w:t xml:space="preserve"> de</w:t>
      </w:r>
      <w:r w:rsidR="00184C16">
        <w:rPr>
          <w:kern w:val="0"/>
        </w:rPr>
        <w:t xml:space="preserve"> bevruchting</w:t>
      </w:r>
      <w:r>
        <w:rPr>
          <w:kern w:val="0"/>
        </w:rPr>
        <w:t>. Dit werkt als volgt:</w:t>
      </w:r>
    </w:p>
    <w:p w:rsidRPr="005E4D25" w:rsidR="00184C16" w:rsidP="001C7627" w:rsidRDefault="00000000" w14:paraId="5DE7B36C" w14:textId="77777777">
      <w:pPr>
        <w:pStyle w:val="Lijstalinea"/>
        <w:numPr>
          <w:ilvl w:val="0"/>
          <w:numId w:val="4"/>
        </w:numPr>
        <w:rPr>
          <w:kern w:val="0"/>
        </w:rPr>
      </w:pPr>
      <w:r w:rsidRPr="005E4D25">
        <w:rPr>
          <w:szCs w:val="18"/>
        </w:rPr>
        <w:t xml:space="preserve">De celkern </w:t>
      </w:r>
      <w:r>
        <w:rPr>
          <w:szCs w:val="18"/>
        </w:rPr>
        <w:t xml:space="preserve">van </w:t>
      </w:r>
      <w:r w:rsidR="00AC37A3">
        <w:rPr>
          <w:szCs w:val="18"/>
        </w:rPr>
        <w:t>een</w:t>
      </w:r>
      <w:r>
        <w:rPr>
          <w:szCs w:val="18"/>
        </w:rPr>
        <w:t xml:space="preserve"> donoreicel wordt verwijderd.</w:t>
      </w:r>
    </w:p>
    <w:p w:rsidRPr="00184C16" w:rsidR="00184C16" w:rsidP="001C7627" w:rsidRDefault="00000000" w14:paraId="1CDB1A6A" w14:textId="77777777">
      <w:pPr>
        <w:pStyle w:val="Lijstalinea"/>
        <w:numPr>
          <w:ilvl w:val="0"/>
          <w:numId w:val="4"/>
        </w:numPr>
        <w:rPr>
          <w:kern w:val="0"/>
        </w:rPr>
      </w:pPr>
      <w:r>
        <w:rPr>
          <w:szCs w:val="18"/>
        </w:rPr>
        <w:lastRenderedPageBreak/>
        <w:t>D</w:t>
      </w:r>
      <w:r w:rsidRPr="005E4D25">
        <w:rPr>
          <w:szCs w:val="18"/>
        </w:rPr>
        <w:t xml:space="preserve">e celkern </w:t>
      </w:r>
      <w:r>
        <w:rPr>
          <w:szCs w:val="18"/>
        </w:rPr>
        <w:t xml:space="preserve">van </w:t>
      </w:r>
      <w:r w:rsidR="00AC37A3">
        <w:rPr>
          <w:szCs w:val="18"/>
        </w:rPr>
        <w:t>een</w:t>
      </w:r>
      <w:r>
        <w:rPr>
          <w:szCs w:val="18"/>
        </w:rPr>
        <w:t xml:space="preserve"> eicel van de moeder</w:t>
      </w:r>
      <w:r w:rsidRPr="005E4D25">
        <w:rPr>
          <w:szCs w:val="18"/>
        </w:rPr>
        <w:t xml:space="preserve"> </w:t>
      </w:r>
      <w:r>
        <w:rPr>
          <w:szCs w:val="18"/>
        </w:rPr>
        <w:t xml:space="preserve">wordt </w:t>
      </w:r>
      <w:r w:rsidRPr="005E4D25">
        <w:rPr>
          <w:szCs w:val="18"/>
        </w:rPr>
        <w:t xml:space="preserve">overgeheveld naar </w:t>
      </w:r>
      <w:r>
        <w:rPr>
          <w:szCs w:val="18"/>
        </w:rPr>
        <w:t>de</w:t>
      </w:r>
      <w:r w:rsidRPr="005E4D25">
        <w:rPr>
          <w:szCs w:val="18"/>
        </w:rPr>
        <w:t xml:space="preserve"> ‘ontkernde’ </w:t>
      </w:r>
      <w:r>
        <w:rPr>
          <w:szCs w:val="18"/>
        </w:rPr>
        <w:t>donoreicel</w:t>
      </w:r>
      <w:r w:rsidRPr="005E4D25">
        <w:rPr>
          <w:szCs w:val="18"/>
        </w:rPr>
        <w:t>.</w:t>
      </w:r>
    </w:p>
    <w:p w:rsidRPr="004B7BC9" w:rsidR="004B7BC9" w:rsidP="001C7627" w:rsidRDefault="00000000" w14:paraId="1C9128BB" w14:textId="77777777">
      <w:pPr>
        <w:pStyle w:val="Lijstalinea"/>
        <w:numPr>
          <w:ilvl w:val="0"/>
          <w:numId w:val="4"/>
        </w:numPr>
        <w:rPr>
          <w:kern w:val="0"/>
        </w:rPr>
      </w:pPr>
      <w:r>
        <w:rPr>
          <w:szCs w:val="18"/>
        </w:rPr>
        <w:t>De eicel die hieruit ontstaat heeft de gezonde mitochondriën van de donor en het erfelijke materiaal van de moeder in de celkern.</w:t>
      </w:r>
    </w:p>
    <w:p w:rsidRPr="004B7BC9" w:rsidR="00184C16" w:rsidP="001C7627" w:rsidRDefault="00000000" w14:paraId="07D447B5" w14:textId="77777777">
      <w:pPr>
        <w:pStyle w:val="Lijstalinea"/>
        <w:numPr>
          <w:ilvl w:val="0"/>
          <w:numId w:val="4"/>
        </w:numPr>
        <w:rPr>
          <w:kern w:val="0"/>
        </w:rPr>
      </w:pPr>
      <w:r w:rsidRPr="004B7BC9">
        <w:rPr>
          <w:szCs w:val="18"/>
        </w:rPr>
        <w:t>Deze eicel wordt in het laboratorium bevrucht door een zaadcel van de vader.</w:t>
      </w:r>
    </w:p>
    <w:p w:rsidRPr="00184C16" w:rsidR="00184C16" w:rsidP="001C7627" w:rsidRDefault="00000000" w14:paraId="75CF9FF3" w14:textId="77777777">
      <w:pPr>
        <w:pStyle w:val="Lijstalinea"/>
        <w:numPr>
          <w:ilvl w:val="0"/>
          <w:numId w:val="4"/>
        </w:numPr>
        <w:rPr>
          <w:kern w:val="0"/>
        </w:rPr>
      </w:pPr>
      <w:r w:rsidRPr="005E4D25">
        <w:rPr>
          <w:szCs w:val="18"/>
        </w:rPr>
        <w:t>Het embryo dat hieruit ontstaat heeft de gezonde mitochondriën van de donor</w:t>
      </w:r>
      <w:r>
        <w:rPr>
          <w:szCs w:val="18"/>
        </w:rPr>
        <w:t xml:space="preserve"> en </w:t>
      </w:r>
      <w:r w:rsidRPr="005E4D25">
        <w:rPr>
          <w:szCs w:val="18"/>
        </w:rPr>
        <w:t xml:space="preserve">het erfelijke materiaal van de ouders in de </w:t>
      </w:r>
      <w:r>
        <w:rPr>
          <w:szCs w:val="18"/>
        </w:rPr>
        <w:t>cel</w:t>
      </w:r>
      <w:r w:rsidRPr="005E4D25">
        <w:rPr>
          <w:szCs w:val="18"/>
        </w:rPr>
        <w:t xml:space="preserve">kern. </w:t>
      </w:r>
    </w:p>
    <w:p w:rsidR="00184C16" w:rsidP="001C7627" w:rsidRDefault="00184C16" w14:paraId="39382C22" w14:textId="77777777">
      <w:pPr>
        <w:spacing w:line="276" w:lineRule="auto"/>
        <w:rPr>
          <w:kern w:val="0"/>
        </w:rPr>
      </w:pPr>
    </w:p>
    <w:p w:rsidRPr="00C021DA" w:rsidR="00AB6A7F" w:rsidP="001C7627" w:rsidRDefault="00000000" w14:paraId="3B01DBC2" w14:textId="77777777">
      <w:pPr>
        <w:rPr>
          <w:kern w:val="0"/>
        </w:rPr>
      </w:pPr>
      <w:r>
        <w:rPr>
          <w:kern w:val="0"/>
        </w:rPr>
        <w:t xml:space="preserve">De techniek </w:t>
      </w:r>
      <w:r w:rsidR="003A773B">
        <w:rPr>
          <w:kern w:val="0"/>
        </w:rPr>
        <w:t xml:space="preserve">is </w:t>
      </w:r>
      <w:r>
        <w:rPr>
          <w:kern w:val="0"/>
        </w:rPr>
        <w:t xml:space="preserve">dus vergelijkbaar </w:t>
      </w:r>
      <w:r w:rsidR="003A773B">
        <w:rPr>
          <w:kern w:val="0"/>
        </w:rPr>
        <w:t xml:space="preserve">met </w:t>
      </w:r>
      <w:r>
        <w:rPr>
          <w:kern w:val="0"/>
        </w:rPr>
        <w:t>PNT</w:t>
      </w:r>
      <w:r w:rsidR="007B02D4">
        <w:rPr>
          <w:kern w:val="0"/>
        </w:rPr>
        <w:t xml:space="preserve">, </w:t>
      </w:r>
      <w:r>
        <w:rPr>
          <w:kern w:val="0"/>
        </w:rPr>
        <w:t xml:space="preserve">zoals weergegeven </w:t>
      </w:r>
      <w:r w:rsidR="004B7BC9">
        <w:rPr>
          <w:kern w:val="0"/>
        </w:rPr>
        <w:t>in</w:t>
      </w:r>
      <w:r>
        <w:rPr>
          <w:kern w:val="0"/>
        </w:rPr>
        <w:t xml:space="preserve"> afbeelding 3. Het verschil is dat bij MST niet de kern van </w:t>
      </w:r>
      <w:r w:rsidR="007B02D4">
        <w:rPr>
          <w:kern w:val="0"/>
        </w:rPr>
        <w:t>het</w:t>
      </w:r>
      <w:r>
        <w:rPr>
          <w:kern w:val="0"/>
        </w:rPr>
        <w:t xml:space="preserve"> embryo wordt overgeplaatst, maar de kern van </w:t>
      </w:r>
      <w:r w:rsidR="007B02D4">
        <w:rPr>
          <w:kern w:val="0"/>
        </w:rPr>
        <w:t>de</w:t>
      </w:r>
      <w:r>
        <w:rPr>
          <w:kern w:val="0"/>
        </w:rPr>
        <w:t xml:space="preserve"> eicel. De ingreep vindt dus plaats vóór de bevruchting met de zaadcel van de vader.</w:t>
      </w:r>
      <w:r w:rsidR="00B67005">
        <w:rPr>
          <w:kern w:val="0"/>
        </w:rPr>
        <w:t xml:space="preserve"> </w:t>
      </w:r>
      <w:r>
        <w:rPr>
          <w:kern w:val="0"/>
        </w:rPr>
        <w:t>In het VK, waar mitochondriale donatie al wordt toegepast, schrijft de betreffende autoriteit dat MST en PNT even goed werken.</w:t>
      </w:r>
      <w:r>
        <w:rPr>
          <w:rStyle w:val="Voetnootmarkering"/>
          <w:kern w:val="0"/>
        </w:rPr>
        <w:footnoteReference w:id="5"/>
      </w:r>
      <w:r>
        <w:rPr>
          <w:kern w:val="0"/>
        </w:rPr>
        <w:t xml:space="preserve"> Of mitochondriale donatie wordt toegepast en van welke techniek gebruik wordt gemaakt, hangt af van verschillende factoren. Bijvoorbeeld de wet- en regelgeving in het betreffende land, ethische overwegingen, de specifieke (medische) situatie van de wensouders en de </w:t>
      </w:r>
      <w:r w:rsidRPr="00AB6A7F">
        <w:rPr>
          <w:kern w:val="0"/>
        </w:rPr>
        <w:t>expertise van het behandelend team</w:t>
      </w:r>
      <w:r>
        <w:rPr>
          <w:kern w:val="0"/>
        </w:rPr>
        <w:t>.</w:t>
      </w:r>
    </w:p>
    <w:p w:rsidR="002B439D" w:rsidP="001C7627" w:rsidRDefault="002B439D" w14:paraId="51587F49" w14:textId="77777777">
      <w:pPr>
        <w:spacing w:line="240" w:lineRule="auto"/>
        <w:rPr>
          <w:b/>
          <w:bCs/>
          <w:kern w:val="0"/>
        </w:rPr>
      </w:pPr>
    </w:p>
    <w:p w:rsidR="0006797E" w:rsidP="001C7627" w:rsidRDefault="00000000" w14:paraId="4B17FD3E" w14:textId="77777777">
      <w:pPr>
        <w:rPr>
          <w:b/>
          <w:bCs/>
          <w:kern w:val="0"/>
        </w:rPr>
      </w:pPr>
      <w:r>
        <w:rPr>
          <w:b/>
          <w:bCs/>
          <w:kern w:val="0"/>
        </w:rPr>
        <w:t>Is mitochondriale donatie toegestaan in Nederland?</w:t>
      </w:r>
    </w:p>
    <w:p w:rsidR="0028679B" w:rsidP="001C7627" w:rsidRDefault="00000000" w14:paraId="725B18AD" w14:textId="77777777">
      <w:pPr>
        <w:rPr>
          <w:kern w:val="0"/>
        </w:rPr>
      </w:pPr>
      <w:r>
        <w:rPr>
          <w:kern w:val="0"/>
        </w:rPr>
        <w:t xml:space="preserve">De succesvolle mitochondriale donatie in het </w:t>
      </w:r>
      <w:r w:rsidR="00877186">
        <w:rPr>
          <w:kern w:val="0"/>
        </w:rPr>
        <w:t>VK</w:t>
      </w:r>
      <w:r>
        <w:rPr>
          <w:kern w:val="0"/>
        </w:rPr>
        <w:t xml:space="preserve"> roept de vraag op of deze techniek ook in Nederland kan en mag worden toegepast</w:t>
      </w:r>
      <w:r w:rsidR="002B439D">
        <w:rPr>
          <w:kern w:val="0"/>
        </w:rPr>
        <w:t xml:space="preserve">. </w:t>
      </w:r>
      <w:r w:rsidR="00AC37A3">
        <w:rPr>
          <w:kern w:val="0"/>
        </w:rPr>
        <w:t>T</w:t>
      </w:r>
      <w:r w:rsidRPr="0078103B" w:rsidR="0078103B">
        <w:rPr>
          <w:kern w:val="0"/>
        </w:rPr>
        <w:t xml:space="preserve">wee specifieke verbodsbepalingen van de Embryowet </w:t>
      </w:r>
      <w:r w:rsidR="00AC37A3">
        <w:rPr>
          <w:kern w:val="0"/>
        </w:rPr>
        <w:t>zijn hierbij relevant</w:t>
      </w:r>
      <w:r w:rsidR="0078103B">
        <w:rPr>
          <w:kern w:val="0"/>
        </w:rPr>
        <w:t>: het verbod op kiembaanmodificatie en het verbod om een embryo tot stand te brengen voor onderzoeksdoeleinden of andere doeleinden dan een zwangerschap.</w:t>
      </w:r>
    </w:p>
    <w:p w:rsidRPr="0028679B" w:rsidR="0078103B" w:rsidP="001C7627" w:rsidRDefault="0078103B" w14:paraId="2BCE86EE" w14:textId="77777777">
      <w:pPr>
        <w:rPr>
          <w:kern w:val="0"/>
        </w:rPr>
      </w:pPr>
    </w:p>
    <w:p w:rsidRPr="007001E6" w:rsidR="00F86D9A" w:rsidP="001C7627" w:rsidRDefault="00000000" w14:paraId="2D1B2976" w14:textId="77777777">
      <w:pPr>
        <w:rPr>
          <w:kern w:val="0"/>
          <w:u w:val="single"/>
        </w:rPr>
      </w:pPr>
      <w:r w:rsidRPr="007001E6">
        <w:rPr>
          <w:kern w:val="0"/>
          <w:u w:val="single"/>
        </w:rPr>
        <w:t>Het verbod op kiembaanmodificatie</w:t>
      </w:r>
    </w:p>
    <w:p w:rsidRPr="0078103B" w:rsidR="00F86D9A" w:rsidP="001C7627" w:rsidRDefault="00000000" w14:paraId="061254E9" w14:textId="77777777">
      <w:pPr>
        <w:rPr>
          <w:kern w:val="0"/>
        </w:rPr>
      </w:pPr>
      <w:r w:rsidRPr="0078103B">
        <w:rPr>
          <w:szCs w:val="18"/>
        </w:rPr>
        <w:t xml:space="preserve">Het is op grond van artikel 24, </w:t>
      </w:r>
      <w:r w:rsidR="00815815">
        <w:rPr>
          <w:szCs w:val="18"/>
        </w:rPr>
        <w:t>onderdeel</w:t>
      </w:r>
      <w:r w:rsidRPr="0078103B">
        <w:rPr>
          <w:szCs w:val="18"/>
        </w:rPr>
        <w:t xml:space="preserve"> g van de Embryowet verboden </w:t>
      </w:r>
      <w:r w:rsidRPr="00877186">
        <w:rPr>
          <w:szCs w:val="18"/>
        </w:rPr>
        <w:t xml:space="preserve">om </w:t>
      </w:r>
      <w:r w:rsidRPr="00877186" w:rsidR="00DE196C">
        <w:rPr>
          <w:szCs w:val="18"/>
        </w:rPr>
        <w:t>‘</w:t>
      </w:r>
      <w:r w:rsidRPr="00877186">
        <w:rPr>
          <w:szCs w:val="18"/>
        </w:rPr>
        <w:t>het genetisch materiaal van de kern van menselijke kiembaancellen</w:t>
      </w:r>
      <w:r>
        <w:rPr>
          <w:rStyle w:val="Voetnootmarkering"/>
          <w:szCs w:val="18"/>
        </w:rPr>
        <w:footnoteReference w:id="6"/>
      </w:r>
      <w:r w:rsidRPr="00877186">
        <w:rPr>
          <w:szCs w:val="18"/>
        </w:rPr>
        <w:t xml:space="preserve"> waarmee een zwangerschap tot stand zal worden gebracht opzettelijk te wijzigen</w:t>
      </w:r>
      <w:r w:rsidRPr="00877186" w:rsidR="00DE196C">
        <w:rPr>
          <w:szCs w:val="18"/>
        </w:rPr>
        <w:t>’</w:t>
      </w:r>
      <w:r w:rsidRPr="00877186">
        <w:rPr>
          <w:szCs w:val="18"/>
        </w:rPr>
        <w:t>.</w:t>
      </w:r>
      <w:r w:rsidRPr="0078103B">
        <w:rPr>
          <w:szCs w:val="18"/>
        </w:rPr>
        <w:t xml:space="preserve"> Dat betekent dat het DNA in de </w:t>
      </w:r>
      <w:r w:rsidRPr="0078103B" w:rsidR="00AC37A3">
        <w:rPr>
          <w:szCs w:val="18"/>
        </w:rPr>
        <w:t xml:space="preserve">celkern </w:t>
      </w:r>
      <w:r w:rsidRPr="0078103B">
        <w:rPr>
          <w:szCs w:val="18"/>
        </w:rPr>
        <w:t xml:space="preserve">van een embryo niet aangepast mag worden. </w:t>
      </w:r>
      <w:r w:rsidRPr="0078103B" w:rsidR="0078103B">
        <w:rPr>
          <w:szCs w:val="18"/>
        </w:rPr>
        <w:t>Mitochondriale donatie heeft weliswaar invloed op een klein deel van het DNA van het uiteindelijke embryo, maar dit DNA bevindt zich niet in de celkern:</w:t>
      </w:r>
      <w:r w:rsidRPr="0078103B" w:rsidR="0078103B">
        <w:rPr>
          <w:kern w:val="0"/>
        </w:rPr>
        <w:t xml:space="preserve"> </w:t>
      </w:r>
      <w:r w:rsidRPr="0078103B">
        <w:rPr>
          <w:kern w:val="0"/>
        </w:rPr>
        <w:t>alleen de mitochondriën</w:t>
      </w:r>
      <w:r w:rsidR="0078103B">
        <w:rPr>
          <w:kern w:val="0"/>
        </w:rPr>
        <w:t xml:space="preserve"> (</w:t>
      </w:r>
      <w:r w:rsidRPr="0078103B" w:rsidR="0078103B">
        <w:rPr>
          <w:kern w:val="0"/>
        </w:rPr>
        <w:t>en dus het mtDNA</w:t>
      </w:r>
      <w:r w:rsidR="0078103B">
        <w:rPr>
          <w:kern w:val="0"/>
        </w:rPr>
        <w:t>)</w:t>
      </w:r>
      <w:r w:rsidRPr="0078103B" w:rsidR="0078103B">
        <w:rPr>
          <w:kern w:val="0"/>
        </w:rPr>
        <w:t>, die zich buiten de kern bevinden,</w:t>
      </w:r>
      <w:r w:rsidRPr="0078103B">
        <w:rPr>
          <w:kern w:val="0"/>
        </w:rPr>
        <w:t xml:space="preserve"> worden vervangen.</w:t>
      </w:r>
      <w:r w:rsidRPr="0078103B" w:rsidR="0078103B">
        <w:rPr>
          <w:kern w:val="0"/>
        </w:rPr>
        <w:t xml:space="preserve"> Daarom valt </w:t>
      </w:r>
      <w:r w:rsidR="00AC37A3">
        <w:rPr>
          <w:kern w:val="0"/>
        </w:rPr>
        <w:t xml:space="preserve">het tot stand brengen van een embryo voor een zwangerschap met behulp van </w:t>
      </w:r>
      <w:r w:rsidRPr="0078103B" w:rsidR="0078103B">
        <w:rPr>
          <w:kern w:val="0"/>
        </w:rPr>
        <w:t xml:space="preserve">mitochondriale donatie niet onder het verbod op kiembaanmodificatie. </w:t>
      </w:r>
      <w:r w:rsidR="00B90BE9">
        <w:rPr>
          <w:kern w:val="0"/>
        </w:rPr>
        <w:t>Dit wordt ook bevestigd door de derde wetsevaluatie van de Embryowet.</w:t>
      </w:r>
      <w:r>
        <w:rPr>
          <w:rStyle w:val="Voetnootmarkering"/>
          <w:kern w:val="0"/>
        </w:rPr>
        <w:footnoteReference w:id="7"/>
      </w:r>
    </w:p>
    <w:p w:rsidR="00DE196C" w:rsidP="001C7627" w:rsidRDefault="00DE196C" w14:paraId="0850153D" w14:textId="77777777">
      <w:pPr>
        <w:ind w:left="170"/>
        <w:rPr>
          <w:i/>
          <w:iCs/>
          <w:kern w:val="0"/>
        </w:rPr>
      </w:pPr>
    </w:p>
    <w:p w:rsidRPr="007001E6" w:rsidR="00F86D9A" w:rsidP="001C7627" w:rsidRDefault="00000000" w14:paraId="034B672E" w14:textId="77777777">
      <w:pPr>
        <w:rPr>
          <w:kern w:val="0"/>
          <w:u w:val="single"/>
        </w:rPr>
      </w:pPr>
      <w:r w:rsidRPr="007001E6">
        <w:rPr>
          <w:kern w:val="0"/>
          <w:u w:val="single"/>
        </w:rPr>
        <w:t xml:space="preserve">Het verbod om een embryo </w:t>
      </w:r>
      <w:r w:rsidRPr="007001E6" w:rsidR="00AC37A3">
        <w:rPr>
          <w:kern w:val="0"/>
          <w:u w:val="single"/>
        </w:rPr>
        <w:t xml:space="preserve">speciaal </w:t>
      </w:r>
      <w:r w:rsidRPr="007001E6">
        <w:rPr>
          <w:kern w:val="0"/>
          <w:u w:val="single"/>
        </w:rPr>
        <w:t>tot stand te brengen voor onderzoeksdoeleinden of andere doeleinden dan een zwangerschap</w:t>
      </w:r>
    </w:p>
    <w:p w:rsidRPr="002815B1" w:rsidR="00AC37A3" w:rsidP="001C7627" w:rsidRDefault="00000000" w14:paraId="7EC21504" w14:textId="77777777">
      <w:pPr>
        <w:rPr>
          <w:kern w:val="0"/>
        </w:rPr>
      </w:pPr>
      <w:r w:rsidRPr="00DE196C">
        <w:rPr>
          <w:kern w:val="0"/>
        </w:rPr>
        <w:t xml:space="preserve">Op grond van artikel 24, </w:t>
      </w:r>
      <w:r>
        <w:rPr>
          <w:kern w:val="0"/>
        </w:rPr>
        <w:t>onderdeel</w:t>
      </w:r>
      <w:r w:rsidRPr="00DE196C">
        <w:rPr>
          <w:kern w:val="0"/>
        </w:rPr>
        <w:t xml:space="preserve"> a van de Embryowet is het verboden </w:t>
      </w:r>
      <w:r w:rsidRPr="00877186">
        <w:rPr>
          <w:kern w:val="0"/>
        </w:rPr>
        <w:t>om</w:t>
      </w:r>
      <w:r w:rsidRPr="00DE196C">
        <w:rPr>
          <w:i/>
          <w:iCs/>
          <w:kern w:val="0"/>
        </w:rPr>
        <w:t xml:space="preserve"> </w:t>
      </w:r>
      <w:r w:rsidRPr="00877186">
        <w:rPr>
          <w:kern w:val="0"/>
        </w:rPr>
        <w:t>‘een embryo speciaal tot stand te brengen en speciaal tot stand gebrachte embryo's te gebruiken voor wetenschappelijk onderzoek en andere doeleinden dan het tot stand brengen van een zwangerschap’.</w:t>
      </w:r>
      <w:r w:rsidRPr="000F47BD" w:rsidR="000F47BD">
        <w:t xml:space="preserve"> </w:t>
      </w:r>
      <w:r w:rsidRPr="000F47BD" w:rsidR="000F47BD">
        <w:rPr>
          <w:kern w:val="0"/>
        </w:rPr>
        <w:t>Een initiatiefwetsvoorstel om dit verbod op te heffen ligt momenteel in de Eerste Kamer.</w:t>
      </w:r>
      <w:r>
        <w:rPr>
          <w:rStyle w:val="Voetnootmarkering"/>
          <w:kern w:val="0"/>
        </w:rPr>
        <w:footnoteReference w:id="8"/>
      </w:r>
      <w:r w:rsidRPr="000F47BD" w:rsidR="000F47BD">
        <w:rPr>
          <w:kern w:val="0"/>
        </w:rPr>
        <w:t xml:space="preserve"> </w:t>
      </w:r>
      <w:r w:rsidR="00DB0E8A">
        <w:rPr>
          <w:kern w:val="0"/>
        </w:rPr>
        <w:t>Zolang dit verbod geldt, mag e</w:t>
      </w:r>
      <w:r>
        <w:rPr>
          <w:kern w:val="0"/>
        </w:rPr>
        <w:t>en embryo alleen tot stand worden gebracht met een zwangerschap als doel</w:t>
      </w:r>
      <w:r w:rsidRPr="007B02D4">
        <w:rPr>
          <w:kern w:val="0"/>
        </w:rPr>
        <w:t>. Bij</w:t>
      </w:r>
      <w:r w:rsidRPr="007B02D4" w:rsidR="009F7FA6">
        <w:rPr>
          <w:kern w:val="0"/>
        </w:rPr>
        <w:t xml:space="preserve"> </w:t>
      </w:r>
      <w:r w:rsidR="007B02D4">
        <w:rPr>
          <w:kern w:val="0"/>
        </w:rPr>
        <w:t xml:space="preserve">de </w:t>
      </w:r>
      <w:r w:rsidR="007B02D4">
        <w:rPr>
          <w:kern w:val="0"/>
        </w:rPr>
        <w:lastRenderedPageBreak/>
        <w:t>techniek die in het VK is gebruikt (PNT)</w:t>
      </w:r>
      <w:r w:rsidRPr="007B02D4">
        <w:rPr>
          <w:kern w:val="0"/>
        </w:rPr>
        <w:t xml:space="preserve"> worden twee embryo’s tot stand gebracht</w:t>
      </w:r>
      <w:r w:rsidR="004B7BC9">
        <w:rPr>
          <w:kern w:val="0"/>
        </w:rPr>
        <w:t xml:space="preserve"> </w:t>
      </w:r>
      <w:r w:rsidR="007F258E">
        <w:rPr>
          <w:kern w:val="0"/>
        </w:rPr>
        <w:t>met</w:t>
      </w:r>
      <w:r>
        <w:rPr>
          <w:kern w:val="0"/>
        </w:rPr>
        <w:t xml:space="preserve"> </w:t>
      </w:r>
      <w:r w:rsidR="007F258E">
        <w:rPr>
          <w:kern w:val="0"/>
        </w:rPr>
        <w:t>een zwangerschap als doel</w:t>
      </w:r>
      <w:r>
        <w:rPr>
          <w:kern w:val="0"/>
        </w:rPr>
        <w:t>.</w:t>
      </w:r>
      <w:r w:rsidR="002815B1">
        <w:rPr>
          <w:kern w:val="0"/>
        </w:rPr>
        <w:t xml:space="preserve"> </w:t>
      </w:r>
      <w:r>
        <w:rPr>
          <w:kern w:val="0"/>
        </w:rPr>
        <w:t xml:space="preserve">Het feit dat </w:t>
      </w:r>
      <w:r w:rsidR="007B02D4">
        <w:rPr>
          <w:kern w:val="0"/>
        </w:rPr>
        <w:t>de embryo’s bij PNT</w:t>
      </w:r>
      <w:r>
        <w:rPr>
          <w:kern w:val="0"/>
        </w:rPr>
        <w:t xml:space="preserve"> niet daadwerkelijk allebei worden teruggeplaatst in de baarmoeder, doet niets aan af aan het gegeven dat ze voor een zwangerschap (en niet voor bijvoorbeeld medisch</w:t>
      </w:r>
      <w:r w:rsidR="00215259">
        <w:rPr>
          <w:kern w:val="0"/>
        </w:rPr>
        <w:t>-</w:t>
      </w:r>
      <w:r>
        <w:rPr>
          <w:kern w:val="0"/>
        </w:rPr>
        <w:t xml:space="preserve">wetenschappelijk onderzoek) tot stand zijn gebracht. </w:t>
      </w:r>
      <w:r w:rsidR="009F7FA6">
        <w:rPr>
          <w:kern w:val="0"/>
        </w:rPr>
        <w:t>H</w:t>
      </w:r>
      <w:r w:rsidR="007F258E">
        <w:rPr>
          <w:kern w:val="0"/>
        </w:rPr>
        <w:t xml:space="preserve">et verbod </w:t>
      </w:r>
      <w:r w:rsidRPr="007B02D4" w:rsidR="007F258E">
        <w:rPr>
          <w:color w:val="000000" w:themeColor="text1"/>
          <w:kern w:val="0"/>
        </w:rPr>
        <w:t xml:space="preserve">in artikel 24, </w:t>
      </w:r>
      <w:r w:rsidR="00815815">
        <w:rPr>
          <w:color w:val="000000" w:themeColor="text1"/>
          <w:kern w:val="0"/>
        </w:rPr>
        <w:t>onderdeel</w:t>
      </w:r>
      <w:r w:rsidRPr="007B02D4" w:rsidR="007F258E">
        <w:rPr>
          <w:color w:val="000000" w:themeColor="text1"/>
          <w:kern w:val="0"/>
        </w:rPr>
        <w:t xml:space="preserve"> a van de Embryowet</w:t>
      </w:r>
      <w:r w:rsidRPr="007B02D4" w:rsidR="009F7FA6">
        <w:rPr>
          <w:color w:val="000000" w:themeColor="text1"/>
          <w:kern w:val="0"/>
        </w:rPr>
        <w:t xml:space="preserve"> staat </w:t>
      </w:r>
      <w:r w:rsidRPr="007B02D4" w:rsidR="007B02D4">
        <w:rPr>
          <w:color w:val="000000" w:themeColor="text1"/>
          <w:kern w:val="0"/>
        </w:rPr>
        <w:t xml:space="preserve">deze </w:t>
      </w:r>
      <w:r w:rsidRPr="007B02D4" w:rsidR="009F7FA6">
        <w:rPr>
          <w:color w:val="000000" w:themeColor="text1"/>
          <w:kern w:val="0"/>
        </w:rPr>
        <w:t xml:space="preserve">klinische toepassing dus niet in de weg. </w:t>
      </w:r>
    </w:p>
    <w:p w:rsidR="00AC37A3" w:rsidP="001C7627" w:rsidRDefault="00AC37A3" w14:paraId="76AD3B54" w14:textId="77777777">
      <w:pPr>
        <w:ind w:left="340"/>
        <w:rPr>
          <w:color w:val="000000" w:themeColor="text1"/>
          <w:kern w:val="0"/>
        </w:rPr>
      </w:pPr>
    </w:p>
    <w:p w:rsidRPr="00AC37A3" w:rsidR="00DB0E8A" w:rsidP="001C7627" w:rsidRDefault="00000000" w14:paraId="6ECA069D" w14:textId="77777777">
      <w:pPr>
        <w:rPr>
          <w:kern w:val="0"/>
        </w:rPr>
      </w:pPr>
      <w:r w:rsidRPr="00524632">
        <w:rPr>
          <w:color w:val="000000" w:themeColor="text1"/>
          <w:kern w:val="0"/>
        </w:rPr>
        <w:t>Indirect</w:t>
      </w:r>
      <w:r>
        <w:rPr>
          <w:i/>
          <w:iCs/>
          <w:color w:val="000000" w:themeColor="text1"/>
          <w:kern w:val="0"/>
        </w:rPr>
        <w:t xml:space="preserve"> </w:t>
      </w:r>
      <w:r w:rsidRPr="007B02D4">
        <w:rPr>
          <w:color w:val="000000" w:themeColor="text1"/>
          <w:kern w:val="0"/>
        </w:rPr>
        <w:t xml:space="preserve">zorgt </w:t>
      </w:r>
      <w:r w:rsidRPr="007B02D4" w:rsidR="009F7FA6">
        <w:rPr>
          <w:color w:val="000000" w:themeColor="text1"/>
          <w:kern w:val="0"/>
        </w:rPr>
        <w:t>dit verbod er</w:t>
      </w:r>
      <w:r w:rsidRPr="007B02D4">
        <w:rPr>
          <w:color w:val="000000" w:themeColor="text1"/>
          <w:kern w:val="0"/>
        </w:rPr>
        <w:t xml:space="preserve"> </w:t>
      </w:r>
      <w:r>
        <w:rPr>
          <w:color w:val="000000" w:themeColor="text1"/>
          <w:kern w:val="0"/>
        </w:rPr>
        <w:t xml:space="preserve">echter </w:t>
      </w:r>
      <w:r w:rsidRPr="007B02D4">
        <w:rPr>
          <w:color w:val="000000" w:themeColor="text1"/>
          <w:kern w:val="0"/>
        </w:rPr>
        <w:t xml:space="preserve">wel voor dat mitochondriale donatie </w:t>
      </w:r>
      <w:r w:rsidRPr="007B02D4" w:rsidR="000A2ED6">
        <w:rPr>
          <w:color w:val="000000" w:themeColor="text1"/>
          <w:kern w:val="0"/>
        </w:rPr>
        <w:t xml:space="preserve">nog </w:t>
      </w:r>
      <w:r w:rsidRPr="007B02D4">
        <w:rPr>
          <w:color w:val="000000" w:themeColor="text1"/>
          <w:kern w:val="0"/>
        </w:rPr>
        <w:t xml:space="preserve">niet wordt toegepast in </w:t>
      </w:r>
      <w:r w:rsidRPr="00460EEC">
        <w:rPr>
          <w:kern w:val="0"/>
        </w:rPr>
        <w:t xml:space="preserve">Nederland. </w:t>
      </w:r>
      <w:r w:rsidRPr="00460EEC" w:rsidR="00460EEC">
        <w:rPr>
          <w:kern w:val="0"/>
        </w:rPr>
        <w:t xml:space="preserve">Het verbod </w:t>
      </w:r>
      <w:r>
        <w:rPr>
          <w:kern w:val="0"/>
        </w:rPr>
        <w:t xml:space="preserve">om embryo’s </w:t>
      </w:r>
      <w:r w:rsidR="009170C1">
        <w:rPr>
          <w:kern w:val="0"/>
        </w:rPr>
        <w:t>speciaal</w:t>
      </w:r>
      <w:r>
        <w:rPr>
          <w:kern w:val="0"/>
        </w:rPr>
        <w:t xml:space="preserve"> voor wetenschappelijk onderzoek tot stand te brengen</w:t>
      </w:r>
      <w:r w:rsidRPr="00460EEC">
        <w:rPr>
          <w:kern w:val="0"/>
        </w:rPr>
        <w:t xml:space="preserve"> </w:t>
      </w:r>
      <w:r w:rsidRPr="00460EEC" w:rsidR="00460EEC">
        <w:rPr>
          <w:kern w:val="0"/>
        </w:rPr>
        <w:t xml:space="preserve">verhindert namelijk dat er preklinisch onderzoek naar deze techniek kan worden gedaan. Voordat mitochondriale donatie veilig klinisch kan worden toegepast, is het belangrijk om in Nederlandse laboratoria te onderzoeken of de embryo’s die na MST of PNT tot stand komen </w:t>
      </w:r>
      <w:r w:rsidR="00226473">
        <w:rPr>
          <w:kern w:val="0"/>
        </w:rPr>
        <w:t xml:space="preserve">gezond en </w:t>
      </w:r>
      <w:r w:rsidRPr="00460EEC" w:rsidR="00460EEC">
        <w:rPr>
          <w:kern w:val="0"/>
        </w:rPr>
        <w:t xml:space="preserve">functioneel zijn. Ook moeten </w:t>
      </w:r>
      <w:r w:rsidR="00FD576A">
        <w:rPr>
          <w:kern w:val="0"/>
        </w:rPr>
        <w:t>klinisch embryologen</w:t>
      </w:r>
      <w:r w:rsidRPr="00460EEC" w:rsidR="00460EEC">
        <w:rPr>
          <w:kern w:val="0"/>
        </w:rPr>
        <w:t xml:space="preserve"> de benodigde vaardigheden leren</w:t>
      </w:r>
      <w:r w:rsidR="00B90BE9">
        <w:rPr>
          <w:kern w:val="0"/>
        </w:rPr>
        <w:t xml:space="preserve"> en richtlijnen opstellen over bijvoorbeeld indicatiestelling en follow-up</w:t>
      </w:r>
      <w:r w:rsidRPr="00460EEC" w:rsidR="00460EEC">
        <w:rPr>
          <w:kern w:val="0"/>
        </w:rPr>
        <w:t>. Dit is nagenoeg onmogelijk zonder speciaal voor onderzoek tot stand gebrachte embryo’s.</w:t>
      </w:r>
      <w:r w:rsidR="00460EEC">
        <w:rPr>
          <w:color w:val="FF0000"/>
          <w:kern w:val="0"/>
        </w:rPr>
        <w:t xml:space="preserve"> </w:t>
      </w:r>
      <w:r w:rsidRPr="007B02D4">
        <w:rPr>
          <w:color w:val="000000" w:themeColor="text1"/>
          <w:kern w:val="0"/>
        </w:rPr>
        <w:t xml:space="preserve">In het VK is het al geruime tijd toegestaan om onderzoek te doen met speciaal daarvoor tot stand gebrachte embryo’s. </w:t>
      </w:r>
      <w:r w:rsidRPr="007B02D4" w:rsidR="000A2ED6">
        <w:rPr>
          <w:color w:val="000000" w:themeColor="text1"/>
          <w:kern w:val="0"/>
        </w:rPr>
        <w:t xml:space="preserve">Daardoor kon afgelopen jaren het benodigde preklinische onderzoek worden verricht, voordat deze techniek in de kliniek werd ingezet. </w:t>
      </w:r>
    </w:p>
    <w:p w:rsidRPr="00F86D9A" w:rsidR="00F86D9A" w:rsidP="001C7627" w:rsidRDefault="00F86D9A" w14:paraId="576CB40A" w14:textId="77777777">
      <w:pPr>
        <w:rPr>
          <w:color w:val="FF0000"/>
          <w:kern w:val="0"/>
          <w:szCs w:val="18"/>
        </w:rPr>
      </w:pPr>
    </w:p>
    <w:p w:rsidRPr="0095051B" w:rsidR="00732045" w:rsidP="001C7627" w:rsidRDefault="00000000" w14:paraId="0043B8FB" w14:textId="77777777">
      <w:pPr>
        <w:spacing w:after="240"/>
        <w:rPr>
          <w:color w:val="000000" w:themeColor="text1"/>
          <w:szCs w:val="18"/>
        </w:rPr>
      </w:pPr>
      <w:r w:rsidRPr="00877186">
        <w:rPr>
          <w:color w:val="000000" w:themeColor="text1"/>
          <w:szCs w:val="18"/>
        </w:rPr>
        <w:t>Kortom: mitochondriale donatie is</w:t>
      </w:r>
      <w:r w:rsidRPr="00877186" w:rsidR="009F7FA6">
        <w:rPr>
          <w:color w:val="000000" w:themeColor="text1"/>
          <w:szCs w:val="18"/>
        </w:rPr>
        <w:t xml:space="preserve"> -</w:t>
      </w:r>
      <w:r w:rsidRPr="00877186">
        <w:rPr>
          <w:color w:val="000000" w:themeColor="text1"/>
          <w:szCs w:val="18"/>
        </w:rPr>
        <w:t xml:space="preserve"> in theorie</w:t>
      </w:r>
      <w:r w:rsidRPr="00877186" w:rsidR="009F7FA6">
        <w:rPr>
          <w:color w:val="000000" w:themeColor="text1"/>
          <w:szCs w:val="18"/>
        </w:rPr>
        <w:t xml:space="preserve"> -</w:t>
      </w:r>
      <w:r w:rsidRPr="00877186">
        <w:rPr>
          <w:color w:val="000000" w:themeColor="text1"/>
          <w:szCs w:val="18"/>
        </w:rPr>
        <w:t xml:space="preserve"> toegestaan</w:t>
      </w:r>
      <w:r w:rsidRPr="00877186" w:rsidR="009F7FA6">
        <w:rPr>
          <w:color w:val="000000" w:themeColor="text1"/>
          <w:szCs w:val="18"/>
        </w:rPr>
        <w:t xml:space="preserve"> in Nederland. D</w:t>
      </w:r>
      <w:r w:rsidRPr="00877186">
        <w:rPr>
          <w:color w:val="000000" w:themeColor="text1"/>
          <w:szCs w:val="18"/>
        </w:rPr>
        <w:t xml:space="preserve">e praktijk is </w:t>
      </w:r>
      <w:r w:rsidRPr="00877186" w:rsidR="009F7FA6">
        <w:rPr>
          <w:color w:val="000000" w:themeColor="text1"/>
          <w:szCs w:val="18"/>
        </w:rPr>
        <w:t xml:space="preserve">echter </w:t>
      </w:r>
      <w:r w:rsidRPr="00877186">
        <w:rPr>
          <w:color w:val="000000" w:themeColor="text1"/>
          <w:szCs w:val="18"/>
        </w:rPr>
        <w:t xml:space="preserve">nog niet zo ver, mede doordat preklinisch </w:t>
      </w:r>
      <w:r w:rsidRPr="00877186" w:rsidR="009F7FA6">
        <w:rPr>
          <w:color w:val="000000" w:themeColor="text1"/>
          <w:szCs w:val="18"/>
        </w:rPr>
        <w:t>laboratorium</w:t>
      </w:r>
      <w:r w:rsidRPr="00877186">
        <w:rPr>
          <w:color w:val="000000" w:themeColor="text1"/>
          <w:szCs w:val="18"/>
        </w:rPr>
        <w:t xml:space="preserve">onderzoek </w:t>
      </w:r>
      <w:r w:rsidRPr="00877186" w:rsidR="009F7FA6">
        <w:rPr>
          <w:color w:val="000000" w:themeColor="text1"/>
          <w:szCs w:val="18"/>
        </w:rPr>
        <w:t xml:space="preserve">wordt verhinderd door het verbod om embryo’s voor onderzoek tot </w:t>
      </w:r>
      <w:r w:rsidRPr="004B7BC9" w:rsidR="009F7FA6">
        <w:rPr>
          <w:color w:val="000000" w:themeColor="text1"/>
          <w:szCs w:val="18"/>
        </w:rPr>
        <w:t xml:space="preserve">stand te </w:t>
      </w:r>
      <w:r w:rsidRPr="0095051B" w:rsidR="009F7FA6">
        <w:rPr>
          <w:color w:val="000000" w:themeColor="text1"/>
          <w:szCs w:val="18"/>
        </w:rPr>
        <w:t>brengen.</w:t>
      </w:r>
    </w:p>
    <w:p w:rsidR="001C7627" w:rsidP="001C7627" w:rsidRDefault="00000000" w14:paraId="6A7DA88B" w14:textId="77777777">
      <w:pPr>
        <w:spacing w:after="240"/>
        <w:rPr>
          <w:kern w:val="0"/>
        </w:rPr>
      </w:pPr>
      <w:bookmarkStart w:name="_Hlk233728913" w:id="2"/>
      <w:r>
        <w:rPr>
          <w:b/>
          <w:bCs/>
          <w:color w:val="000000" w:themeColor="text1"/>
          <w:szCs w:val="18"/>
        </w:rPr>
        <w:t>Is</w:t>
      </w:r>
      <w:r w:rsidRPr="0095051B">
        <w:rPr>
          <w:b/>
          <w:bCs/>
          <w:color w:val="000000" w:themeColor="text1"/>
          <w:szCs w:val="18"/>
        </w:rPr>
        <w:t xml:space="preserve"> bij mitochondriale donatie </w:t>
      </w:r>
      <w:r>
        <w:rPr>
          <w:b/>
          <w:bCs/>
          <w:color w:val="000000" w:themeColor="text1"/>
          <w:szCs w:val="18"/>
        </w:rPr>
        <w:t xml:space="preserve">sprake van </w:t>
      </w:r>
      <w:r w:rsidRPr="0095051B">
        <w:rPr>
          <w:b/>
          <w:bCs/>
          <w:color w:val="000000" w:themeColor="text1"/>
          <w:szCs w:val="18"/>
        </w:rPr>
        <w:t>drie ouders?</w:t>
      </w:r>
      <w:r w:rsidR="007001E6">
        <w:rPr>
          <w:b/>
          <w:bCs/>
          <w:color w:val="000000" w:themeColor="text1"/>
          <w:szCs w:val="18"/>
        </w:rPr>
        <w:br/>
      </w:r>
      <w:r w:rsidRPr="0095051B">
        <w:rPr>
          <w:kern w:val="0"/>
        </w:rPr>
        <w:t>Bij mitochondriale donatie wordt gebruikgemaakt van een eicel van een donor, een eicel van de moeder en een zaadcel van de vader. In berichtgeving over deze techniek wordt daarom soms gesproken over ‘drie-ouder-baby’s’. Echter, de mitochondriale donor kan noch juridisch, noch biologisch als ouder van het kind worden aangemerkt</w:t>
      </w:r>
      <w:r w:rsidR="00863C0B">
        <w:rPr>
          <w:kern w:val="0"/>
        </w:rPr>
        <w:t>, zo blijkt ook uit nationale en internationale rapporten</w:t>
      </w:r>
      <w:r w:rsidRPr="0095051B">
        <w:rPr>
          <w:kern w:val="0"/>
        </w:rPr>
        <w:t>.</w:t>
      </w:r>
      <w:r>
        <w:rPr>
          <w:rStyle w:val="Voetnootmarkering"/>
          <w:kern w:val="0"/>
        </w:rPr>
        <w:footnoteReference w:id="9"/>
      </w:r>
      <w:r w:rsidRPr="0095051B">
        <w:rPr>
          <w:kern w:val="0"/>
        </w:rPr>
        <w:t xml:space="preserve"> De donor geeft namelijk alleen de mitochondriën met mtDNA door aan het kind. Zoals eerder in deze brief is toegelicht, beslaat het mtDNA slechts een heel klein percentage van het totale DNA en liggen op het mtDNA geen genen voor persoonlijkheidskenmerken. D</w:t>
      </w:r>
      <w:r w:rsidRPr="0095051B" w:rsidR="000F47BD">
        <w:rPr>
          <w:kern w:val="0"/>
        </w:rPr>
        <w:t>e mitochondriale donor is</w:t>
      </w:r>
      <w:r w:rsidRPr="0095051B" w:rsidR="00F614CF">
        <w:rPr>
          <w:kern w:val="0"/>
        </w:rPr>
        <w:t xml:space="preserve"> daarmee</w:t>
      </w:r>
      <w:r w:rsidRPr="0095051B" w:rsidR="000F47BD">
        <w:rPr>
          <w:kern w:val="0"/>
        </w:rPr>
        <w:t xml:space="preserve"> eerder vergelijkbaar met een orgaan- of beenmergdonor dan met een zaad- of eiceldonor. E</w:t>
      </w:r>
      <w:r w:rsidRPr="0095051B">
        <w:rPr>
          <w:kern w:val="0"/>
        </w:rPr>
        <w:t xml:space="preserve">r wordt biologisch materiaal overgedragen, maar daarmee ontstaat geen genetische verwantschap die bepalend is voor de identiteit van het kind. </w:t>
      </w:r>
      <w:r w:rsidR="00863C0B">
        <w:rPr>
          <w:kern w:val="0"/>
        </w:rPr>
        <w:t xml:space="preserve">Van juridisch ouderschap is ook geen sprake. </w:t>
      </w:r>
      <w:r w:rsidR="00861540">
        <w:rPr>
          <w:kern w:val="0"/>
        </w:rPr>
        <w:t>De juridische moeder is</w:t>
      </w:r>
      <w:r w:rsidR="00BD2033">
        <w:rPr>
          <w:kern w:val="0"/>
        </w:rPr>
        <w:t xml:space="preserve"> immers</w:t>
      </w:r>
      <w:r w:rsidR="00861540">
        <w:rPr>
          <w:kern w:val="0"/>
        </w:rPr>
        <w:t xml:space="preserve"> de vrouw uit wie het kind is geboren, ook als het kind is geboren met een donoreicel.</w:t>
      </w:r>
      <w:r>
        <w:rPr>
          <w:rStyle w:val="Voetnootmarkering"/>
          <w:kern w:val="0"/>
        </w:rPr>
        <w:footnoteReference w:id="10"/>
      </w:r>
      <w:r w:rsidR="007A60E3">
        <w:rPr>
          <w:kern w:val="0"/>
        </w:rPr>
        <w:t xml:space="preserve"> </w:t>
      </w:r>
      <w:r w:rsidRPr="0095051B" w:rsidR="000F47BD">
        <w:rPr>
          <w:kern w:val="0"/>
        </w:rPr>
        <w:t>I</w:t>
      </w:r>
      <w:r w:rsidRPr="0095051B">
        <w:rPr>
          <w:kern w:val="0"/>
        </w:rPr>
        <w:t>n het VK</w:t>
      </w:r>
      <w:r w:rsidRPr="0095051B" w:rsidR="000F47BD">
        <w:rPr>
          <w:kern w:val="0"/>
        </w:rPr>
        <w:t xml:space="preserve"> is</w:t>
      </w:r>
      <w:r w:rsidRPr="0095051B">
        <w:rPr>
          <w:kern w:val="0"/>
        </w:rPr>
        <w:t xml:space="preserve"> de </w:t>
      </w:r>
      <w:r w:rsidRPr="0095051B" w:rsidR="000F47BD">
        <w:rPr>
          <w:kern w:val="0"/>
        </w:rPr>
        <w:t xml:space="preserve">mitochondriale </w:t>
      </w:r>
      <w:r w:rsidRPr="0095051B">
        <w:rPr>
          <w:kern w:val="0"/>
        </w:rPr>
        <w:t>donor</w:t>
      </w:r>
      <w:r w:rsidRPr="0095051B" w:rsidR="000F47BD">
        <w:rPr>
          <w:kern w:val="0"/>
        </w:rPr>
        <w:t xml:space="preserve"> ook</w:t>
      </w:r>
      <w:r w:rsidRPr="0095051B">
        <w:rPr>
          <w:kern w:val="0"/>
        </w:rPr>
        <w:t xml:space="preserve"> niet als wettelijke ouder </w:t>
      </w:r>
    </w:p>
    <w:p w:rsidRPr="00ED6215" w:rsidR="009170C1" w:rsidP="001C7627" w:rsidRDefault="00000000" w14:paraId="411C2464" w14:textId="73F3C947">
      <w:pPr>
        <w:spacing w:after="240"/>
        <w:rPr>
          <w:kern w:val="0"/>
        </w:rPr>
      </w:pPr>
      <w:r w:rsidRPr="0095051B">
        <w:rPr>
          <w:kern w:val="0"/>
        </w:rPr>
        <w:lastRenderedPageBreak/>
        <w:t>aangemerkt</w:t>
      </w:r>
      <w:r w:rsidRPr="0095051B" w:rsidR="000F47BD">
        <w:rPr>
          <w:kern w:val="0"/>
        </w:rPr>
        <w:t xml:space="preserve"> en heeft</w:t>
      </w:r>
      <w:r w:rsidRPr="0095051B" w:rsidR="00F614CF">
        <w:rPr>
          <w:kern w:val="0"/>
        </w:rPr>
        <w:t xml:space="preserve"> deze donor</w:t>
      </w:r>
      <w:r w:rsidRPr="0095051B" w:rsidR="000F47BD">
        <w:rPr>
          <w:kern w:val="0"/>
        </w:rPr>
        <w:t xml:space="preserve"> expliciet een andere status gekregen dan een zaad- of eiceldonor.</w:t>
      </w:r>
      <w:r w:rsidR="00863C0B">
        <w:rPr>
          <w:kern w:val="0"/>
        </w:rPr>
        <w:t xml:space="preserve"> D</w:t>
      </w:r>
      <w:r w:rsidRPr="00863C0B" w:rsidR="00863C0B">
        <w:rPr>
          <w:kern w:val="0"/>
        </w:rPr>
        <w:t xml:space="preserve">it is </w:t>
      </w:r>
      <w:r w:rsidR="00863C0B">
        <w:rPr>
          <w:kern w:val="0"/>
        </w:rPr>
        <w:t xml:space="preserve">in 2015 </w:t>
      </w:r>
      <w:r w:rsidRPr="00863C0B" w:rsidR="00863C0B">
        <w:rPr>
          <w:kern w:val="0"/>
        </w:rPr>
        <w:t xml:space="preserve">vastgelegd in </w:t>
      </w:r>
      <w:r w:rsidR="00863C0B">
        <w:rPr>
          <w:kern w:val="0"/>
        </w:rPr>
        <w:t xml:space="preserve">de </w:t>
      </w:r>
      <w:r w:rsidRPr="00863C0B" w:rsidR="00863C0B">
        <w:rPr>
          <w:i/>
          <w:iCs/>
          <w:kern w:val="0"/>
        </w:rPr>
        <w:t>Mitochondrial Donation Regulations</w:t>
      </w:r>
      <w:r w:rsidRPr="00863C0B" w:rsidR="00863C0B">
        <w:rPr>
          <w:kern w:val="0"/>
        </w:rPr>
        <w:t xml:space="preserve">, waarmee de </w:t>
      </w:r>
      <w:r w:rsidRPr="00863C0B" w:rsidR="00863C0B">
        <w:rPr>
          <w:i/>
          <w:iCs/>
          <w:kern w:val="0"/>
        </w:rPr>
        <w:t>Human Fertilisation and Embryology Act</w:t>
      </w:r>
      <w:r w:rsidRPr="00863C0B" w:rsidR="00863C0B">
        <w:rPr>
          <w:kern w:val="0"/>
        </w:rPr>
        <w:t xml:space="preserve"> uit 1990 is gewijzigd.</w:t>
      </w:r>
      <w:r>
        <w:rPr>
          <w:rStyle w:val="Voetnootmarkering"/>
          <w:kern w:val="0"/>
        </w:rPr>
        <w:footnoteReference w:id="11"/>
      </w:r>
      <w:r w:rsidR="000F47BD">
        <w:rPr>
          <w:kern w:val="0"/>
        </w:rPr>
        <w:t xml:space="preserve"> </w:t>
      </w:r>
      <w:bookmarkEnd w:id="2"/>
    </w:p>
    <w:p w:rsidR="001C7627" w:rsidP="001C7627" w:rsidRDefault="00000000" w14:paraId="1846CCC1" w14:textId="77777777">
      <w:pPr>
        <w:rPr>
          <w:b/>
          <w:bCs/>
          <w:kern w:val="0"/>
        </w:rPr>
      </w:pPr>
      <w:r>
        <w:rPr>
          <w:b/>
          <w:bCs/>
          <w:kern w:val="0"/>
        </w:rPr>
        <w:t>Tot slot</w:t>
      </w:r>
    </w:p>
    <w:p w:rsidR="00041226" w:rsidP="001C7627" w:rsidRDefault="00000000" w14:paraId="545EB92F" w14:textId="01E3B942">
      <w:pPr>
        <w:rPr>
          <w:kern w:val="0"/>
        </w:rPr>
      </w:pPr>
      <w:r w:rsidRPr="00287E4E">
        <w:rPr>
          <w:kern w:val="0"/>
        </w:rPr>
        <w:t xml:space="preserve">Mitochondriale </w:t>
      </w:r>
      <w:r w:rsidRPr="000F47BD">
        <w:rPr>
          <w:kern w:val="0"/>
        </w:rPr>
        <w:t>donatie is een veelbelovende techniek die ernstige aandoeningen zou kunnen voorkomen. Mocht het eerdergenoemde initiatiefwetsvoorstel worden aangenomen in de Eerste Kamer en in werking treden, dan kan preklinisch onderzoek naar deze techniek in Nederland plaatsvinden. Als preklinische</w:t>
      </w:r>
      <w:r>
        <w:rPr>
          <w:kern w:val="0"/>
        </w:rPr>
        <w:t xml:space="preserve"> studies positieve resultaten laten zien, kan nader onderzoek in klinische setting worden gedaan. Zowel preklinisch als klinisch onderzoek wordt uitvoerig getoetst door de </w:t>
      </w:r>
      <w:r w:rsidR="00215259">
        <w:rPr>
          <w:kern w:val="0"/>
        </w:rPr>
        <w:t>Centrale Commissie Mensgebonden Onderzoek (</w:t>
      </w:r>
      <w:r>
        <w:rPr>
          <w:kern w:val="0"/>
        </w:rPr>
        <w:t>CCMO</w:t>
      </w:r>
      <w:r w:rsidR="00215259">
        <w:rPr>
          <w:kern w:val="0"/>
        </w:rPr>
        <w:t>)</w:t>
      </w:r>
      <w:r>
        <w:rPr>
          <w:kern w:val="0"/>
        </w:rPr>
        <w:t xml:space="preserve">. </w:t>
      </w:r>
      <w:r w:rsidRPr="00287E4E">
        <w:rPr>
          <w:kern w:val="0"/>
        </w:rPr>
        <w:t xml:space="preserve">Pas wanneer deze onderzoeken uitwijzen dat </w:t>
      </w:r>
      <w:r>
        <w:rPr>
          <w:kern w:val="0"/>
        </w:rPr>
        <w:t>mitochondriale donatie</w:t>
      </w:r>
      <w:r w:rsidRPr="00287E4E">
        <w:rPr>
          <w:kern w:val="0"/>
        </w:rPr>
        <w:t xml:space="preserve"> veilig en effectief kan worden toegepast, </w:t>
      </w:r>
      <w:r>
        <w:rPr>
          <w:kern w:val="0"/>
        </w:rPr>
        <w:t xml:space="preserve">kan deze techniek mogelijk breder klinisch worden ingezet in Nederland. </w:t>
      </w:r>
      <w:r w:rsidR="00FD576A">
        <w:rPr>
          <w:kern w:val="0"/>
        </w:rPr>
        <w:t>Medische b</w:t>
      </w:r>
      <w:r>
        <w:rPr>
          <w:kern w:val="0"/>
        </w:rPr>
        <w:t xml:space="preserve">eroepsgroepen spelen daarbij een belangrijke rol: </w:t>
      </w:r>
      <w:r w:rsidRPr="00287E4E">
        <w:rPr>
          <w:kern w:val="0"/>
        </w:rPr>
        <w:t xml:space="preserve">zij bepalen of en hoe </w:t>
      </w:r>
      <w:r w:rsidR="00FD576A">
        <w:rPr>
          <w:kern w:val="0"/>
        </w:rPr>
        <w:t>een</w:t>
      </w:r>
      <w:r w:rsidRPr="00287E4E">
        <w:rPr>
          <w:kern w:val="0"/>
        </w:rPr>
        <w:t xml:space="preserve"> nieuwe techniek een plek krijgt in richtlijnen voor fertiliteitszorg.</w:t>
      </w:r>
      <w:r>
        <w:rPr>
          <w:kern w:val="0"/>
        </w:rPr>
        <w:t xml:space="preserve"> </w:t>
      </w:r>
      <w:r w:rsidR="00BD2033">
        <w:rPr>
          <w:kern w:val="0"/>
        </w:rPr>
        <w:t>Daarnaast</w:t>
      </w:r>
      <w:r w:rsidRPr="00BD2033" w:rsidR="00BD2033">
        <w:rPr>
          <w:kern w:val="0"/>
        </w:rPr>
        <w:t xml:space="preserve"> is</w:t>
      </w:r>
      <w:r w:rsidR="00BD2033">
        <w:rPr>
          <w:kern w:val="0"/>
        </w:rPr>
        <w:t xml:space="preserve"> het</w:t>
      </w:r>
      <w:r w:rsidRPr="00BD2033" w:rsidR="00BD2033">
        <w:rPr>
          <w:kern w:val="0"/>
        </w:rPr>
        <w:t xml:space="preserve"> gebruikelijk dat wetsevaluaties aandacht besteden aan nieuwe en toekomstige ontwikkelingen</w:t>
      </w:r>
      <w:r w:rsidR="00BD2033">
        <w:rPr>
          <w:kern w:val="0"/>
        </w:rPr>
        <w:t xml:space="preserve">. De </w:t>
      </w:r>
      <w:r w:rsidRPr="00BD2033" w:rsidR="00BD2033">
        <w:rPr>
          <w:kern w:val="0"/>
        </w:rPr>
        <w:t>vorige evaluatie van de Embryowet</w:t>
      </w:r>
      <w:r>
        <w:rPr>
          <w:rStyle w:val="Voetnootmarkering"/>
          <w:kern w:val="0"/>
        </w:rPr>
        <w:footnoteReference w:id="12"/>
      </w:r>
      <w:r w:rsidRPr="00BD2033" w:rsidR="00BD2033">
        <w:rPr>
          <w:kern w:val="0"/>
        </w:rPr>
        <w:t xml:space="preserve"> </w:t>
      </w:r>
      <w:r w:rsidR="00BD2033">
        <w:rPr>
          <w:kern w:val="0"/>
        </w:rPr>
        <w:t>besteedde aandacht aan</w:t>
      </w:r>
      <w:r w:rsidRPr="00BD2033" w:rsidR="00BD2033">
        <w:rPr>
          <w:kern w:val="0"/>
        </w:rPr>
        <w:t xml:space="preserve"> mitochondriale donatie, en dat ligt ook bij de eerstvolgende evaluatie </w:t>
      </w:r>
      <w:r w:rsidR="00BD2033">
        <w:rPr>
          <w:kern w:val="0"/>
        </w:rPr>
        <w:t>voor de hand</w:t>
      </w:r>
      <w:r w:rsidRPr="00BD2033" w:rsidR="00BD2033">
        <w:rPr>
          <w:kern w:val="0"/>
        </w:rPr>
        <w:t>.</w:t>
      </w:r>
      <w:r w:rsidR="00BD2033">
        <w:rPr>
          <w:kern w:val="0"/>
        </w:rPr>
        <w:t xml:space="preserve"> </w:t>
      </w:r>
      <w:r>
        <w:rPr>
          <w:kern w:val="0"/>
        </w:rPr>
        <w:t xml:space="preserve">Het kabinet vertrouwt erop dat er hiermee voldoende waarborgen zijn voor mogelijke toekomstige toepassingen van mitochondriale donatie. </w:t>
      </w:r>
    </w:p>
    <w:p w:rsidRPr="009A31BF" w:rsidR="00CD5856" w:rsidP="001C7627" w:rsidRDefault="00000000" w14:paraId="50F31A83" w14:textId="77777777">
      <w:pPr>
        <w:pStyle w:val="Huisstijl-Slotzin"/>
      </w:pPr>
      <w:r>
        <w:t>Hoogachtend,</w:t>
      </w:r>
    </w:p>
    <w:p w:rsidR="00BC481F" w:rsidP="001C7627" w:rsidRDefault="00BC481F" w14:paraId="194CF6A6" w14:textId="77777777">
      <w:pPr>
        <w:spacing w:line="240" w:lineRule="auto"/>
        <w:rPr>
          <w:noProof/>
        </w:rPr>
      </w:pPr>
    </w:p>
    <w:p w:rsidR="009C416E" w:rsidP="001C7627" w:rsidRDefault="00000000" w14:paraId="389EF6BA" w14:textId="77777777">
      <w:pPr>
        <w:spacing w:line="240" w:lineRule="atLeast"/>
        <w:jc w:val="both"/>
      </w:pPr>
      <w:r>
        <w:t xml:space="preserve">de minister van Volksgezondheid, </w:t>
      </w:r>
    </w:p>
    <w:p w:rsidR="00C62B6C" w:rsidP="001C7627" w:rsidRDefault="00000000" w14:paraId="456C0ECB" w14:textId="77777777">
      <w:pPr>
        <w:spacing w:line="240" w:lineRule="atLeast"/>
        <w:jc w:val="both"/>
        <w:rPr>
          <w:szCs w:val="18"/>
        </w:rPr>
      </w:pPr>
      <w:r>
        <w:t>Welzijn en Sport</w:t>
      </w:r>
      <w:r>
        <w:rPr>
          <w:szCs w:val="18"/>
        </w:rPr>
        <w:t>,</w:t>
      </w:r>
    </w:p>
    <w:p w:rsidRPr="007B6A41" w:rsidR="00C62B6C" w:rsidP="001C7627" w:rsidRDefault="00C62B6C" w14:paraId="5D8057B0" w14:textId="77777777">
      <w:pPr>
        <w:spacing w:line="240" w:lineRule="atLeast"/>
        <w:rPr>
          <w:szCs w:val="18"/>
        </w:rPr>
      </w:pPr>
      <w:bookmarkStart w:name="bmkHandtekening" w:id="3"/>
    </w:p>
    <w:bookmarkEnd w:id="3"/>
    <w:p w:rsidR="00C62B6C" w:rsidP="001C7627" w:rsidRDefault="00000000" w14:paraId="1FB0E1E4" w14:textId="77777777">
      <w:pPr>
        <w:spacing w:line="240" w:lineRule="atLeast"/>
      </w:pPr>
      <w:r>
        <w:cr/>
      </w:r>
      <w:r>
        <w:cr/>
      </w:r>
    </w:p>
    <w:p w:rsidR="009C416E" w:rsidP="001C7627" w:rsidRDefault="009C416E" w14:paraId="5FD6B155" w14:textId="77777777">
      <w:pPr>
        <w:spacing w:line="240" w:lineRule="atLeast"/>
      </w:pPr>
    </w:p>
    <w:p w:rsidRPr="007B6A41" w:rsidR="009C416E" w:rsidP="001C7627" w:rsidRDefault="009C416E" w14:paraId="4A5DEAFC" w14:textId="77777777">
      <w:pPr>
        <w:spacing w:line="240" w:lineRule="atLeast"/>
        <w:rPr>
          <w:szCs w:val="18"/>
        </w:rPr>
      </w:pPr>
    </w:p>
    <w:p w:rsidRPr="00073C66" w:rsidR="00235AED" w:rsidP="001C7627" w:rsidRDefault="00000000" w14:paraId="100CAEF9" w14:textId="77777777">
      <w:pPr>
        <w:spacing w:line="240" w:lineRule="atLeast"/>
        <w:jc w:val="both"/>
        <w:rPr>
          <w:szCs w:val="18"/>
        </w:rPr>
      </w:pPr>
      <w:r>
        <w:t>Sophie Hermans</w:t>
      </w:r>
    </w:p>
    <w:sectPr w:rsidRPr="00073C66" w:rsidR="00235AED" w:rsidSect="008D59C5">
      <w:headerReference w:type="even" r:id="rId14"/>
      <w:headerReference w:type="default" r:id="rId15"/>
      <w:headerReference w:type="first" r:id="rId16"/>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85941" w14:textId="77777777" w:rsidR="000A5D60" w:rsidRDefault="000A5D60">
      <w:pPr>
        <w:spacing w:line="240" w:lineRule="auto"/>
      </w:pPr>
      <w:r>
        <w:separator/>
      </w:r>
    </w:p>
  </w:endnote>
  <w:endnote w:type="continuationSeparator" w:id="0">
    <w:p w14:paraId="64EADE1C" w14:textId="77777777" w:rsidR="000A5D60" w:rsidRDefault="000A5D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OpenSymbol">
    <w:altName w:val="Arial Unicode MS"/>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2AF6" w14:textId="77777777" w:rsidR="00DC7639" w:rsidRDefault="00000000">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3ABCBE52" wp14:editId="75DE1B2A">
              <wp:simplePos x="0" y="0"/>
              <wp:positionH relativeFrom="page">
                <wp:posOffset>5922645</wp:posOffset>
              </wp:positionH>
              <wp:positionV relativeFrom="page">
                <wp:posOffset>10225405</wp:posOffset>
              </wp:positionV>
              <wp:extent cx="1259840" cy="185420"/>
              <wp:effectExtent l="7620" t="5080" r="8890" b="9525"/>
              <wp:wrapNone/>
              <wp:docPr id="122919920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454C948E"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ABCBE52"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454C948E"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AF0B7" w14:textId="77777777" w:rsidR="000A5D60" w:rsidRDefault="000A5D60">
      <w:pPr>
        <w:spacing w:line="240" w:lineRule="auto"/>
      </w:pPr>
      <w:r>
        <w:separator/>
      </w:r>
    </w:p>
  </w:footnote>
  <w:footnote w:type="continuationSeparator" w:id="0">
    <w:p w14:paraId="4E5A4BA0" w14:textId="77777777" w:rsidR="000A5D60" w:rsidRDefault="000A5D60">
      <w:pPr>
        <w:spacing w:line="240" w:lineRule="auto"/>
      </w:pPr>
      <w:r>
        <w:continuationSeparator/>
      </w:r>
    </w:p>
  </w:footnote>
  <w:footnote w:id="1">
    <w:p w14:paraId="37F41F25" w14:textId="77777777" w:rsidR="004F24B4" w:rsidRPr="009C416E" w:rsidRDefault="00000000" w:rsidP="004F24B4">
      <w:pPr>
        <w:pStyle w:val="Voetnoottekst"/>
        <w:rPr>
          <w:sz w:val="16"/>
          <w:szCs w:val="16"/>
        </w:rPr>
      </w:pPr>
      <w:r w:rsidRPr="009C416E">
        <w:rPr>
          <w:rStyle w:val="Voetnootmarkering"/>
          <w:sz w:val="16"/>
          <w:szCs w:val="16"/>
        </w:rPr>
        <w:footnoteRef/>
      </w:r>
      <w:r w:rsidRPr="009C416E">
        <w:rPr>
          <w:sz w:val="16"/>
          <w:szCs w:val="16"/>
        </w:rPr>
        <w:t xml:space="preserve"> Kamerstukken II 2024/25</w:t>
      </w:r>
      <w:r w:rsidR="003A773B" w:rsidRPr="009C416E">
        <w:rPr>
          <w:sz w:val="16"/>
          <w:szCs w:val="16"/>
        </w:rPr>
        <w:t>,</w:t>
      </w:r>
      <w:r w:rsidRPr="009C416E">
        <w:rPr>
          <w:sz w:val="16"/>
          <w:szCs w:val="16"/>
        </w:rPr>
        <w:t xml:space="preserve"> 36677, nr. 2.</w:t>
      </w:r>
    </w:p>
  </w:footnote>
  <w:footnote w:id="2">
    <w:p w14:paraId="2B5BAE80" w14:textId="77777777" w:rsidR="00A67C77" w:rsidRPr="009C416E" w:rsidRDefault="00000000">
      <w:pPr>
        <w:pStyle w:val="Voetnoottekst"/>
        <w:rPr>
          <w:sz w:val="16"/>
          <w:szCs w:val="16"/>
        </w:rPr>
      </w:pPr>
      <w:r w:rsidRPr="009C416E">
        <w:rPr>
          <w:rStyle w:val="Voetnootmarkering"/>
          <w:sz w:val="16"/>
          <w:szCs w:val="16"/>
        </w:rPr>
        <w:footnoteRef/>
      </w:r>
      <w:r w:rsidRPr="009C416E">
        <w:rPr>
          <w:sz w:val="16"/>
          <w:szCs w:val="16"/>
        </w:rPr>
        <w:t xml:space="preserve"> In principe wordt hiervoor een zaadcel van de vader gebruikt, maar het is ook mogelijk om een zaadcel van een donor te gebruiken. </w:t>
      </w:r>
    </w:p>
  </w:footnote>
  <w:footnote w:id="3">
    <w:p w14:paraId="77423917" w14:textId="77777777" w:rsidR="00936B1E" w:rsidRPr="00C4340A" w:rsidRDefault="00000000">
      <w:pPr>
        <w:pStyle w:val="Voetnoottekst"/>
        <w:rPr>
          <w:sz w:val="13"/>
          <w:szCs w:val="13"/>
        </w:rPr>
      </w:pPr>
      <w:r w:rsidRPr="009C416E">
        <w:rPr>
          <w:rStyle w:val="Voetnootmarkering"/>
          <w:sz w:val="16"/>
          <w:szCs w:val="16"/>
        </w:rPr>
        <w:footnoteRef/>
      </w:r>
      <w:r w:rsidRPr="009C416E">
        <w:rPr>
          <w:sz w:val="16"/>
          <w:szCs w:val="16"/>
        </w:rPr>
        <w:t xml:space="preserve"> </w:t>
      </w:r>
      <w:r w:rsidR="00C4340A" w:rsidRPr="009C416E">
        <w:rPr>
          <w:sz w:val="16"/>
          <w:szCs w:val="16"/>
        </w:rPr>
        <w:t>Strikt genomen zijn er in het vroegste stadium van het embryo nog twee afzonderlijke voorkernen (één met het DNA van de eicel en één met het DNA van de zaadcel) die zich kort daarna samenvoegen. In deze brief wordt voor de leesbaarheid gesproken van 'de celkern'</w:t>
      </w:r>
      <w:r w:rsidR="00956E90" w:rsidRPr="009C416E">
        <w:rPr>
          <w:sz w:val="16"/>
          <w:szCs w:val="16"/>
        </w:rPr>
        <w:t xml:space="preserve"> in plaats van ‘de twee voorkernen’.</w:t>
      </w:r>
      <w:r w:rsidR="00956E90">
        <w:rPr>
          <w:sz w:val="13"/>
          <w:szCs w:val="13"/>
        </w:rPr>
        <w:t xml:space="preserve"> </w:t>
      </w:r>
    </w:p>
  </w:footnote>
  <w:footnote w:id="4">
    <w:p w14:paraId="42952A55" w14:textId="77777777" w:rsidR="004B4039" w:rsidRPr="009C416E" w:rsidRDefault="00000000">
      <w:pPr>
        <w:pStyle w:val="Voetnoottekst"/>
        <w:rPr>
          <w:sz w:val="16"/>
          <w:szCs w:val="16"/>
          <w:lang w:val="en-US"/>
        </w:rPr>
      </w:pPr>
      <w:r w:rsidRPr="009C416E">
        <w:rPr>
          <w:rStyle w:val="Voetnootmarkering"/>
          <w:sz w:val="16"/>
          <w:szCs w:val="16"/>
        </w:rPr>
        <w:footnoteRef/>
      </w:r>
      <w:r w:rsidRPr="009C416E">
        <w:rPr>
          <w:sz w:val="16"/>
          <w:szCs w:val="16"/>
          <w:lang w:val="en-US"/>
        </w:rPr>
        <w:t xml:space="preserve"> </w:t>
      </w:r>
      <w:r w:rsidR="00C164D2" w:rsidRPr="009C416E">
        <w:rPr>
          <w:sz w:val="16"/>
          <w:szCs w:val="16"/>
          <w:lang w:val="en-US"/>
        </w:rPr>
        <w:t>Hyslop, L.A., Blakely, E.L., Aushev, M. et al. Mitochondrial Donation and PGT to Reduce Risk of Mitochondrial DNA Disease. N Engl J Med 393, 438–449 (2025). DOI: 10.1056/NEJMoa2415539.</w:t>
      </w:r>
    </w:p>
  </w:footnote>
  <w:footnote w:id="5">
    <w:p w14:paraId="6F85C5D5" w14:textId="77777777" w:rsidR="00AB6A7F" w:rsidRPr="0078258E" w:rsidRDefault="00000000" w:rsidP="00AB6A7F">
      <w:pPr>
        <w:pStyle w:val="Voetnoottekst"/>
        <w:rPr>
          <w:sz w:val="16"/>
          <w:szCs w:val="16"/>
          <w:lang w:val="en-US"/>
        </w:rPr>
      </w:pPr>
      <w:r w:rsidRPr="0078258E">
        <w:rPr>
          <w:rStyle w:val="Voetnootmarkering"/>
          <w:sz w:val="16"/>
          <w:szCs w:val="16"/>
        </w:rPr>
        <w:footnoteRef/>
      </w:r>
      <w:r w:rsidRPr="0078258E">
        <w:rPr>
          <w:sz w:val="16"/>
          <w:szCs w:val="16"/>
          <w:lang w:val="en-US"/>
        </w:rPr>
        <w:t xml:space="preserve"> Mitochondrial donation treatment', HFEA, </w:t>
      </w:r>
      <w:hyperlink r:id="rId1" w:history="1">
        <w:r w:rsidR="00AB6A7F" w:rsidRPr="0078258E">
          <w:rPr>
            <w:rStyle w:val="Hyperlink"/>
            <w:sz w:val="16"/>
            <w:szCs w:val="16"/>
            <w:lang w:val="en-US"/>
          </w:rPr>
          <w:t>https://www.hfea.gov.uk/treatments/embryo-testing-and-treatments-for-disease/mitochondrial-donation-treatment/</w:t>
        </w:r>
      </w:hyperlink>
      <w:r w:rsidRPr="0078258E">
        <w:rPr>
          <w:sz w:val="16"/>
          <w:szCs w:val="16"/>
          <w:lang w:val="en-US"/>
        </w:rPr>
        <w:t xml:space="preserve"> (5 april 2016)</w:t>
      </w:r>
    </w:p>
  </w:footnote>
  <w:footnote w:id="6">
    <w:p w14:paraId="7A037D1A" w14:textId="77777777" w:rsidR="00AC37A3" w:rsidRPr="0078258E" w:rsidRDefault="00000000">
      <w:pPr>
        <w:pStyle w:val="Voetnoottekst"/>
        <w:rPr>
          <w:sz w:val="16"/>
          <w:szCs w:val="16"/>
        </w:rPr>
      </w:pPr>
      <w:r w:rsidRPr="0078258E">
        <w:rPr>
          <w:rStyle w:val="Voetnootmarkering"/>
          <w:sz w:val="16"/>
          <w:szCs w:val="16"/>
        </w:rPr>
        <w:footnoteRef/>
      </w:r>
      <w:r w:rsidRPr="0078258E">
        <w:rPr>
          <w:sz w:val="16"/>
          <w:szCs w:val="16"/>
        </w:rPr>
        <w:t xml:space="preserve"> Kiembaancellen zijn de cellen waarvan het genetisch materiaal wordt doorgegeven aan volgende generaties: eicellen, zaadcellen, en de cellen in een embryo. </w:t>
      </w:r>
    </w:p>
  </w:footnote>
  <w:footnote w:id="7">
    <w:p w14:paraId="72E3510B" w14:textId="77777777" w:rsidR="00B90BE9" w:rsidRPr="0078258E" w:rsidRDefault="00000000">
      <w:pPr>
        <w:pStyle w:val="Voetnoottekst"/>
        <w:rPr>
          <w:sz w:val="16"/>
          <w:szCs w:val="16"/>
        </w:rPr>
      </w:pPr>
      <w:r w:rsidRPr="0078258E">
        <w:rPr>
          <w:rStyle w:val="Voetnootmarkering"/>
          <w:sz w:val="16"/>
          <w:szCs w:val="16"/>
        </w:rPr>
        <w:footnoteRef/>
      </w:r>
      <w:r w:rsidRPr="0078258E">
        <w:rPr>
          <w:sz w:val="16"/>
          <w:szCs w:val="16"/>
        </w:rPr>
        <w:t xml:space="preserve"> Kamerstukken II 2020/21, 30486, nr. 26, bijlage</w:t>
      </w:r>
      <w:r w:rsidR="00AB6A7F" w:rsidRPr="0078258E">
        <w:rPr>
          <w:sz w:val="16"/>
          <w:szCs w:val="16"/>
        </w:rPr>
        <w:t>.</w:t>
      </w:r>
    </w:p>
  </w:footnote>
  <w:footnote w:id="8">
    <w:p w14:paraId="15A903EA" w14:textId="77777777" w:rsidR="000F47BD" w:rsidRPr="009170C1" w:rsidRDefault="00000000" w:rsidP="000F47BD">
      <w:pPr>
        <w:pStyle w:val="Voetnoottekst"/>
        <w:rPr>
          <w:sz w:val="13"/>
          <w:szCs w:val="13"/>
        </w:rPr>
      </w:pPr>
      <w:r w:rsidRPr="0078258E">
        <w:rPr>
          <w:rStyle w:val="Voetnootmarkering"/>
          <w:sz w:val="16"/>
          <w:szCs w:val="16"/>
        </w:rPr>
        <w:footnoteRef/>
      </w:r>
      <w:r w:rsidRPr="0078258E">
        <w:rPr>
          <w:sz w:val="16"/>
          <w:szCs w:val="16"/>
        </w:rPr>
        <w:t xml:space="preserve"> Kamerstukken I 2025/26, 36416, A.</w:t>
      </w:r>
    </w:p>
  </w:footnote>
  <w:footnote w:id="9">
    <w:p w14:paraId="1007F7A9" w14:textId="77777777" w:rsidR="009170C1" w:rsidRPr="00863C0B" w:rsidRDefault="00000000" w:rsidP="00863C0B">
      <w:pPr>
        <w:pStyle w:val="Voetnoottekst"/>
        <w:rPr>
          <w:color w:val="000000" w:themeColor="text1"/>
          <w:sz w:val="16"/>
          <w:szCs w:val="16"/>
        </w:rPr>
      </w:pPr>
      <w:r w:rsidRPr="00863C0B">
        <w:rPr>
          <w:rStyle w:val="Voetnootmarkering"/>
          <w:color w:val="000000" w:themeColor="text1"/>
          <w:sz w:val="16"/>
          <w:szCs w:val="16"/>
        </w:rPr>
        <w:footnoteRef/>
      </w:r>
      <w:r w:rsidRPr="00863C0B">
        <w:rPr>
          <w:color w:val="000000" w:themeColor="text1"/>
          <w:sz w:val="16"/>
          <w:szCs w:val="16"/>
        </w:rPr>
        <w:t xml:space="preserve"> </w:t>
      </w:r>
      <w:r w:rsidR="00863C0B" w:rsidRPr="00863C0B">
        <w:rPr>
          <w:color w:val="000000" w:themeColor="text1"/>
          <w:sz w:val="16"/>
          <w:szCs w:val="16"/>
        </w:rPr>
        <w:t>O.a.</w:t>
      </w:r>
      <w:r w:rsidRPr="00863C0B">
        <w:rPr>
          <w:color w:val="000000" w:themeColor="text1"/>
          <w:sz w:val="16"/>
          <w:szCs w:val="16"/>
        </w:rPr>
        <w:t>:</w:t>
      </w:r>
      <w:r w:rsidR="00041226">
        <w:rPr>
          <w:color w:val="000000" w:themeColor="text1"/>
          <w:sz w:val="16"/>
          <w:szCs w:val="16"/>
        </w:rPr>
        <w:t xml:space="preserve"> </w:t>
      </w:r>
      <w:r w:rsidRPr="00863C0B">
        <w:rPr>
          <w:color w:val="000000" w:themeColor="text1"/>
          <w:sz w:val="16"/>
          <w:szCs w:val="16"/>
        </w:rPr>
        <w:t>Kamerstukken II 2016/17, 33836, nr. 18, bijlage (Kind en Ouders in de 21ste eeuw. Rapport van de Staatscommissie Herijking Ouderschap).</w:t>
      </w:r>
    </w:p>
    <w:p w14:paraId="1CB4C518" w14:textId="77777777" w:rsidR="009170C1" w:rsidRPr="001C7627" w:rsidRDefault="00000000" w:rsidP="00863C0B">
      <w:pPr>
        <w:pStyle w:val="Voetnoottekst"/>
        <w:rPr>
          <w:sz w:val="16"/>
          <w:szCs w:val="16"/>
        </w:rPr>
      </w:pPr>
      <w:r w:rsidRPr="001C7627">
        <w:rPr>
          <w:color w:val="000000" w:themeColor="text1"/>
          <w:sz w:val="16"/>
          <w:szCs w:val="16"/>
        </w:rPr>
        <w:t xml:space="preserve">Novel techniques for the prevention of mitochondrial DNA disorders: an ethical review', Nuffield Council on Bioethics, </w:t>
      </w:r>
      <w:hyperlink r:id="rId2" w:history="1">
        <w:r w:rsidR="009170C1" w:rsidRPr="001C7627">
          <w:rPr>
            <w:rStyle w:val="Hyperlink"/>
            <w:color w:val="000000" w:themeColor="text1"/>
            <w:sz w:val="16"/>
            <w:szCs w:val="16"/>
          </w:rPr>
          <w:t>https://cdn.nuffieldbioethics.org/wp-content/uploads/Novel_techniques_for_the_prevention_of_mitochondrial_DNA_disorders.pdf</w:t>
        </w:r>
      </w:hyperlink>
      <w:r w:rsidRPr="001C7627">
        <w:rPr>
          <w:color w:val="000000" w:themeColor="text1"/>
          <w:sz w:val="16"/>
          <w:szCs w:val="16"/>
        </w:rPr>
        <w:t xml:space="preserve"> (juni 2012)</w:t>
      </w:r>
    </w:p>
  </w:footnote>
  <w:footnote w:id="10">
    <w:p w14:paraId="5DF9F41F" w14:textId="77777777" w:rsidR="00861540" w:rsidRPr="00F16590" w:rsidRDefault="00000000" w:rsidP="00041226">
      <w:pPr>
        <w:spacing w:after="240" w:line="240" w:lineRule="auto"/>
        <w:rPr>
          <w:kern w:val="0"/>
          <w:sz w:val="16"/>
          <w:szCs w:val="16"/>
        </w:rPr>
      </w:pPr>
      <w:r w:rsidRPr="00863C0B">
        <w:rPr>
          <w:rStyle w:val="Voetnootmarkering"/>
          <w:sz w:val="16"/>
          <w:szCs w:val="16"/>
        </w:rPr>
        <w:footnoteRef/>
      </w:r>
      <w:r w:rsidRPr="00863C0B">
        <w:rPr>
          <w:sz w:val="16"/>
          <w:szCs w:val="16"/>
        </w:rPr>
        <w:t xml:space="preserve"> </w:t>
      </w:r>
      <w:r w:rsidR="00BD2033">
        <w:rPr>
          <w:sz w:val="16"/>
          <w:szCs w:val="16"/>
        </w:rPr>
        <w:t>Ar</w:t>
      </w:r>
      <w:r w:rsidR="00BD2033" w:rsidRPr="00BD2033">
        <w:rPr>
          <w:sz w:val="16"/>
          <w:szCs w:val="16"/>
        </w:rPr>
        <w:t>tikel 1:198 BW</w:t>
      </w:r>
      <w:r w:rsidR="00BD2033">
        <w:rPr>
          <w:sz w:val="16"/>
          <w:szCs w:val="16"/>
        </w:rPr>
        <w:t xml:space="preserve">. Let wel: </w:t>
      </w:r>
      <w:r w:rsidRPr="00863C0B">
        <w:rPr>
          <w:kern w:val="0"/>
          <w:sz w:val="16"/>
          <w:szCs w:val="16"/>
        </w:rPr>
        <w:t>De moeder kan ook de vrouw zijn die het kind heeft erkend of geadopteerd, die als duomoeder automatisch ouder is geworden, of</w:t>
      </w:r>
      <w:r w:rsidR="00ED6215">
        <w:rPr>
          <w:kern w:val="0"/>
          <w:sz w:val="16"/>
          <w:szCs w:val="16"/>
        </w:rPr>
        <w:t xml:space="preserve"> </w:t>
      </w:r>
      <w:r w:rsidR="00ED6215" w:rsidRPr="00ED6215">
        <w:rPr>
          <w:kern w:val="0"/>
          <w:sz w:val="16"/>
          <w:szCs w:val="16"/>
        </w:rPr>
        <w:t>van wie het ouderschap door de rechter is vastgesteld</w:t>
      </w:r>
      <w:r w:rsidRPr="00863C0B">
        <w:rPr>
          <w:kern w:val="0"/>
          <w:sz w:val="16"/>
          <w:szCs w:val="16"/>
        </w:rPr>
        <w:t>.</w:t>
      </w:r>
      <w:r w:rsidRPr="00F16590">
        <w:rPr>
          <w:kern w:val="0"/>
          <w:sz w:val="16"/>
          <w:szCs w:val="16"/>
        </w:rPr>
        <w:t> </w:t>
      </w:r>
    </w:p>
  </w:footnote>
  <w:footnote w:id="11">
    <w:p w14:paraId="59173143" w14:textId="77777777" w:rsidR="000F47BD" w:rsidRPr="0078258E" w:rsidRDefault="00000000">
      <w:pPr>
        <w:pStyle w:val="Voetnoottekst"/>
        <w:rPr>
          <w:sz w:val="16"/>
          <w:szCs w:val="16"/>
        </w:rPr>
      </w:pPr>
      <w:r w:rsidRPr="0078258E">
        <w:rPr>
          <w:rStyle w:val="Voetnootmarkering"/>
          <w:sz w:val="16"/>
          <w:szCs w:val="16"/>
        </w:rPr>
        <w:footnoteRef/>
      </w:r>
      <w:r w:rsidR="00F614CF" w:rsidRPr="0078258E">
        <w:rPr>
          <w:sz w:val="16"/>
          <w:szCs w:val="16"/>
          <w:lang w:val="en-US"/>
        </w:rPr>
        <w:t xml:space="preserve"> Castro, R.J. Mitochondrial replacement therapy: the UK and US regulatory landscapes. </w:t>
      </w:r>
      <w:r w:rsidR="00F614CF" w:rsidRPr="0078258E">
        <w:rPr>
          <w:sz w:val="16"/>
          <w:szCs w:val="16"/>
        </w:rPr>
        <w:t>J. Law Biosci. 3, 726–735 (2016).</w:t>
      </w:r>
    </w:p>
  </w:footnote>
  <w:footnote w:id="12">
    <w:p w14:paraId="69C9B5AC" w14:textId="77777777" w:rsidR="00BD2033" w:rsidRPr="0078258E" w:rsidRDefault="00000000" w:rsidP="00BD2033">
      <w:pPr>
        <w:pStyle w:val="Voetnoottekst"/>
        <w:rPr>
          <w:sz w:val="16"/>
          <w:szCs w:val="16"/>
        </w:rPr>
      </w:pPr>
      <w:r w:rsidRPr="0078258E">
        <w:rPr>
          <w:rStyle w:val="Voetnootmarkering"/>
          <w:sz w:val="16"/>
          <w:szCs w:val="16"/>
        </w:rPr>
        <w:footnoteRef/>
      </w:r>
      <w:r w:rsidRPr="0078258E">
        <w:rPr>
          <w:sz w:val="16"/>
          <w:szCs w:val="16"/>
        </w:rPr>
        <w:t xml:space="preserve"> Kamerstukken II 2020/21, 30486, nr. 26, bijlage.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DAECF" w14:textId="77777777" w:rsidR="00CD5856" w:rsidRDefault="00000000">
    <w:pPr>
      <w:pStyle w:val="Koptekst"/>
    </w:pPr>
    <w:r>
      <w:rPr>
        <w:noProof/>
        <w:lang w:eastAsia="nl-NL" w:bidi="ar-SA"/>
      </w:rPr>
      <w:drawing>
        <wp:anchor distT="0" distB="0" distL="114300" distR="114300" simplePos="0" relativeHeight="251653120" behindDoc="1" locked="0" layoutInCell="1" allowOverlap="1" wp14:anchorId="68D956FC" wp14:editId="74EAF888">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754D6453" wp14:editId="350ECC26">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A53925">
      <w:rPr>
        <w:noProof/>
        <w:lang w:eastAsia="nl-NL" w:bidi="ar-SA"/>
      </w:rPr>
      <mc:AlternateContent>
        <mc:Choice Requires="wps">
          <w:drawing>
            <wp:anchor distT="0" distB="0" distL="114300" distR="114300" simplePos="0" relativeHeight="251658240" behindDoc="0" locked="0" layoutInCell="1" allowOverlap="1" wp14:anchorId="13BA9B5C" wp14:editId="78E6CBD2">
              <wp:simplePos x="0" y="0"/>
              <wp:positionH relativeFrom="page">
                <wp:posOffset>5922645</wp:posOffset>
              </wp:positionH>
              <wp:positionV relativeFrom="page">
                <wp:posOffset>1965960</wp:posOffset>
              </wp:positionV>
              <wp:extent cx="1259840" cy="8009890"/>
              <wp:effectExtent l="7620" t="13335" r="8890" b="6350"/>
              <wp:wrapNone/>
              <wp:docPr id="56982159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CD2716E" w14:textId="77777777" w:rsidR="00CD5856" w:rsidRDefault="00000000">
                          <w:pPr>
                            <w:pStyle w:val="Huisstijl-AfzendgegevensW1"/>
                          </w:pPr>
                          <w:r>
                            <w:t>Bezoekadres</w:t>
                          </w:r>
                        </w:p>
                        <w:p w14:paraId="70566DBD" w14:textId="77777777" w:rsidR="00CD5856" w:rsidRDefault="00000000">
                          <w:pPr>
                            <w:pStyle w:val="Huisstijl-Afzendgegevens"/>
                          </w:pPr>
                          <w:r>
                            <w:t>Parnassusplein 5</w:t>
                          </w:r>
                        </w:p>
                        <w:p w14:paraId="3EBCD143"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6CB4DCDE" w14:textId="77777777" w:rsidR="00CD5856" w:rsidRDefault="00000000">
                          <w:pPr>
                            <w:pStyle w:val="Huisstijl-Afzendgegevens"/>
                          </w:pPr>
                          <w:r w:rsidRPr="008D59C5">
                            <w:t>www.rijksoverheid.nl</w:t>
                          </w:r>
                        </w:p>
                        <w:p w14:paraId="718A0F35" w14:textId="77777777" w:rsidR="00CD5856" w:rsidRDefault="00000000">
                          <w:pPr>
                            <w:pStyle w:val="Huisstijl-ReferentiegegevenskopW2"/>
                          </w:pPr>
                          <w:r w:rsidRPr="008D59C5">
                            <w:t>Kenmerk</w:t>
                          </w:r>
                        </w:p>
                        <w:p w14:paraId="58764715" w14:textId="77777777" w:rsidR="00CD5856" w:rsidRDefault="00000000">
                          <w:pPr>
                            <w:pStyle w:val="Huisstijl-Referentiegegevens"/>
                          </w:pPr>
                          <w:bookmarkStart w:id="0" w:name="_Hlk117784077"/>
                          <w:r>
                            <w:t>4389371-1099219-PG</w:t>
                          </w:r>
                        </w:p>
                        <w:bookmarkEnd w:id="0"/>
                        <w:p w14:paraId="4C91E0F2" w14:textId="77777777" w:rsidR="00CD5856" w:rsidRPr="002B504F" w:rsidRDefault="00000000">
                          <w:pPr>
                            <w:pStyle w:val="Huisstijl-ReferentiegegevenskopW1"/>
                          </w:pPr>
                          <w:r w:rsidRPr="008D59C5">
                            <w:t>Bijlage(n)</w:t>
                          </w:r>
                        </w:p>
                        <w:p w14:paraId="136F8879" w14:textId="77777777" w:rsidR="00215CB5" w:rsidRDefault="00215CB5">
                          <w:pPr>
                            <w:pStyle w:val="Huisstijl-ReferentiegegevenskopW1"/>
                          </w:pPr>
                        </w:p>
                        <w:p w14:paraId="38D3344B" w14:textId="77777777" w:rsidR="00CD5856" w:rsidRDefault="00000000">
                          <w:pPr>
                            <w:pStyle w:val="Huisstijl-ReferentiegegevenskopW1"/>
                          </w:pPr>
                          <w:r>
                            <w:t>Kenmerk afzender</w:t>
                          </w:r>
                        </w:p>
                        <w:p w14:paraId="1989ECC7" w14:textId="77777777" w:rsidR="00CD5856" w:rsidRDefault="00CD5856">
                          <w:pPr>
                            <w:pStyle w:val="Huisstijl-Referentiegegevens"/>
                          </w:pPr>
                        </w:p>
                        <w:p w14:paraId="5B4D455D" w14:textId="77777777" w:rsidR="00CD5856" w:rsidRDefault="00000000">
                          <w:pPr>
                            <w:pStyle w:val="Huisstijl-Algemenevoorwaarden"/>
                          </w:pPr>
                          <w:r>
                            <w:t>Correspondentie uitsluitend richten aan het retouradres met vermelding van de datum en het kenmerk van deze brief.</w:t>
                          </w:r>
                        </w:p>
                        <w:p w14:paraId="3E6AEE08"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3BA9B5C"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3CD2716E" w14:textId="77777777" w:rsidR="00CD5856" w:rsidRDefault="00000000">
                    <w:pPr>
                      <w:pStyle w:val="Huisstijl-AfzendgegevensW1"/>
                    </w:pPr>
                    <w:r>
                      <w:t>Bezoekadres</w:t>
                    </w:r>
                  </w:p>
                  <w:p w14:paraId="70566DBD" w14:textId="77777777" w:rsidR="00CD5856" w:rsidRDefault="00000000">
                    <w:pPr>
                      <w:pStyle w:val="Huisstijl-Afzendgegevens"/>
                    </w:pPr>
                    <w:r>
                      <w:t>Parnassusplein 5</w:t>
                    </w:r>
                  </w:p>
                  <w:p w14:paraId="3EBCD143"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6CB4DCDE" w14:textId="77777777" w:rsidR="00CD5856" w:rsidRDefault="00000000">
                    <w:pPr>
                      <w:pStyle w:val="Huisstijl-Afzendgegevens"/>
                    </w:pPr>
                    <w:r w:rsidRPr="008D59C5">
                      <w:t>www.rijksoverheid.nl</w:t>
                    </w:r>
                  </w:p>
                  <w:p w14:paraId="718A0F35" w14:textId="77777777" w:rsidR="00CD5856" w:rsidRDefault="00000000">
                    <w:pPr>
                      <w:pStyle w:val="Huisstijl-ReferentiegegevenskopW2"/>
                    </w:pPr>
                    <w:r w:rsidRPr="008D59C5">
                      <w:t>Kenmerk</w:t>
                    </w:r>
                  </w:p>
                  <w:p w14:paraId="58764715" w14:textId="77777777" w:rsidR="00CD5856" w:rsidRDefault="00000000">
                    <w:pPr>
                      <w:pStyle w:val="Huisstijl-Referentiegegevens"/>
                    </w:pPr>
                    <w:bookmarkStart w:id="1" w:name="_Hlk117784077"/>
                    <w:r>
                      <w:t>4389371-1099219-PG</w:t>
                    </w:r>
                  </w:p>
                  <w:bookmarkEnd w:id="1"/>
                  <w:p w14:paraId="4C91E0F2" w14:textId="77777777" w:rsidR="00CD5856" w:rsidRPr="002B504F" w:rsidRDefault="00000000">
                    <w:pPr>
                      <w:pStyle w:val="Huisstijl-ReferentiegegevenskopW1"/>
                    </w:pPr>
                    <w:r w:rsidRPr="008D59C5">
                      <w:t>Bijlage(n)</w:t>
                    </w:r>
                  </w:p>
                  <w:p w14:paraId="136F8879" w14:textId="77777777" w:rsidR="00215CB5" w:rsidRDefault="00215CB5">
                    <w:pPr>
                      <w:pStyle w:val="Huisstijl-ReferentiegegevenskopW1"/>
                    </w:pPr>
                  </w:p>
                  <w:p w14:paraId="38D3344B" w14:textId="77777777" w:rsidR="00CD5856" w:rsidRDefault="00000000">
                    <w:pPr>
                      <w:pStyle w:val="Huisstijl-ReferentiegegevenskopW1"/>
                    </w:pPr>
                    <w:r>
                      <w:t>Kenmerk afzender</w:t>
                    </w:r>
                  </w:p>
                  <w:p w14:paraId="1989ECC7" w14:textId="77777777" w:rsidR="00CD5856" w:rsidRDefault="00CD5856">
                    <w:pPr>
                      <w:pStyle w:val="Huisstijl-Referentiegegevens"/>
                    </w:pPr>
                  </w:p>
                  <w:p w14:paraId="5B4D455D" w14:textId="77777777" w:rsidR="00CD5856" w:rsidRDefault="00000000">
                    <w:pPr>
                      <w:pStyle w:val="Huisstijl-Algemenevoorwaarden"/>
                    </w:pPr>
                    <w:r>
                      <w:t>Correspondentie uitsluitend richten aan het retouradres met vermelding van de datum en het kenmerk van deze brief.</w:t>
                    </w:r>
                  </w:p>
                  <w:p w14:paraId="3E6AEE08" w14:textId="77777777" w:rsidR="00CD5856" w:rsidRDefault="00CD5856"/>
                </w:txbxContent>
              </v:textbox>
              <w10:wrap anchorx="page" anchory="page"/>
            </v:shape>
          </w:pict>
        </mc:Fallback>
      </mc:AlternateContent>
    </w:r>
    <w:r w:rsidR="00A53925">
      <w:rPr>
        <w:noProof/>
        <w:lang w:eastAsia="nl-NL" w:bidi="ar-SA"/>
      </w:rPr>
      <mc:AlternateContent>
        <mc:Choice Requires="wps">
          <w:drawing>
            <wp:anchor distT="0" distB="0" distL="114300" distR="114300" simplePos="0" relativeHeight="251657216" behindDoc="0" locked="0" layoutInCell="1" allowOverlap="1" wp14:anchorId="4926285B" wp14:editId="57E708A5">
              <wp:simplePos x="0" y="0"/>
              <wp:positionH relativeFrom="page">
                <wp:posOffset>1011555</wp:posOffset>
              </wp:positionH>
              <wp:positionV relativeFrom="page">
                <wp:posOffset>3769995</wp:posOffset>
              </wp:positionV>
              <wp:extent cx="4103370" cy="314325"/>
              <wp:effectExtent l="11430" t="7620" r="9525" b="11430"/>
              <wp:wrapNone/>
              <wp:docPr id="86828252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314325"/>
                      </a:xfrm>
                      <a:prstGeom prst="rect">
                        <a:avLst/>
                      </a:prstGeom>
                      <a:solidFill>
                        <a:srgbClr val="FFFFFF"/>
                      </a:solidFill>
                      <a:ln w="9525">
                        <a:solidFill>
                          <a:srgbClr val="FFFFFF"/>
                        </a:solidFill>
                        <a:miter lim="800000"/>
                        <a:headEnd/>
                        <a:tailEnd/>
                      </a:ln>
                    </wps:spPr>
                    <wps:txbx>
                      <w:txbxContent>
                        <w:p w14:paraId="09BF762F" w14:textId="305ED3D2" w:rsidR="00CD5856" w:rsidRDefault="00000000">
                          <w:pPr>
                            <w:pStyle w:val="Huisstijl-Datumenbetreft"/>
                            <w:tabs>
                              <w:tab w:val="clear" w:pos="737"/>
                              <w:tab w:val="left" w:pos="-5954"/>
                              <w:tab w:val="left" w:pos="-5670"/>
                              <w:tab w:val="left" w:pos="1134"/>
                            </w:tabs>
                          </w:pPr>
                          <w:r>
                            <w:t>Datum</w:t>
                          </w:r>
                          <w:r w:rsidR="00E1490C">
                            <w:tab/>
                          </w:r>
                          <w:r w:rsidR="009E564A">
                            <w:t>18 september 2026</w:t>
                          </w:r>
                        </w:p>
                        <w:p w14:paraId="1125A53F" w14:textId="77777777" w:rsidR="00CD5856" w:rsidRDefault="00000000" w:rsidP="001F0B98">
                          <w:pPr>
                            <w:pStyle w:val="Huisstijl-Datumenbetreft"/>
                            <w:tabs>
                              <w:tab w:val="clear" w:pos="737"/>
                              <w:tab w:val="left" w:pos="-5954"/>
                              <w:tab w:val="left" w:pos="-5670"/>
                              <w:tab w:val="left" w:pos="1134"/>
                            </w:tabs>
                          </w:pPr>
                          <w:r>
                            <w:t>Betreft</w:t>
                          </w:r>
                          <w:r w:rsidR="00E1490C">
                            <w:tab/>
                          </w:r>
                          <w:r w:rsidR="001F0B98">
                            <w:t>Kamerbrief mitochondriale donatie</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926285B" id="Text Box 29" o:spid="_x0000_s1027" type="#_x0000_t202" style="position:absolute;margin-left:79.65pt;margin-top:296.85pt;width:323.1pt;height:2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" strokecolor="white">
              <v:textbox style="mso-fit-shape-to-text:t" inset="0,0,0,0">
                <w:txbxContent>
                  <w:p w14:paraId="09BF762F" w14:textId="305ED3D2" w:rsidR="00CD5856" w:rsidRDefault="00000000">
                    <w:pPr>
                      <w:pStyle w:val="Huisstijl-Datumenbetreft"/>
                      <w:tabs>
                        <w:tab w:val="clear" w:pos="737"/>
                        <w:tab w:val="left" w:pos="-5954"/>
                        <w:tab w:val="left" w:pos="-5670"/>
                        <w:tab w:val="left" w:pos="1134"/>
                      </w:tabs>
                    </w:pPr>
                    <w:r>
                      <w:t>Datum</w:t>
                    </w:r>
                    <w:r w:rsidR="00E1490C">
                      <w:tab/>
                    </w:r>
                    <w:r w:rsidR="009E564A">
                      <w:t>18 september 2026</w:t>
                    </w:r>
                  </w:p>
                  <w:p w14:paraId="1125A53F" w14:textId="77777777" w:rsidR="00CD5856" w:rsidRDefault="00000000" w:rsidP="001F0B98">
                    <w:pPr>
                      <w:pStyle w:val="Huisstijl-Datumenbetreft"/>
                      <w:tabs>
                        <w:tab w:val="clear" w:pos="737"/>
                        <w:tab w:val="left" w:pos="-5954"/>
                        <w:tab w:val="left" w:pos="-5670"/>
                        <w:tab w:val="left" w:pos="1134"/>
                      </w:tabs>
                    </w:pPr>
                    <w:r>
                      <w:t>Betreft</w:t>
                    </w:r>
                    <w:r w:rsidR="00E1490C">
                      <w:tab/>
                    </w:r>
                    <w:r w:rsidR="001F0B98">
                      <w:t>Kamerbrief mitochondriale donatie</w:t>
                    </w:r>
                  </w:p>
                </w:txbxContent>
              </v:textbox>
              <w10:wrap anchorx="page" anchory="page"/>
            </v:shape>
          </w:pict>
        </mc:Fallback>
      </mc:AlternateContent>
    </w:r>
    <w:r w:rsidR="00A53925">
      <w:rPr>
        <w:noProof/>
        <w:lang w:eastAsia="nl-NL" w:bidi="ar-SA"/>
      </w:rPr>
      <mc:AlternateContent>
        <mc:Choice Requires="wps">
          <w:drawing>
            <wp:anchor distT="0" distB="0" distL="114300" distR="114300" simplePos="0" relativeHeight="251656192" behindDoc="0" locked="0" layoutInCell="1" allowOverlap="1" wp14:anchorId="554376C2" wp14:editId="182FE1FF">
              <wp:simplePos x="0" y="0"/>
              <wp:positionH relativeFrom="page">
                <wp:posOffset>1008380</wp:posOffset>
              </wp:positionH>
              <wp:positionV relativeFrom="page">
                <wp:posOffset>3384550</wp:posOffset>
              </wp:positionV>
              <wp:extent cx="4104005" cy="179705"/>
              <wp:effectExtent l="8255" t="12700" r="12065" b="7620"/>
              <wp:wrapNone/>
              <wp:docPr id="58309300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70B8BE7"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54376C2"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170B8BE7" w14:textId="77777777" w:rsidR="00CD5856" w:rsidRDefault="00CD5856">
                    <w:pPr>
                      <w:pStyle w:val="Huisstijl-Toezendgegevens"/>
                    </w:pPr>
                  </w:p>
                </w:txbxContent>
              </v:textbox>
              <w10:wrap anchorx="page" anchory="page"/>
            </v:shape>
          </w:pict>
        </mc:Fallback>
      </mc:AlternateContent>
    </w:r>
    <w:r w:rsidR="00A53925">
      <w:rPr>
        <w:noProof/>
        <w:lang w:eastAsia="nl-NL" w:bidi="ar-SA"/>
      </w:rPr>
      <mc:AlternateContent>
        <mc:Choice Requires="wps">
          <w:drawing>
            <wp:anchor distT="0" distB="0" distL="114300" distR="114300" simplePos="0" relativeHeight="251655168" behindDoc="0" locked="0" layoutInCell="1" allowOverlap="1" wp14:anchorId="7FFDAE3A" wp14:editId="4211E8EC">
              <wp:simplePos x="0" y="0"/>
              <wp:positionH relativeFrom="page">
                <wp:posOffset>1008380</wp:posOffset>
              </wp:positionH>
              <wp:positionV relativeFrom="page">
                <wp:posOffset>1944370</wp:posOffset>
              </wp:positionV>
              <wp:extent cx="3347720" cy="1080135"/>
              <wp:effectExtent l="8255" t="10795" r="6350" b="13970"/>
              <wp:wrapNone/>
              <wp:docPr id="167598789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530A4F7C"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FFDAE3A"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530A4F7C"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A53925">
      <w:rPr>
        <w:noProof/>
        <w:lang w:eastAsia="nl-NL" w:bidi="ar-SA"/>
      </w:rPr>
      <mc:AlternateContent>
        <mc:Choice Requires="wps">
          <w:drawing>
            <wp:anchor distT="0" distB="0" distL="114300" distR="114300" simplePos="0" relativeHeight="251654144" behindDoc="0" locked="1" layoutInCell="1" allowOverlap="1" wp14:anchorId="44217755" wp14:editId="52EBCA4D">
              <wp:simplePos x="0" y="0"/>
              <wp:positionH relativeFrom="page">
                <wp:posOffset>1008380</wp:posOffset>
              </wp:positionH>
              <wp:positionV relativeFrom="page">
                <wp:posOffset>1713865</wp:posOffset>
              </wp:positionV>
              <wp:extent cx="3590925" cy="144145"/>
              <wp:effectExtent l="8255" t="8890" r="10795" b="8890"/>
              <wp:wrapNone/>
              <wp:docPr id="204605388"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61A64422"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4217755"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61A64422"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C3922" w14:textId="77777777" w:rsidR="00AF3EB6" w:rsidRDefault="00AF3EB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2125" w14:textId="77777777" w:rsidR="00CD5856" w:rsidRDefault="00000000">
    <w:pPr>
      <w:pStyle w:val="Koptekst"/>
    </w:pPr>
    <w:r>
      <w:rPr>
        <w:noProof/>
        <w:lang w:eastAsia="nl-NL" w:bidi="ar-SA"/>
      </w:rPr>
      <mc:AlternateContent>
        <mc:Choice Requires="wps">
          <w:drawing>
            <wp:anchor distT="0" distB="0" distL="114300" distR="114300" simplePos="0" relativeHeight="251659264" behindDoc="0" locked="0" layoutInCell="1" allowOverlap="1" wp14:anchorId="64C5101E" wp14:editId="77084475">
              <wp:simplePos x="0" y="0"/>
              <wp:positionH relativeFrom="page">
                <wp:posOffset>5922645</wp:posOffset>
              </wp:positionH>
              <wp:positionV relativeFrom="page">
                <wp:posOffset>1936750</wp:posOffset>
              </wp:positionV>
              <wp:extent cx="1259840" cy="8009890"/>
              <wp:effectExtent l="7620" t="12700" r="8890" b="6985"/>
              <wp:wrapNone/>
              <wp:docPr id="19029800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5B6594D" w14:textId="77777777" w:rsidR="00CD5856" w:rsidRDefault="00000000">
                          <w:pPr>
                            <w:pStyle w:val="Huisstijl-ReferentiegegevenskopW2"/>
                          </w:pPr>
                          <w:r w:rsidRPr="008D59C5">
                            <w:t>Kenmerk</w:t>
                          </w:r>
                        </w:p>
                        <w:p w14:paraId="1F8CD955" w14:textId="77777777" w:rsidR="00C95CA9" w:rsidRPr="00C95CA9" w:rsidRDefault="00000000" w:rsidP="00C95CA9">
                          <w:pPr>
                            <w:pStyle w:val="Huisstijl-Referentiegegevens"/>
                          </w:pPr>
                          <w:r w:rsidRPr="00C95CA9">
                            <w:t>4389371-1099219-PG</w:t>
                          </w:r>
                        </w:p>
                        <w:p w14:paraId="797A5D1B"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64C5101E"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65B6594D" w14:textId="77777777" w:rsidR="00CD5856" w:rsidRDefault="00000000">
                    <w:pPr>
                      <w:pStyle w:val="Huisstijl-ReferentiegegevenskopW2"/>
                    </w:pPr>
                    <w:r w:rsidRPr="008D59C5">
                      <w:t>Kenmerk</w:t>
                    </w:r>
                  </w:p>
                  <w:p w14:paraId="1F8CD955" w14:textId="77777777" w:rsidR="00C95CA9" w:rsidRPr="00C95CA9" w:rsidRDefault="00000000" w:rsidP="00C95CA9">
                    <w:pPr>
                      <w:pStyle w:val="Huisstijl-Referentiegegevens"/>
                    </w:pPr>
                    <w:r w:rsidRPr="00C95CA9">
                      <w:t>4389371-1099219-PG</w:t>
                    </w:r>
                  </w:p>
                  <w:p w14:paraId="797A5D1B"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13373C7C" wp14:editId="49181DD0">
              <wp:simplePos x="0" y="0"/>
              <wp:positionH relativeFrom="page">
                <wp:posOffset>5922645</wp:posOffset>
              </wp:positionH>
              <wp:positionV relativeFrom="page">
                <wp:posOffset>10225405</wp:posOffset>
              </wp:positionV>
              <wp:extent cx="1259840" cy="213995"/>
              <wp:effectExtent l="7620" t="5080" r="8890" b="9525"/>
              <wp:wrapNone/>
              <wp:docPr id="1069935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0F1F4FBE" w14:textId="51AF8DB5"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7001E6">
                            <w:fldChar w:fldCharType="begin"/>
                          </w:r>
                          <w:r>
                            <w:instrText xml:space="preserve"> SECTIONPAGES  \* Arabic  \* MERGEFORMAT </w:instrText>
                          </w:r>
                          <w:r w:rsidR="007001E6">
                            <w:fldChar w:fldCharType="separate"/>
                          </w:r>
                          <w:r w:rsidR="001A6A6E">
                            <w:rPr>
                              <w:noProof/>
                            </w:rPr>
                            <w:t>6</w:t>
                          </w:r>
                          <w:r w:rsidR="007001E6">
                            <w:rPr>
                              <w:noProof/>
                            </w:rPr>
                            <w:fldChar w:fldCharType="end"/>
                          </w:r>
                        </w:p>
                        <w:p w14:paraId="3F42DE87" w14:textId="77777777" w:rsidR="00CD5856" w:rsidRDefault="00CD5856"/>
                        <w:p w14:paraId="035FA4DB" w14:textId="77777777" w:rsidR="00CD5856" w:rsidRDefault="00CD5856">
                          <w:pPr>
                            <w:pStyle w:val="Huisstijl-Paginanummer"/>
                          </w:pPr>
                        </w:p>
                        <w:p w14:paraId="074427CD"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3373C7C"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0F1F4FBE" w14:textId="51AF8DB5"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7001E6">
                      <w:fldChar w:fldCharType="begin"/>
                    </w:r>
                    <w:r>
                      <w:instrText xml:space="preserve"> SECTIONPAGES  \* Arabic  \* MERGEFORMAT </w:instrText>
                    </w:r>
                    <w:r w:rsidR="007001E6">
                      <w:fldChar w:fldCharType="separate"/>
                    </w:r>
                    <w:r w:rsidR="001A6A6E">
                      <w:rPr>
                        <w:noProof/>
                      </w:rPr>
                      <w:t>6</w:t>
                    </w:r>
                    <w:r w:rsidR="007001E6">
                      <w:rPr>
                        <w:noProof/>
                      </w:rPr>
                      <w:fldChar w:fldCharType="end"/>
                    </w:r>
                  </w:p>
                  <w:p w14:paraId="3F42DE87" w14:textId="77777777" w:rsidR="00CD5856" w:rsidRDefault="00CD5856"/>
                  <w:p w14:paraId="035FA4DB" w14:textId="77777777" w:rsidR="00CD5856" w:rsidRDefault="00CD5856">
                    <w:pPr>
                      <w:pStyle w:val="Huisstijl-Paginanummer"/>
                    </w:pPr>
                  </w:p>
                  <w:p w14:paraId="074427CD" w14:textId="77777777" w:rsidR="00CD5856" w:rsidRDefault="00CD5856">
                    <w:pPr>
                      <w:pStyle w:val="Huisstijl-Paginanummer"/>
                    </w:pPr>
                  </w:p>
                </w:txbxContent>
              </v:textbox>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13C3" w14:textId="77777777" w:rsidR="00CD5856" w:rsidRDefault="00000000">
    <w:pPr>
      <w:pStyle w:val="Koptekst"/>
    </w:pPr>
    <w:r>
      <w:rPr>
        <w:noProof/>
        <w:lang w:eastAsia="nl-NL" w:bidi="ar-SA"/>
      </w:rPr>
      <mc:AlternateContent>
        <mc:Choice Requires="wps">
          <w:drawing>
            <wp:anchor distT="0" distB="0" distL="114300" distR="114300" simplePos="0" relativeHeight="251664384" behindDoc="0" locked="0" layoutInCell="1" allowOverlap="1" wp14:anchorId="3D3C9A51" wp14:editId="58F8E287">
              <wp:simplePos x="0" y="0"/>
              <wp:positionH relativeFrom="page">
                <wp:posOffset>1009650</wp:posOffset>
              </wp:positionH>
              <wp:positionV relativeFrom="page">
                <wp:posOffset>3768725</wp:posOffset>
              </wp:positionV>
              <wp:extent cx="4103370" cy="457200"/>
              <wp:effectExtent l="9525" t="6350" r="11430" b="12700"/>
              <wp:wrapTopAndBottom/>
              <wp:docPr id="148831419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07AE5668"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1C7627">
                                <w:t>26 juni 2014</w:t>
                              </w:r>
                            </w:sdtContent>
                          </w:sdt>
                        </w:p>
                        <w:p w14:paraId="463578B9" w14:textId="77777777" w:rsidR="00CD5856" w:rsidRDefault="00000000">
                          <w:pPr>
                            <w:pStyle w:val="Huisstijl-Datumenbetreft"/>
                            <w:tabs>
                              <w:tab w:val="left" w:pos="-5954"/>
                              <w:tab w:val="left" w:pos="-5670"/>
                            </w:tabs>
                          </w:pPr>
                          <w:r>
                            <w:t>Betreft</w:t>
                          </w:r>
                          <w:r>
                            <w:tab/>
                          </w:r>
                          <w:r w:rsidR="008D59C5">
                            <w:t>BETREFT</w:t>
                          </w:r>
                        </w:p>
                        <w:p w14:paraId="0C6519BE"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D3C9A51"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07AE5668"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1C7627">
                          <w:t>26 juni 2014</w:t>
                        </w:r>
                      </w:sdtContent>
                    </w:sdt>
                  </w:p>
                  <w:p w14:paraId="463578B9" w14:textId="77777777" w:rsidR="00CD5856" w:rsidRDefault="00000000">
                    <w:pPr>
                      <w:pStyle w:val="Huisstijl-Datumenbetreft"/>
                      <w:tabs>
                        <w:tab w:val="left" w:pos="-5954"/>
                        <w:tab w:val="left" w:pos="-5670"/>
                      </w:tabs>
                    </w:pPr>
                    <w:r>
                      <w:t>Betreft</w:t>
                    </w:r>
                    <w:r>
                      <w:tab/>
                    </w:r>
                    <w:r w:rsidR="008D59C5">
                      <w:t>BETREFT</w:t>
                    </w:r>
                  </w:p>
                  <w:p w14:paraId="0C6519BE"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5F172B5C" wp14:editId="16E74BDB">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4255C575" wp14:editId="6F84FC7B">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5BD6F8DD" wp14:editId="61160BA0">
              <wp:simplePos x="0" y="0"/>
              <wp:positionH relativeFrom="page">
                <wp:posOffset>5922645</wp:posOffset>
              </wp:positionH>
              <wp:positionV relativeFrom="page">
                <wp:posOffset>1964690</wp:posOffset>
              </wp:positionV>
              <wp:extent cx="1259840" cy="8009890"/>
              <wp:effectExtent l="7620" t="12065" r="8890" b="7620"/>
              <wp:wrapNone/>
              <wp:docPr id="1133727432"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A75A88E" w14:textId="77777777" w:rsidR="00CD5856" w:rsidRDefault="00000000">
                          <w:pPr>
                            <w:pStyle w:val="Huisstijl-Afzendgegevens"/>
                          </w:pPr>
                          <w:r w:rsidRPr="008D59C5">
                            <w:t>Rijnstraat 50</w:t>
                          </w:r>
                        </w:p>
                        <w:p w14:paraId="2ED013FF" w14:textId="77777777" w:rsidR="00CD5856" w:rsidRDefault="00000000">
                          <w:pPr>
                            <w:pStyle w:val="Huisstijl-Afzendgegevens"/>
                          </w:pPr>
                          <w:r w:rsidRPr="008D59C5">
                            <w:t>Den Haag</w:t>
                          </w:r>
                        </w:p>
                        <w:p w14:paraId="7F9BF141" w14:textId="77777777" w:rsidR="00CD5856" w:rsidRDefault="00000000">
                          <w:pPr>
                            <w:pStyle w:val="Huisstijl-Afzendgegevens"/>
                          </w:pPr>
                          <w:r w:rsidRPr="008D59C5">
                            <w:t>www.rijksoverheid.nl</w:t>
                          </w:r>
                        </w:p>
                        <w:p w14:paraId="1C833FBB" w14:textId="77777777" w:rsidR="00CD5856" w:rsidRDefault="00000000">
                          <w:pPr>
                            <w:pStyle w:val="Huisstijl-AfzendgegevenskopW1"/>
                          </w:pPr>
                          <w:r>
                            <w:t>Contactpersoon</w:t>
                          </w:r>
                        </w:p>
                        <w:p w14:paraId="723098CF" w14:textId="77777777" w:rsidR="00CD5856" w:rsidRDefault="00000000">
                          <w:pPr>
                            <w:pStyle w:val="Huisstijl-Afzendgegevens"/>
                          </w:pPr>
                          <w:r w:rsidRPr="008D59C5">
                            <w:t>ing. J.A. Ramlal</w:t>
                          </w:r>
                        </w:p>
                        <w:p w14:paraId="4D634006" w14:textId="77777777" w:rsidR="00CD5856" w:rsidRDefault="00000000">
                          <w:pPr>
                            <w:pStyle w:val="Huisstijl-Afzendgegevens"/>
                          </w:pPr>
                          <w:r w:rsidRPr="008D59C5">
                            <w:t>ja.ramlal@minvws.nl</w:t>
                          </w:r>
                        </w:p>
                        <w:p w14:paraId="739C05B6" w14:textId="77777777" w:rsidR="00CD5856" w:rsidRDefault="00000000">
                          <w:pPr>
                            <w:pStyle w:val="Huisstijl-ReferentiegegevenskopW2"/>
                          </w:pPr>
                          <w:r>
                            <w:t>Ons kenmerk</w:t>
                          </w:r>
                        </w:p>
                        <w:p w14:paraId="439407A9" w14:textId="77777777" w:rsidR="00CD5856" w:rsidRDefault="00000000">
                          <w:pPr>
                            <w:pStyle w:val="Huisstijl-Referentiegegevens"/>
                          </w:pPr>
                          <w:r>
                            <w:t>KENMERK</w:t>
                          </w:r>
                        </w:p>
                        <w:p w14:paraId="20F6B1A4" w14:textId="77777777" w:rsidR="00CD5856" w:rsidRDefault="00000000">
                          <w:pPr>
                            <w:pStyle w:val="Huisstijl-ReferentiegegevenskopW1"/>
                          </w:pPr>
                          <w:r>
                            <w:t>Uw kenmerk</w:t>
                          </w:r>
                        </w:p>
                        <w:p w14:paraId="3309B2DA" w14:textId="77777777" w:rsidR="00CD5856" w:rsidRDefault="00000000">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BD6F8DD"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1A75A88E" w14:textId="77777777" w:rsidR="00CD5856" w:rsidRDefault="00000000">
                    <w:pPr>
                      <w:pStyle w:val="Huisstijl-Afzendgegevens"/>
                    </w:pPr>
                    <w:r w:rsidRPr="008D59C5">
                      <w:t>Rijnstraat 50</w:t>
                    </w:r>
                  </w:p>
                  <w:p w14:paraId="2ED013FF" w14:textId="77777777" w:rsidR="00CD5856" w:rsidRDefault="00000000">
                    <w:pPr>
                      <w:pStyle w:val="Huisstijl-Afzendgegevens"/>
                    </w:pPr>
                    <w:r w:rsidRPr="008D59C5">
                      <w:t>Den Haag</w:t>
                    </w:r>
                  </w:p>
                  <w:p w14:paraId="7F9BF141" w14:textId="77777777" w:rsidR="00CD5856" w:rsidRDefault="00000000">
                    <w:pPr>
                      <w:pStyle w:val="Huisstijl-Afzendgegevens"/>
                    </w:pPr>
                    <w:r w:rsidRPr="008D59C5">
                      <w:t>www.rijksoverheid.nl</w:t>
                    </w:r>
                  </w:p>
                  <w:p w14:paraId="1C833FBB" w14:textId="77777777" w:rsidR="00CD5856" w:rsidRDefault="00000000">
                    <w:pPr>
                      <w:pStyle w:val="Huisstijl-AfzendgegevenskopW1"/>
                    </w:pPr>
                    <w:r>
                      <w:t>Contactpersoon</w:t>
                    </w:r>
                  </w:p>
                  <w:p w14:paraId="723098CF" w14:textId="77777777" w:rsidR="00CD5856" w:rsidRDefault="00000000">
                    <w:pPr>
                      <w:pStyle w:val="Huisstijl-Afzendgegevens"/>
                    </w:pPr>
                    <w:r w:rsidRPr="008D59C5">
                      <w:t>ing. J.A. Ramlal</w:t>
                    </w:r>
                  </w:p>
                  <w:p w14:paraId="4D634006" w14:textId="77777777" w:rsidR="00CD5856" w:rsidRDefault="00000000">
                    <w:pPr>
                      <w:pStyle w:val="Huisstijl-Afzendgegevens"/>
                    </w:pPr>
                    <w:r w:rsidRPr="008D59C5">
                      <w:t>ja.ramlal@minvws.nl</w:t>
                    </w:r>
                  </w:p>
                  <w:p w14:paraId="739C05B6" w14:textId="77777777" w:rsidR="00CD5856" w:rsidRDefault="00000000">
                    <w:pPr>
                      <w:pStyle w:val="Huisstijl-ReferentiegegevenskopW2"/>
                    </w:pPr>
                    <w:r>
                      <w:t>Ons kenmerk</w:t>
                    </w:r>
                  </w:p>
                  <w:p w14:paraId="439407A9" w14:textId="77777777" w:rsidR="00CD5856" w:rsidRDefault="00000000">
                    <w:pPr>
                      <w:pStyle w:val="Huisstijl-Referentiegegevens"/>
                    </w:pPr>
                    <w:r>
                      <w:t>KENMERK</w:t>
                    </w:r>
                  </w:p>
                  <w:p w14:paraId="20F6B1A4" w14:textId="77777777" w:rsidR="00CD5856" w:rsidRDefault="00000000">
                    <w:pPr>
                      <w:pStyle w:val="Huisstijl-ReferentiegegevenskopW1"/>
                    </w:pPr>
                    <w:r>
                      <w:t>Uw kenmerk</w:t>
                    </w:r>
                  </w:p>
                  <w:p w14:paraId="3309B2DA"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25C8F50F" wp14:editId="296E0490">
              <wp:simplePos x="0" y="0"/>
              <wp:positionH relativeFrom="page">
                <wp:posOffset>1008380</wp:posOffset>
              </wp:positionH>
              <wp:positionV relativeFrom="page">
                <wp:posOffset>1942465</wp:posOffset>
              </wp:positionV>
              <wp:extent cx="2988310" cy="1080135"/>
              <wp:effectExtent l="8255" t="8890" r="13335" b="6350"/>
              <wp:wrapNone/>
              <wp:docPr id="1268683209"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422622E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5C8F50F"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422622E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7CB1C00E" wp14:editId="4A21DEAF">
              <wp:simplePos x="0" y="0"/>
              <wp:positionH relativeFrom="page">
                <wp:posOffset>5922645</wp:posOffset>
              </wp:positionH>
              <wp:positionV relativeFrom="page">
                <wp:posOffset>10224770</wp:posOffset>
              </wp:positionV>
              <wp:extent cx="730885" cy="107950"/>
              <wp:effectExtent l="7620" t="13970" r="13970" b="11430"/>
              <wp:wrapNone/>
              <wp:docPr id="1625629150"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22B194C9"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CB1C00E"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22B194C9"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1068B452" wp14:editId="1BDA71FA">
              <wp:simplePos x="0" y="0"/>
              <wp:positionH relativeFrom="page">
                <wp:posOffset>1008380</wp:posOffset>
              </wp:positionH>
              <wp:positionV relativeFrom="page">
                <wp:posOffset>3384550</wp:posOffset>
              </wp:positionV>
              <wp:extent cx="4104005" cy="179705"/>
              <wp:effectExtent l="8255" t="12700" r="12065" b="7620"/>
              <wp:wrapNone/>
              <wp:docPr id="705445239"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DA45D19"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068B452"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1DA45D19"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2653428A" wp14:editId="632C5CE1">
              <wp:simplePos x="0" y="0"/>
              <wp:positionH relativeFrom="page">
                <wp:posOffset>1008380</wp:posOffset>
              </wp:positionH>
              <wp:positionV relativeFrom="page">
                <wp:posOffset>1715135</wp:posOffset>
              </wp:positionV>
              <wp:extent cx="3590925" cy="144145"/>
              <wp:effectExtent l="8255" t="10160" r="10795" b="7620"/>
              <wp:wrapNone/>
              <wp:docPr id="999957887"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63FFA022" w14:textId="77777777" w:rsidR="00CD5856" w:rsidRDefault="00000000">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653428A"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63FFA022"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963"/>
    <w:multiLevelType w:val="hybridMultilevel"/>
    <w:tmpl w:val="C0144C26"/>
    <w:lvl w:ilvl="0" w:tplc="920663CC">
      <w:numFmt w:val="bullet"/>
      <w:lvlText w:val="-"/>
      <w:lvlJc w:val="left"/>
      <w:pPr>
        <w:ind w:left="720" w:hanging="360"/>
      </w:pPr>
      <w:rPr>
        <w:rFonts w:ascii="Verdana" w:eastAsia="DejaVu Sans" w:hAnsi="Verdana" w:cs="Lohit Hindi" w:hint="default"/>
      </w:rPr>
    </w:lvl>
    <w:lvl w:ilvl="1" w:tplc="F3FCB896">
      <w:start w:val="1"/>
      <w:numFmt w:val="bullet"/>
      <w:lvlText w:val="o"/>
      <w:lvlJc w:val="left"/>
      <w:pPr>
        <w:ind w:left="1440" w:hanging="360"/>
      </w:pPr>
      <w:rPr>
        <w:rFonts w:ascii="Courier New" w:hAnsi="Courier New" w:cs="Courier New" w:hint="default"/>
      </w:rPr>
    </w:lvl>
    <w:lvl w:ilvl="2" w:tplc="00C2864C" w:tentative="1">
      <w:start w:val="1"/>
      <w:numFmt w:val="bullet"/>
      <w:lvlText w:val=""/>
      <w:lvlJc w:val="left"/>
      <w:pPr>
        <w:ind w:left="2160" w:hanging="360"/>
      </w:pPr>
      <w:rPr>
        <w:rFonts w:ascii="Wingdings" w:hAnsi="Wingdings" w:hint="default"/>
      </w:rPr>
    </w:lvl>
    <w:lvl w:ilvl="3" w:tplc="A3080550" w:tentative="1">
      <w:start w:val="1"/>
      <w:numFmt w:val="bullet"/>
      <w:lvlText w:val=""/>
      <w:lvlJc w:val="left"/>
      <w:pPr>
        <w:ind w:left="2880" w:hanging="360"/>
      </w:pPr>
      <w:rPr>
        <w:rFonts w:ascii="Symbol" w:hAnsi="Symbol" w:hint="default"/>
      </w:rPr>
    </w:lvl>
    <w:lvl w:ilvl="4" w:tplc="290E6818" w:tentative="1">
      <w:start w:val="1"/>
      <w:numFmt w:val="bullet"/>
      <w:lvlText w:val="o"/>
      <w:lvlJc w:val="left"/>
      <w:pPr>
        <w:ind w:left="3600" w:hanging="360"/>
      </w:pPr>
      <w:rPr>
        <w:rFonts w:ascii="Courier New" w:hAnsi="Courier New" w:cs="Courier New" w:hint="default"/>
      </w:rPr>
    </w:lvl>
    <w:lvl w:ilvl="5" w:tplc="FA2E65FE" w:tentative="1">
      <w:start w:val="1"/>
      <w:numFmt w:val="bullet"/>
      <w:lvlText w:val=""/>
      <w:lvlJc w:val="left"/>
      <w:pPr>
        <w:ind w:left="4320" w:hanging="360"/>
      </w:pPr>
      <w:rPr>
        <w:rFonts w:ascii="Wingdings" w:hAnsi="Wingdings" w:hint="default"/>
      </w:rPr>
    </w:lvl>
    <w:lvl w:ilvl="6" w:tplc="4830ACD4" w:tentative="1">
      <w:start w:val="1"/>
      <w:numFmt w:val="bullet"/>
      <w:lvlText w:val=""/>
      <w:lvlJc w:val="left"/>
      <w:pPr>
        <w:ind w:left="5040" w:hanging="360"/>
      </w:pPr>
      <w:rPr>
        <w:rFonts w:ascii="Symbol" w:hAnsi="Symbol" w:hint="default"/>
      </w:rPr>
    </w:lvl>
    <w:lvl w:ilvl="7" w:tplc="D7A695E4" w:tentative="1">
      <w:start w:val="1"/>
      <w:numFmt w:val="bullet"/>
      <w:lvlText w:val="o"/>
      <w:lvlJc w:val="left"/>
      <w:pPr>
        <w:ind w:left="5760" w:hanging="360"/>
      </w:pPr>
      <w:rPr>
        <w:rFonts w:ascii="Courier New" w:hAnsi="Courier New" w:cs="Courier New" w:hint="default"/>
      </w:rPr>
    </w:lvl>
    <w:lvl w:ilvl="8" w:tplc="B7F4900C" w:tentative="1">
      <w:start w:val="1"/>
      <w:numFmt w:val="bullet"/>
      <w:lvlText w:val=""/>
      <w:lvlJc w:val="left"/>
      <w:pPr>
        <w:ind w:left="6480" w:hanging="360"/>
      </w:pPr>
      <w:rPr>
        <w:rFonts w:ascii="Wingdings" w:hAnsi="Wingdings" w:hint="default"/>
      </w:rPr>
    </w:lvl>
  </w:abstractNum>
  <w:abstractNum w:abstractNumId="1" w15:restartNumberingAfterBreak="0">
    <w:nsid w:val="0BC07734"/>
    <w:multiLevelType w:val="hybridMultilevel"/>
    <w:tmpl w:val="ADC26E26"/>
    <w:lvl w:ilvl="0" w:tplc="54CA4A94">
      <w:start w:val="1"/>
      <w:numFmt w:val="bullet"/>
      <w:lvlText w:val=""/>
      <w:lvlJc w:val="left"/>
      <w:pPr>
        <w:ind w:left="720" w:hanging="360"/>
      </w:pPr>
      <w:rPr>
        <w:rFonts w:ascii="Symbol" w:hAnsi="Symbol" w:hint="default"/>
      </w:rPr>
    </w:lvl>
    <w:lvl w:ilvl="1" w:tplc="A2806F78" w:tentative="1">
      <w:start w:val="1"/>
      <w:numFmt w:val="bullet"/>
      <w:lvlText w:val="o"/>
      <w:lvlJc w:val="left"/>
      <w:pPr>
        <w:ind w:left="1440" w:hanging="360"/>
      </w:pPr>
      <w:rPr>
        <w:rFonts w:ascii="Courier New" w:hAnsi="Courier New" w:cs="Courier New" w:hint="default"/>
      </w:rPr>
    </w:lvl>
    <w:lvl w:ilvl="2" w:tplc="C8BEABFE" w:tentative="1">
      <w:start w:val="1"/>
      <w:numFmt w:val="bullet"/>
      <w:lvlText w:val=""/>
      <w:lvlJc w:val="left"/>
      <w:pPr>
        <w:ind w:left="2160" w:hanging="360"/>
      </w:pPr>
      <w:rPr>
        <w:rFonts w:ascii="Wingdings" w:hAnsi="Wingdings" w:hint="default"/>
      </w:rPr>
    </w:lvl>
    <w:lvl w:ilvl="3" w:tplc="DB1678DE" w:tentative="1">
      <w:start w:val="1"/>
      <w:numFmt w:val="bullet"/>
      <w:lvlText w:val=""/>
      <w:lvlJc w:val="left"/>
      <w:pPr>
        <w:ind w:left="2880" w:hanging="360"/>
      </w:pPr>
      <w:rPr>
        <w:rFonts w:ascii="Symbol" w:hAnsi="Symbol" w:hint="default"/>
      </w:rPr>
    </w:lvl>
    <w:lvl w:ilvl="4" w:tplc="48FC5168" w:tentative="1">
      <w:start w:val="1"/>
      <w:numFmt w:val="bullet"/>
      <w:lvlText w:val="o"/>
      <w:lvlJc w:val="left"/>
      <w:pPr>
        <w:ind w:left="3600" w:hanging="360"/>
      </w:pPr>
      <w:rPr>
        <w:rFonts w:ascii="Courier New" w:hAnsi="Courier New" w:cs="Courier New" w:hint="default"/>
      </w:rPr>
    </w:lvl>
    <w:lvl w:ilvl="5" w:tplc="935468D8" w:tentative="1">
      <w:start w:val="1"/>
      <w:numFmt w:val="bullet"/>
      <w:lvlText w:val=""/>
      <w:lvlJc w:val="left"/>
      <w:pPr>
        <w:ind w:left="4320" w:hanging="360"/>
      </w:pPr>
      <w:rPr>
        <w:rFonts w:ascii="Wingdings" w:hAnsi="Wingdings" w:hint="default"/>
      </w:rPr>
    </w:lvl>
    <w:lvl w:ilvl="6" w:tplc="9B4C2B80" w:tentative="1">
      <w:start w:val="1"/>
      <w:numFmt w:val="bullet"/>
      <w:lvlText w:val=""/>
      <w:lvlJc w:val="left"/>
      <w:pPr>
        <w:ind w:left="5040" w:hanging="360"/>
      </w:pPr>
      <w:rPr>
        <w:rFonts w:ascii="Symbol" w:hAnsi="Symbol" w:hint="default"/>
      </w:rPr>
    </w:lvl>
    <w:lvl w:ilvl="7" w:tplc="57862462" w:tentative="1">
      <w:start w:val="1"/>
      <w:numFmt w:val="bullet"/>
      <w:lvlText w:val="o"/>
      <w:lvlJc w:val="left"/>
      <w:pPr>
        <w:ind w:left="5760" w:hanging="360"/>
      </w:pPr>
      <w:rPr>
        <w:rFonts w:ascii="Courier New" w:hAnsi="Courier New" w:cs="Courier New" w:hint="default"/>
      </w:rPr>
    </w:lvl>
    <w:lvl w:ilvl="8" w:tplc="11B4ACD8" w:tentative="1">
      <w:start w:val="1"/>
      <w:numFmt w:val="bullet"/>
      <w:lvlText w:val=""/>
      <w:lvlJc w:val="left"/>
      <w:pPr>
        <w:ind w:left="6480" w:hanging="360"/>
      </w:pPr>
      <w:rPr>
        <w:rFonts w:ascii="Wingdings" w:hAnsi="Wingdings" w:hint="default"/>
      </w:rPr>
    </w:lvl>
  </w:abstractNum>
  <w:abstractNum w:abstractNumId="2" w15:restartNumberingAfterBreak="0">
    <w:nsid w:val="18F520EB"/>
    <w:multiLevelType w:val="hybridMultilevel"/>
    <w:tmpl w:val="2AA8BB84"/>
    <w:lvl w:ilvl="0" w:tplc="28B40A26">
      <w:start w:val="1"/>
      <w:numFmt w:val="bullet"/>
      <w:lvlText w:val=""/>
      <w:lvlJc w:val="left"/>
      <w:pPr>
        <w:ind w:left="720" w:hanging="360"/>
      </w:pPr>
      <w:rPr>
        <w:rFonts w:ascii="Symbol" w:hAnsi="Symbol" w:hint="default"/>
      </w:rPr>
    </w:lvl>
    <w:lvl w:ilvl="1" w:tplc="992C922E" w:tentative="1">
      <w:start w:val="1"/>
      <w:numFmt w:val="bullet"/>
      <w:lvlText w:val="o"/>
      <w:lvlJc w:val="left"/>
      <w:pPr>
        <w:ind w:left="1440" w:hanging="360"/>
      </w:pPr>
      <w:rPr>
        <w:rFonts w:ascii="Courier New" w:hAnsi="Courier New" w:cs="Courier New" w:hint="default"/>
      </w:rPr>
    </w:lvl>
    <w:lvl w:ilvl="2" w:tplc="94B43A26" w:tentative="1">
      <w:start w:val="1"/>
      <w:numFmt w:val="bullet"/>
      <w:lvlText w:val=""/>
      <w:lvlJc w:val="left"/>
      <w:pPr>
        <w:ind w:left="2160" w:hanging="360"/>
      </w:pPr>
      <w:rPr>
        <w:rFonts w:ascii="Wingdings" w:hAnsi="Wingdings" w:hint="default"/>
      </w:rPr>
    </w:lvl>
    <w:lvl w:ilvl="3" w:tplc="25849D7A" w:tentative="1">
      <w:start w:val="1"/>
      <w:numFmt w:val="bullet"/>
      <w:lvlText w:val=""/>
      <w:lvlJc w:val="left"/>
      <w:pPr>
        <w:ind w:left="2880" w:hanging="360"/>
      </w:pPr>
      <w:rPr>
        <w:rFonts w:ascii="Symbol" w:hAnsi="Symbol" w:hint="default"/>
      </w:rPr>
    </w:lvl>
    <w:lvl w:ilvl="4" w:tplc="D8F01B6C" w:tentative="1">
      <w:start w:val="1"/>
      <w:numFmt w:val="bullet"/>
      <w:lvlText w:val="o"/>
      <w:lvlJc w:val="left"/>
      <w:pPr>
        <w:ind w:left="3600" w:hanging="360"/>
      </w:pPr>
      <w:rPr>
        <w:rFonts w:ascii="Courier New" w:hAnsi="Courier New" w:cs="Courier New" w:hint="default"/>
      </w:rPr>
    </w:lvl>
    <w:lvl w:ilvl="5" w:tplc="67C0B7DC" w:tentative="1">
      <w:start w:val="1"/>
      <w:numFmt w:val="bullet"/>
      <w:lvlText w:val=""/>
      <w:lvlJc w:val="left"/>
      <w:pPr>
        <w:ind w:left="4320" w:hanging="360"/>
      </w:pPr>
      <w:rPr>
        <w:rFonts w:ascii="Wingdings" w:hAnsi="Wingdings" w:hint="default"/>
      </w:rPr>
    </w:lvl>
    <w:lvl w:ilvl="6" w:tplc="1D4651CE" w:tentative="1">
      <w:start w:val="1"/>
      <w:numFmt w:val="bullet"/>
      <w:lvlText w:val=""/>
      <w:lvlJc w:val="left"/>
      <w:pPr>
        <w:ind w:left="5040" w:hanging="360"/>
      </w:pPr>
      <w:rPr>
        <w:rFonts w:ascii="Symbol" w:hAnsi="Symbol" w:hint="default"/>
      </w:rPr>
    </w:lvl>
    <w:lvl w:ilvl="7" w:tplc="ADF66826" w:tentative="1">
      <w:start w:val="1"/>
      <w:numFmt w:val="bullet"/>
      <w:lvlText w:val="o"/>
      <w:lvlJc w:val="left"/>
      <w:pPr>
        <w:ind w:left="5760" w:hanging="360"/>
      </w:pPr>
      <w:rPr>
        <w:rFonts w:ascii="Courier New" w:hAnsi="Courier New" w:cs="Courier New" w:hint="default"/>
      </w:rPr>
    </w:lvl>
    <w:lvl w:ilvl="8" w:tplc="F0E06DF4" w:tentative="1">
      <w:start w:val="1"/>
      <w:numFmt w:val="bullet"/>
      <w:lvlText w:val=""/>
      <w:lvlJc w:val="left"/>
      <w:pPr>
        <w:ind w:left="6480" w:hanging="360"/>
      </w:pPr>
      <w:rPr>
        <w:rFonts w:ascii="Wingdings" w:hAnsi="Wingdings" w:hint="default"/>
      </w:rPr>
    </w:lvl>
  </w:abstractNum>
  <w:abstractNum w:abstractNumId="3" w15:restartNumberingAfterBreak="0">
    <w:nsid w:val="23CA32AB"/>
    <w:multiLevelType w:val="multilevel"/>
    <w:tmpl w:val="056C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0A2F86"/>
    <w:multiLevelType w:val="hybridMultilevel"/>
    <w:tmpl w:val="CCA0BABA"/>
    <w:lvl w:ilvl="0" w:tplc="BB704568">
      <w:start w:val="1"/>
      <w:numFmt w:val="bullet"/>
      <w:pStyle w:val="Lijstopsomteken"/>
      <w:lvlText w:val="•"/>
      <w:lvlJc w:val="left"/>
      <w:pPr>
        <w:tabs>
          <w:tab w:val="num" w:pos="227"/>
        </w:tabs>
        <w:ind w:left="227" w:hanging="227"/>
      </w:pPr>
      <w:rPr>
        <w:rFonts w:ascii="Verdana" w:hAnsi="Verdana" w:hint="default"/>
      </w:rPr>
    </w:lvl>
    <w:lvl w:ilvl="1" w:tplc="3640A9DE">
      <w:start w:val="1"/>
      <w:numFmt w:val="bullet"/>
      <w:lvlText w:val="o"/>
      <w:lvlJc w:val="left"/>
      <w:pPr>
        <w:tabs>
          <w:tab w:val="num" w:pos="1440"/>
        </w:tabs>
        <w:ind w:left="1440" w:hanging="360"/>
      </w:pPr>
      <w:rPr>
        <w:rFonts w:ascii="Courier New" w:hAnsi="Courier New" w:cs="Arial" w:hint="default"/>
      </w:rPr>
    </w:lvl>
    <w:lvl w:ilvl="2" w:tplc="4CC46A86" w:tentative="1">
      <w:start w:val="1"/>
      <w:numFmt w:val="bullet"/>
      <w:lvlText w:val=""/>
      <w:lvlJc w:val="left"/>
      <w:pPr>
        <w:tabs>
          <w:tab w:val="num" w:pos="2160"/>
        </w:tabs>
        <w:ind w:left="2160" w:hanging="360"/>
      </w:pPr>
      <w:rPr>
        <w:rFonts w:ascii="Wingdings" w:hAnsi="Wingdings" w:hint="default"/>
      </w:rPr>
    </w:lvl>
    <w:lvl w:ilvl="3" w:tplc="391A090A" w:tentative="1">
      <w:start w:val="1"/>
      <w:numFmt w:val="bullet"/>
      <w:lvlText w:val=""/>
      <w:lvlJc w:val="left"/>
      <w:pPr>
        <w:tabs>
          <w:tab w:val="num" w:pos="2880"/>
        </w:tabs>
        <w:ind w:left="2880" w:hanging="360"/>
      </w:pPr>
      <w:rPr>
        <w:rFonts w:ascii="Symbol" w:hAnsi="Symbol" w:hint="default"/>
      </w:rPr>
    </w:lvl>
    <w:lvl w:ilvl="4" w:tplc="377C188C" w:tentative="1">
      <w:start w:val="1"/>
      <w:numFmt w:val="bullet"/>
      <w:lvlText w:val="o"/>
      <w:lvlJc w:val="left"/>
      <w:pPr>
        <w:tabs>
          <w:tab w:val="num" w:pos="3600"/>
        </w:tabs>
        <w:ind w:left="3600" w:hanging="360"/>
      </w:pPr>
      <w:rPr>
        <w:rFonts w:ascii="Courier New" w:hAnsi="Courier New" w:cs="Arial" w:hint="default"/>
      </w:rPr>
    </w:lvl>
    <w:lvl w:ilvl="5" w:tplc="12BE7A5A" w:tentative="1">
      <w:start w:val="1"/>
      <w:numFmt w:val="bullet"/>
      <w:lvlText w:val=""/>
      <w:lvlJc w:val="left"/>
      <w:pPr>
        <w:tabs>
          <w:tab w:val="num" w:pos="4320"/>
        </w:tabs>
        <w:ind w:left="4320" w:hanging="360"/>
      </w:pPr>
      <w:rPr>
        <w:rFonts w:ascii="Wingdings" w:hAnsi="Wingdings" w:hint="default"/>
      </w:rPr>
    </w:lvl>
    <w:lvl w:ilvl="6" w:tplc="70027546" w:tentative="1">
      <w:start w:val="1"/>
      <w:numFmt w:val="bullet"/>
      <w:lvlText w:val=""/>
      <w:lvlJc w:val="left"/>
      <w:pPr>
        <w:tabs>
          <w:tab w:val="num" w:pos="5040"/>
        </w:tabs>
        <w:ind w:left="5040" w:hanging="360"/>
      </w:pPr>
      <w:rPr>
        <w:rFonts w:ascii="Symbol" w:hAnsi="Symbol" w:hint="default"/>
      </w:rPr>
    </w:lvl>
    <w:lvl w:ilvl="7" w:tplc="7A4AFB4C" w:tentative="1">
      <w:start w:val="1"/>
      <w:numFmt w:val="bullet"/>
      <w:lvlText w:val="o"/>
      <w:lvlJc w:val="left"/>
      <w:pPr>
        <w:tabs>
          <w:tab w:val="num" w:pos="5760"/>
        </w:tabs>
        <w:ind w:left="5760" w:hanging="360"/>
      </w:pPr>
      <w:rPr>
        <w:rFonts w:ascii="Courier New" w:hAnsi="Courier New" w:cs="Arial" w:hint="default"/>
      </w:rPr>
    </w:lvl>
    <w:lvl w:ilvl="8" w:tplc="3BB4F7E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FE4F94"/>
    <w:multiLevelType w:val="hybridMultilevel"/>
    <w:tmpl w:val="2984FAC8"/>
    <w:lvl w:ilvl="0" w:tplc="574C7B9A">
      <w:start w:val="1"/>
      <w:numFmt w:val="bullet"/>
      <w:lvlText w:val=""/>
      <w:lvlJc w:val="left"/>
      <w:pPr>
        <w:ind w:left="360" w:hanging="360"/>
      </w:pPr>
      <w:rPr>
        <w:rFonts w:ascii="Symbol" w:hAnsi="Symbol" w:hint="default"/>
        <w:color w:val="auto"/>
      </w:rPr>
    </w:lvl>
    <w:lvl w:ilvl="1" w:tplc="5F98B504">
      <w:start w:val="1"/>
      <w:numFmt w:val="bullet"/>
      <w:lvlText w:val="o"/>
      <w:lvlJc w:val="left"/>
      <w:pPr>
        <w:ind w:left="1080" w:hanging="360"/>
      </w:pPr>
      <w:rPr>
        <w:rFonts w:ascii="Courier New" w:hAnsi="Courier New" w:cs="Courier New" w:hint="default"/>
      </w:rPr>
    </w:lvl>
    <w:lvl w:ilvl="2" w:tplc="FFCE0FEA">
      <w:start w:val="1"/>
      <w:numFmt w:val="bullet"/>
      <w:lvlText w:val=""/>
      <w:lvlJc w:val="left"/>
      <w:pPr>
        <w:ind w:left="1800" w:hanging="360"/>
      </w:pPr>
      <w:rPr>
        <w:rFonts w:ascii="Wingdings" w:hAnsi="Wingdings" w:hint="default"/>
      </w:rPr>
    </w:lvl>
    <w:lvl w:ilvl="3" w:tplc="DD6E4896">
      <w:start w:val="1"/>
      <w:numFmt w:val="bullet"/>
      <w:lvlText w:val=""/>
      <w:lvlJc w:val="left"/>
      <w:pPr>
        <w:ind w:left="2520" w:hanging="360"/>
      </w:pPr>
      <w:rPr>
        <w:rFonts w:ascii="Symbol" w:hAnsi="Symbol" w:hint="default"/>
      </w:rPr>
    </w:lvl>
    <w:lvl w:ilvl="4" w:tplc="305CA62E">
      <w:start w:val="1"/>
      <w:numFmt w:val="bullet"/>
      <w:lvlText w:val="o"/>
      <w:lvlJc w:val="left"/>
      <w:pPr>
        <w:ind w:left="3240" w:hanging="360"/>
      </w:pPr>
      <w:rPr>
        <w:rFonts w:ascii="Courier New" w:hAnsi="Courier New" w:cs="Courier New" w:hint="default"/>
      </w:rPr>
    </w:lvl>
    <w:lvl w:ilvl="5" w:tplc="DFDCA3D4">
      <w:start w:val="1"/>
      <w:numFmt w:val="bullet"/>
      <w:lvlText w:val=""/>
      <w:lvlJc w:val="left"/>
      <w:pPr>
        <w:ind w:left="3960" w:hanging="360"/>
      </w:pPr>
      <w:rPr>
        <w:rFonts w:ascii="Wingdings" w:hAnsi="Wingdings" w:hint="default"/>
      </w:rPr>
    </w:lvl>
    <w:lvl w:ilvl="6" w:tplc="83B6452C">
      <w:start w:val="1"/>
      <w:numFmt w:val="bullet"/>
      <w:lvlText w:val=""/>
      <w:lvlJc w:val="left"/>
      <w:pPr>
        <w:ind w:left="4680" w:hanging="360"/>
      </w:pPr>
      <w:rPr>
        <w:rFonts w:ascii="Symbol" w:hAnsi="Symbol" w:hint="default"/>
      </w:rPr>
    </w:lvl>
    <w:lvl w:ilvl="7" w:tplc="145438FA">
      <w:start w:val="1"/>
      <w:numFmt w:val="bullet"/>
      <w:lvlText w:val="o"/>
      <w:lvlJc w:val="left"/>
      <w:pPr>
        <w:ind w:left="5400" w:hanging="360"/>
      </w:pPr>
      <w:rPr>
        <w:rFonts w:ascii="Courier New" w:hAnsi="Courier New" w:cs="Courier New" w:hint="default"/>
      </w:rPr>
    </w:lvl>
    <w:lvl w:ilvl="8" w:tplc="1BB2D6DE">
      <w:start w:val="1"/>
      <w:numFmt w:val="bullet"/>
      <w:lvlText w:val=""/>
      <w:lvlJc w:val="left"/>
      <w:pPr>
        <w:ind w:left="6120" w:hanging="360"/>
      </w:pPr>
      <w:rPr>
        <w:rFonts w:ascii="Wingdings" w:hAnsi="Wingdings" w:hint="default"/>
      </w:rPr>
    </w:lvl>
  </w:abstractNum>
  <w:abstractNum w:abstractNumId="6" w15:restartNumberingAfterBreak="0">
    <w:nsid w:val="558A576F"/>
    <w:multiLevelType w:val="hybridMultilevel"/>
    <w:tmpl w:val="DB8AF5D4"/>
    <w:lvl w:ilvl="0" w:tplc="7892DC54">
      <w:numFmt w:val="bullet"/>
      <w:lvlText w:val=""/>
      <w:lvlJc w:val="left"/>
      <w:pPr>
        <w:ind w:left="720" w:hanging="360"/>
      </w:pPr>
      <w:rPr>
        <w:rFonts w:ascii="Wingdings" w:eastAsia="DejaVu Sans" w:hAnsi="Wingdings" w:cs="Lohit Hindi" w:hint="default"/>
      </w:rPr>
    </w:lvl>
    <w:lvl w:ilvl="1" w:tplc="0AD01F0C" w:tentative="1">
      <w:start w:val="1"/>
      <w:numFmt w:val="bullet"/>
      <w:lvlText w:val="o"/>
      <w:lvlJc w:val="left"/>
      <w:pPr>
        <w:ind w:left="1440" w:hanging="360"/>
      </w:pPr>
      <w:rPr>
        <w:rFonts w:ascii="Courier New" w:hAnsi="Courier New" w:cs="Courier New" w:hint="default"/>
      </w:rPr>
    </w:lvl>
    <w:lvl w:ilvl="2" w:tplc="52E486C4" w:tentative="1">
      <w:start w:val="1"/>
      <w:numFmt w:val="bullet"/>
      <w:lvlText w:val=""/>
      <w:lvlJc w:val="left"/>
      <w:pPr>
        <w:ind w:left="2160" w:hanging="360"/>
      </w:pPr>
      <w:rPr>
        <w:rFonts w:ascii="Wingdings" w:hAnsi="Wingdings" w:hint="default"/>
      </w:rPr>
    </w:lvl>
    <w:lvl w:ilvl="3" w:tplc="77EE49E6" w:tentative="1">
      <w:start w:val="1"/>
      <w:numFmt w:val="bullet"/>
      <w:lvlText w:val=""/>
      <w:lvlJc w:val="left"/>
      <w:pPr>
        <w:ind w:left="2880" w:hanging="360"/>
      </w:pPr>
      <w:rPr>
        <w:rFonts w:ascii="Symbol" w:hAnsi="Symbol" w:hint="default"/>
      </w:rPr>
    </w:lvl>
    <w:lvl w:ilvl="4" w:tplc="8A30C444" w:tentative="1">
      <w:start w:val="1"/>
      <w:numFmt w:val="bullet"/>
      <w:lvlText w:val="o"/>
      <w:lvlJc w:val="left"/>
      <w:pPr>
        <w:ind w:left="3600" w:hanging="360"/>
      </w:pPr>
      <w:rPr>
        <w:rFonts w:ascii="Courier New" w:hAnsi="Courier New" w:cs="Courier New" w:hint="default"/>
      </w:rPr>
    </w:lvl>
    <w:lvl w:ilvl="5" w:tplc="DD2C8EFE" w:tentative="1">
      <w:start w:val="1"/>
      <w:numFmt w:val="bullet"/>
      <w:lvlText w:val=""/>
      <w:lvlJc w:val="left"/>
      <w:pPr>
        <w:ind w:left="4320" w:hanging="360"/>
      </w:pPr>
      <w:rPr>
        <w:rFonts w:ascii="Wingdings" w:hAnsi="Wingdings" w:hint="default"/>
      </w:rPr>
    </w:lvl>
    <w:lvl w:ilvl="6" w:tplc="260AC73A" w:tentative="1">
      <w:start w:val="1"/>
      <w:numFmt w:val="bullet"/>
      <w:lvlText w:val=""/>
      <w:lvlJc w:val="left"/>
      <w:pPr>
        <w:ind w:left="5040" w:hanging="360"/>
      </w:pPr>
      <w:rPr>
        <w:rFonts w:ascii="Symbol" w:hAnsi="Symbol" w:hint="default"/>
      </w:rPr>
    </w:lvl>
    <w:lvl w:ilvl="7" w:tplc="B36842AA" w:tentative="1">
      <w:start w:val="1"/>
      <w:numFmt w:val="bullet"/>
      <w:lvlText w:val="o"/>
      <w:lvlJc w:val="left"/>
      <w:pPr>
        <w:ind w:left="5760" w:hanging="360"/>
      </w:pPr>
      <w:rPr>
        <w:rFonts w:ascii="Courier New" w:hAnsi="Courier New" w:cs="Courier New" w:hint="default"/>
      </w:rPr>
    </w:lvl>
    <w:lvl w:ilvl="8" w:tplc="CB204306" w:tentative="1">
      <w:start w:val="1"/>
      <w:numFmt w:val="bullet"/>
      <w:lvlText w:val=""/>
      <w:lvlJc w:val="left"/>
      <w:pPr>
        <w:ind w:left="6480" w:hanging="360"/>
      </w:pPr>
      <w:rPr>
        <w:rFonts w:ascii="Wingdings" w:hAnsi="Wingdings" w:hint="default"/>
      </w:rPr>
    </w:lvl>
  </w:abstractNum>
  <w:abstractNum w:abstractNumId="7" w15:restartNumberingAfterBreak="0">
    <w:nsid w:val="686111ED"/>
    <w:multiLevelType w:val="hybridMultilevel"/>
    <w:tmpl w:val="BF7695FA"/>
    <w:lvl w:ilvl="0" w:tplc="B9B4C38C">
      <w:start w:val="1"/>
      <w:numFmt w:val="bullet"/>
      <w:lvlText w:val=""/>
      <w:lvlJc w:val="left"/>
      <w:pPr>
        <w:ind w:left="720" w:hanging="360"/>
      </w:pPr>
      <w:rPr>
        <w:rFonts w:ascii="Symbol" w:hAnsi="Symbol" w:hint="default"/>
      </w:rPr>
    </w:lvl>
    <w:lvl w:ilvl="1" w:tplc="608E88A2" w:tentative="1">
      <w:start w:val="1"/>
      <w:numFmt w:val="bullet"/>
      <w:lvlText w:val="o"/>
      <w:lvlJc w:val="left"/>
      <w:pPr>
        <w:ind w:left="1440" w:hanging="360"/>
      </w:pPr>
      <w:rPr>
        <w:rFonts w:ascii="Courier New" w:hAnsi="Courier New" w:cs="Courier New" w:hint="default"/>
      </w:rPr>
    </w:lvl>
    <w:lvl w:ilvl="2" w:tplc="3A181C60" w:tentative="1">
      <w:start w:val="1"/>
      <w:numFmt w:val="bullet"/>
      <w:lvlText w:val=""/>
      <w:lvlJc w:val="left"/>
      <w:pPr>
        <w:ind w:left="2160" w:hanging="360"/>
      </w:pPr>
      <w:rPr>
        <w:rFonts w:ascii="Wingdings" w:hAnsi="Wingdings" w:hint="default"/>
      </w:rPr>
    </w:lvl>
    <w:lvl w:ilvl="3" w:tplc="E1D41DE0" w:tentative="1">
      <w:start w:val="1"/>
      <w:numFmt w:val="bullet"/>
      <w:lvlText w:val=""/>
      <w:lvlJc w:val="left"/>
      <w:pPr>
        <w:ind w:left="2880" w:hanging="360"/>
      </w:pPr>
      <w:rPr>
        <w:rFonts w:ascii="Symbol" w:hAnsi="Symbol" w:hint="default"/>
      </w:rPr>
    </w:lvl>
    <w:lvl w:ilvl="4" w:tplc="9B1E6192" w:tentative="1">
      <w:start w:val="1"/>
      <w:numFmt w:val="bullet"/>
      <w:lvlText w:val="o"/>
      <w:lvlJc w:val="left"/>
      <w:pPr>
        <w:ind w:left="3600" w:hanging="360"/>
      </w:pPr>
      <w:rPr>
        <w:rFonts w:ascii="Courier New" w:hAnsi="Courier New" w:cs="Courier New" w:hint="default"/>
      </w:rPr>
    </w:lvl>
    <w:lvl w:ilvl="5" w:tplc="953EF070" w:tentative="1">
      <w:start w:val="1"/>
      <w:numFmt w:val="bullet"/>
      <w:lvlText w:val=""/>
      <w:lvlJc w:val="left"/>
      <w:pPr>
        <w:ind w:left="4320" w:hanging="360"/>
      </w:pPr>
      <w:rPr>
        <w:rFonts w:ascii="Wingdings" w:hAnsi="Wingdings" w:hint="default"/>
      </w:rPr>
    </w:lvl>
    <w:lvl w:ilvl="6" w:tplc="97F4040A" w:tentative="1">
      <w:start w:val="1"/>
      <w:numFmt w:val="bullet"/>
      <w:lvlText w:val=""/>
      <w:lvlJc w:val="left"/>
      <w:pPr>
        <w:ind w:left="5040" w:hanging="360"/>
      </w:pPr>
      <w:rPr>
        <w:rFonts w:ascii="Symbol" w:hAnsi="Symbol" w:hint="default"/>
      </w:rPr>
    </w:lvl>
    <w:lvl w:ilvl="7" w:tplc="657CDF8A" w:tentative="1">
      <w:start w:val="1"/>
      <w:numFmt w:val="bullet"/>
      <w:lvlText w:val="o"/>
      <w:lvlJc w:val="left"/>
      <w:pPr>
        <w:ind w:left="5760" w:hanging="360"/>
      </w:pPr>
      <w:rPr>
        <w:rFonts w:ascii="Courier New" w:hAnsi="Courier New" w:cs="Courier New" w:hint="default"/>
      </w:rPr>
    </w:lvl>
    <w:lvl w:ilvl="8" w:tplc="3AD6A374" w:tentative="1">
      <w:start w:val="1"/>
      <w:numFmt w:val="bullet"/>
      <w:lvlText w:val=""/>
      <w:lvlJc w:val="left"/>
      <w:pPr>
        <w:ind w:left="6480" w:hanging="360"/>
      </w:pPr>
      <w:rPr>
        <w:rFonts w:ascii="Wingdings" w:hAnsi="Wingdings" w:hint="default"/>
      </w:rPr>
    </w:lvl>
  </w:abstractNum>
  <w:abstractNum w:abstractNumId="8" w15:restartNumberingAfterBreak="0">
    <w:nsid w:val="6FD048E9"/>
    <w:multiLevelType w:val="hybridMultilevel"/>
    <w:tmpl w:val="B4C0D30C"/>
    <w:lvl w:ilvl="0" w:tplc="626E77E2">
      <w:start w:val="1"/>
      <w:numFmt w:val="bullet"/>
      <w:lvlText w:val=""/>
      <w:lvlJc w:val="left"/>
      <w:pPr>
        <w:ind w:left="720" w:hanging="360"/>
      </w:pPr>
      <w:rPr>
        <w:rFonts w:ascii="Symbol" w:hAnsi="Symbol" w:hint="default"/>
      </w:rPr>
    </w:lvl>
    <w:lvl w:ilvl="1" w:tplc="97041EC0" w:tentative="1">
      <w:start w:val="1"/>
      <w:numFmt w:val="bullet"/>
      <w:lvlText w:val="o"/>
      <w:lvlJc w:val="left"/>
      <w:pPr>
        <w:ind w:left="1440" w:hanging="360"/>
      </w:pPr>
      <w:rPr>
        <w:rFonts w:ascii="Courier New" w:hAnsi="Courier New" w:cs="Courier New" w:hint="default"/>
      </w:rPr>
    </w:lvl>
    <w:lvl w:ilvl="2" w:tplc="008A0FE6" w:tentative="1">
      <w:start w:val="1"/>
      <w:numFmt w:val="bullet"/>
      <w:lvlText w:val=""/>
      <w:lvlJc w:val="left"/>
      <w:pPr>
        <w:ind w:left="2160" w:hanging="360"/>
      </w:pPr>
      <w:rPr>
        <w:rFonts w:ascii="Wingdings" w:hAnsi="Wingdings" w:hint="default"/>
      </w:rPr>
    </w:lvl>
    <w:lvl w:ilvl="3" w:tplc="40F4273A" w:tentative="1">
      <w:start w:val="1"/>
      <w:numFmt w:val="bullet"/>
      <w:lvlText w:val=""/>
      <w:lvlJc w:val="left"/>
      <w:pPr>
        <w:ind w:left="2880" w:hanging="360"/>
      </w:pPr>
      <w:rPr>
        <w:rFonts w:ascii="Symbol" w:hAnsi="Symbol" w:hint="default"/>
      </w:rPr>
    </w:lvl>
    <w:lvl w:ilvl="4" w:tplc="5906B230" w:tentative="1">
      <w:start w:val="1"/>
      <w:numFmt w:val="bullet"/>
      <w:lvlText w:val="o"/>
      <w:lvlJc w:val="left"/>
      <w:pPr>
        <w:ind w:left="3600" w:hanging="360"/>
      </w:pPr>
      <w:rPr>
        <w:rFonts w:ascii="Courier New" w:hAnsi="Courier New" w:cs="Courier New" w:hint="default"/>
      </w:rPr>
    </w:lvl>
    <w:lvl w:ilvl="5" w:tplc="6138290E" w:tentative="1">
      <w:start w:val="1"/>
      <w:numFmt w:val="bullet"/>
      <w:lvlText w:val=""/>
      <w:lvlJc w:val="left"/>
      <w:pPr>
        <w:ind w:left="4320" w:hanging="360"/>
      </w:pPr>
      <w:rPr>
        <w:rFonts w:ascii="Wingdings" w:hAnsi="Wingdings" w:hint="default"/>
      </w:rPr>
    </w:lvl>
    <w:lvl w:ilvl="6" w:tplc="5D7825D2" w:tentative="1">
      <w:start w:val="1"/>
      <w:numFmt w:val="bullet"/>
      <w:lvlText w:val=""/>
      <w:lvlJc w:val="left"/>
      <w:pPr>
        <w:ind w:left="5040" w:hanging="360"/>
      </w:pPr>
      <w:rPr>
        <w:rFonts w:ascii="Symbol" w:hAnsi="Symbol" w:hint="default"/>
      </w:rPr>
    </w:lvl>
    <w:lvl w:ilvl="7" w:tplc="314CBA64" w:tentative="1">
      <w:start w:val="1"/>
      <w:numFmt w:val="bullet"/>
      <w:lvlText w:val="o"/>
      <w:lvlJc w:val="left"/>
      <w:pPr>
        <w:ind w:left="5760" w:hanging="360"/>
      </w:pPr>
      <w:rPr>
        <w:rFonts w:ascii="Courier New" w:hAnsi="Courier New" w:cs="Courier New" w:hint="default"/>
      </w:rPr>
    </w:lvl>
    <w:lvl w:ilvl="8" w:tplc="24425050" w:tentative="1">
      <w:start w:val="1"/>
      <w:numFmt w:val="bullet"/>
      <w:lvlText w:val=""/>
      <w:lvlJc w:val="left"/>
      <w:pPr>
        <w:ind w:left="6480" w:hanging="360"/>
      </w:pPr>
      <w:rPr>
        <w:rFonts w:ascii="Wingdings" w:hAnsi="Wingdings" w:hint="default"/>
      </w:rPr>
    </w:lvl>
  </w:abstractNum>
  <w:abstractNum w:abstractNumId="9" w15:restartNumberingAfterBreak="0">
    <w:nsid w:val="789429D9"/>
    <w:multiLevelType w:val="hybridMultilevel"/>
    <w:tmpl w:val="3C20E292"/>
    <w:lvl w:ilvl="0" w:tplc="0FF47A44">
      <w:start w:val="1"/>
      <w:numFmt w:val="decimal"/>
      <w:lvlText w:val="%1)"/>
      <w:lvlJc w:val="left"/>
      <w:pPr>
        <w:ind w:left="1160" w:hanging="360"/>
      </w:pPr>
    </w:lvl>
    <w:lvl w:ilvl="1" w:tplc="1760232A">
      <w:start w:val="1"/>
      <w:numFmt w:val="decimal"/>
      <w:lvlText w:val="%2)"/>
      <w:lvlJc w:val="left"/>
      <w:pPr>
        <w:ind w:left="1160" w:hanging="360"/>
      </w:pPr>
    </w:lvl>
    <w:lvl w:ilvl="2" w:tplc="6888CA52">
      <w:start w:val="1"/>
      <w:numFmt w:val="decimal"/>
      <w:lvlText w:val="%3)"/>
      <w:lvlJc w:val="left"/>
      <w:pPr>
        <w:ind w:left="1160" w:hanging="360"/>
      </w:pPr>
    </w:lvl>
    <w:lvl w:ilvl="3" w:tplc="6610CCF0">
      <w:start w:val="1"/>
      <w:numFmt w:val="decimal"/>
      <w:lvlText w:val="%4)"/>
      <w:lvlJc w:val="left"/>
      <w:pPr>
        <w:ind w:left="1160" w:hanging="360"/>
      </w:pPr>
    </w:lvl>
    <w:lvl w:ilvl="4" w:tplc="A448F848">
      <w:start w:val="1"/>
      <w:numFmt w:val="decimal"/>
      <w:lvlText w:val="%5)"/>
      <w:lvlJc w:val="left"/>
      <w:pPr>
        <w:ind w:left="1160" w:hanging="360"/>
      </w:pPr>
    </w:lvl>
    <w:lvl w:ilvl="5" w:tplc="73F4C7D0">
      <w:start w:val="1"/>
      <w:numFmt w:val="decimal"/>
      <w:lvlText w:val="%6)"/>
      <w:lvlJc w:val="left"/>
      <w:pPr>
        <w:ind w:left="1160" w:hanging="360"/>
      </w:pPr>
    </w:lvl>
    <w:lvl w:ilvl="6" w:tplc="238E50B2">
      <w:start w:val="1"/>
      <w:numFmt w:val="decimal"/>
      <w:lvlText w:val="%7)"/>
      <w:lvlJc w:val="left"/>
      <w:pPr>
        <w:ind w:left="1160" w:hanging="360"/>
      </w:pPr>
    </w:lvl>
    <w:lvl w:ilvl="7" w:tplc="4BD6A6C0">
      <w:start w:val="1"/>
      <w:numFmt w:val="decimal"/>
      <w:lvlText w:val="%8)"/>
      <w:lvlJc w:val="left"/>
      <w:pPr>
        <w:ind w:left="1160" w:hanging="360"/>
      </w:pPr>
    </w:lvl>
    <w:lvl w:ilvl="8" w:tplc="92880266">
      <w:start w:val="1"/>
      <w:numFmt w:val="decimal"/>
      <w:lvlText w:val="%9)"/>
      <w:lvlJc w:val="left"/>
      <w:pPr>
        <w:ind w:left="1160" w:hanging="360"/>
      </w:pPr>
    </w:lvl>
  </w:abstractNum>
  <w:abstractNum w:abstractNumId="10" w15:restartNumberingAfterBreak="0">
    <w:nsid w:val="7D725DEB"/>
    <w:multiLevelType w:val="hybridMultilevel"/>
    <w:tmpl w:val="74C66FBE"/>
    <w:lvl w:ilvl="0" w:tplc="F4946ED6">
      <w:start w:val="1"/>
      <w:numFmt w:val="bullet"/>
      <w:lvlText w:val=""/>
      <w:lvlJc w:val="left"/>
      <w:pPr>
        <w:ind w:left="720" w:hanging="360"/>
      </w:pPr>
      <w:rPr>
        <w:rFonts w:ascii="Symbol" w:hAnsi="Symbol" w:hint="default"/>
      </w:rPr>
    </w:lvl>
    <w:lvl w:ilvl="1" w:tplc="8FE6D270" w:tentative="1">
      <w:start w:val="1"/>
      <w:numFmt w:val="bullet"/>
      <w:lvlText w:val="o"/>
      <w:lvlJc w:val="left"/>
      <w:pPr>
        <w:ind w:left="1440" w:hanging="360"/>
      </w:pPr>
      <w:rPr>
        <w:rFonts w:ascii="Courier New" w:hAnsi="Courier New" w:cs="Courier New" w:hint="default"/>
      </w:rPr>
    </w:lvl>
    <w:lvl w:ilvl="2" w:tplc="B1708C58" w:tentative="1">
      <w:start w:val="1"/>
      <w:numFmt w:val="bullet"/>
      <w:lvlText w:val=""/>
      <w:lvlJc w:val="left"/>
      <w:pPr>
        <w:ind w:left="2160" w:hanging="360"/>
      </w:pPr>
      <w:rPr>
        <w:rFonts w:ascii="Wingdings" w:hAnsi="Wingdings" w:hint="default"/>
      </w:rPr>
    </w:lvl>
    <w:lvl w:ilvl="3" w:tplc="9E629954" w:tentative="1">
      <w:start w:val="1"/>
      <w:numFmt w:val="bullet"/>
      <w:lvlText w:val=""/>
      <w:lvlJc w:val="left"/>
      <w:pPr>
        <w:ind w:left="2880" w:hanging="360"/>
      </w:pPr>
      <w:rPr>
        <w:rFonts w:ascii="Symbol" w:hAnsi="Symbol" w:hint="default"/>
      </w:rPr>
    </w:lvl>
    <w:lvl w:ilvl="4" w:tplc="AEC8D8C8" w:tentative="1">
      <w:start w:val="1"/>
      <w:numFmt w:val="bullet"/>
      <w:lvlText w:val="o"/>
      <w:lvlJc w:val="left"/>
      <w:pPr>
        <w:ind w:left="3600" w:hanging="360"/>
      </w:pPr>
      <w:rPr>
        <w:rFonts w:ascii="Courier New" w:hAnsi="Courier New" w:cs="Courier New" w:hint="default"/>
      </w:rPr>
    </w:lvl>
    <w:lvl w:ilvl="5" w:tplc="2146FB58" w:tentative="1">
      <w:start w:val="1"/>
      <w:numFmt w:val="bullet"/>
      <w:lvlText w:val=""/>
      <w:lvlJc w:val="left"/>
      <w:pPr>
        <w:ind w:left="4320" w:hanging="360"/>
      </w:pPr>
      <w:rPr>
        <w:rFonts w:ascii="Wingdings" w:hAnsi="Wingdings" w:hint="default"/>
      </w:rPr>
    </w:lvl>
    <w:lvl w:ilvl="6" w:tplc="24A66414" w:tentative="1">
      <w:start w:val="1"/>
      <w:numFmt w:val="bullet"/>
      <w:lvlText w:val=""/>
      <w:lvlJc w:val="left"/>
      <w:pPr>
        <w:ind w:left="5040" w:hanging="360"/>
      </w:pPr>
      <w:rPr>
        <w:rFonts w:ascii="Symbol" w:hAnsi="Symbol" w:hint="default"/>
      </w:rPr>
    </w:lvl>
    <w:lvl w:ilvl="7" w:tplc="DDAEFF24" w:tentative="1">
      <w:start w:val="1"/>
      <w:numFmt w:val="bullet"/>
      <w:lvlText w:val="o"/>
      <w:lvlJc w:val="left"/>
      <w:pPr>
        <w:ind w:left="5760" w:hanging="360"/>
      </w:pPr>
      <w:rPr>
        <w:rFonts w:ascii="Courier New" w:hAnsi="Courier New" w:cs="Courier New" w:hint="default"/>
      </w:rPr>
    </w:lvl>
    <w:lvl w:ilvl="8" w:tplc="CBF623B4" w:tentative="1">
      <w:start w:val="1"/>
      <w:numFmt w:val="bullet"/>
      <w:lvlText w:val=""/>
      <w:lvlJc w:val="left"/>
      <w:pPr>
        <w:ind w:left="6480" w:hanging="360"/>
      </w:pPr>
      <w:rPr>
        <w:rFonts w:ascii="Wingdings" w:hAnsi="Wingdings" w:hint="default"/>
      </w:rPr>
    </w:lvl>
  </w:abstractNum>
  <w:num w:numId="1" w16cid:durableId="2134668627">
    <w:abstractNumId w:val="6"/>
  </w:num>
  <w:num w:numId="2" w16cid:durableId="2114550258">
    <w:abstractNumId w:val="4"/>
  </w:num>
  <w:num w:numId="3" w16cid:durableId="1596667029">
    <w:abstractNumId w:val="5"/>
  </w:num>
  <w:num w:numId="4" w16cid:durableId="1714428915">
    <w:abstractNumId w:val="7"/>
  </w:num>
  <w:num w:numId="5" w16cid:durableId="788545268">
    <w:abstractNumId w:val="0"/>
  </w:num>
  <w:num w:numId="6" w16cid:durableId="1020543553">
    <w:abstractNumId w:val="10"/>
  </w:num>
  <w:num w:numId="7" w16cid:durableId="1624456866">
    <w:abstractNumId w:val="2"/>
  </w:num>
  <w:num w:numId="8" w16cid:durableId="1108349749">
    <w:abstractNumId w:val="1"/>
  </w:num>
  <w:num w:numId="9" w16cid:durableId="1694334540">
    <w:abstractNumId w:val="8"/>
  </w:num>
  <w:num w:numId="10" w16cid:durableId="728109375">
    <w:abstractNumId w:val="9"/>
  </w:num>
  <w:num w:numId="11" w16cid:durableId="830289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04D7"/>
    <w:rsid w:val="000012DF"/>
    <w:rsid w:val="00001A8E"/>
    <w:rsid w:val="00005B7F"/>
    <w:rsid w:val="000146E5"/>
    <w:rsid w:val="00022D48"/>
    <w:rsid w:val="00032135"/>
    <w:rsid w:val="00034261"/>
    <w:rsid w:val="000344CB"/>
    <w:rsid w:val="00041226"/>
    <w:rsid w:val="0004282E"/>
    <w:rsid w:val="00043B37"/>
    <w:rsid w:val="00050D5B"/>
    <w:rsid w:val="0006797E"/>
    <w:rsid w:val="00073C66"/>
    <w:rsid w:val="00075D15"/>
    <w:rsid w:val="00081825"/>
    <w:rsid w:val="00087665"/>
    <w:rsid w:val="000911FF"/>
    <w:rsid w:val="000A2ED6"/>
    <w:rsid w:val="000A5D60"/>
    <w:rsid w:val="000A612A"/>
    <w:rsid w:val="000B1832"/>
    <w:rsid w:val="000B45B1"/>
    <w:rsid w:val="000C1BBB"/>
    <w:rsid w:val="000C29E1"/>
    <w:rsid w:val="000C6114"/>
    <w:rsid w:val="000D0CCB"/>
    <w:rsid w:val="000D6D8A"/>
    <w:rsid w:val="000E2F12"/>
    <w:rsid w:val="000E48BF"/>
    <w:rsid w:val="000E54B6"/>
    <w:rsid w:val="000E54B7"/>
    <w:rsid w:val="000E77A9"/>
    <w:rsid w:val="000F46EB"/>
    <w:rsid w:val="000F47BD"/>
    <w:rsid w:val="000F604D"/>
    <w:rsid w:val="0011125D"/>
    <w:rsid w:val="001135F8"/>
    <w:rsid w:val="00113778"/>
    <w:rsid w:val="00113851"/>
    <w:rsid w:val="00121E5B"/>
    <w:rsid w:val="00125BDF"/>
    <w:rsid w:val="001265CD"/>
    <w:rsid w:val="0013168D"/>
    <w:rsid w:val="001344FE"/>
    <w:rsid w:val="00145AEF"/>
    <w:rsid w:val="001514DA"/>
    <w:rsid w:val="00154A93"/>
    <w:rsid w:val="00164051"/>
    <w:rsid w:val="00172CD9"/>
    <w:rsid w:val="00184C16"/>
    <w:rsid w:val="001A628D"/>
    <w:rsid w:val="001A6A6E"/>
    <w:rsid w:val="001B41E1"/>
    <w:rsid w:val="001B7303"/>
    <w:rsid w:val="001C7627"/>
    <w:rsid w:val="001D1682"/>
    <w:rsid w:val="001E126C"/>
    <w:rsid w:val="001F0B98"/>
    <w:rsid w:val="001F43B1"/>
    <w:rsid w:val="001F5CB8"/>
    <w:rsid w:val="00205E77"/>
    <w:rsid w:val="002103BF"/>
    <w:rsid w:val="00215259"/>
    <w:rsid w:val="00215CB5"/>
    <w:rsid w:val="00217A17"/>
    <w:rsid w:val="00223A87"/>
    <w:rsid w:val="00226473"/>
    <w:rsid w:val="00230543"/>
    <w:rsid w:val="00235AED"/>
    <w:rsid w:val="00241BB9"/>
    <w:rsid w:val="00243FE4"/>
    <w:rsid w:val="0026550C"/>
    <w:rsid w:val="00265F0E"/>
    <w:rsid w:val="002752C5"/>
    <w:rsid w:val="002815B1"/>
    <w:rsid w:val="00281B9A"/>
    <w:rsid w:val="0028679B"/>
    <w:rsid w:val="00286B3C"/>
    <w:rsid w:val="00287E4E"/>
    <w:rsid w:val="00297795"/>
    <w:rsid w:val="002B14BE"/>
    <w:rsid w:val="002B1D9F"/>
    <w:rsid w:val="002B439D"/>
    <w:rsid w:val="002B504F"/>
    <w:rsid w:val="002C6E06"/>
    <w:rsid w:val="002F13A5"/>
    <w:rsid w:val="002F33B3"/>
    <w:rsid w:val="002F4886"/>
    <w:rsid w:val="002F6F57"/>
    <w:rsid w:val="00301C1A"/>
    <w:rsid w:val="00330AA4"/>
    <w:rsid w:val="00334C45"/>
    <w:rsid w:val="003451E2"/>
    <w:rsid w:val="00347F1B"/>
    <w:rsid w:val="00354470"/>
    <w:rsid w:val="00364B33"/>
    <w:rsid w:val="00364EE3"/>
    <w:rsid w:val="003667CB"/>
    <w:rsid w:val="0037008E"/>
    <w:rsid w:val="00373C79"/>
    <w:rsid w:val="00377B4D"/>
    <w:rsid w:val="0038397C"/>
    <w:rsid w:val="00386437"/>
    <w:rsid w:val="003928AC"/>
    <w:rsid w:val="003A1DA2"/>
    <w:rsid w:val="003A2B5B"/>
    <w:rsid w:val="003A773B"/>
    <w:rsid w:val="003B287C"/>
    <w:rsid w:val="003B48D4"/>
    <w:rsid w:val="003B5EC0"/>
    <w:rsid w:val="003C472B"/>
    <w:rsid w:val="003C6ED5"/>
    <w:rsid w:val="003C700C"/>
    <w:rsid w:val="003C7185"/>
    <w:rsid w:val="003D27F8"/>
    <w:rsid w:val="003D6C11"/>
    <w:rsid w:val="003E7FB3"/>
    <w:rsid w:val="003F3A47"/>
    <w:rsid w:val="00403BC9"/>
    <w:rsid w:val="00430486"/>
    <w:rsid w:val="0043480A"/>
    <w:rsid w:val="00437B5F"/>
    <w:rsid w:val="00441316"/>
    <w:rsid w:val="004445FA"/>
    <w:rsid w:val="004509BE"/>
    <w:rsid w:val="0045486D"/>
    <w:rsid w:val="00456051"/>
    <w:rsid w:val="00460EEC"/>
    <w:rsid w:val="00463DBC"/>
    <w:rsid w:val="00464899"/>
    <w:rsid w:val="004934A8"/>
    <w:rsid w:val="0049638D"/>
    <w:rsid w:val="004B4039"/>
    <w:rsid w:val="004B7BC9"/>
    <w:rsid w:val="004C05F0"/>
    <w:rsid w:val="004D48AA"/>
    <w:rsid w:val="004E3D00"/>
    <w:rsid w:val="004E6A17"/>
    <w:rsid w:val="004F0B09"/>
    <w:rsid w:val="004F24B4"/>
    <w:rsid w:val="004F7DCB"/>
    <w:rsid w:val="00502763"/>
    <w:rsid w:val="00507639"/>
    <w:rsid w:val="0051011F"/>
    <w:rsid w:val="00516D6A"/>
    <w:rsid w:val="005214F4"/>
    <w:rsid w:val="00523C02"/>
    <w:rsid w:val="00524632"/>
    <w:rsid w:val="00527497"/>
    <w:rsid w:val="0053376D"/>
    <w:rsid w:val="00534606"/>
    <w:rsid w:val="00542FAD"/>
    <w:rsid w:val="00544135"/>
    <w:rsid w:val="005600D7"/>
    <w:rsid w:val="00564730"/>
    <w:rsid w:val="005677D6"/>
    <w:rsid w:val="00571753"/>
    <w:rsid w:val="00582E97"/>
    <w:rsid w:val="00584214"/>
    <w:rsid w:val="00585EC8"/>
    <w:rsid w:val="00587714"/>
    <w:rsid w:val="005B3D5C"/>
    <w:rsid w:val="005B7492"/>
    <w:rsid w:val="005C0FAD"/>
    <w:rsid w:val="005C3CD4"/>
    <w:rsid w:val="005D327A"/>
    <w:rsid w:val="005E090A"/>
    <w:rsid w:val="005E4D25"/>
    <w:rsid w:val="006015AA"/>
    <w:rsid w:val="00602350"/>
    <w:rsid w:val="00606B18"/>
    <w:rsid w:val="006219B1"/>
    <w:rsid w:val="006256F9"/>
    <w:rsid w:val="0063555A"/>
    <w:rsid w:val="00647EA8"/>
    <w:rsid w:val="00650FA5"/>
    <w:rsid w:val="00652CF1"/>
    <w:rsid w:val="00661F29"/>
    <w:rsid w:val="00686885"/>
    <w:rsid w:val="006922AC"/>
    <w:rsid w:val="00695A9C"/>
    <w:rsid w:val="00697032"/>
    <w:rsid w:val="006A62FA"/>
    <w:rsid w:val="006A7409"/>
    <w:rsid w:val="006B16C1"/>
    <w:rsid w:val="006B5E81"/>
    <w:rsid w:val="006B6C66"/>
    <w:rsid w:val="006C2EC2"/>
    <w:rsid w:val="006C49F0"/>
    <w:rsid w:val="006C6500"/>
    <w:rsid w:val="006D4904"/>
    <w:rsid w:val="006E21A9"/>
    <w:rsid w:val="007001E6"/>
    <w:rsid w:val="007044FF"/>
    <w:rsid w:val="00704752"/>
    <w:rsid w:val="00705E95"/>
    <w:rsid w:val="007176BF"/>
    <w:rsid w:val="00732045"/>
    <w:rsid w:val="0074569E"/>
    <w:rsid w:val="00746D2E"/>
    <w:rsid w:val="0074764C"/>
    <w:rsid w:val="00763E81"/>
    <w:rsid w:val="0077428B"/>
    <w:rsid w:val="00776965"/>
    <w:rsid w:val="0078103B"/>
    <w:rsid w:val="0078258E"/>
    <w:rsid w:val="007866BB"/>
    <w:rsid w:val="00791ACF"/>
    <w:rsid w:val="007A4F37"/>
    <w:rsid w:val="007A60E3"/>
    <w:rsid w:val="007B028B"/>
    <w:rsid w:val="007B02D4"/>
    <w:rsid w:val="007B6A41"/>
    <w:rsid w:val="007C4A40"/>
    <w:rsid w:val="007D0F21"/>
    <w:rsid w:val="007D23C6"/>
    <w:rsid w:val="007E36BA"/>
    <w:rsid w:val="007F258E"/>
    <w:rsid w:val="007F380D"/>
    <w:rsid w:val="007F4162"/>
    <w:rsid w:val="007F4A98"/>
    <w:rsid w:val="00811FBB"/>
    <w:rsid w:val="00815815"/>
    <w:rsid w:val="00820013"/>
    <w:rsid w:val="00856CBD"/>
    <w:rsid w:val="00857362"/>
    <w:rsid w:val="00861540"/>
    <w:rsid w:val="00863A23"/>
    <w:rsid w:val="00863C0B"/>
    <w:rsid w:val="0087691C"/>
    <w:rsid w:val="00877186"/>
    <w:rsid w:val="00884854"/>
    <w:rsid w:val="00893C24"/>
    <w:rsid w:val="008A21F4"/>
    <w:rsid w:val="008B2124"/>
    <w:rsid w:val="008D01C8"/>
    <w:rsid w:val="008D59C5"/>
    <w:rsid w:val="008D618A"/>
    <w:rsid w:val="008E210E"/>
    <w:rsid w:val="008E4B89"/>
    <w:rsid w:val="008F33AD"/>
    <w:rsid w:val="00913C90"/>
    <w:rsid w:val="009170C1"/>
    <w:rsid w:val="00936B1E"/>
    <w:rsid w:val="00940DA2"/>
    <w:rsid w:val="0095051B"/>
    <w:rsid w:val="00956E90"/>
    <w:rsid w:val="00960E2B"/>
    <w:rsid w:val="00971B1E"/>
    <w:rsid w:val="00982855"/>
    <w:rsid w:val="00985A65"/>
    <w:rsid w:val="00995E13"/>
    <w:rsid w:val="009A31BF"/>
    <w:rsid w:val="009B2459"/>
    <w:rsid w:val="009C416E"/>
    <w:rsid w:val="009C4777"/>
    <w:rsid w:val="009D3C77"/>
    <w:rsid w:val="009D469D"/>
    <w:rsid w:val="009D7D63"/>
    <w:rsid w:val="009E3EC7"/>
    <w:rsid w:val="009E564A"/>
    <w:rsid w:val="009F419D"/>
    <w:rsid w:val="009F7FA6"/>
    <w:rsid w:val="00A05165"/>
    <w:rsid w:val="00A060D7"/>
    <w:rsid w:val="00A34989"/>
    <w:rsid w:val="00A52DBE"/>
    <w:rsid w:val="00A53925"/>
    <w:rsid w:val="00A67C77"/>
    <w:rsid w:val="00A83BE3"/>
    <w:rsid w:val="00A925EC"/>
    <w:rsid w:val="00A93096"/>
    <w:rsid w:val="00AA06A0"/>
    <w:rsid w:val="00AA61EA"/>
    <w:rsid w:val="00AB3759"/>
    <w:rsid w:val="00AB6375"/>
    <w:rsid w:val="00AB6A7F"/>
    <w:rsid w:val="00AC37A3"/>
    <w:rsid w:val="00AF3EB6"/>
    <w:rsid w:val="00AF6BEC"/>
    <w:rsid w:val="00B06A3F"/>
    <w:rsid w:val="00B103DF"/>
    <w:rsid w:val="00B1566B"/>
    <w:rsid w:val="00B21F96"/>
    <w:rsid w:val="00B26BF5"/>
    <w:rsid w:val="00B27A11"/>
    <w:rsid w:val="00B36BEE"/>
    <w:rsid w:val="00B451B5"/>
    <w:rsid w:val="00B561D3"/>
    <w:rsid w:val="00B65757"/>
    <w:rsid w:val="00B67005"/>
    <w:rsid w:val="00B8296E"/>
    <w:rsid w:val="00B82F43"/>
    <w:rsid w:val="00B83E84"/>
    <w:rsid w:val="00B90BE9"/>
    <w:rsid w:val="00B93EDE"/>
    <w:rsid w:val="00BA7566"/>
    <w:rsid w:val="00BB1231"/>
    <w:rsid w:val="00BC2A4B"/>
    <w:rsid w:val="00BC481F"/>
    <w:rsid w:val="00BC4CB0"/>
    <w:rsid w:val="00BC5958"/>
    <w:rsid w:val="00BC6752"/>
    <w:rsid w:val="00BD0A01"/>
    <w:rsid w:val="00BD2033"/>
    <w:rsid w:val="00BD75C1"/>
    <w:rsid w:val="00BF433F"/>
    <w:rsid w:val="00C00F4E"/>
    <w:rsid w:val="00C021DA"/>
    <w:rsid w:val="00C10979"/>
    <w:rsid w:val="00C164D2"/>
    <w:rsid w:val="00C2579A"/>
    <w:rsid w:val="00C26ECC"/>
    <w:rsid w:val="00C32DC1"/>
    <w:rsid w:val="00C3438D"/>
    <w:rsid w:val="00C411E1"/>
    <w:rsid w:val="00C4340A"/>
    <w:rsid w:val="00C53044"/>
    <w:rsid w:val="00C62B6C"/>
    <w:rsid w:val="00C81260"/>
    <w:rsid w:val="00C93176"/>
    <w:rsid w:val="00C95CA9"/>
    <w:rsid w:val="00CA061B"/>
    <w:rsid w:val="00CA0F95"/>
    <w:rsid w:val="00CC1AAE"/>
    <w:rsid w:val="00CD4AED"/>
    <w:rsid w:val="00CD5856"/>
    <w:rsid w:val="00CF0F2E"/>
    <w:rsid w:val="00CF3E82"/>
    <w:rsid w:val="00D00EBD"/>
    <w:rsid w:val="00D02062"/>
    <w:rsid w:val="00D144E9"/>
    <w:rsid w:val="00D167F0"/>
    <w:rsid w:val="00D16E4D"/>
    <w:rsid w:val="00D228EF"/>
    <w:rsid w:val="00D34F29"/>
    <w:rsid w:val="00D54327"/>
    <w:rsid w:val="00D54679"/>
    <w:rsid w:val="00D67BAF"/>
    <w:rsid w:val="00D85087"/>
    <w:rsid w:val="00D86C99"/>
    <w:rsid w:val="00D91956"/>
    <w:rsid w:val="00DA15A1"/>
    <w:rsid w:val="00DB0E8A"/>
    <w:rsid w:val="00DC7639"/>
    <w:rsid w:val="00DD4C15"/>
    <w:rsid w:val="00DE196C"/>
    <w:rsid w:val="00DF6470"/>
    <w:rsid w:val="00E1490C"/>
    <w:rsid w:val="00E37122"/>
    <w:rsid w:val="00E75297"/>
    <w:rsid w:val="00E776B4"/>
    <w:rsid w:val="00E84E65"/>
    <w:rsid w:val="00E85195"/>
    <w:rsid w:val="00E90C55"/>
    <w:rsid w:val="00EA1AB6"/>
    <w:rsid w:val="00EA275E"/>
    <w:rsid w:val="00EA68FD"/>
    <w:rsid w:val="00EC1B65"/>
    <w:rsid w:val="00EC2A1C"/>
    <w:rsid w:val="00EC723B"/>
    <w:rsid w:val="00ED6215"/>
    <w:rsid w:val="00EE23CE"/>
    <w:rsid w:val="00EE2A9D"/>
    <w:rsid w:val="00EE300C"/>
    <w:rsid w:val="00EF70E8"/>
    <w:rsid w:val="00F0032D"/>
    <w:rsid w:val="00F074E9"/>
    <w:rsid w:val="00F16590"/>
    <w:rsid w:val="00F2161B"/>
    <w:rsid w:val="00F32EA9"/>
    <w:rsid w:val="00F340B7"/>
    <w:rsid w:val="00F372A0"/>
    <w:rsid w:val="00F5239E"/>
    <w:rsid w:val="00F560E2"/>
    <w:rsid w:val="00F56EBE"/>
    <w:rsid w:val="00F614CF"/>
    <w:rsid w:val="00F61F93"/>
    <w:rsid w:val="00F72360"/>
    <w:rsid w:val="00F73EA2"/>
    <w:rsid w:val="00F815D1"/>
    <w:rsid w:val="00F847BF"/>
    <w:rsid w:val="00F84CC6"/>
    <w:rsid w:val="00F86D9A"/>
    <w:rsid w:val="00F87E88"/>
    <w:rsid w:val="00FB205B"/>
    <w:rsid w:val="00FB2DA5"/>
    <w:rsid w:val="00FC776C"/>
    <w:rsid w:val="00FD036B"/>
    <w:rsid w:val="00FD576A"/>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43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paragraph" w:styleId="Kop2">
    <w:name w:val="heading 2"/>
    <w:basedOn w:val="Standaard"/>
    <w:next w:val="Standaard"/>
    <w:link w:val="Kop2Char"/>
    <w:uiPriority w:val="9"/>
    <w:semiHidden/>
    <w:unhideWhenUsed/>
    <w:qFormat/>
    <w:rsid w:val="00863C0B"/>
    <w:pPr>
      <w:keepNext/>
      <w:keepLines/>
      <w:spacing w:before="40"/>
      <w:outlineLvl w:val="1"/>
    </w:pPr>
    <w:rPr>
      <w:rFonts w:asciiTheme="majorHAnsi" w:eastAsiaTheme="majorEastAsia" w:hAnsiTheme="majorHAnsi" w:cs="Mangal"/>
      <w:color w:val="365F91" w:themeColor="accent1" w:themeShade="BF"/>
      <w:sz w:val="26"/>
      <w:szCs w:val="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Zwaar">
    <w:name w:val="Strong"/>
    <w:basedOn w:val="Standaardalinea-lettertype"/>
    <w:uiPriority w:val="22"/>
    <w:qFormat/>
    <w:rsid w:val="00D02062"/>
    <w:rPr>
      <w:b/>
      <w:bCs/>
    </w:rPr>
  </w:style>
  <w:style w:type="paragraph" w:styleId="Lijstopsomteken">
    <w:name w:val="List Bullet"/>
    <w:basedOn w:val="Standaard"/>
    <w:rsid w:val="00441316"/>
    <w:pPr>
      <w:widowControl/>
      <w:numPr>
        <w:numId w:val="2"/>
      </w:numPr>
      <w:tabs>
        <w:tab w:val="clear" w:pos="227"/>
      </w:tabs>
      <w:suppressAutoHyphens w:val="0"/>
      <w:autoSpaceDN/>
      <w:spacing w:line="240" w:lineRule="atLeast"/>
      <w:ind w:left="0" w:firstLine="0"/>
      <w:textAlignment w:val="auto"/>
    </w:pPr>
    <w:rPr>
      <w:rFonts w:eastAsia="Times New Roman" w:cs="Times New Roman"/>
      <w:noProof/>
      <w:kern w:val="0"/>
      <w:lang w:eastAsia="nl-NL" w:bidi="ar-SA"/>
      <w14:ligatures w14:val="standardContextual"/>
    </w:rPr>
  </w:style>
  <w:style w:type="paragraph" w:styleId="Voetnoottekst">
    <w:name w:val="footnote text"/>
    <w:basedOn w:val="Standaard"/>
    <w:link w:val="VoetnoottekstChar"/>
    <w:uiPriority w:val="99"/>
    <w:unhideWhenUsed/>
    <w:rsid w:val="00441316"/>
    <w:pPr>
      <w:widowControl/>
      <w:suppressAutoHyphens w:val="0"/>
      <w:autoSpaceDN/>
      <w:spacing w:line="240" w:lineRule="auto"/>
      <w:textAlignment w:val="auto"/>
    </w:pPr>
    <w:rPr>
      <w:rFonts w:eastAsiaTheme="minorHAnsi" w:cstheme="minorBidi"/>
      <w:kern w:val="0"/>
      <w:sz w:val="20"/>
      <w:szCs w:val="20"/>
      <w:lang w:eastAsia="en-US" w:bidi="ar-SA"/>
      <w14:ligatures w14:val="standardContextual"/>
    </w:rPr>
  </w:style>
  <w:style w:type="character" w:customStyle="1" w:styleId="VoetnoottekstChar">
    <w:name w:val="Voetnoottekst Char"/>
    <w:basedOn w:val="Standaardalinea-lettertype"/>
    <w:link w:val="Voetnoottekst"/>
    <w:uiPriority w:val="99"/>
    <w:rsid w:val="00441316"/>
    <w:rPr>
      <w:rFonts w:ascii="Verdana" w:eastAsiaTheme="minorHAnsi" w:hAnsi="Verdana" w:cstheme="minorBidi"/>
      <w:kern w:val="0"/>
      <w:sz w:val="20"/>
      <w:szCs w:val="20"/>
      <w:lang w:eastAsia="en-US" w:bidi="ar-SA"/>
      <w14:ligatures w14:val="standardContextual"/>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441316"/>
    <w:rPr>
      <w:vertAlign w:val="superscript"/>
    </w:rPr>
  </w:style>
  <w:style w:type="character" w:styleId="Hyperlink">
    <w:name w:val="Hyperlink"/>
    <w:basedOn w:val="Standaardalinea-lettertype"/>
    <w:uiPriority w:val="99"/>
    <w:unhideWhenUsed/>
    <w:rsid w:val="00441316"/>
    <w:rPr>
      <w:color w:val="0000FF" w:themeColor="hyperlink"/>
      <w:u w:val="single"/>
    </w:rPr>
  </w:style>
  <w:style w:type="character" w:styleId="Verwijzingopmerking">
    <w:name w:val="annotation reference"/>
    <w:basedOn w:val="Standaardalinea-lettertype"/>
    <w:uiPriority w:val="99"/>
    <w:semiHidden/>
    <w:unhideWhenUsed/>
    <w:rsid w:val="00441316"/>
    <w:rPr>
      <w:sz w:val="16"/>
      <w:szCs w:val="16"/>
    </w:rPr>
  </w:style>
  <w:style w:type="paragraph" w:styleId="Tekstopmerking">
    <w:name w:val="annotation text"/>
    <w:basedOn w:val="Standaard"/>
    <w:link w:val="TekstopmerkingChar"/>
    <w:uiPriority w:val="99"/>
    <w:unhideWhenUsed/>
    <w:rsid w:val="00441316"/>
    <w:pPr>
      <w:widowControl/>
      <w:suppressAutoHyphens w:val="0"/>
      <w:autoSpaceDN/>
      <w:spacing w:after="160" w:line="240" w:lineRule="auto"/>
      <w:textAlignment w:val="auto"/>
    </w:pPr>
    <w:rPr>
      <w:rFonts w:eastAsiaTheme="minorHAnsi" w:cstheme="minorBidi"/>
      <w:kern w:val="0"/>
      <w:sz w:val="20"/>
      <w:szCs w:val="20"/>
      <w:lang w:val="en-US" w:eastAsia="en-US" w:bidi="ar-SA"/>
      <w14:ligatures w14:val="standardContextual"/>
    </w:rPr>
  </w:style>
  <w:style w:type="character" w:customStyle="1" w:styleId="TekstopmerkingChar">
    <w:name w:val="Tekst opmerking Char"/>
    <w:basedOn w:val="Standaardalinea-lettertype"/>
    <w:link w:val="Tekstopmerking"/>
    <w:uiPriority w:val="99"/>
    <w:rsid w:val="00441316"/>
    <w:rPr>
      <w:rFonts w:ascii="Verdana" w:eastAsiaTheme="minorHAnsi" w:hAnsi="Verdana" w:cstheme="minorBidi"/>
      <w:kern w:val="0"/>
      <w:sz w:val="20"/>
      <w:szCs w:val="20"/>
      <w:lang w:val="en-US" w:eastAsia="en-US" w:bidi="ar-SA"/>
      <w14:ligatures w14:val="standardContextual"/>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441316"/>
    <w:pPr>
      <w:widowControl/>
      <w:suppressAutoHyphens w:val="0"/>
      <w:autoSpaceDE w:val="0"/>
      <w:spacing w:after="160"/>
      <w:jc w:val="both"/>
      <w:textAlignment w:val="auto"/>
    </w:pPr>
    <w:rPr>
      <w:rFonts w:ascii="Times New Roman" w:hAnsi="Times New Roman"/>
      <w:sz w:val="24"/>
      <w:vertAlign w:val="superscript"/>
    </w:rPr>
  </w:style>
  <w:style w:type="paragraph" w:styleId="Lijstalinea">
    <w:name w:val="List Paragraph"/>
    <w:basedOn w:val="Standaard"/>
    <w:uiPriority w:val="34"/>
    <w:qFormat/>
    <w:rsid w:val="004C05F0"/>
    <w:pPr>
      <w:ind w:left="720"/>
      <w:contextualSpacing/>
    </w:pPr>
    <w:rPr>
      <w:rFonts w:cs="Mangal"/>
    </w:rPr>
  </w:style>
  <w:style w:type="paragraph" w:styleId="Onderwerpvanopmerking">
    <w:name w:val="annotation subject"/>
    <w:basedOn w:val="Tekstopmerking"/>
    <w:next w:val="Tekstopmerking"/>
    <w:link w:val="OnderwerpvanopmerkingChar"/>
    <w:uiPriority w:val="99"/>
    <w:semiHidden/>
    <w:unhideWhenUsed/>
    <w:rsid w:val="00EA1AB6"/>
    <w:pPr>
      <w:widowControl w:val="0"/>
      <w:suppressAutoHyphens/>
      <w:autoSpaceDN w:val="0"/>
      <w:spacing w:after="0"/>
      <w:textAlignment w:val="baseline"/>
    </w:pPr>
    <w:rPr>
      <w:rFonts w:eastAsia="DejaVu Sans" w:cs="Mangal"/>
      <w:b/>
      <w:bCs/>
      <w:kern w:val="3"/>
      <w:szCs w:val="18"/>
      <w:lang w:val="nl-NL" w:eastAsia="zh-CN" w:bidi="hi-IN"/>
      <w14:ligatures w14:val="none"/>
    </w:rPr>
  </w:style>
  <w:style w:type="character" w:customStyle="1" w:styleId="OnderwerpvanopmerkingChar">
    <w:name w:val="Onderwerp van opmerking Char"/>
    <w:basedOn w:val="TekstopmerkingChar"/>
    <w:link w:val="Onderwerpvanopmerking"/>
    <w:uiPriority w:val="99"/>
    <w:semiHidden/>
    <w:rsid w:val="00EA1AB6"/>
    <w:rPr>
      <w:rFonts w:ascii="Verdana" w:eastAsiaTheme="minorHAnsi" w:hAnsi="Verdana" w:cs="Mangal"/>
      <w:b/>
      <w:bCs/>
      <w:kern w:val="0"/>
      <w:sz w:val="20"/>
      <w:szCs w:val="18"/>
      <w:lang w:val="en-US" w:eastAsia="en-US" w:bidi="ar-SA"/>
      <w14:ligatures w14:val="standardContextual"/>
    </w:rPr>
  </w:style>
  <w:style w:type="character" w:styleId="Onopgelostemelding">
    <w:name w:val="Unresolved Mention"/>
    <w:basedOn w:val="Standaardalinea-lettertype"/>
    <w:uiPriority w:val="99"/>
    <w:semiHidden/>
    <w:unhideWhenUsed/>
    <w:rsid w:val="00EA1AB6"/>
    <w:rPr>
      <w:color w:val="605E5C"/>
      <w:shd w:val="clear" w:color="auto" w:fill="E1DFDD"/>
    </w:rPr>
  </w:style>
  <w:style w:type="character" w:styleId="GevolgdeHyperlink">
    <w:name w:val="FollowedHyperlink"/>
    <w:basedOn w:val="Standaardalinea-lettertype"/>
    <w:uiPriority w:val="99"/>
    <w:semiHidden/>
    <w:unhideWhenUsed/>
    <w:rsid w:val="00BD0A01"/>
    <w:rPr>
      <w:color w:val="800080" w:themeColor="followedHyperlink"/>
      <w:u w:val="single"/>
    </w:rPr>
  </w:style>
  <w:style w:type="paragraph" w:styleId="Revisie">
    <w:name w:val="Revision"/>
    <w:hidden/>
    <w:uiPriority w:val="99"/>
    <w:semiHidden/>
    <w:rsid w:val="004F24B4"/>
    <w:pPr>
      <w:widowControl/>
      <w:suppressAutoHyphens w:val="0"/>
      <w:autoSpaceDN/>
      <w:textAlignment w:val="auto"/>
    </w:pPr>
    <w:rPr>
      <w:rFonts w:ascii="Verdana" w:hAnsi="Verdana" w:cs="Mangal"/>
      <w:sz w:val="18"/>
    </w:rPr>
  </w:style>
  <w:style w:type="character" w:customStyle="1" w:styleId="Kop2Char">
    <w:name w:val="Kop 2 Char"/>
    <w:basedOn w:val="Standaardalinea-lettertype"/>
    <w:link w:val="Kop2"/>
    <w:uiPriority w:val="9"/>
    <w:semiHidden/>
    <w:rsid w:val="00863C0B"/>
    <w:rPr>
      <w:rFonts w:asciiTheme="majorHAnsi" w:eastAsiaTheme="majorEastAsia" w:hAnsiTheme="majorHAnsi" w:cs="Mangal"/>
      <w:color w:val="365F91" w:themeColor="accent1" w:themeShade="BF"/>
      <w:sz w:val="26"/>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fontTable" Target="fontTable.xml" Id="rId17" /><Relationship Type="http://schemas.openxmlformats.org/officeDocument/2006/relationships/header" Target="header4.xml" Id="rId16"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cdn.nuffieldbioethics.org/wp-content/uploads/Novel_techniques_for_the_prevention_of_mitochondrial_DNA_disorders.pdf" TargetMode="External"/><Relationship Id="rId1" Type="http://schemas.openxmlformats.org/officeDocument/2006/relationships/hyperlink" Target="https://www.hfea.gov.uk/treatments/embryo-testing-and-treatments-for-disease/mitochondrial-donation-treat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1787</ap:Words>
  <ap:Characters>9832</ap:Characters>
  <ap:DocSecurity>0</ap:DocSecurity>
  <ap:Lines>81</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11596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2026-09-18T09:43:00.0000000Z</dcterms:created>
  <dcterms:modified xsi:type="dcterms:W3CDTF">2026-09-18T09:44:00.0000000Z</dcterms:modified>
  <dc:description>------------------------</dc:description>
  <dc:subject/>
  <dc:title/>
  <keywords/>
  <version/>
  <category/>
</coreProperties>
</file>