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20" w:type="dxa"/>
        <w:tblBorders>
          <w:top w:val="dashSmallGap" w:color="auto" w:sz="6" w:space="0"/>
          <w:insideH w:val="dashSmallGap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0"/>
        <w:gridCol w:w="2222"/>
        <w:gridCol w:w="3068"/>
      </w:tblGrid>
      <w:tr w:rsidR="00DE7731" w:rsidTr="00D0400F" w14:paraId="51F343C7" w14:textId="77777777">
        <w:trPr>
          <w:cantSplit/>
          <w:trHeight w:val="20"/>
        </w:trPr>
        <w:tc>
          <w:tcPr>
            <w:tcW w:w="2230" w:type="dxa"/>
            <w:tcBorders>
              <w:top w:val="dotted" w:color="auto" w:sz="4" w:space="0"/>
              <w:bottom w:val="dotted" w:color="auto" w:sz="4" w:space="0"/>
            </w:tcBorders>
          </w:tcPr>
          <w:p w:rsidR="007518CC" w:rsidP="00ED6533" w:rsidRDefault="00B25E02" w14:paraId="488CD701" w14:textId="77777777">
            <w:pPr>
              <w:pStyle w:val="Huisstijl-NotaKopje"/>
              <w:spacing w:before="170" w:line="240" w:lineRule="atLeast"/>
            </w:pPr>
            <w:r>
              <w:t>Lijnparaaf</w:t>
            </w:r>
          </w:p>
          <w:p w:rsidRPr="00FA656D" w:rsidR="00D0400F" w:rsidP="00D0400F" w:rsidRDefault="00D0400F" w14:paraId="5E21216B" w14:textId="56D98252">
            <w:pPr>
              <w:pStyle w:val="Huisstijl-NotaGegeven"/>
              <w:spacing w:after="360" w:line="240" w:lineRule="atLeast"/>
              <w:rPr>
                <w:sz w:val="18"/>
              </w:rPr>
            </w:pPr>
          </w:p>
        </w:tc>
        <w:tc>
          <w:tcPr>
            <w:tcW w:w="2222" w:type="dxa"/>
            <w:tcBorders>
              <w:top w:val="dotted" w:color="auto" w:sz="4" w:space="0"/>
              <w:bottom w:val="dotted" w:color="auto" w:sz="4" w:space="0"/>
            </w:tcBorders>
          </w:tcPr>
          <w:p w:rsidR="007518CC" w:rsidP="00ED6533" w:rsidRDefault="00B25E02" w14:paraId="380C00D4" w14:textId="77777777">
            <w:pPr>
              <w:pStyle w:val="Huisstijl-NotaKopje"/>
              <w:spacing w:before="170" w:line="240" w:lineRule="atLeast"/>
            </w:pPr>
            <w:r>
              <w:t>Medeparaaf</w:t>
            </w:r>
          </w:p>
          <w:p w:rsidRPr="00FA656D" w:rsidR="00E84714" w:rsidP="00770E99" w:rsidRDefault="00E84714" w14:paraId="3F88A1A1" w14:textId="1540E5A3">
            <w:pPr>
              <w:pStyle w:val="Huisstijl-NotaGegeven"/>
              <w:spacing w:after="360" w:line="240" w:lineRule="atLeast"/>
              <w:rPr>
                <w:sz w:val="18"/>
              </w:rPr>
            </w:pPr>
          </w:p>
        </w:tc>
        <w:tc>
          <w:tcPr>
            <w:tcW w:w="3068" w:type="dxa"/>
            <w:tcBorders>
              <w:top w:val="dotted" w:color="auto" w:sz="4" w:space="0"/>
              <w:bottom w:val="dotted" w:color="auto" w:sz="4" w:space="0"/>
            </w:tcBorders>
          </w:tcPr>
          <w:p w:rsidR="007518CC" w:rsidP="003815E9" w:rsidRDefault="007518CC" w14:paraId="77AD6471" w14:textId="77777777">
            <w:pPr>
              <w:pStyle w:val="Huisstijl-NotaGegeven"/>
              <w:spacing w:line="240" w:lineRule="atLeast"/>
            </w:pPr>
          </w:p>
        </w:tc>
      </w:tr>
    </w:tbl>
    <w:p w:rsidRPr="0045405F" w:rsidR="00903251" w:rsidP="00FA6108" w:rsidRDefault="00903251" w14:paraId="7C7C0587" w14:textId="77777777">
      <w:pPr>
        <w:autoSpaceDE w:val="0"/>
        <w:autoSpaceDN w:val="0"/>
        <w:adjustRightInd w:val="0"/>
        <w:spacing w:after="0"/>
        <w:rPr>
          <w:b/>
        </w:rPr>
      </w:pPr>
    </w:p>
    <w:p w:rsidRPr="00E01551" w:rsidR="00580869" w:rsidP="00580869" w:rsidRDefault="00580869" w14:paraId="4F23D82A" w14:textId="77777777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b/>
        </w:rPr>
      </w:pPr>
      <w:r w:rsidRPr="00E01551">
        <w:rPr>
          <w:b/>
        </w:rPr>
        <w:t>Aanleiding</w:t>
      </w:r>
    </w:p>
    <w:p w:rsidRPr="00E01551" w:rsidR="00580869" w:rsidP="00580869" w:rsidRDefault="00580869" w14:paraId="2D28B154" w14:textId="77777777">
      <w:pPr>
        <w:autoSpaceDE w:val="0"/>
        <w:autoSpaceDN w:val="0"/>
        <w:adjustRightInd w:val="0"/>
        <w:spacing w:after="0"/>
        <w:rPr>
          <w:bCs/>
        </w:rPr>
      </w:pPr>
    </w:p>
    <w:p w:rsidRPr="00E01551" w:rsidR="00580869" w:rsidP="00580869" w:rsidRDefault="00580869" w14:paraId="0D27B6D7" w14:textId="3D3B8D93">
      <w:pPr>
        <w:pStyle w:val="Koptekst"/>
      </w:pPr>
      <w:r>
        <w:rPr>
          <w:bCs/>
        </w:rPr>
        <w:t>Het lid</w:t>
      </w:r>
      <w:r>
        <w:t xml:space="preserve"> Vermeer (BBB) heeft schriftelijke vragen gesteld over kabinetsbrede routekaarten, uitvoeringsagenda's en programmasturing van het coalitieakkoord (</w:t>
      </w:r>
      <w:r>
        <w:rPr>
          <w:rFonts w:cs="Verdana"/>
        </w:rPr>
        <w:t xml:space="preserve">kenmerk: </w:t>
      </w:r>
      <w:r w:rsidRPr="008A7BD0">
        <w:rPr>
          <w:rFonts w:cs="Verdana"/>
        </w:rPr>
        <w:t>2026Z17309</w:t>
      </w:r>
      <w:r>
        <w:rPr>
          <w:rFonts w:cs="Verdana"/>
        </w:rPr>
        <w:t>).</w:t>
      </w:r>
    </w:p>
    <w:p w:rsidRPr="00E01551" w:rsidR="00580869" w:rsidP="00580869" w:rsidRDefault="00580869" w14:paraId="479E08FB" w14:textId="77777777">
      <w:pPr>
        <w:autoSpaceDE w:val="0"/>
        <w:autoSpaceDN w:val="0"/>
        <w:adjustRightInd w:val="0"/>
        <w:spacing w:after="0"/>
        <w:rPr>
          <w:b/>
        </w:rPr>
      </w:pPr>
    </w:p>
    <w:p w:rsidRPr="00E01551" w:rsidR="00580869" w:rsidP="00580869" w:rsidRDefault="00580869" w14:paraId="14CB6BD7" w14:textId="77777777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b/>
        </w:rPr>
      </w:pPr>
      <w:r w:rsidRPr="00E01551">
        <w:rPr>
          <w:b/>
        </w:rPr>
        <w:t>Geadviseerd besluit</w:t>
      </w:r>
      <w:r w:rsidRPr="00E01551">
        <w:rPr>
          <w:b/>
        </w:rPr>
        <w:br/>
      </w:r>
    </w:p>
    <w:p w:rsidRPr="00E01551" w:rsidR="00580869" w:rsidP="00580869" w:rsidRDefault="00580869" w14:paraId="5AF4C4BC" w14:textId="77777777">
      <w:pPr>
        <w:autoSpaceDE w:val="0"/>
        <w:autoSpaceDN w:val="0"/>
        <w:adjustRightInd w:val="0"/>
        <w:spacing w:after="0"/>
        <w:rPr>
          <w:bCs/>
        </w:rPr>
      </w:pPr>
      <w:r w:rsidRPr="00E01551">
        <w:rPr>
          <w:bCs/>
        </w:rPr>
        <w:t>Instemmen met en ondertekenen van de Kamerbrief.</w:t>
      </w:r>
    </w:p>
    <w:p w:rsidRPr="00C229A1" w:rsidR="00C229A1" w:rsidP="00FD3118" w:rsidRDefault="00FD3118" w14:paraId="118F6E00" w14:textId="75B65FA0">
      <w:pPr>
        <w:tabs>
          <w:tab w:val="left" w:pos="2017"/>
        </w:tabs>
      </w:pPr>
      <w:r>
        <w:tab/>
      </w:r>
    </w:p>
    <w:sectPr w:rsidRPr="00C229A1" w:rsidR="00C229A1" w:rsidSect="00FD311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495" w:right="2693" w:bottom="1616" w:left="158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EB034" w14:textId="77777777" w:rsidR="00B25E02" w:rsidRDefault="00B25E02">
      <w:pPr>
        <w:spacing w:after="0"/>
      </w:pPr>
      <w:r>
        <w:separator/>
      </w:r>
    </w:p>
  </w:endnote>
  <w:endnote w:type="continuationSeparator" w:id="0">
    <w:p w14:paraId="1D5181B0" w14:textId="77777777" w:rsidR="00B25E02" w:rsidRDefault="00B25E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36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8"/>
      <w:gridCol w:w="3833"/>
      <w:gridCol w:w="3501"/>
    </w:tblGrid>
    <w:tr w:rsidR="00DE7731" w14:paraId="59893830" w14:textId="77777777" w:rsidTr="00BF2DBE">
      <w:trPr>
        <w:trHeight w:hRule="exact" w:val="204"/>
      </w:trPr>
      <w:tc>
        <w:tcPr>
          <w:tcW w:w="3028" w:type="dxa"/>
        </w:tcPr>
        <w:p w14:paraId="42FB6E65" w14:textId="77777777" w:rsidR="009F28C4" w:rsidRPr="00EB3EAC" w:rsidRDefault="00B25E02" w:rsidP="00CF44AD">
          <w:pPr>
            <w:pStyle w:val="Standaardgeenafstand"/>
            <w:ind w:left="-7" w:hanging="142"/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 xml:space="preserve"> </w:t>
          </w:r>
          <w:r w:rsidR="005C6C22">
            <w:rPr>
              <w:b/>
              <w:bCs/>
              <w:sz w:val="13"/>
              <w:szCs w:val="13"/>
            </w:rPr>
            <w:t xml:space="preserve"> </w:t>
          </w:r>
          <w:r w:rsidR="00174A4E">
            <w:rPr>
              <w:b/>
              <w:bCs/>
              <w:sz w:val="13"/>
              <w:szCs w:val="13"/>
            </w:rPr>
            <w:t xml:space="preserve"> </w:t>
          </w:r>
          <w:r w:rsidR="00832BD0">
            <w:rPr>
              <w:b/>
              <w:bCs/>
              <w:sz w:val="13"/>
              <w:szCs w:val="13"/>
            </w:rPr>
            <w:t xml:space="preserve">   </w:t>
          </w:r>
        </w:p>
      </w:tc>
      <w:tc>
        <w:tcPr>
          <w:tcW w:w="3833" w:type="dxa"/>
        </w:tcPr>
        <w:p w14:paraId="42C6F7DA" w14:textId="77777777" w:rsidR="009F28C4" w:rsidRPr="00EB3EAC" w:rsidRDefault="009F28C4" w:rsidP="00644DB0">
          <w:pPr>
            <w:pStyle w:val="Standaardgeenafstand"/>
            <w:jc w:val="center"/>
            <w:rPr>
              <w:b/>
              <w:bCs/>
              <w:sz w:val="13"/>
              <w:szCs w:val="13"/>
            </w:rPr>
          </w:pPr>
        </w:p>
      </w:tc>
      <w:tc>
        <w:tcPr>
          <w:tcW w:w="3501" w:type="dxa"/>
        </w:tcPr>
        <w:p w14:paraId="661F4AE6" w14:textId="77777777" w:rsidR="009F28C4" w:rsidRPr="005215E5" w:rsidRDefault="00B25E02" w:rsidP="00F05620">
          <w:pPr>
            <w:pStyle w:val="Standaardgeenafstand"/>
            <w:ind w:left="-150" w:hanging="617"/>
            <w:jc w:val="center"/>
            <w:rPr>
              <w:b/>
              <w:smallCaps/>
              <w:sz w:val="13"/>
              <w:szCs w:val="13"/>
            </w:rPr>
          </w:pPr>
          <w:r>
            <w:rPr>
              <w:sz w:val="13"/>
              <w:szCs w:val="13"/>
            </w:rPr>
            <w:t xml:space="preserve">  </w:t>
          </w:r>
          <w:r w:rsidR="002F42D8">
            <w:rPr>
              <w:sz w:val="13"/>
              <w:szCs w:val="13"/>
            </w:rPr>
            <w:t xml:space="preserve"> </w:t>
          </w:r>
          <w:r w:rsidR="009C70C3">
            <w:rPr>
              <w:sz w:val="13"/>
              <w:szCs w:val="13"/>
            </w:rPr>
            <w:t xml:space="preserve"> </w:t>
          </w:r>
          <w:r w:rsidR="005C6C22">
            <w:rPr>
              <w:sz w:val="13"/>
              <w:szCs w:val="13"/>
            </w:rPr>
            <w:t xml:space="preserve"> </w:t>
          </w:r>
          <w:r w:rsidRPr="0002088A">
            <w:rPr>
              <w:sz w:val="13"/>
              <w:szCs w:val="13"/>
            </w:rPr>
            <w:t xml:space="preserve">Pagina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PAGE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2</w:t>
          </w:r>
          <w:r w:rsidRPr="0002088A">
            <w:rPr>
              <w:sz w:val="13"/>
              <w:szCs w:val="13"/>
            </w:rPr>
            <w:fldChar w:fldCharType="end"/>
          </w:r>
          <w:r w:rsidRPr="0002088A">
            <w:rPr>
              <w:sz w:val="13"/>
              <w:szCs w:val="13"/>
            </w:rPr>
            <w:t xml:space="preserve"> van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NUMPAGES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2</w:t>
          </w:r>
          <w:r w:rsidRPr="0002088A">
            <w:rPr>
              <w:sz w:val="13"/>
              <w:szCs w:val="13"/>
            </w:rPr>
            <w:fldChar w:fldCharType="end"/>
          </w:r>
        </w:p>
      </w:tc>
    </w:tr>
  </w:tbl>
  <w:p w14:paraId="003D7317" w14:textId="77777777" w:rsidR="00DE7731" w:rsidRDefault="00DE77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36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8"/>
      <w:gridCol w:w="3833"/>
      <w:gridCol w:w="3501"/>
    </w:tblGrid>
    <w:tr w:rsidR="00DE7731" w14:paraId="72C2A1B6" w14:textId="77777777" w:rsidTr="00BF2DBE">
      <w:trPr>
        <w:trHeight w:hRule="exact" w:val="204"/>
      </w:trPr>
      <w:tc>
        <w:tcPr>
          <w:tcW w:w="3028" w:type="dxa"/>
        </w:tcPr>
        <w:p w14:paraId="453163BE" w14:textId="77777777" w:rsidR="009F28C4" w:rsidRPr="00EB3EAC" w:rsidRDefault="00B25E02" w:rsidP="00CF44AD">
          <w:pPr>
            <w:pStyle w:val="Standaardgeenafstand"/>
            <w:ind w:left="-7" w:hanging="142"/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 xml:space="preserve"> </w:t>
          </w:r>
          <w:r w:rsidR="005C6C22">
            <w:rPr>
              <w:b/>
              <w:bCs/>
              <w:sz w:val="13"/>
              <w:szCs w:val="13"/>
            </w:rPr>
            <w:t xml:space="preserve"> </w:t>
          </w:r>
          <w:r w:rsidR="00174A4E">
            <w:rPr>
              <w:b/>
              <w:bCs/>
              <w:sz w:val="13"/>
              <w:szCs w:val="13"/>
            </w:rPr>
            <w:t xml:space="preserve"> </w:t>
          </w:r>
          <w:r w:rsidR="00832BD0">
            <w:rPr>
              <w:b/>
              <w:bCs/>
              <w:sz w:val="13"/>
              <w:szCs w:val="13"/>
            </w:rPr>
            <w:t xml:space="preserve">   </w:t>
          </w:r>
        </w:p>
      </w:tc>
      <w:tc>
        <w:tcPr>
          <w:tcW w:w="3833" w:type="dxa"/>
        </w:tcPr>
        <w:p w14:paraId="12CC5C26" w14:textId="77777777" w:rsidR="009F28C4" w:rsidRPr="00EB3EAC" w:rsidRDefault="009F28C4" w:rsidP="00644DB0">
          <w:pPr>
            <w:pStyle w:val="Standaardgeenafstand"/>
            <w:jc w:val="center"/>
            <w:rPr>
              <w:b/>
              <w:bCs/>
              <w:sz w:val="13"/>
              <w:szCs w:val="13"/>
            </w:rPr>
          </w:pPr>
        </w:p>
      </w:tc>
      <w:tc>
        <w:tcPr>
          <w:tcW w:w="3501" w:type="dxa"/>
        </w:tcPr>
        <w:p w14:paraId="44F7D567" w14:textId="77777777" w:rsidR="009F28C4" w:rsidRPr="005215E5" w:rsidRDefault="00B25E02" w:rsidP="00F05620">
          <w:pPr>
            <w:pStyle w:val="Standaardgeenafstand"/>
            <w:ind w:left="-150" w:hanging="617"/>
            <w:jc w:val="center"/>
            <w:rPr>
              <w:b/>
              <w:smallCaps/>
              <w:sz w:val="13"/>
              <w:szCs w:val="13"/>
            </w:rPr>
          </w:pPr>
          <w:r>
            <w:rPr>
              <w:sz w:val="13"/>
              <w:szCs w:val="13"/>
            </w:rPr>
            <w:t xml:space="preserve">  </w:t>
          </w:r>
          <w:r w:rsidR="002F42D8">
            <w:rPr>
              <w:sz w:val="13"/>
              <w:szCs w:val="13"/>
            </w:rPr>
            <w:t xml:space="preserve"> </w:t>
          </w:r>
          <w:r w:rsidR="009C70C3">
            <w:rPr>
              <w:sz w:val="13"/>
              <w:szCs w:val="13"/>
            </w:rPr>
            <w:t xml:space="preserve"> </w:t>
          </w:r>
          <w:r w:rsidR="005C6C22">
            <w:rPr>
              <w:sz w:val="13"/>
              <w:szCs w:val="13"/>
            </w:rPr>
            <w:t xml:space="preserve"> </w:t>
          </w:r>
          <w:r w:rsidRPr="0002088A">
            <w:rPr>
              <w:sz w:val="13"/>
              <w:szCs w:val="13"/>
            </w:rPr>
            <w:t xml:space="preserve">Pagina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PAGE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  <w:r w:rsidRPr="0002088A">
            <w:rPr>
              <w:sz w:val="13"/>
              <w:szCs w:val="13"/>
            </w:rPr>
            <w:t xml:space="preserve"> van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NUMPAGES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2</w:t>
          </w:r>
          <w:r w:rsidRPr="0002088A">
            <w:rPr>
              <w:sz w:val="13"/>
              <w:szCs w:val="13"/>
            </w:rPr>
            <w:fldChar w:fldCharType="end"/>
          </w:r>
        </w:p>
      </w:tc>
    </w:tr>
  </w:tbl>
  <w:p w14:paraId="2FC2C665" w14:textId="77777777" w:rsidR="00DE7731" w:rsidRDefault="00DE77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1E1D0" w14:textId="77777777" w:rsidR="00B25E02" w:rsidRDefault="00B25E02">
      <w:pPr>
        <w:spacing w:after="0"/>
      </w:pPr>
      <w:r>
        <w:separator/>
      </w:r>
    </w:p>
  </w:footnote>
  <w:footnote w:type="continuationSeparator" w:id="0">
    <w:p w14:paraId="017444EC" w14:textId="77777777" w:rsidR="00B25E02" w:rsidRDefault="00B25E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42" w:rightFromText="142" w:vertAnchor="page" w:horzAnchor="page" w:tblpX="9328" w:tblpY="3006"/>
      <w:tblOverlap w:val="never"/>
      <w:tblW w:w="20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3"/>
    </w:tblGrid>
    <w:tr w:rsidR="00DE7731" w14:paraId="32908941" w14:textId="77777777" w:rsidTr="00DE13DA">
      <w:tc>
        <w:tcPr>
          <w:tcW w:w="2013" w:type="dxa"/>
        </w:tcPr>
        <w:p w14:paraId="65C1D9DC" w14:textId="77777777" w:rsidR="00F67006" w:rsidRPr="00B252C1" w:rsidRDefault="00B25E02" w:rsidP="007A262A">
          <w:pPr>
            <w:pStyle w:val="Koptekst"/>
            <w:rPr>
              <w:b/>
              <w:bCs/>
              <w:sz w:val="13"/>
              <w:szCs w:val="13"/>
            </w:rPr>
          </w:pPr>
          <w:bookmarkStart w:id="0" w:name="_Hlk138798055"/>
          <w:r>
            <w:rPr>
              <w:b/>
              <w:bCs/>
              <w:sz w:val="13"/>
              <w:szCs w:val="13"/>
            </w:rPr>
            <w:t>Kabinet Minister-President</w:t>
          </w:r>
        </w:p>
        <w:p w14:paraId="58CFAF9A" w14:textId="77777777" w:rsidR="00CE5A7A" w:rsidRPr="00B252C1" w:rsidRDefault="00CE5A7A" w:rsidP="007A262A">
          <w:pPr>
            <w:pStyle w:val="Koptekst"/>
            <w:rPr>
              <w:b/>
              <w:bCs/>
              <w:sz w:val="13"/>
              <w:szCs w:val="13"/>
            </w:rPr>
          </w:pPr>
        </w:p>
      </w:tc>
    </w:tr>
    <w:tr w:rsidR="00DE7731" w14:paraId="3DF72E97" w14:textId="77777777" w:rsidTr="00DE13DA">
      <w:tc>
        <w:tcPr>
          <w:tcW w:w="2013" w:type="dxa"/>
        </w:tcPr>
        <w:p w14:paraId="6DEE4213" w14:textId="77777777" w:rsidR="00CE5A7A" w:rsidRPr="00B252C1" w:rsidRDefault="00B25E02" w:rsidP="007A262A">
          <w:pPr>
            <w:pStyle w:val="Koptekst"/>
            <w:rPr>
              <w:sz w:val="13"/>
              <w:szCs w:val="13"/>
            </w:rPr>
          </w:pPr>
          <w:r w:rsidRPr="00B252C1">
            <w:rPr>
              <w:b/>
              <w:bCs/>
              <w:sz w:val="13"/>
              <w:szCs w:val="13"/>
            </w:rPr>
            <w:t>Datum</w:t>
          </w:r>
          <w:r w:rsidRPr="00B252C1">
            <w:rPr>
              <w:sz w:val="13"/>
              <w:szCs w:val="13"/>
            </w:rPr>
            <w:br/>
          </w:r>
          <w:r>
            <w:rPr>
              <w:sz w:val="13"/>
              <w:szCs w:val="13"/>
            </w:rPr>
            <w:t>10 september 2026</w:t>
          </w:r>
        </w:p>
        <w:p w14:paraId="6869CD55" w14:textId="77777777" w:rsidR="00CE5A7A" w:rsidRPr="00B252C1" w:rsidRDefault="00CE5A7A" w:rsidP="007A262A">
          <w:pPr>
            <w:pStyle w:val="Koptekst"/>
            <w:rPr>
              <w:b/>
              <w:bCs/>
              <w:sz w:val="13"/>
              <w:szCs w:val="13"/>
            </w:rPr>
          </w:pPr>
        </w:p>
      </w:tc>
    </w:tr>
    <w:tr w:rsidR="00DE7731" w14:paraId="2F05274C" w14:textId="77777777" w:rsidTr="00DE13DA">
      <w:tc>
        <w:tcPr>
          <w:tcW w:w="2013" w:type="dxa"/>
        </w:tcPr>
        <w:p w14:paraId="4EC3223C" w14:textId="77777777" w:rsidR="00F012CF" w:rsidRPr="00B252C1" w:rsidRDefault="00B25E02" w:rsidP="007A262A">
          <w:pPr>
            <w:pStyle w:val="Koptekst"/>
            <w:rPr>
              <w:sz w:val="13"/>
              <w:szCs w:val="13"/>
            </w:rPr>
          </w:pPr>
          <w:r w:rsidRPr="00B252C1">
            <w:rPr>
              <w:b/>
              <w:bCs/>
              <w:sz w:val="13"/>
              <w:szCs w:val="13"/>
            </w:rPr>
            <w:t>Onze referentie</w:t>
          </w:r>
          <w:r w:rsidRPr="00B252C1">
            <w:rPr>
              <w:sz w:val="13"/>
              <w:szCs w:val="13"/>
            </w:rPr>
            <w:br/>
          </w:r>
          <w:r>
            <w:rPr>
              <w:sz w:val="13"/>
              <w:szCs w:val="13"/>
            </w:rPr>
            <w:t>2026-026502</w:t>
          </w:r>
          <w:r w:rsidR="00743ABD" w:rsidRPr="00B252C1">
            <w:rPr>
              <w:sz w:val="13"/>
              <w:szCs w:val="13"/>
            </w:rPr>
            <w:t>/</w:t>
          </w:r>
          <w:r>
            <w:rPr>
              <w:sz w:val="13"/>
              <w:szCs w:val="13"/>
            </w:rPr>
            <w:t>10480829</w:t>
          </w:r>
        </w:p>
      </w:tc>
    </w:tr>
    <w:bookmarkEnd w:id="0"/>
  </w:tbl>
  <w:p w14:paraId="73C15DBB" w14:textId="77777777" w:rsidR="00DE13DA" w:rsidRPr="00B252C1" w:rsidRDefault="00DE13DA" w:rsidP="00CE4658">
    <w:pPr>
      <w:pStyle w:val="Koptekst"/>
    </w:pPr>
  </w:p>
  <w:p w14:paraId="5C35C7F1" w14:textId="77777777" w:rsidR="00A21920" w:rsidRDefault="00A21920" w:rsidP="003A53DE"/>
  <w:p w14:paraId="16444FE1" w14:textId="77777777" w:rsidR="00A21920" w:rsidRDefault="00A21920" w:rsidP="003A53DE"/>
  <w:p w14:paraId="55B930B8" w14:textId="77777777" w:rsidR="00D258BD" w:rsidRDefault="00D258BD" w:rsidP="003A53DE"/>
  <w:p w14:paraId="3C8EF5B6" w14:textId="77777777" w:rsidR="00D258BD" w:rsidRDefault="00D258BD" w:rsidP="003A53DE"/>
  <w:p w14:paraId="53750C0D" w14:textId="77777777" w:rsidR="00D258BD" w:rsidRDefault="00D258BD" w:rsidP="003A53DE"/>
  <w:p w14:paraId="4C5C2CC2" w14:textId="77777777" w:rsidR="00D258BD" w:rsidRPr="005F71DD" w:rsidRDefault="00D258BD" w:rsidP="003A53DE">
    <w:pPr>
      <w:rPr>
        <w:sz w:val="22"/>
        <w:szCs w:val="22"/>
      </w:rPr>
    </w:pPr>
  </w:p>
  <w:p w14:paraId="072DE6BF" w14:textId="77777777" w:rsidR="00D258BD" w:rsidRDefault="00D258BD" w:rsidP="003A53DE"/>
  <w:p w14:paraId="06F9DFD1" w14:textId="77777777" w:rsidR="00AE4A4D" w:rsidRPr="003A53DE" w:rsidRDefault="00AE4A4D" w:rsidP="003A53DE">
    <w:pPr>
      <w:rPr>
        <w:b/>
        <w:bCs/>
        <w:sz w:val="13"/>
        <w:szCs w:val="13"/>
      </w:rPr>
    </w:pPr>
  </w:p>
  <w:p w14:paraId="3B0C11C5" w14:textId="77777777" w:rsidR="00DE13DA" w:rsidRPr="00B252C1" w:rsidRDefault="00DE13DA" w:rsidP="00CE4658">
    <w:pPr>
      <w:pStyle w:val="Koptekst"/>
    </w:pPr>
  </w:p>
  <w:p w14:paraId="591278EC" w14:textId="77777777" w:rsidR="00DE13DA" w:rsidRPr="00B252C1" w:rsidRDefault="00DE13DA" w:rsidP="00CE4658">
    <w:pPr>
      <w:pStyle w:val="Koptekst"/>
    </w:pPr>
  </w:p>
  <w:p w14:paraId="34B5E514" w14:textId="77777777" w:rsidR="00DE13DA" w:rsidRPr="00B252C1" w:rsidRDefault="00DE13DA" w:rsidP="00CE4658">
    <w:pPr>
      <w:pStyle w:val="Koptekst"/>
    </w:pPr>
  </w:p>
  <w:p w14:paraId="412206F5" w14:textId="77777777" w:rsidR="00DE13DA" w:rsidRPr="00B252C1" w:rsidRDefault="00DE13DA" w:rsidP="00CE4658">
    <w:pPr>
      <w:pStyle w:val="Koptekst"/>
    </w:pPr>
  </w:p>
  <w:p w14:paraId="5171C4E9" w14:textId="77777777" w:rsidR="00DE13DA" w:rsidRPr="00B252C1" w:rsidRDefault="00DE13DA" w:rsidP="00CE4658">
    <w:pPr>
      <w:pStyle w:val="Koptekst"/>
    </w:pPr>
  </w:p>
  <w:p w14:paraId="149C0BAB" w14:textId="77777777" w:rsidR="00DE13DA" w:rsidRPr="00B252C1" w:rsidRDefault="00DE13DA" w:rsidP="00CE46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5318D" w14:textId="522E603D" w:rsidR="007D21C6" w:rsidRPr="00B252C1" w:rsidRDefault="00B25E02" w:rsidP="00907575">
    <w:pPr>
      <w:pStyle w:val="Koptekst"/>
      <w:ind w:right="-126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837B715" wp14:editId="582EE005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448000" cy="1656000"/>
          <wp:effectExtent l="0" t="0" r="0" b="1905"/>
          <wp:wrapNone/>
          <wp:docPr id="2" name="Afbeelding 1" descr="Afbeelding met tekst, schermopname, Lettertyp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tekst, schermopname, Lettertype, wit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8000" cy="16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5ACD29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327D56B1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0D739201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25B4F1B4" w14:textId="77777777" w:rsidR="00242E93" w:rsidRPr="00B252C1" w:rsidRDefault="00242E93" w:rsidP="00A61FF9">
    <w:pPr>
      <w:pStyle w:val="Koptekst"/>
      <w:spacing w:after="0"/>
      <w:ind w:right="-115"/>
      <w:rPr>
        <w:sz w:val="22"/>
        <w:szCs w:val="22"/>
      </w:rPr>
    </w:pPr>
  </w:p>
  <w:p w14:paraId="29A948DB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5E5CB174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25109C50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0949757E" w14:textId="77777777" w:rsidR="00242E93" w:rsidRPr="00B252C1" w:rsidRDefault="00242E93" w:rsidP="00242E93">
    <w:pPr>
      <w:pStyle w:val="Koptekst"/>
      <w:spacing w:after="0"/>
      <w:ind w:right="-126"/>
    </w:pPr>
  </w:p>
  <w:p w14:paraId="622D20BD" w14:textId="77777777" w:rsidR="00242E93" w:rsidRPr="00B252C1" w:rsidRDefault="00242E93" w:rsidP="00242E93">
    <w:pPr>
      <w:pStyle w:val="Koptekst"/>
      <w:spacing w:after="0"/>
      <w:ind w:right="-126"/>
    </w:pPr>
  </w:p>
  <w:p w14:paraId="784DD4D0" w14:textId="77777777" w:rsidR="00F94BC7" w:rsidRPr="00B252C1" w:rsidRDefault="00F94BC7" w:rsidP="006E44B5">
    <w:pPr>
      <w:rPr>
        <w:b/>
        <w:bCs/>
        <w:sz w:val="13"/>
        <w:szCs w:val="13"/>
      </w:rPr>
    </w:pPr>
  </w:p>
  <w:p w14:paraId="5CEA2DD1" w14:textId="30F680D8" w:rsidR="000A3C95" w:rsidRDefault="00B25E02" w:rsidP="006E44B5">
    <w:pPr>
      <w:pStyle w:val="Koptekst"/>
    </w:pPr>
    <w:r w:rsidRPr="00B252C1">
      <w:t xml:space="preserve">Aan de </w:t>
    </w:r>
    <w:r w:rsidR="00580869">
      <w:t>minister-president</w:t>
    </w:r>
  </w:p>
  <w:p w14:paraId="1EEC8751" w14:textId="77777777" w:rsidR="00F94BC7" w:rsidRPr="00B252C1" w:rsidRDefault="00F94BC7" w:rsidP="006E44B5">
    <w:pPr>
      <w:pStyle w:val="Koptekst"/>
    </w:pPr>
  </w:p>
  <w:p w14:paraId="730FE07A" w14:textId="77777777" w:rsidR="007A262A" w:rsidRPr="00B252C1" w:rsidRDefault="007A262A" w:rsidP="006E44B5">
    <w:pPr>
      <w:pStyle w:val="Koptekst"/>
    </w:pPr>
  </w:p>
  <w:p w14:paraId="43238F0C" w14:textId="77777777" w:rsidR="007A262A" w:rsidRPr="00B252C1" w:rsidRDefault="007A262A" w:rsidP="006E44B5">
    <w:pPr>
      <w:pStyle w:val="Koptekst"/>
    </w:pPr>
  </w:p>
  <w:tbl>
    <w:tblPr>
      <w:tblpPr w:leftFromText="181" w:rightFromText="181" w:vertAnchor="page" w:horzAnchor="page" w:tblpX="9403" w:tblpY="3290"/>
      <w:tblW w:w="216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60"/>
    </w:tblGrid>
    <w:tr w:rsidR="00DE7731" w14:paraId="3CE61B2B" w14:textId="77777777" w:rsidTr="00F9180E">
      <w:trPr>
        <w:cantSplit/>
        <w:trHeight w:val="20"/>
      </w:trPr>
      <w:tc>
        <w:tcPr>
          <w:tcW w:w="2160" w:type="dxa"/>
        </w:tcPr>
        <w:p w14:paraId="46339A66" w14:textId="77777777" w:rsidR="006D31FB" w:rsidRPr="00B252C1" w:rsidRDefault="00B25E02" w:rsidP="00A56E07">
          <w:pPr>
            <w:spacing w:after="0"/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>Kabinet Minister-President</w:t>
          </w:r>
        </w:p>
        <w:p w14:paraId="44B70921" w14:textId="77777777" w:rsidR="00A56E07" w:rsidRPr="00B252C1" w:rsidRDefault="00A56E07" w:rsidP="00A56E07">
          <w:pPr>
            <w:spacing w:after="0"/>
            <w:rPr>
              <w:b/>
              <w:bCs/>
              <w:sz w:val="13"/>
              <w:szCs w:val="13"/>
            </w:rPr>
          </w:pPr>
        </w:p>
      </w:tc>
    </w:tr>
    <w:tr w:rsidR="00DE7731" w14:paraId="25055C3E" w14:textId="77777777" w:rsidTr="00F9180E">
      <w:trPr>
        <w:cantSplit/>
        <w:trHeight w:val="20"/>
      </w:trPr>
      <w:tc>
        <w:tcPr>
          <w:tcW w:w="2160" w:type="dxa"/>
        </w:tcPr>
        <w:p w14:paraId="62AD14D7" w14:textId="77777777" w:rsidR="006D31FB" w:rsidRPr="00B252C1" w:rsidRDefault="00B25E02" w:rsidP="00F9180E">
          <w:pPr>
            <w:pStyle w:val="Huisstijl-Adres"/>
            <w:rPr>
              <w:bCs/>
              <w:noProof w:val="0"/>
              <w:lang w:eastAsia="en-US"/>
            </w:rPr>
          </w:pPr>
          <w:proofErr w:type="spellStart"/>
          <w:r>
            <w:rPr>
              <w:bCs/>
              <w:noProof w:val="0"/>
              <w:lang w:eastAsia="en-US"/>
            </w:rPr>
            <w:t>Bezuidenhoutseweg</w:t>
          </w:r>
          <w:proofErr w:type="spellEnd"/>
          <w:r>
            <w:rPr>
              <w:bCs/>
              <w:noProof w:val="0"/>
              <w:lang w:eastAsia="en-US"/>
            </w:rPr>
            <w:t xml:space="preserve"> 73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2594 AC  Den Haag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Postbus 20001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2500 EA  Den Haag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www.rijksoverheid.nl</w:t>
          </w:r>
        </w:p>
      </w:tc>
    </w:tr>
    <w:tr w:rsidR="00DE7731" w14:paraId="602170B2" w14:textId="77777777" w:rsidTr="00F9180E">
      <w:trPr>
        <w:cantSplit/>
        <w:trHeight w:val="20"/>
      </w:trPr>
      <w:tc>
        <w:tcPr>
          <w:tcW w:w="2160" w:type="dxa"/>
        </w:tcPr>
        <w:p w14:paraId="59B06BB9" w14:textId="665A440B" w:rsidR="006D31FB" w:rsidRPr="00B252C1" w:rsidRDefault="006D31FB" w:rsidP="00F9180E">
          <w:pPr>
            <w:pStyle w:val="Huisstijl-Adres"/>
            <w:spacing w:after="0"/>
            <w:rPr>
              <w:b/>
              <w:noProof w:val="0"/>
              <w:lang w:eastAsia="en-US"/>
            </w:rPr>
          </w:pPr>
        </w:p>
      </w:tc>
    </w:tr>
    <w:tr w:rsidR="00DE7731" w14:paraId="67D3B8D7" w14:textId="77777777" w:rsidTr="00F9180E">
      <w:trPr>
        <w:cantSplit/>
        <w:trHeight w:val="20"/>
      </w:trPr>
      <w:tc>
        <w:tcPr>
          <w:tcW w:w="2160" w:type="dxa"/>
        </w:tcPr>
        <w:tbl>
          <w:tblPr>
            <w:tblStyle w:val="Tabel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7520"/>
          </w:tblGrid>
          <w:tr w:rsidR="00DE7731" w14:paraId="134A8244" w14:textId="77777777" w:rsidTr="0059422C">
            <w:tc>
              <w:tcPr>
                <w:tcW w:w="7520" w:type="dxa"/>
              </w:tcPr>
              <w:p w14:paraId="7DED4A5B" w14:textId="271EDEE8" w:rsidR="0059422C" w:rsidRPr="00733B92" w:rsidRDefault="0059422C" w:rsidP="00671F18">
                <w:pPr>
                  <w:framePr w:hSpace="181" w:wrap="around" w:vAnchor="page" w:hAnchor="page" w:x="9403" w:y="3290"/>
                  <w:ind w:left="-111"/>
                  <w:rPr>
                    <w:sz w:val="13"/>
                    <w:szCs w:val="13"/>
                  </w:rPr>
                </w:pPr>
              </w:p>
            </w:tc>
          </w:tr>
          <w:tr w:rsidR="00DE7731" w14:paraId="00B8F9BA" w14:textId="77777777" w:rsidTr="0059422C">
            <w:tc>
              <w:tcPr>
                <w:tcW w:w="7520" w:type="dxa"/>
              </w:tcPr>
              <w:p w14:paraId="2C743243" w14:textId="68412B16" w:rsidR="0059422C" w:rsidRPr="00EF1B65" w:rsidRDefault="0059422C" w:rsidP="00671F18">
                <w:pPr>
                  <w:framePr w:hSpace="181" w:wrap="around" w:vAnchor="page" w:hAnchor="page" w:x="9403" w:y="3290"/>
                  <w:ind w:left="-111"/>
                  <w:rPr>
                    <w:i/>
                    <w:iCs/>
                    <w:sz w:val="13"/>
                    <w:szCs w:val="13"/>
                  </w:rPr>
                </w:pPr>
              </w:p>
            </w:tc>
          </w:tr>
        </w:tbl>
        <w:p w14:paraId="53510FB0" w14:textId="77777777" w:rsidR="00DE7731" w:rsidRDefault="00DE7731"/>
      </w:tc>
    </w:tr>
    <w:tr w:rsidR="00DE7731" w14:paraId="490F84BB" w14:textId="77777777" w:rsidTr="00F9180E">
      <w:trPr>
        <w:cantSplit/>
        <w:trHeight w:val="20"/>
      </w:trPr>
      <w:tc>
        <w:tcPr>
          <w:tcW w:w="2160" w:type="dxa"/>
        </w:tcPr>
        <w:p w14:paraId="4066F69C" w14:textId="77777777" w:rsidR="00D5289C" w:rsidRPr="00B252C1" w:rsidRDefault="00D5289C" w:rsidP="00D5289C">
          <w:pPr>
            <w:pStyle w:val="Huisstijl-Adres"/>
            <w:spacing w:after="0"/>
            <w:rPr>
              <w:bCs/>
              <w:noProof w:val="0"/>
              <w:lang w:eastAsia="en-US"/>
            </w:rPr>
          </w:pPr>
        </w:p>
      </w:tc>
    </w:tr>
    <w:tr w:rsidR="00DE7731" w14:paraId="56CBCF98" w14:textId="77777777" w:rsidTr="00F9180E">
      <w:trPr>
        <w:cantSplit/>
        <w:trHeight w:val="20"/>
      </w:trPr>
      <w:tc>
        <w:tcPr>
          <w:tcW w:w="2160" w:type="dxa"/>
        </w:tcPr>
        <w:p w14:paraId="7363CD67" w14:textId="2FF14B10" w:rsidR="006F032D" w:rsidRPr="00B252C1" w:rsidRDefault="006F032D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</w:p>
      </w:tc>
    </w:tr>
    <w:tr w:rsidR="00DE7731" w14:paraId="50714D1A" w14:textId="77777777" w:rsidTr="00F9180E">
      <w:trPr>
        <w:cantSplit/>
        <w:trHeight w:val="20"/>
      </w:trPr>
      <w:tc>
        <w:tcPr>
          <w:tcW w:w="2160" w:type="dxa"/>
        </w:tcPr>
        <w:p w14:paraId="63E7D8B4" w14:textId="77777777" w:rsidR="00D5289C" w:rsidRPr="00B252C1" w:rsidRDefault="00D5289C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</w:p>
      </w:tc>
    </w:tr>
    <w:tr w:rsidR="00DE7731" w14:paraId="30388477" w14:textId="77777777" w:rsidTr="00F9180E">
      <w:trPr>
        <w:cantSplit/>
        <w:trHeight w:val="20"/>
      </w:trPr>
      <w:tc>
        <w:tcPr>
          <w:tcW w:w="2160" w:type="dxa"/>
        </w:tcPr>
        <w:p w14:paraId="25A7C4E0" w14:textId="77777777" w:rsidR="006D31FB" w:rsidRPr="00B252C1" w:rsidRDefault="00B25E02" w:rsidP="00F9180E">
          <w:pPr>
            <w:pStyle w:val="Huisstijl-Adres"/>
            <w:spacing w:after="0"/>
            <w:rPr>
              <w:b/>
              <w:noProof w:val="0"/>
              <w:lang w:eastAsia="en-US"/>
            </w:rPr>
          </w:pPr>
          <w:r w:rsidRPr="00B252C1">
            <w:rPr>
              <w:b/>
              <w:noProof w:val="0"/>
              <w:lang w:eastAsia="en-US"/>
            </w:rPr>
            <w:t>Datum</w:t>
          </w:r>
        </w:p>
      </w:tc>
    </w:tr>
    <w:tr w:rsidR="00DE7731" w14:paraId="14AC7F18" w14:textId="77777777" w:rsidTr="00F9180E">
      <w:trPr>
        <w:cantSplit/>
        <w:trHeight w:val="20"/>
      </w:trPr>
      <w:tc>
        <w:tcPr>
          <w:tcW w:w="2160" w:type="dxa"/>
        </w:tcPr>
        <w:p w14:paraId="033EA0D3" w14:textId="724DA69C" w:rsidR="006D31FB" w:rsidRPr="00B252C1" w:rsidRDefault="00B25E02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  <w:r>
            <w:rPr>
              <w:bCs/>
              <w:noProof w:val="0"/>
              <w:lang w:eastAsia="en-US"/>
            </w:rPr>
            <w:t>1</w:t>
          </w:r>
          <w:r w:rsidR="0041177F">
            <w:rPr>
              <w:bCs/>
              <w:noProof w:val="0"/>
              <w:lang w:eastAsia="en-US"/>
            </w:rPr>
            <w:t>5</w:t>
          </w:r>
          <w:r>
            <w:rPr>
              <w:bCs/>
              <w:noProof w:val="0"/>
              <w:lang w:eastAsia="en-US"/>
            </w:rPr>
            <w:t xml:space="preserve"> september 2026</w:t>
          </w:r>
          <w:r w:rsidR="00E33990" w:rsidRPr="00B252C1">
            <w:rPr>
              <w:bCs/>
              <w:noProof w:val="0"/>
              <w:lang w:eastAsia="en-US"/>
            </w:rPr>
            <w:br/>
          </w:r>
        </w:p>
      </w:tc>
    </w:tr>
    <w:tr w:rsidR="00DE7731" w14:paraId="32B12BDF" w14:textId="77777777" w:rsidTr="00F9180E">
      <w:trPr>
        <w:cantSplit/>
        <w:trHeight w:val="20"/>
      </w:trPr>
      <w:tc>
        <w:tcPr>
          <w:tcW w:w="2160" w:type="dxa"/>
        </w:tcPr>
        <w:p w14:paraId="3894774A" w14:textId="77777777" w:rsidR="006D31FB" w:rsidRPr="00B252C1" w:rsidRDefault="00B25E02" w:rsidP="00F9180E">
          <w:pPr>
            <w:pStyle w:val="Huisstijl-Adres"/>
            <w:spacing w:after="0"/>
            <w:rPr>
              <w:b/>
              <w:noProof w:val="0"/>
              <w:lang w:eastAsia="en-US"/>
            </w:rPr>
          </w:pPr>
          <w:r w:rsidRPr="00B252C1">
            <w:rPr>
              <w:b/>
              <w:noProof w:val="0"/>
              <w:lang w:eastAsia="en-US"/>
            </w:rPr>
            <w:t>Onze referentie</w:t>
          </w:r>
        </w:p>
      </w:tc>
    </w:tr>
    <w:tr w:rsidR="00DE7731" w14:paraId="08CB49EA" w14:textId="77777777" w:rsidTr="00F9180E">
      <w:trPr>
        <w:cantSplit/>
        <w:trHeight w:val="20"/>
      </w:trPr>
      <w:tc>
        <w:tcPr>
          <w:tcW w:w="2160" w:type="dxa"/>
        </w:tcPr>
        <w:p w14:paraId="51ECE99F" w14:textId="77777777" w:rsidR="006D31FB" w:rsidRPr="00B252C1" w:rsidRDefault="00B25E02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  <w:r>
            <w:rPr>
              <w:bCs/>
              <w:noProof w:val="0"/>
              <w:lang w:eastAsia="en-US"/>
            </w:rPr>
            <w:t>2026-026502</w:t>
          </w:r>
          <w:r w:rsidRPr="00B252C1">
            <w:rPr>
              <w:bCs/>
              <w:noProof w:val="0"/>
              <w:lang w:eastAsia="en-US"/>
            </w:rPr>
            <w:t>/</w:t>
          </w:r>
          <w:r>
            <w:rPr>
              <w:bCs/>
              <w:noProof w:val="0"/>
              <w:lang w:eastAsia="en-US"/>
            </w:rPr>
            <w:t>10480829</w:t>
          </w:r>
        </w:p>
      </w:tc>
    </w:tr>
    <w:tr w:rsidR="00DE7731" w14:paraId="04721E7A" w14:textId="77777777" w:rsidTr="00F9180E">
      <w:trPr>
        <w:cantSplit/>
        <w:trHeight w:val="20"/>
      </w:trPr>
      <w:tc>
        <w:tcPr>
          <w:tcW w:w="2160" w:type="dxa"/>
        </w:tcPr>
        <w:p w14:paraId="79DF3E9E" w14:textId="77777777" w:rsidR="00A94E88" w:rsidRPr="00B252C1" w:rsidRDefault="00A94E88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</w:p>
      </w:tc>
    </w:tr>
  </w:tbl>
  <w:tbl>
    <w:tblPr>
      <w:tblStyle w:val="Tabelraster"/>
      <w:tblpPr w:leftFromText="142" w:rightFromText="142" w:vertAnchor="page" w:horzAnchor="margin" w:tblpY="4821"/>
      <w:tblOverlap w:val="never"/>
      <w:tblW w:w="70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85" w:type="dxa"/>
        <w:right w:w="0" w:type="dxa"/>
      </w:tblCellMar>
      <w:tblLook w:val="04A0" w:firstRow="1" w:lastRow="0" w:firstColumn="1" w:lastColumn="0" w:noHBand="0" w:noVBand="1"/>
    </w:tblPr>
    <w:tblGrid>
      <w:gridCol w:w="3600"/>
      <w:gridCol w:w="3420"/>
    </w:tblGrid>
    <w:tr w:rsidR="00DE7731" w14:paraId="1AB27793" w14:textId="77777777" w:rsidTr="00077316">
      <w:tc>
        <w:tcPr>
          <w:tcW w:w="3600" w:type="dxa"/>
          <w:vAlign w:val="bottom"/>
        </w:tcPr>
        <w:p w14:paraId="2907D12A" w14:textId="77777777" w:rsidR="00282B9A" w:rsidRPr="00B252C1" w:rsidRDefault="00B25E02" w:rsidP="00077316">
          <w:pPr>
            <w:pStyle w:val="Koptekst"/>
            <w:ind w:left="-90"/>
            <w:rPr>
              <w:rFonts w:cs="Calibri"/>
              <w:sz w:val="68"/>
              <w:szCs w:val="68"/>
            </w:rPr>
          </w:pPr>
          <w:r w:rsidRPr="00B252C1">
            <w:rPr>
              <w:rFonts w:cs="Calibri"/>
              <w:sz w:val="68"/>
              <w:szCs w:val="68"/>
            </w:rPr>
            <w:t>b</w:t>
          </w:r>
          <w:r w:rsidR="000A3C95" w:rsidRPr="00B252C1">
            <w:rPr>
              <w:rFonts w:cs="Calibri"/>
              <w:sz w:val="68"/>
              <w:szCs w:val="68"/>
            </w:rPr>
            <w:t>eslisnota</w:t>
          </w:r>
        </w:p>
      </w:tc>
      <w:tc>
        <w:tcPr>
          <w:tcW w:w="3420" w:type="dxa"/>
          <w:vAlign w:val="bottom"/>
        </w:tcPr>
        <w:p w14:paraId="2BEFFD7E" w14:textId="77777777" w:rsidR="00357F63" w:rsidRPr="00B252C1" w:rsidRDefault="00B25E02" w:rsidP="00077316">
          <w:pPr>
            <w:pStyle w:val="Koptekst"/>
          </w:pPr>
          <w:r>
            <w:t>Beantwoording schriftelijke vragen van het lid Vermeer (BBB) over kabinetsbrede routekaarten, uitvoeringsagenda's en programmasturing van het coalitieakkoord</w:t>
          </w:r>
        </w:p>
        <w:p w14:paraId="30DC9E52" w14:textId="77777777" w:rsidR="0045426D" w:rsidRPr="00B252C1" w:rsidRDefault="0045426D" w:rsidP="00077316">
          <w:pPr>
            <w:pStyle w:val="Koptekst"/>
            <w:rPr>
              <w:sz w:val="10"/>
              <w:szCs w:val="10"/>
            </w:rPr>
          </w:pPr>
        </w:p>
      </w:tc>
    </w:tr>
    <w:tr w:rsidR="00DE7731" w14:paraId="380B32E1" w14:textId="77777777" w:rsidTr="00077316">
      <w:tc>
        <w:tcPr>
          <w:tcW w:w="3600" w:type="dxa"/>
          <w:vAlign w:val="bottom"/>
        </w:tcPr>
        <w:p w14:paraId="4BA1F654" w14:textId="77777777" w:rsidR="00077316" w:rsidRPr="00B252C1" w:rsidRDefault="00077316" w:rsidP="00077316">
          <w:pPr>
            <w:pStyle w:val="Koptekst"/>
            <w:ind w:left="-90"/>
            <w:rPr>
              <w:rFonts w:cs="Calibri"/>
              <w:sz w:val="20"/>
              <w:szCs w:val="20"/>
            </w:rPr>
          </w:pPr>
        </w:p>
      </w:tc>
      <w:tc>
        <w:tcPr>
          <w:tcW w:w="3420" w:type="dxa"/>
          <w:vAlign w:val="bottom"/>
        </w:tcPr>
        <w:p w14:paraId="1F73C9A3" w14:textId="77777777" w:rsidR="00077316" w:rsidRPr="00B252C1" w:rsidRDefault="00077316" w:rsidP="00077316">
          <w:pPr>
            <w:pStyle w:val="Koptekst"/>
          </w:pPr>
        </w:p>
      </w:tc>
    </w:tr>
  </w:tbl>
  <w:p w14:paraId="20ABB237" w14:textId="77777777" w:rsidR="006D31FB" w:rsidRPr="00B252C1" w:rsidRDefault="006D31FB" w:rsidP="007A262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7009E68"/>
    <w:lvl w:ilvl="0">
      <w:start w:val="1"/>
      <w:numFmt w:val="bullet"/>
      <w:pStyle w:val="Lijstopsomteken2"/>
      <w:lvlText w:val="–"/>
      <w:lvlJc w:val="left"/>
      <w:pPr>
        <w:tabs>
          <w:tab w:val="num" w:pos="580"/>
        </w:tabs>
        <w:ind w:left="580" w:hanging="340"/>
      </w:pPr>
      <w:rPr>
        <w:rFonts w:ascii="Verdana" w:hAnsi="Verdana" w:hint="default"/>
      </w:rPr>
    </w:lvl>
  </w:abstractNum>
  <w:abstractNum w:abstractNumId="1" w15:restartNumberingAfterBreak="0">
    <w:nsid w:val="0A4120A4"/>
    <w:multiLevelType w:val="hybridMultilevel"/>
    <w:tmpl w:val="D1C0296A"/>
    <w:lvl w:ilvl="0" w:tplc="ED824E32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624C8E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0E8B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30DB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9EB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8865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4CCE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D0EF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B0C0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6371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90588583">
    <w:abstractNumId w:val="1"/>
  </w:num>
  <w:num w:numId="2" w16cid:durableId="2035958932">
    <w:abstractNumId w:val="0"/>
  </w:num>
  <w:num w:numId="3" w16cid:durableId="1952860092">
    <w:abstractNumId w:val="2"/>
  </w:num>
  <w:num w:numId="4" w16cid:durableId="973558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91"/>
    <w:rsid w:val="0002088A"/>
    <w:rsid w:val="000324C8"/>
    <w:rsid w:val="000340BC"/>
    <w:rsid w:val="00046BD3"/>
    <w:rsid w:val="00077316"/>
    <w:rsid w:val="000920F1"/>
    <w:rsid w:val="000A0C3E"/>
    <w:rsid w:val="000A3C95"/>
    <w:rsid w:val="000A40F3"/>
    <w:rsid w:val="000B3A5E"/>
    <w:rsid w:val="000B7491"/>
    <w:rsid w:val="000C1CB2"/>
    <w:rsid w:val="000E4EE5"/>
    <w:rsid w:val="000F0018"/>
    <w:rsid w:val="0010061D"/>
    <w:rsid w:val="00102EC2"/>
    <w:rsid w:val="0012399E"/>
    <w:rsid w:val="001278F7"/>
    <w:rsid w:val="00137B4D"/>
    <w:rsid w:val="00146FBC"/>
    <w:rsid w:val="00151B21"/>
    <w:rsid w:val="0015583B"/>
    <w:rsid w:val="00166CDE"/>
    <w:rsid w:val="00174A4E"/>
    <w:rsid w:val="00174D9A"/>
    <w:rsid w:val="00184673"/>
    <w:rsid w:val="00187D73"/>
    <w:rsid w:val="00192C26"/>
    <w:rsid w:val="001C5022"/>
    <w:rsid w:val="001D3060"/>
    <w:rsid w:val="001E5A38"/>
    <w:rsid w:val="001F657C"/>
    <w:rsid w:val="002004E8"/>
    <w:rsid w:val="00205DC5"/>
    <w:rsid w:val="00242E93"/>
    <w:rsid w:val="0024536A"/>
    <w:rsid w:val="00261FE9"/>
    <w:rsid w:val="00262419"/>
    <w:rsid w:val="00280FD9"/>
    <w:rsid w:val="002815DB"/>
    <w:rsid w:val="00282B9A"/>
    <w:rsid w:val="0028415C"/>
    <w:rsid w:val="002842EF"/>
    <w:rsid w:val="00291C13"/>
    <w:rsid w:val="002A663A"/>
    <w:rsid w:val="002C3DC6"/>
    <w:rsid w:val="002E18BF"/>
    <w:rsid w:val="002E61F0"/>
    <w:rsid w:val="002F42D8"/>
    <w:rsid w:val="00301105"/>
    <w:rsid w:val="003111EE"/>
    <w:rsid w:val="0031468E"/>
    <w:rsid w:val="003210BA"/>
    <w:rsid w:val="00327742"/>
    <w:rsid w:val="003342C2"/>
    <w:rsid w:val="00337F57"/>
    <w:rsid w:val="00344CA4"/>
    <w:rsid w:val="00353706"/>
    <w:rsid w:val="00357F63"/>
    <w:rsid w:val="00366D5A"/>
    <w:rsid w:val="0037597B"/>
    <w:rsid w:val="003815E9"/>
    <w:rsid w:val="00387689"/>
    <w:rsid w:val="003A53DE"/>
    <w:rsid w:val="003B4C75"/>
    <w:rsid w:val="003C1507"/>
    <w:rsid w:val="003D234B"/>
    <w:rsid w:val="003F7169"/>
    <w:rsid w:val="0041177F"/>
    <w:rsid w:val="0041782F"/>
    <w:rsid w:val="00422D96"/>
    <w:rsid w:val="00425319"/>
    <w:rsid w:val="00427F4C"/>
    <w:rsid w:val="0044599E"/>
    <w:rsid w:val="0045405F"/>
    <w:rsid w:val="0045426D"/>
    <w:rsid w:val="00454EC5"/>
    <w:rsid w:val="00467790"/>
    <w:rsid w:val="00476C87"/>
    <w:rsid w:val="00485999"/>
    <w:rsid w:val="004A72DA"/>
    <w:rsid w:val="004B2E4D"/>
    <w:rsid w:val="004B658A"/>
    <w:rsid w:val="004C61C1"/>
    <w:rsid w:val="004D0B9C"/>
    <w:rsid w:val="004D1325"/>
    <w:rsid w:val="004D37FF"/>
    <w:rsid w:val="004E4E4E"/>
    <w:rsid w:val="004E5165"/>
    <w:rsid w:val="004E54D0"/>
    <w:rsid w:val="004F32F6"/>
    <w:rsid w:val="00503CF7"/>
    <w:rsid w:val="00503D9E"/>
    <w:rsid w:val="00515103"/>
    <w:rsid w:val="005215E5"/>
    <w:rsid w:val="00536225"/>
    <w:rsid w:val="005716B5"/>
    <w:rsid w:val="00580869"/>
    <w:rsid w:val="0059422C"/>
    <w:rsid w:val="00596D92"/>
    <w:rsid w:val="005A04F6"/>
    <w:rsid w:val="005A3EC0"/>
    <w:rsid w:val="005B47FA"/>
    <w:rsid w:val="005B53BC"/>
    <w:rsid w:val="005C6C22"/>
    <w:rsid w:val="005E3A77"/>
    <w:rsid w:val="005F09C4"/>
    <w:rsid w:val="005F71DD"/>
    <w:rsid w:val="0061548C"/>
    <w:rsid w:val="006414B2"/>
    <w:rsid w:val="006425E2"/>
    <w:rsid w:val="00644DB0"/>
    <w:rsid w:val="006561E3"/>
    <w:rsid w:val="00671F18"/>
    <w:rsid w:val="00690C1D"/>
    <w:rsid w:val="0069112F"/>
    <w:rsid w:val="006A14A4"/>
    <w:rsid w:val="006A1632"/>
    <w:rsid w:val="006A48C6"/>
    <w:rsid w:val="006B122F"/>
    <w:rsid w:val="006B72C4"/>
    <w:rsid w:val="006B7A75"/>
    <w:rsid w:val="006D31FB"/>
    <w:rsid w:val="006E44B5"/>
    <w:rsid w:val="006E6F2F"/>
    <w:rsid w:val="006F032D"/>
    <w:rsid w:val="006F1591"/>
    <w:rsid w:val="006F2E22"/>
    <w:rsid w:val="007074F7"/>
    <w:rsid w:val="00710DCD"/>
    <w:rsid w:val="00723105"/>
    <w:rsid w:val="00732A2A"/>
    <w:rsid w:val="00733B92"/>
    <w:rsid w:val="00743ABD"/>
    <w:rsid w:val="007518CC"/>
    <w:rsid w:val="00752A36"/>
    <w:rsid w:val="007617B8"/>
    <w:rsid w:val="0076475F"/>
    <w:rsid w:val="007700DE"/>
    <w:rsid w:val="00770E99"/>
    <w:rsid w:val="00780AFE"/>
    <w:rsid w:val="0078364C"/>
    <w:rsid w:val="007A262A"/>
    <w:rsid w:val="007A56C6"/>
    <w:rsid w:val="007A7545"/>
    <w:rsid w:val="007B0A82"/>
    <w:rsid w:val="007B791A"/>
    <w:rsid w:val="007C1A26"/>
    <w:rsid w:val="007C2F3D"/>
    <w:rsid w:val="007D0820"/>
    <w:rsid w:val="007D1D4D"/>
    <w:rsid w:val="007D21C6"/>
    <w:rsid w:val="007D56CA"/>
    <w:rsid w:val="007E6B76"/>
    <w:rsid w:val="007F053D"/>
    <w:rsid w:val="00813261"/>
    <w:rsid w:val="00817C7C"/>
    <w:rsid w:val="00820669"/>
    <w:rsid w:val="0082653D"/>
    <w:rsid w:val="00832BD0"/>
    <w:rsid w:val="008346C0"/>
    <w:rsid w:val="0083714D"/>
    <w:rsid w:val="0084187B"/>
    <w:rsid w:val="00856FD6"/>
    <w:rsid w:val="00857BD4"/>
    <w:rsid w:val="00867196"/>
    <w:rsid w:val="008714D8"/>
    <w:rsid w:val="008823E9"/>
    <w:rsid w:val="008B056F"/>
    <w:rsid w:val="008B0C2B"/>
    <w:rsid w:val="008C0BEB"/>
    <w:rsid w:val="008F5EFC"/>
    <w:rsid w:val="009030BF"/>
    <w:rsid w:val="00903251"/>
    <w:rsid w:val="009052FA"/>
    <w:rsid w:val="00907575"/>
    <w:rsid w:val="00913742"/>
    <w:rsid w:val="00930102"/>
    <w:rsid w:val="00957BA1"/>
    <w:rsid w:val="0097408F"/>
    <w:rsid w:val="009A054A"/>
    <w:rsid w:val="009A2289"/>
    <w:rsid w:val="009C31FD"/>
    <w:rsid w:val="009C347A"/>
    <w:rsid w:val="009C70C3"/>
    <w:rsid w:val="009D668B"/>
    <w:rsid w:val="009E35AB"/>
    <w:rsid w:val="009E4FD7"/>
    <w:rsid w:val="009E6117"/>
    <w:rsid w:val="009F28C4"/>
    <w:rsid w:val="009F7211"/>
    <w:rsid w:val="00A10A5D"/>
    <w:rsid w:val="00A14C8E"/>
    <w:rsid w:val="00A21920"/>
    <w:rsid w:val="00A22611"/>
    <w:rsid w:val="00A23236"/>
    <w:rsid w:val="00A232DA"/>
    <w:rsid w:val="00A56E07"/>
    <w:rsid w:val="00A56E96"/>
    <w:rsid w:val="00A61FF9"/>
    <w:rsid w:val="00A67AFB"/>
    <w:rsid w:val="00A90BC6"/>
    <w:rsid w:val="00A94E88"/>
    <w:rsid w:val="00AC2EE6"/>
    <w:rsid w:val="00AE3993"/>
    <w:rsid w:val="00AE4A4D"/>
    <w:rsid w:val="00AF207C"/>
    <w:rsid w:val="00B04AAC"/>
    <w:rsid w:val="00B12971"/>
    <w:rsid w:val="00B24721"/>
    <w:rsid w:val="00B252C1"/>
    <w:rsid w:val="00B25E02"/>
    <w:rsid w:val="00B401B3"/>
    <w:rsid w:val="00B527B8"/>
    <w:rsid w:val="00B553DD"/>
    <w:rsid w:val="00B728C5"/>
    <w:rsid w:val="00B74E25"/>
    <w:rsid w:val="00B903E5"/>
    <w:rsid w:val="00BA30CC"/>
    <w:rsid w:val="00BA3244"/>
    <w:rsid w:val="00BB4157"/>
    <w:rsid w:val="00BC5704"/>
    <w:rsid w:val="00BD4DDE"/>
    <w:rsid w:val="00BE3904"/>
    <w:rsid w:val="00BE4E3E"/>
    <w:rsid w:val="00C02613"/>
    <w:rsid w:val="00C16A0F"/>
    <w:rsid w:val="00C17C18"/>
    <w:rsid w:val="00C17C42"/>
    <w:rsid w:val="00C20EC3"/>
    <w:rsid w:val="00C229A1"/>
    <w:rsid w:val="00C231B6"/>
    <w:rsid w:val="00C26994"/>
    <w:rsid w:val="00C316DC"/>
    <w:rsid w:val="00C36C0E"/>
    <w:rsid w:val="00C43FF8"/>
    <w:rsid w:val="00C54766"/>
    <w:rsid w:val="00C646D7"/>
    <w:rsid w:val="00C6551F"/>
    <w:rsid w:val="00CB2B02"/>
    <w:rsid w:val="00CB7E2D"/>
    <w:rsid w:val="00CC27C1"/>
    <w:rsid w:val="00CD545B"/>
    <w:rsid w:val="00CE3A38"/>
    <w:rsid w:val="00CE4658"/>
    <w:rsid w:val="00CE5A7A"/>
    <w:rsid w:val="00CF44AD"/>
    <w:rsid w:val="00D01ACA"/>
    <w:rsid w:val="00D0400F"/>
    <w:rsid w:val="00D0485F"/>
    <w:rsid w:val="00D16582"/>
    <w:rsid w:val="00D258BD"/>
    <w:rsid w:val="00D3008F"/>
    <w:rsid w:val="00D5289C"/>
    <w:rsid w:val="00D52BC5"/>
    <w:rsid w:val="00D644EA"/>
    <w:rsid w:val="00D75634"/>
    <w:rsid w:val="00D97655"/>
    <w:rsid w:val="00D97E52"/>
    <w:rsid w:val="00DA0A99"/>
    <w:rsid w:val="00DA4BFD"/>
    <w:rsid w:val="00DB7B39"/>
    <w:rsid w:val="00DC13BD"/>
    <w:rsid w:val="00DE13DA"/>
    <w:rsid w:val="00DE7731"/>
    <w:rsid w:val="00DF5E39"/>
    <w:rsid w:val="00E0707B"/>
    <w:rsid w:val="00E12E96"/>
    <w:rsid w:val="00E33990"/>
    <w:rsid w:val="00E41924"/>
    <w:rsid w:val="00E51F10"/>
    <w:rsid w:val="00E55A4C"/>
    <w:rsid w:val="00E55D4D"/>
    <w:rsid w:val="00E60B61"/>
    <w:rsid w:val="00E656A4"/>
    <w:rsid w:val="00E8252A"/>
    <w:rsid w:val="00E84714"/>
    <w:rsid w:val="00E87F50"/>
    <w:rsid w:val="00E93147"/>
    <w:rsid w:val="00E95CFB"/>
    <w:rsid w:val="00EA5E5C"/>
    <w:rsid w:val="00EB3EAC"/>
    <w:rsid w:val="00EB7195"/>
    <w:rsid w:val="00ED181E"/>
    <w:rsid w:val="00ED6533"/>
    <w:rsid w:val="00ED698E"/>
    <w:rsid w:val="00ED72C5"/>
    <w:rsid w:val="00EE6FB7"/>
    <w:rsid w:val="00EF1B65"/>
    <w:rsid w:val="00F012CF"/>
    <w:rsid w:val="00F05620"/>
    <w:rsid w:val="00F06CAB"/>
    <w:rsid w:val="00F119C4"/>
    <w:rsid w:val="00F53F6F"/>
    <w:rsid w:val="00F67006"/>
    <w:rsid w:val="00F8617B"/>
    <w:rsid w:val="00F9180E"/>
    <w:rsid w:val="00F92AC6"/>
    <w:rsid w:val="00F94BC7"/>
    <w:rsid w:val="00FA3DE1"/>
    <w:rsid w:val="00FA6108"/>
    <w:rsid w:val="00FA656D"/>
    <w:rsid w:val="00FB0515"/>
    <w:rsid w:val="00FB3E55"/>
    <w:rsid w:val="00FC10C2"/>
    <w:rsid w:val="00FC538A"/>
    <w:rsid w:val="00FD2447"/>
    <w:rsid w:val="00FD3118"/>
    <w:rsid w:val="00FD3394"/>
    <w:rsid w:val="00FD34C7"/>
    <w:rsid w:val="00FD4954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79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1591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41CD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rsid w:val="00841CD9"/>
  </w:style>
  <w:style w:type="character" w:customStyle="1" w:styleId="Kop1Char">
    <w:name w:val="Kop 1 Char"/>
    <w:basedOn w:val="Standaardalinea-lettertype"/>
    <w:link w:val="Kop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109C0"/>
    <w:rPr>
      <w:b/>
      <w:bCs/>
      <w:color w:val="4472C4" w:themeColor="accent1"/>
    </w:rPr>
  </w:style>
  <w:style w:type="paragraph" w:styleId="Voettekst">
    <w:name w:val="footer"/>
    <w:basedOn w:val="Standaard"/>
    <w:link w:val="VoettekstChar"/>
    <w:unhideWhenUsed/>
    <w:rsid w:val="007D21C6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rsid w:val="007D21C6"/>
  </w:style>
  <w:style w:type="paragraph" w:customStyle="1" w:styleId="Huisstijl-Rubricering">
    <w:name w:val="Huisstijl-Rubricering"/>
    <w:basedOn w:val="Standaard"/>
    <w:rsid w:val="007D21C6"/>
    <w:pPr>
      <w:adjustRightInd w:val="0"/>
      <w:spacing w:after="0" w:line="180" w:lineRule="exact"/>
    </w:pPr>
    <w:rPr>
      <w:rFonts w:eastAsia="Times New Roman" w:cs="Verdana-Bold"/>
      <w:b/>
      <w:bCs/>
      <w:smallCaps/>
      <w:noProof/>
      <w:sz w:val="13"/>
      <w:szCs w:val="13"/>
      <w:lang w:eastAsia="nl-NL"/>
    </w:rPr>
  </w:style>
  <w:style w:type="paragraph" w:customStyle="1" w:styleId="Huisstijl-Adres">
    <w:name w:val="Huisstijl-Adres"/>
    <w:basedOn w:val="Standaard"/>
    <w:rsid w:val="007D21C6"/>
    <w:pPr>
      <w:tabs>
        <w:tab w:val="left" w:pos="192"/>
      </w:tabs>
      <w:adjustRightInd w:val="0"/>
      <w:spacing w:after="90" w:line="180" w:lineRule="exact"/>
    </w:pPr>
    <w:rPr>
      <w:rFonts w:eastAsia="Times New Roman" w:cs="Verdana"/>
      <w:noProof/>
      <w:sz w:val="13"/>
      <w:szCs w:val="13"/>
      <w:lang w:eastAsia="nl-NL"/>
    </w:rPr>
  </w:style>
  <w:style w:type="character" w:customStyle="1" w:styleId="Huisstijl-GegevenCharChar">
    <w:name w:val="Huisstijl-Gegeven Char Char"/>
    <w:basedOn w:val="Standaardalinea-lettertype"/>
    <w:link w:val="Huisstijl-Gegeven"/>
    <w:locked/>
    <w:rsid w:val="007D21C6"/>
    <w:rPr>
      <w:rFonts w:ascii="Verdana" w:hAnsi="Verdana"/>
      <w:noProof/>
      <w:sz w:val="13"/>
      <w:szCs w:val="24"/>
      <w:lang w:val="nl-NL" w:eastAsia="nl-NL"/>
    </w:rPr>
  </w:style>
  <w:style w:type="paragraph" w:customStyle="1" w:styleId="Huisstijl-Gegeven">
    <w:name w:val="Huisstijl-Gegeven"/>
    <w:basedOn w:val="Standaard"/>
    <w:link w:val="Huisstijl-GegevenCharChar"/>
    <w:rsid w:val="007D21C6"/>
    <w:pPr>
      <w:spacing w:after="92" w:line="180" w:lineRule="exact"/>
    </w:pPr>
    <w:rPr>
      <w:noProof/>
      <w:sz w:val="13"/>
      <w:szCs w:val="24"/>
      <w:lang w:eastAsia="nl-NL"/>
    </w:rPr>
  </w:style>
  <w:style w:type="character" w:customStyle="1" w:styleId="Huisstijl-KopjeChar">
    <w:name w:val="Huisstijl-Kopje Char"/>
    <w:basedOn w:val="Huisstijl-GegevenCharChar"/>
    <w:link w:val="Huisstijl-Kopje"/>
    <w:locked/>
    <w:rsid w:val="007D21C6"/>
    <w:rPr>
      <w:rFonts w:ascii="Verdana" w:hAnsi="Verdana"/>
      <w:b/>
      <w:noProof/>
      <w:sz w:val="13"/>
      <w:szCs w:val="24"/>
      <w:lang w:val="nl-NL" w:eastAsia="nl-NL"/>
    </w:rPr>
  </w:style>
  <w:style w:type="paragraph" w:customStyle="1" w:styleId="Huisstijl-Kopje">
    <w:name w:val="Huisstijl-Kopje"/>
    <w:basedOn w:val="Huisstijl-Gegeven"/>
    <w:link w:val="Huisstijl-KopjeChar"/>
    <w:rsid w:val="007D21C6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7D21C6"/>
    <w:pPr>
      <w:spacing w:after="0" w:line="180" w:lineRule="exact"/>
    </w:pPr>
    <w:rPr>
      <w:rFonts w:eastAsia="Times New Roman" w:cs="Times New Roman"/>
      <w:noProof/>
      <w:sz w:val="13"/>
      <w:szCs w:val="24"/>
      <w:lang w:eastAsia="nl-NL"/>
    </w:rPr>
  </w:style>
  <w:style w:type="paragraph" w:styleId="Lijstalinea">
    <w:name w:val="List Paragraph"/>
    <w:basedOn w:val="Standaard"/>
    <w:uiPriority w:val="99"/>
    <w:rsid w:val="007700DE"/>
    <w:pPr>
      <w:ind w:left="720"/>
      <w:contextualSpacing/>
    </w:pPr>
  </w:style>
  <w:style w:type="paragraph" w:customStyle="1" w:styleId="Standaardgeenafstand">
    <w:name w:val="Standaard (geen afstand)"/>
    <w:basedOn w:val="Standaard"/>
    <w:qFormat/>
    <w:rsid w:val="00EC4FC1"/>
    <w:pPr>
      <w:spacing w:after="0"/>
    </w:pPr>
  </w:style>
  <w:style w:type="paragraph" w:customStyle="1" w:styleId="Huisstijl-NAW">
    <w:name w:val="Huisstijl-NAW"/>
    <w:basedOn w:val="Standaard"/>
    <w:rsid w:val="004D693B"/>
    <w:pPr>
      <w:adjustRightInd w:val="0"/>
    </w:pPr>
    <w:rPr>
      <w:rFonts w:cs="Verdana"/>
    </w:rPr>
  </w:style>
  <w:style w:type="paragraph" w:styleId="Lijstopsomteken">
    <w:name w:val="List Bullet"/>
    <w:basedOn w:val="Standaard"/>
    <w:rsid w:val="004D693B"/>
    <w:pPr>
      <w:numPr>
        <w:numId w:val="1"/>
      </w:numPr>
      <w:ind w:left="0" w:firstLine="0"/>
    </w:pPr>
  </w:style>
  <w:style w:type="paragraph" w:styleId="Lijstopsomteken2">
    <w:name w:val="List Bullet 2"/>
    <w:basedOn w:val="Standaard"/>
    <w:rsid w:val="004D693B"/>
    <w:pPr>
      <w:numPr>
        <w:numId w:val="2"/>
      </w:numPr>
      <w:tabs>
        <w:tab w:val="clear" w:pos="580"/>
        <w:tab w:val="num" w:pos="360"/>
        <w:tab w:val="left" w:pos="440"/>
      </w:tabs>
      <w:ind w:left="0" w:firstLine="0"/>
    </w:pPr>
  </w:style>
  <w:style w:type="paragraph" w:customStyle="1" w:styleId="Huisstijl-Voorwaarden">
    <w:name w:val="Huisstijl-Voorwaarden"/>
    <w:basedOn w:val="Standaard"/>
    <w:rsid w:val="004D693B"/>
    <w:pPr>
      <w:spacing w:line="180" w:lineRule="exact"/>
    </w:pPr>
    <w:rPr>
      <w:i/>
      <w:sz w:val="13"/>
    </w:rPr>
  </w:style>
  <w:style w:type="paragraph" w:styleId="Ballontekst">
    <w:name w:val="Balloon Text"/>
    <w:basedOn w:val="Standaard"/>
    <w:link w:val="BallontekstChar"/>
    <w:rsid w:val="002540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540B2"/>
    <w:rPr>
      <w:rFonts w:ascii="Tahoma" w:hAnsi="Tahoma" w:cs="Tahoma"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540B2"/>
    <w:rPr>
      <w:color w:val="808080"/>
    </w:rPr>
  </w:style>
  <w:style w:type="paragraph" w:customStyle="1" w:styleId="Huisstijl-NotaGegeven">
    <w:name w:val="Huisstijl-NotaGegeven"/>
    <w:basedOn w:val="Standaard"/>
    <w:rsid w:val="007518CC"/>
    <w:pPr>
      <w:adjustRightInd w:val="0"/>
      <w:spacing w:line="180" w:lineRule="exact"/>
    </w:pPr>
    <w:rPr>
      <w:rFonts w:cs="Verdana"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7518CC"/>
    <w:pPr>
      <w:spacing w:before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erdana (Min AZ)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245</ap:Characters>
  <ap:DocSecurity>0</ap:DocSecurity>
  <ap:Lines>2</ap:Lines>
  <ap:Paragraphs>1</ap:Paragraphs>
  <ap:ScaleCrop>false</ap:ScaleCrop>
  <ap:LinksUpToDate>false</ap:LinksUpToDate>
  <ap:CharactersWithSpaces>288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2026-09-15T15:26:00.0000000Z</dcterms:created>
  <dcterms:modified xsi:type="dcterms:W3CDTF">2026-09-15T15:26:00.0000000Z</dcterms:modified>
  <dc:description>------------------------</dc:description>
  <dc:subject/>
  <dc:title/>
  <keywords/>
  <version/>
  <category/>
</coreProperties>
</file>