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3B3C" w:rsidR="008A7BD0" w:rsidP="008A7BD0" w:rsidRDefault="008A7BD0" w14:paraId="3548D3CF" w14:textId="77777777">
      <w:r w:rsidRPr="006C3B3C">
        <w:t>Geachte voorzitter,</w:t>
      </w:r>
    </w:p>
    <w:p w:rsidRPr="006C3B3C" w:rsidR="008A7BD0" w:rsidP="008A7BD0" w:rsidRDefault="008A7BD0" w14:paraId="45F26B5D" w14:textId="77777777"/>
    <w:p w:rsidRPr="00F96266" w:rsidR="008A7BD0" w:rsidP="008A7BD0" w:rsidRDefault="008A7BD0" w14:paraId="000DAD59" w14:textId="4A2FCE84">
      <w:r w:rsidRPr="006C3B3C">
        <w:t xml:space="preserve">Hierbij zend ik </w:t>
      </w:r>
      <w:r>
        <w:t xml:space="preserve">u </w:t>
      </w:r>
      <w:r w:rsidRPr="006C3B3C">
        <w:t xml:space="preserve">de antwoorden op de gestelde </w:t>
      </w:r>
      <w:r>
        <w:t xml:space="preserve">schriftelijke </w:t>
      </w:r>
      <w:r w:rsidRPr="006C3B3C">
        <w:t xml:space="preserve">vragen van </w:t>
      </w:r>
      <w:r>
        <w:rPr>
          <w:rFonts w:cs="Verdana"/>
        </w:rPr>
        <w:t xml:space="preserve">het lid Vermeer (BBB) over kabinetsbrede routekaarten, uitvoeringsagenda's en programmasturing van het coalitieakkoord (kenmerk: </w:t>
      </w:r>
      <w:r w:rsidRPr="008A7BD0">
        <w:rPr>
          <w:rFonts w:cs="Verdana"/>
        </w:rPr>
        <w:t>2026Z17309</w:t>
      </w:r>
      <w:r>
        <w:rPr>
          <w:rFonts w:cs="Verdana"/>
        </w:rPr>
        <w:t>).</w:t>
      </w:r>
    </w:p>
    <w:p w:rsidRPr="00F96266" w:rsidR="00AD7A2F" w:rsidP="002424E3" w:rsidRDefault="00AD7A2F" w14:paraId="177A1175" w14:textId="77777777">
      <w:pPr>
        <w:spacing w:after="0"/>
      </w:pPr>
    </w:p>
    <w:p w:rsidRPr="00F96266" w:rsidR="00AD7A2F" w:rsidP="002424E3" w:rsidRDefault="00DF45DE" w14:paraId="40FC6A67" w14:textId="77777777">
      <w:pPr>
        <w:spacing w:after="0"/>
        <w:rPr>
          <w:rFonts w:ascii="Verdana" w:hAnsi="Verdana"/>
        </w:rPr>
      </w:pPr>
      <w:r w:rsidRPr="00A9188E">
        <w:rPr>
          <w:rFonts w:ascii="Verdana" w:hAnsi="Verdana"/>
        </w:rPr>
        <w:t>DE MINISTER-PRESIDENT,</w:t>
      </w:r>
    </w:p>
    <w:p w:rsidRPr="00A9188E" w:rsidR="00A9188E" w:rsidP="008D5405" w:rsidRDefault="00DF45DE" w14:paraId="2E8AD466" w14:textId="77777777">
      <w:pPr>
        <w:spacing w:after="0"/>
        <w:rPr>
          <w:rFonts w:ascii="Verdana" w:hAnsi="Verdana"/>
        </w:rPr>
      </w:pPr>
      <w:r w:rsidRPr="00A9188E">
        <w:rPr>
          <w:rFonts w:ascii="Verdana" w:hAnsi="Verdana"/>
        </w:rPr>
        <w:t>Minister van Algemene Zaken,</w:t>
      </w:r>
    </w:p>
    <w:p w:rsidRPr="00A9188E" w:rsidR="00A9188E" w:rsidP="008D5405" w:rsidRDefault="00A9188E" w14:paraId="1F0324DF" w14:textId="77777777">
      <w:pPr>
        <w:spacing w:after="0"/>
        <w:rPr>
          <w:rFonts w:ascii="Verdana" w:hAnsi="Verdana"/>
        </w:rPr>
      </w:pPr>
    </w:p>
    <w:p w:rsidR="00A9188E" w:rsidP="008D5405" w:rsidRDefault="00A9188E" w14:paraId="56AA545B" w14:textId="77777777">
      <w:pPr>
        <w:spacing w:after="0"/>
        <w:rPr>
          <w:rFonts w:ascii="Verdana" w:hAnsi="Verdana"/>
        </w:rPr>
      </w:pPr>
    </w:p>
    <w:p w:rsidRPr="00A9188E" w:rsidR="00EE3BDF" w:rsidP="008D5405" w:rsidRDefault="00EE3BDF" w14:paraId="5F72FCA0" w14:textId="77777777">
      <w:pPr>
        <w:spacing w:after="0"/>
        <w:rPr>
          <w:rFonts w:ascii="Verdana" w:hAnsi="Verdana"/>
        </w:rPr>
      </w:pPr>
    </w:p>
    <w:p w:rsidRPr="00A9188E" w:rsidR="00A9188E" w:rsidP="008D5405" w:rsidRDefault="00A9188E" w14:paraId="59527099" w14:textId="77777777">
      <w:pPr>
        <w:spacing w:after="0"/>
        <w:rPr>
          <w:rFonts w:ascii="Verdana" w:hAnsi="Verdana"/>
        </w:rPr>
      </w:pPr>
    </w:p>
    <w:p w:rsidRPr="00A9188E" w:rsidR="00AE4A4D" w:rsidP="008D5405" w:rsidRDefault="00DF45DE" w14:paraId="4AB67BB1" w14:textId="77777777">
      <w:pPr>
        <w:spacing w:after="0"/>
        <w:rPr>
          <w:rFonts w:ascii="Verdana" w:hAnsi="Verdana"/>
        </w:rPr>
      </w:pPr>
      <w:r>
        <w:rPr>
          <w:rFonts w:ascii="Verdana" w:hAnsi="Verdana"/>
        </w:rPr>
        <w:t>Rob Jetten</w:t>
      </w:r>
    </w:p>
    <w:p w:rsidR="008A7BD0" w:rsidRDefault="008A7BD0" w14:paraId="55B41489" w14:textId="27127792">
      <w:r>
        <w:br w:type="page"/>
      </w:r>
    </w:p>
    <w:p w:rsidRPr="008A7BD0" w:rsidR="00695B9C" w:rsidP="00695B9C" w:rsidRDefault="00695B9C" w14:paraId="5216AE7F" w14:textId="253119BA">
      <w:pPr>
        <w:rPr>
          <w:b/>
          <w:bCs/>
        </w:rPr>
      </w:pPr>
      <w:r w:rsidRPr="008A7BD0">
        <w:rPr>
          <w:b/>
          <w:bCs/>
        </w:rPr>
        <w:lastRenderedPageBreak/>
        <w:t>2026Z17309 (ingezonden 27 augustus 2026)</w:t>
      </w:r>
    </w:p>
    <w:p w:rsidRPr="008A7BD0" w:rsidR="00695B9C" w:rsidP="00695B9C" w:rsidRDefault="00695B9C" w14:paraId="4B31125B" w14:textId="128576F4">
      <w:pPr>
        <w:rPr>
          <w:b/>
          <w:bCs/>
        </w:rPr>
      </w:pPr>
      <w:r w:rsidRPr="008C0AA9">
        <w:rPr>
          <w:b/>
          <w:bCs/>
        </w:rPr>
        <w:t>Vraag 1</w:t>
      </w:r>
      <w:r>
        <w:rPr>
          <w:b/>
          <w:bCs/>
        </w:rPr>
        <w:t>:</w:t>
      </w:r>
      <w:r>
        <w:rPr>
          <w:b/>
          <w:bCs/>
        </w:rPr>
        <w:br/>
      </w:r>
      <w:r w:rsidRPr="008C0AA9">
        <w:t xml:space="preserve">Heeft u kennisgenomen van de door minister Van Essen aan de Kamer verstrekte informatie waaruit blijkt dat binnen de Ministeriële Taskforce Landbouw, Natuur en Stikstof een routekaart bestaat met daarin de diverse beleidstrajecten om tot verdere uitwerking en besluitvorming van de voorstellen uit het coalitieakkoord te komen? </w:t>
      </w:r>
    </w:p>
    <w:p w:rsidRPr="008A7BD0" w:rsidR="00695B9C" w:rsidP="00695B9C" w:rsidRDefault="00695B9C" w14:paraId="349A0D31" w14:textId="77777777">
      <w:pPr>
        <w:rPr>
          <w:b/>
          <w:bCs/>
        </w:rPr>
      </w:pPr>
      <w:r w:rsidRPr="00185BD7">
        <w:rPr>
          <w:b/>
          <w:bCs/>
        </w:rPr>
        <w:t>Antwoord:</w:t>
      </w:r>
      <w:r>
        <w:rPr>
          <w:b/>
          <w:bCs/>
        </w:rPr>
        <w:br/>
      </w:r>
      <w:r w:rsidRPr="008C0AA9">
        <w:t>Ja.</w:t>
      </w:r>
    </w:p>
    <w:p w:rsidRPr="008A7BD0" w:rsidR="00695B9C" w:rsidP="00695B9C" w:rsidRDefault="00695B9C" w14:paraId="14F8EC5E" w14:textId="77777777">
      <w:pPr>
        <w:rPr>
          <w:b/>
          <w:bCs/>
        </w:rPr>
      </w:pPr>
      <w:r w:rsidRPr="008C0AA9">
        <w:rPr>
          <w:b/>
          <w:bCs/>
        </w:rPr>
        <w:t>Vraag 2</w:t>
      </w:r>
      <w:r>
        <w:rPr>
          <w:b/>
          <w:bCs/>
        </w:rPr>
        <w:t>:</w:t>
      </w:r>
      <w:r>
        <w:rPr>
          <w:b/>
          <w:bCs/>
        </w:rPr>
        <w:br/>
      </w:r>
      <w:r w:rsidRPr="008C0AA9">
        <w:t>Klopt het dat deze routekaart diende als basis voor de interne planning van de Ministeriële Taskforce Landbouw, Natuur en Stikstof?</w:t>
      </w:r>
    </w:p>
    <w:p w:rsidRPr="008A7BD0" w:rsidR="00695B9C" w:rsidP="00695B9C" w:rsidRDefault="00695B9C" w14:paraId="2C908447" w14:textId="1869A7F4">
      <w:pPr>
        <w:rPr>
          <w:b/>
          <w:bCs/>
        </w:rPr>
      </w:pPr>
      <w:r w:rsidRPr="00185BD7">
        <w:rPr>
          <w:b/>
          <w:bCs/>
        </w:rPr>
        <w:t>Antwoord:</w:t>
      </w:r>
      <w:r>
        <w:rPr>
          <w:b/>
          <w:bCs/>
        </w:rPr>
        <w:br/>
      </w:r>
      <w:r>
        <w:t>Ja. De routekaart is ook met de Tweede Kamer gedeeld.</w:t>
      </w:r>
      <w:r>
        <w:rPr>
          <w:rStyle w:val="Voetnootmarkering"/>
        </w:rPr>
        <w:footnoteReference w:id="1"/>
      </w:r>
    </w:p>
    <w:p w:rsidRPr="008C0AA9" w:rsidR="00695B9C" w:rsidP="00695B9C" w:rsidRDefault="00695B9C" w14:paraId="3F2F5F20" w14:textId="77777777">
      <w:pPr>
        <w:rPr>
          <w:b/>
          <w:bCs/>
        </w:rPr>
      </w:pPr>
      <w:r w:rsidRPr="008C0AA9">
        <w:rPr>
          <w:b/>
          <w:bCs/>
        </w:rPr>
        <w:t>Vraag 3</w:t>
      </w:r>
    </w:p>
    <w:p w:rsidR="00695B9C" w:rsidP="00695B9C" w:rsidRDefault="00695B9C" w14:paraId="17612578" w14:textId="77777777">
      <w:r w:rsidRPr="008C0AA9">
        <w:t xml:space="preserve">Zijn binnen de overige ministeriële taskforces eveneens routekaarten, uitvoeringsagenda's, programmaplannen, voortgangsdashboards, werkagenda's of vergelijkbare documenten opgesteld waarin de uitvoering van onderdelen van het coalitieakkoord wordt uitgewerkt? </w:t>
      </w:r>
    </w:p>
    <w:p w:rsidR="00AC3AA1" w:rsidP="00AC3AA1" w:rsidRDefault="00AC3AA1" w14:paraId="107A4DA6" w14:textId="77777777">
      <w:r w:rsidRPr="008C0AA9">
        <w:rPr>
          <w:b/>
          <w:bCs/>
        </w:rPr>
        <w:t>Vraag 4</w:t>
      </w:r>
      <w:r>
        <w:rPr>
          <w:b/>
          <w:bCs/>
        </w:rPr>
        <w:t>:</w:t>
      </w:r>
      <w:r>
        <w:rPr>
          <w:b/>
          <w:bCs/>
        </w:rPr>
        <w:br/>
      </w:r>
      <w:r w:rsidRPr="008C0AA9">
        <w:t xml:space="preserve">Kunt u per ministeriële taskforce aangeven welke documenten zijn opgesteld ten behoeve van beleidsuitwerking, wetgevingstrajecten, besluitvorming, interdepartementale coördinatie, monitoring van voortgang en uitvoering van afspraken uit het coalitieakkoord? </w:t>
      </w:r>
    </w:p>
    <w:p w:rsidRPr="008A7BD0" w:rsidR="00AC3AA1" w:rsidP="00AC3AA1" w:rsidRDefault="00AC3AA1" w14:paraId="785C662C" w14:textId="77777777">
      <w:pPr>
        <w:rPr>
          <w:b/>
          <w:bCs/>
        </w:rPr>
      </w:pPr>
      <w:r w:rsidRPr="008C0AA9">
        <w:rPr>
          <w:b/>
          <w:bCs/>
        </w:rPr>
        <w:t>Vraag 5</w:t>
      </w:r>
      <w:r>
        <w:rPr>
          <w:b/>
          <w:bCs/>
        </w:rPr>
        <w:t>:</w:t>
      </w:r>
      <w:r>
        <w:rPr>
          <w:b/>
          <w:bCs/>
        </w:rPr>
        <w:br/>
      </w:r>
      <w:r w:rsidRPr="008C0AA9">
        <w:t xml:space="preserve">Kunt u een overzicht verstrekken van alle ministeriële taskforces, werkgroepen, programmaorganisaties, projectdirecties of andere interdepartementale gremia die zijn opgericht om uitvoering te geven aan afspraken uit het coalitieakkoord? </w:t>
      </w:r>
    </w:p>
    <w:p w:rsidRPr="008A7BD0" w:rsidR="00AC3AA1" w:rsidP="00AC3AA1" w:rsidRDefault="00AC3AA1" w14:paraId="6F9DFBE9" w14:textId="77777777">
      <w:pPr>
        <w:rPr>
          <w:b/>
          <w:bCs/>
        </w:rPr>
      </w:pPr>
      <w:r w:rsidRPr="008C0AA9">
        <w:rPr>
          <w:b/>
          <w:bCs/>
        </w:rPr>
        <w:t>Vraag 6</w:t>
      </w:r>
      <w:r>
        <w:rPr>
          <w:b/>
          <w:bCs/>
        </w:rPr>
        <w:t>:</w:t>
      </w:r>
      <w:r>
        <w:rPr>
          <w:b/>
          <w:bCs/>
        </w:rPr>
        <w:br/>
      </w:r>
      <w:r w:rsidRPr="008C0AA9">
        <w:t xml:space="preserve">Bestaan er documenten waarin de samenhang tussen de verschillende ministeriële taskforces wordt beschreven? </w:t>
      </w:r>
    </w:p>
    <w:p w:rsidRPr="008A7BD0" w:rsidR="00AC3AA1" w:rsidP="00AC3AA1" w:rsidRDefault="00AC3AA1" w14:paraId="2BCA601E" w14:textId="77777777">
      <w:pPr>
        <w:rPr>
          <w:b/>
          <w:bCs/>
        </w:rPr>
      </w:pPr>
      <w:r w:rsidRPr="008C0AA9">
        <w:rPr>
          <w:b/>
          <w:bCs/>
        </w:rPr>
        <w:t>Vraag 7</w:t>
      </w:r>
      <w:r>
        <w:rPr>
          <w:b/>
          <w:bCs/>
        </w:rPr>
        <w:t>:</w:t>
      </w:r>
      <w:r>
        <w:rPr>
          <w:b/>
          <w:bCs/>
        </w:rPr>
        <w:br/>
      </w:r>
      <w:r w:rsidRPr="008C0AA9">
        <w:t>Bestaan er documenten waarin de voortgang van de uitvoering van het coalitieakkoord integraal wordt gevolgd en bewaakt?</w:t>
      </w:r>
    </w:p>
    <w:p w:rsidRPr="008A7BD0" w:rsidR="00AC3AA1" w:rsidP="00AC3AA1" w:rsidRDefault="00AC3AA1" w14:paraId="24252592" w14:textId="77777777">
      <w:pPr>
        <w:rPr>
          <w:b/>
          <w:bCs/>
        </w:rPr>
      </w:pPr>
      <w:r w:rsidRPr="008C0AA9">
        <w:rPr>
          <w:b/>
          <w:bCs/>
        </w:rPr>
        <w:t>Vraag 8</w:t>
      </w:r>
      <w:r>
        <w:rPr>
          <w:b/>
          <w:bCs/>
        </w:rPr>
        <w:t>:</w:t>
      </w:r>
      <w:r>
        <w:rPr>
          <w:b/>
          <w:bCs/>
        </w:rPr>
        <w:br/>
      </w:r>
      <w:r w:rsidRPr="008C0AA9">
        <w:t xml:space="preserve">Is er sprake van een centrale programmasturing, uitvoeringsorganisatie, </w:t>
      </w:r>
      <w:proofErr w:type="spellStart"/>
      <w:r w:rsidRPr="008C0AA9">
        <w:t>governance</w:t>
      </w:r>
      <w:proofErr w:type="spellEnd"/>
      <w:r w:rsidRPr="008C0AA9">
        <w:t xml:space="preserve">-structuur of coördinatiemechanisme waarmee het kabinet de uitvoering van het coalitieakkoord als geheel bewaakt? </w:t>
      </w:r>
    </w:p>
    <w:p w:rsidRPr="008A7BD0" w:rsidR="00AC3AA1" w:rsidP="00AC3AA1" w:rsidRDefault="00AC3AA1" w14:paraId="1FDC58E7" w14:textId="0EE30B60">
      <w:pPr>
        <w:rPr>
          <w:b/>
          <w:bCs/>
        </w:rPr>
      </w:pPr>
      <w:r w:rsidRPr="008C0AA9">
        <w:rPr>
          <w:b/>
          <w:bCs/>
        </w:rPr>
        <w:t>Vraag 9</w:t>
      </w:r>
      <w:r>
        <w:rPr>
          <w:b/>
          <w:bCs/>
        </w:rPr>
        <w:t>:</w:t>
      </w:r>
      <w:r>
        <w:rPr>
          <w:b/>
          <w:bCs/>
        </w:rPr>
        <w:br/>
      </w:r>
      <w:r w:rsidRPr="008C0AA9">
        <w:t xml:space="preserve">Welke ministeries, bewindspersonen en ambtelijke organisaties zijn verantwoordelijk voor deze centrale sturing? </w:t>
      </w:r>
    </w:p>
    <w:p w:rsidRPr="008A7BD0" w:rsidR="00AC3AA1" w:rsidP="00AC3AA1" w:rsidRDefault="00AC3AA1" w14:paraId="54D41B38" w14:textId="77777777">
      <w:pPr>
        <w:rPr>
          <w:b/>
          <w:bCs/>
        </w:rPr>
      </w:pPr>
      <w:r w:rsidRPr="008C0AA9">
        <w:rPr>
          <w:b/>
          <w:bCs/>
        </w:rPr>
        <w:t>Vraag 10</w:t>
      </w:r>
      <w:r>
        <w:rPr>
          <w:b/>
          <w:bCs/>
        </w:rPr>
        <w:t>:</w:t>
      </w:r>
      <w:r>
        <w:rPr>
          <w:b/>
          <w:bCs/>
        </w:rPr>
        <w:br/>
      </w:r>
      <w:r w:rsidRPr="008C0AA9">
        <w:t xml:space="preserve">Zijn tijdens de coalitieonderhandelingen, de kabinetsformatie of direct daarna documenten opgesteld waarin afspraken uit het coalitieakkoord zijn vertaald naar concrete beleidstrajecten, wetgevingstrajecten, uitvoeringsprojecten, besluitvormingsmomenten, verantwoordelijke ministeries en planningen en mijlpalen? Zo ja, welke documenten betreft dit? </w:t>
      </w:r>
    </w:p>
    <w:p w:rsidRPr="008A7BD0" w:rsidR="00AC3AA1" w:rsidP="00AC3AA1" w:rsidRDefault="00AC3AA1" w14:paraId="3D80823D" w14:textId="77777777">
      <w:pPr>
        <w:rPr>
          <w:b/>
          <w:bCs/>
        </w:rPr>
      </w:pPr>
      <w:r w:rsidRPr="008C0AA9">
        <w:rPr>
          <w:b/>
          <w:bCs/>
        </w:rPr>
        <w:t>Vraag 11</w:t>
      </w:r>
      <w:r>
        <w:rPr>
          <w:b/>
          <w:bCs/>
        </w:rPr>
        <w:t>:</w:t>
      </w:r>
      <w:r>
        <w:rPr>
          <w:b/>
          <w:bCs/>
        </w:rPr>
        <w:br/>
      </w:r>
      <w:r w:rsidRPr="008C0AA9">
        <w:t xml:space="preserve">Welke van deze documenten zijn openbaar gemaakt? </w:t>
      </w:r>
    </w:p>
    <w:p w:rsidRPr="008A7BD0" w:rsidR="00AC3AA1" w:rsidP="00AC3AA1" w:rsidRDefault="00AC3AA1" w14:paraId="3DECBA27" w14:textId="77777777">
      <w:pPr>
        <w:rPr>
          <w:b/>
          <w:bCs/>
        </w:rPr>
      </w:pPr>
      <w:r w:rsidRPr="008C0AA9">
        <w:rPr>
          <w:b/>
          <w:bCs/>
        </w:rPr>
        <w:lastRenderedPageBreak/>
        <w:t>Vraag 12</w:t>
      </w:r>
      <w:r>
        <w:rPr>
          <w:b/>
          <w:bCs/>
        </w:rPr>
        <w:t>:</w:t>
      </w:r>
      <w:r>
        <w:rPr>
          <w:b/>
          <w:bCs/>
        </w:rPr>
        <w:br/>
      </w:r>
      <w:r w:rsidRPr="008C0AA9">
        <w:t xml:space="preserve">Welke van deze documenten zijn niet openbaar gemaakt? </w:t>
      </w:r>
    </w:p>
    <w:p w:rsidRPr="008A7BD0" w:rsidR="00AC3AA1" w:rsidP="00AC3AA1" w:rsidRDefault="00AC3AA1" w14:paraId="2E7724C8" w14:textId="77777777">
      <w:pPr>
        <w:rPr>
          <w:b/>
          <w:bCs/>
        </w:rPr>
      </w:pPr>
      <w:r w:rsidRPr="008C0AA9">
        <w:rPr>
          <w:b/>
          <w:bCs/>
        </w:rPr>
        <w:t>Vraag 13</w:t>
      </w:r>
      <w:r>
        <w:rPr>
          <w:b/>
          <w:bCs/>
        </w:rPr>
        <w:t>:</w:t>
      </w:r>
      <w:r>
        <w:rPr>
          <w:b/>
          <w:bCs/>
        </w:rPr>
        <w:br/>
      </w:r>
      <w:r w:rsidRPr="008C0AA9">
        <w:t xml:space="preserve">Waarom zijn deze documenten niet actief met de Kamer gedeeld? </w:t>
      </w:r>
    </w:p>
    <w:p w:rsidRPr="008A7BD0" w:rsidR="00AC3AA1" w:rsidP="00AC3AA1" w:rsidRDefault="00AC3AA1" w14:paraId="1CDA4865" w14:textId="77777777">
      <w:pPr>
        <w:rPr>
          <w:b/>
          <w:bCs/>
        </w:rPr>
      </w:pPr>
      <w:r w:rsidRPr="008C0AA9">
        <w:rPr>
          <w:b/>
          <w:bCs/>
        </w:rPr>
        <w:t>Vraag 14</w:t>
      </w:r>
      <w:r>
        <w:rPr>
          <w:b/>
          <w:bCs/>
        </w:rPr>
        <w:t>:</w:t>
      </w:r>
      <w:r>
        <w:rPr>
          <w:b/>
          <w:bCs/>
        </w:rPr>
        <w:br/>
      </w:r>
      <w:r w:rsidRPr="008C0AA9">
        <w:t xml:space="preserve">Heeft het kabinet naast het coalitieakkoord en de budgettaire bijlage ook gebruikgemaakt van uitvoeringsagenda's, routekaarten, werkplannen of programmadocumenten die de praktische uitvoering van het coalitieakkoord beschrijven? </w:t>
      </w:r>
    </w:p>
    <w:p w:rsidR="00AC3AA1" w:rsidP="00AC3AA1" w:rsidRDefault="00AC3AA1" w14:paraId="7D89B27A" w14:textId="77777777">
      <w:r w:rsidRPr="008C0AA9">
        <w:rPr>
          <w:b/>
          <w:bCs/>
        </w:rPr>
        <w:t>Vraag 15</w:t>
      </w:r>
      <w:r>
        <w:rPr>
          <w:b/>
          <w:bCs/>
        </w:rPr>
        <w:t>:</w:t>
      </w:r>
      <w:r>
        <w:rPr>
          <w:b/>
          <w:bCs/>
        </w:rPr>
        <w:br/>
      </w:r>
      <w:r w:rsidRPr="008C0AA9">
        <w:t xml:space="preserve">Bestaan er documenten waarin per afspraak uit het coalitieakkoord wordt aangegeven wanneer besluitvorming plaatsvindt, welke wetgeving nodig is, welke minister verantwoordelijk is, welke financiële middelen worden ingezet, welke uitvoeringsorganisaties betrokken zijn? </w:t>
      </w:r>
    </w:p>
    <w:p w:rsidRPr="008A7BD0" w:rsidR="00AC3AA1" w:rsidP="00AC3AA1" w:rsidRDefault="00AC3AA1" w14:paraId="520E9A04" w14:textId="77777777">
      <w:pPr>
        <w:rPr>
          <w:b/>
          <w:bCs/>
        </w:rPr>
      </w:pPr>
      <w:r w:rsidRPr="008C0AA9">
        <w:rPr>
          <w:b/>
          <w:bCs/>
        </w:rPr>
        <w:t>Vraag 16</w:t>
      </w:r>
      <w:r>
        <w:rPr>
          <w:b/>
          <w:bCs/>
        </w:rPr>
        <w:t>:</w:t>
      </w:r>
      <w:r>
        <w:rPr>
          <w:b/>
          <w:bCs/>
        </w:rPr>
        <w:br/>
      </w:r>
      <w:r w:rsidRPr="008C0AA9">
        <w:t xml:space="preserve">Bestaan er ministerraadsstukken, opdrachtbrieven, aanwijzingen, werkagenda's of voortgangsrapportages waarin de uitvoering van het coalitieakkoord programmatisch is uitgewerkt? </w:t>
      </w:r>
    </w:p>
    <w:p w:rsidRPr="008A7BD0" w:rsidR="00AC3AA1" w:rsidP="00AC3AA1" w:rsidRDefault="00AC3AA1" w14:paraId="15376525" w14:textId="77777777">
      <w:pPr>
        <w:rPr>
          <w:b/>
          <w:bCs/>
        </w:rPr>
      </w:pPr>
      <w:r w:rsidRPr="008C0AA9">
        <w:rPr>
          <w:b/>
          <w:bCs/>
        </w:rPr>
        <w:t>Vraag 17</w:t>
      </w:r>
      <w:r>
        <w:rPr>
          <w:b/>
          <w:bCs/>
        </w:rPr>
        <w:t>:</w:t>
      </w:r>
      <w:r>
        <w:rPr>
          <w:b/>
          <w:bCs/>
        </w:rPr>
        <w:br/>
      </w:r>
      <w:r w:rsidRPr="008C0AA9">
        <w:t xml:space="preserve">Kunt u alle documenten verstrekken waarin de uitvoering van het coalitieakkoord programmatisch, projectmatig of integraal is uitgewerkt? </w:t>
      </w:r>
    </w:p>
    <w:p w:rsidRPr="008A7BD0" w:rsidR="00AC3AA1" w:rsidP="00AC3AA1" w:rsidRDefault="00AC3AA1" w14:paraId="0930002E" w14:textId="77777777">
      <w:pPr>
        <w:rPr>
          <w:b/>
          <w:bCs/>
        </w:rPr>
      </w:pPr>
      <w:r w:rsidRPr="008C0AA9">
        <w:rPr>
          <w:b/>
          <w:bCs/>
        </w:rPr>
        <w:t>Vraag 18</w:t>
      </w:r>
      <w:r>
        <w:rPr>
          <w:b/>
          <w:bCs/>
        </w:rPr>
        <w:t>:</w:t>
      </w:r>
      <w:r>
        <w:rPr>
          <w:b/>
          <w:bCs/>
        </w:rPr>
        <w:br/>
      </w:r>
      <w:r w:rsidRPr="008C0AA9">
        <w:t xml:space="preserve">Indien u van oordeel bent dat dergelijke documenten niet openbaar kunnen worden gemaakt, kunt u dan per document aangeven op welke juridische grondslag openbaarmaking wordt geweigerd? </w:t>
      </w:r>
    </w:p>
    <w:p w:rsidRPr="008A7BD0" w:rsidR="00AC3AA1" w:rsidP="00AC3AA1" w:rsidRDefault="00AC3AA1" w14:paraId="11839FFB" w14:textId="77777777">
      <w:pPr>
        <w:rPr>
          <w:b/>
          <w:bCs/>
        </w:rPr>
      </w:pPr>
      <w:r w:rsidRPr="008C0AA9">
        <w:rPr>
          <w:b/>
          <w:bCs/>
        </w:rPr>
        <w:t>Vraag 19</w:t>
      </w:r>
      <w:r>
        <w:rPr>
          <w:b/>
          <w:bCs/>
        </w:rPr>
        <w:t>:</w:t>
      </w:r>
      <w:r>
        <w:rPr>
          <w:b/>
          <w:bCs/>
        </w:rPr>
        <w:br/>
      </w:r>
      <w:r w:rsidRPr="008C0AA9">
        <w:t xml:space="preserve">Kunt u bevestigen dan wel ontkennen dat er naast de Routekaart Ministeriële Taskforce Landbouw, Natuur en Stikstof een </w:t>
      </w:r>
      <w:proofErr w:type="spellStart"/>
      <w:r w:rsidRPr="008C0AA9">
        <w:t>rijksbreed</w:t>
      </w:r>
      <w:proofErr w:type="spellEnd"/>
      <w:r w:rsidRPr="008C0AA9">
        <w:t xml:space="preserve"> document bestaat waarin de uitvoering van het coalitieakkoord integraal wordt gevolgd, gecoördineerd, gepland of gemonitord? </w:t>
      </w:r>
    </w:p>
    <w:p w:rsidRPr="008A7BD0" w:rsidR="00AC3AA1" w:rsidP="00AC3AA1" w:rsidRDefault="00AC3AA1" w14:paraId="019D2DAA" w14:textId="77777777">
      <w:pPr>
        <w:rPr>
          <w:b/>
          <w:bCs/>
        </w:rPr>
      </w:pPr>
      <w:r w:rsidRPr="008C0AA9">
        <w:rPr>
          <w:b/>
          <w:bCs/>
        </w:rPr>
        <w:t>Vraag 20</w:t>
      </w:r>
      <w:r>
        <w:rPr>
          <w:b/>
          <w:bCs/>
        </w:rPr>
        <w:t>:</w:t>
      </w:r>
      <w:r>
        <w:rPr>
          <w:b/>
          <w:bCs/>
        </w:rPr>
        <w:br/>
      </w:r>
      <w:r w:rsidRPr="008C0AA9">
        <w:t xml:space="preserve">Indien een dergelijk document bestaat, onder welke naam is dit document bekend en kan dit document aan de Kamer worden verstrekt? </w:t>
      </w:r>
    </w:p>
    <w:p w:rsidRPr="008A7BD0" w:rsidR="00AC3AA1" w:rsidP="00AC3AA1" w:rsidRDefault="00AC3AA1" w14:paraId="05ED7F32" w14:textId="77777777">
      <w:pPr>
        <w:rPr>
          <w:b/>
          <w:bCs/>
        </w:rPr>
      </w:pPr>
      <w:r w:rsidRPr="008C0AA9">
        <w:rPr>
          <w:b/>
          <w:bCs/>
        </w:rPr>
        <w:t>Vraag 21</w:t>
      </w:r>
      <w:r>
        <w:rPr>
          <w:b/>
          <w:bCs/>
        </w:rPr>
        <w:t>:</w:t>
      </w:r>
      <w:r>
        <w:rPr>
          <w:b/>
          <w:bCs/>
        </w:rPr>
        <w:br/>
      </w:r>
      <w:r w:rsidRPr="008C0AA9">
        <w:t xml:space="preserve">Indien een dergelijk document niet bestaat, op welke wijze bewaakt het kabinet dan de samenhang tussen de verschillende ministeriële taskforces en de uitvoering van de afspraken uit het coalitieakkoord? </w:t>
      </w:r>
    </w:p>
    <w:p w:rsidRPr="008A7BD0" w:rsidR="00AC3AA1" w:rsidP="00AC3AA1" w:rsidRDefault="00AC3AA1" w14:paraId="2AD5B7A8" w14:textId="0639B37F">
      <w:pPr>
        <w:rPr>
          <w:b/>
          <w:bCs/>
        </w:rPr>
      </w:pPr>
      <w:r w:rsidRPr="008C0AA9">
        <w:rPr>
          <w:b/>
          <w:bCs/>
        </w:rPr>
        <w:t>Vraag 22</w:t>
      </w:r>
      <w:r>
        <w:rPr>
          <w:b/>
          <w:bCs/>
        </w:rPr>
        <w:br/>
      </w:r>
      <w:r w:rsidRPr="008C0AA9">
        <w:t xml:space="preserve">Bent u bereid alle routekaarten, uitvoeringsagenda's, programmaplannen, dashboards, voortgangsoverzichten, opdrachtbrieven en vergelijkbare documenten die betrekking hebben op de uitvoering van het coalitieakkoord aan de Kamer te doen toekomen? </w:t>
      </w:r>
    </w:p>
    <w:p w:rsidR="00B0759C" w:rsidP="00695B9C" w:rsidRDefault="00695B9C" w14:paraId="0DAA6B25" w14:textId="23783261">
      <w:r w:rsidRPr="00185BD7">
        <w:rPr>
          <w:b/>
          <w:bCs/>
        </w:rPr>
        <w:t>Antwoord</w:t>
      </w:r>
      <w:r w:rsidR="00AC3AA1">
        <w:rPr>
          <w:b/>
          <w:bCs/>
        </w:rPr>
        <w:t xml:space="preserve"> op vraag 3 tot en met 22</w:t>
      </w:r>
      <w:r w:rsidRPr="00185BD7">
        <w:rPr>
          <w:b/>
          <w:bCs/>
        </w:rPr>
        <w:t>:</w:t>
      </w:r>
      <w:r>
        <w:rPr>
          <w:b/>
          <w:bCs/>
        </w:rPr>
        <w:br/>
      </w:r>
      <w:r w:rsidR="00B0759C">
        <w:t xml:space="preserve">Ja. </w:t>
      </w:r>
      <w:r w:rsidR="00720603">
        <w:t xml:space="preserve">Er wordt voortdurend zowel intern als extern aan planningen gewerkt om de hoofdpunten uit het coalitieakkoord tot uitvoering te brengen. </w:t>
      </w:r>
      <w:r w:rsidR="00B0759C">
        <w:t>Het coalitieakkoord vormt de basis voor dit kabinet. Dit geldt ook voor de verschillende taskforces</w:t>
      </w:r>
      <w:r w:rsidR="00F232EB">
        <w:t>.</w:t>
      </w:r>
    </w:p>
    <w:p w:rsidR="00B0759C" w:rsidP="00695B9C" w:rsidRDefault="00B0759C" w14:paraId="1B145EF1" w14:textId="6AB11966">
      <w:r w:rsidRPr="000E2AE8">
        <w:t xml:space="preserve">De </w:t>
      </w:r>
      <w:r>
        <w:t>Tweede Kamer is op 6 maart geïnformeerd over de opgerichte taskforces</w:t>
      </w:r>
      <w:r w:rsidR="00F232EB">
        <w:t xml:space="preserve"> en heeft daarbij een afschrift van de opdrachtbrieven ontvangen</w:t>
      </w:r>
      <w:r>
        <w:t xml:space="preserve">. </w:t>
      </w:r>
      <w:r w:rsidRPr="000E2AE8">
        <w:t>Het gaat om de Taskforces Versnelling Woningbouw (TVW); Landbouw, Natuur en Stikstof (TLNS); Toekomstige Welvaart en Vestigingsklimaat (</w:t>
      </w:r>
      <w:proofErr w:type="spellStart"/>
      <w:r w:rsidRPr="000E2AE8">
        <w:t>TTWenV</w:t>
      </w:r>
      <w:proofErr w:type="spellEnd"/>
      <w:r w:rsidRPr="000E2AE8">
        <w:t>); Slagvaardige Overheid (</w:t>
      </w:r>
      <w:proofErr w:type="spellStart"/>
      <w:r w:rsidRPr="000E2AE8">
        <w:t>TSOv</w:t>
      </w:r>
      <w:proofErr w:type="spellEnd"/>
      <w:r w:rsidRPr="000E2AE8">
        <w:t>); Asiel en Migratie (</w:t>
      </w:r>
      <w:proofErr w:type="spellStart"/>
      <w:r w:rsidRPr="000E2AE8">
        <w:t>TAenM</w:t>
      </w:r>
      <w:proofErr w:type="spellEnd"/>
      <w:r w:rsidRPr="000E2AE8">
        <w:t>), en Ondermijning (TO).</w:t>
      </w:r>
      <w:r>
        <w:t xml:space="preserve"> Er wordt geen overzicht bijgehouden van </w:t>
      </w:r>
      <w:r w:rsidRPr="008C0AA9">
        <w:t xml:space="preserve">werkgroepen, programmaorganisaties, projectdirecties </w:t>
      </w:r>
      <w:r w:rsidRPr="008C0AA9">
        <w:lastRenderedPageBreak/>
        <w:t>of andere interdepartementale gremia die zijn opgericht om uitvoering te geven aan afspraken uit het coalitieakkoord</w:t>
      </w:r>
      <w:r>
        <w:t>.</w:t>
      </w:r>
    </w:p>
    <w:p w:rsidR="00B0759C" w:rsidP="00695B9C" w:rsidRDefault="00B0759C" w14:paraId="7C5935EE" w14:textId="49B64F75">
      <w:r>
        <w:t xml:space="preserve">De taskforces zijn vervolgens aan de slag gegaan met de opdrachten uit de opdrachtbrief en hebben hierbij ook planningen opgesteld. De wijze waarop (routekaart, programmaplan of agendavoorraad) verschilt per taskforce. </w:t>
      </w:r>
    </w:p>
    <w:p w:rsidR="00AC3AA1" w:rsidP="00AC3AA1" w:rsidRDefault="00AC3AA1" w14:paraId="502820C7" w14:textId="416556F6">
      <w:r>
        <w:t xml:space="preserve">De onderwerpen die geagendeerd worden in een taskforce worden via agendering van de conclusies opgenomen op de agenda van de Ministerraad. </w:t>
      </w:r>
      <w:r w:rsidRPr="007D741A">
        <w:t xml:space="preserve">Daarnaast kunnen stukken die in de taskforce hebben gelegen, als daar aanleiding toe is, opnieuw worden geagendeerd in de Ministerraad. </w:t>
      </w:r>
      <w:r>
        <w:t>Op deze wijze kunnen alle leden van de Ministerraad kennisnemen van de besluitvorming in de taskforces. De agendapunten van de taskforces worden opgenomen in de openbare besluitenlijst van de Ministerraad en zijn daarmee kenbaar voor eenieder. Aanvullend op deze werkwijze wordt nog gewerkt aan een integraal overzicht van de belangrijkste toekomstige mijlpalen en doelstellingen van de verschillende taskforces. Op deze manier wordt de voortgang van de opdrachten van de verschillende taskforces gemonitord. Dit overzicht is er op dit moment nog niet.</w:t>
      </w:r>
    </w:p>
    <w:p w:rsidRPr="008A7BD0" w:rsidR="00695B9C" w:rsidP="00695B9C" w:rsidRDefault="00B0759C" w14:paraId="04E73414" w14:textId="748A2934">
      <w:pPr>
        <w:rPr>
          <w:b/>
          <w:bCs/>
        </w:rPr>
      </w:pPr>
      <w:r>
        <w:t>Ook voor</w:t>
      </w:r>
      <w:r w:rsidR="00AC3AA1">
        <w:t xml:space="preserve"> de bredere beleidsvoornemens uit het</w:t>
      </w:r>
      <w:r>
        <w:t xml:space="preserve"> coalitieakkoord </w:t>
      </w:r>
      <w:r w:rsidR="00AC3AA1">
        <w:t>geldt dat op</w:t>
      </w:r>
      <w:r w:rsidR="00720603">
        <w:t xml:space="preserve"> welke manier de </w:t>
      </w:r>
      <w:r w:rsidR="00695B9C">
        <w:t xml:space="preserve">uitwerking </w:t>
      </w:r>
      <w:r w:rsidR="00720603">
        <w:t xml:space="preserve">plaatsvindt </w:t>
      </w:r>
      <w:r w:rsidR="00AC3AA1">
        <w:t>af</w:t>
      </w:r>
      <w:r w:rsidR="00720603">
        <w:t xml:space="preserve">hangt </w:t>
      </w:r>
      <w:r w:rsidR="00695B9C">
        <w:t xml:space="preserve">van </w:t>
      </w:r>
      <w:r w:rsidR="00720603">
        <w:t>wat het beste past bij het</w:t>
      </w:r>
      <w:r w:rsidR="00695B9C">
        <w:t xml:space="preserve"> concrete </w:t>
      </w:r>
      <w:r w:rsidR="00720603">
        <w:t>beleids</w:t>
      </w:r>
      <w:r w:rsidR="00695B9C">
        <w:t xml:space="preserve">voornemen. De Tweede Kamer wordt hierover </w:t>
      </w:r>
      <w:r w:rsidR="00720603">
        <w:t xml:space="preserve">op allerlei onderwerpen </w:t>
      </w:r>
      <w:r w:rsidR="00695B9C">
        <w:t>zowel schriftelijk als mondeling op gezette tijden geïnformeerd</w:t>
      </w:r>
      <w:r w:rsidRPr="007D741A" w:rsidR="00695B9C">
        <w:t xml:space="preserve">, ook over de planning van deze voornemens. </w:t>
      </w:r>
      <w:r w:rsidR="00695B9C">
        <w:t xml:space="preserve">Zo hebben </w:t>
      </w:r>
      <w:r w:rsidRPr="007D741A" w:rsidR="00695B9C">
        <w:t xml:space="preserve">ministers </w:t>
      </w:r>
      <w:r w:rsidR="00695B9C">
        <w:t>direct</w:t>
      </w:r>
      <w:r w:rsidRPr="007D741A" w:rsidR="00695B9C">
        <w:t xml:space="preserve"> </w:t>
      </w:r>
      <w:r w:rsidR="00720603">
        <w:t xml:space="preserve">na </w:t>
      </w:r>
      <w:r w:rsidRPr="007D741A" w:rsidR="00695B9C">
        <w:t>aanvang van dit kabinet gewerkt aan hun beleidsbrieven, en deze met de Tweede Kamer gedeeld.</w:t>
      </w:r>
      <w:r w:rsidR="00695B9C">
        <w:t xml:space="preserve"> </w:t>
      </w:r>
      <w:r w:rsidR="00AC3AA1">
        <w:t xml:space="preserve">Er is daarbij niet gewerkt met </w:t>
      </w:r>
      <w:r w:rsidRPr="00825932" w:rsidR="00AC3AA1">
        <w:t>een regeerprogramma</w:t>
      </w:r>
      <w:r w:rsidR="00AC3AA1">
        <w:t xml:space="preserve">, zoals dat door het vorige kabinet ter uitvoering van het coalitieakkoord is opgesteld. </w:t>
      </w:r>
      <w:r w:rsidR="00720603">
        <w:t>Wanneer daar</w:t>
      </w:r>
      <w:r w:rsidR="00695B9C">
        <w:t xml:space="preserve"> aanleiding</w:t>
      </w:r>
      <w:r w:rsidR="00720603">
        <w:t xml:space="preserve"> toe</w:t>
      </w:r>
      <w:r w:rsidR="00695B9C">
        <w:t xml:space="preserve"> is, wordt er in de Ministerraad beraadslaag</w:t>
      </w:r>
      <w:r w:rsidR="00720603">
        <w:t>d</w:t>
      </w:r>
      <w:r w:rsidR="00695B9C">
        <w:t xml:space="preserve"> en besloten over de uitwerking van onderdelen van het coalitieakkoord </w:t>
      </w:r>
      <w:r w:rsidR="00720603">
        <w:t xml:space="preserve">voordat </w:t>
      </w:r>
      <w:r w:rsidR="00695B9C">
        <w:t>de Kamer hierover wordt geïnformeerd. Op deze wijze leggen kabinetsleden over de uitwerking van het coalitieakkoord verantwoording af op de terreinen die tot hun portefeuille behoren</w:t>
      </w:r>
      <w:r w:rsidR="00720603">
        <w:t>.</w:t>
      </w:r>
      <w:r w:rsidR="00AC3AA1">
        <w:t xml:space="preserve"> In de Ministerraad spreekt het kabinet ook met elkaar over de voortgang van de verschillende beleidsvoornemens uit het coalitieakkoord.</w:t>
      </w:r>
    </w:p>
    <w:p w:rsidRPr="008A7BD0" w:rsidR="00695B9C" w:rsidP="00695B9C" w:rsidRDefault="00695B9C" w14:paraId="6F61B329" w14:textId="22D2D3C8">
      <w:r w:rsidRPr="008C0AA9">
        <w:rPr>
          <w:b/>
          <w:bCs/>
        </w:rPr>
        <w:t xml:space="preserve">Vraag 23 </w:t>
      </w:r>
      <w:r>
        <w:br/>
      </w:r>
      <w:r w:rsidRPr="008C0AA9">
        <w:t xml:space="preserve">Kunt u deze vragen afzonderlijk beantwoorden? </w:t>
      </w:r>
      <w:r>
        <w:br/>
      </w:r>
      <w:r>
        <w:br/>
      </w:r>
      <w:r w:rsidRPr="009E2F2B">
        <w:rPr>
          <w:b/>
          <w:bCs/>
        </w:rPr>
        <w:t>Antwoord:</w:t>
      </w:r>
      <w:r>
        <w:rPr>
          <w:b/>
          <w:bCs/>
        </w:rPr>
        <w:br/>
      </w:r>
      <w:r w:rsidR="00AC3AA1">
        <w:t xml:space="preserve">Nee, gelet op samenhang tussen een deel van de vragen is een andere afweging gemaakt. </w:t>
      </w:r>
    </w:p>
    <w:p w:rsidR="00695B9C" w:rsidP="00695B9C" w:rsidRDefault="00695B9C" w14:paraId="122327E7" w14:textId="77777777"/>
    <w:p w:rsidRPr="006A281D" w:rsidR="00695B9C" w:rsidP="00695B9C" w:rsidRDefault="00695B9C" w14:paraId="69BE9412" w14:textId="77777777"/>
    <w:p w:rsidRPr="006A281D" w:rsidR="006A281D" w:rsidP="00695B9C" w:rsidRDefault="006A281D" w14:paraId="0A81D8CF" w14:textId="77777777"/>
    <w:sectPr w:rsidRPr="006A281D" w:rsidR="006A281D" w:rsidSect="002154E3">
      <w:headerReference w:type="default" r:id="rId7"/>
      <w:footerReference w:type="default" r:id="rId8"/>
      <w:headerReference w:type="first" r:id="rId9"/>
      <w:footerReference w:type="first" r:id="rId10"/>
      <w:pgSz w:w="11906" w:h="16838" w:code="9"/>
      <w:pgMar w:top="2398" w:right="2818" w:bottom="1077" w:left="1559"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CCBC" w14:textId="77777777" w:rsidR="00E1713C" w:rsidRDefault="00E1713C">
      <w:pPr>
        <w:spacing w:after="0"/>
      </w:pPr>
      <w:r>
        <w:separator/>
      </w:r>
    </w:p>
  </w:endnote>
  <w:endnote w:type="continuationSeparator" w:id="0">
    <w:p w14:paraId="24B1749F" w14:textId="77777777" w:rsidR="00E1713C" w:rsidRDefault="00E17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483556" w14:paraId="60C23625" w14:textId="77777777" w:rsidTr="00BF2DBE">
      <w:trPr>
        <w:trHeight w:hRule="exact" w:val="204"/>
      </w:trPr>
      <w:tc>
        <w:tcPr>
          <w:tcW w:w="3028" w:type="dxa"/>
        </w:tcPr>
        <w:p w14:paraId="69F1C4E6" w14:textId="77777777" w:rsidR="009F28C4" w:rsidRPr="00EB3EAC" w:rsidRDefault="00DF45DE"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7B1B8F0E" w14:textId="77777777" w:rsidR="009F28C4" w:rsidRPr="00EB3EAC" w:rsidRDefault="009F28C4" w:rsidP="00644DB0">
          <w:pPr>
            <w:pStyle w:val="Standaardgeenafstand"/>
            <w:jc w:val="center"/>
            <w:rPr>
              <w:b/>
              <w:bCs/>
              <w:sz w:val="13"/>
              <w:szCs w:val="13"/>
            </w:rPr>
          </w:pPr>
        </w:p>
      </w:tc>
      <w:tc>
        <w:tcPr>
          <w:tcW w:w="3501" w:type="dxa"/>
        </w:tcPr>
        <w:p w14:paraId="6B4C14AE" w14:textId="77777777" w:rsidR="009F28C4" w:rsidRPr="005215E5" w:rsidRDefault="00DF45DE"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15A408AE" w14:textId="77777777" w:rsidR="00483556" w:rsidRDefault="004835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483556" w14:paraId="2FE39572" w14:textId="77777777" w:rsidTr="00BF2DBE">
      <w:trPr>
        <w:trHeight w:hRule="exact" w:val="204"/>
      </w:trPr>
      <w:tc>
        <w:tcPr>
          <w:tcW w:w="3028" w:type="dxa"/>
        </w:tcPr>
        <w:p w14:paraId="44EF4867" w14:textId="77777777" w:rsidR="009F28C4" w:rsidRPr="00EB3EAC" w:rsidRDefault="00DF45DE"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2AB9700F" w14:textId="77777777" w:rsidR="009F28C4" w:rsidRPr="00EB3EAC" w:rsidRDefault="009F28C4" w:rsidP="00644DB0">
          <w:pPr>
            <w:pStyle w:val="Standaardgeenafstand"/>
            <w:jc w:val="center"/>
            <w:rPr>
              <w:b/>
              <w:bCs/>
              <w:sz w:val="13"/>
              <w:szCs w:val="13"/>
            </w:rPr>
          </w:pPr>
        </w:p>
      </w:tc>
      <w:tc>
        <w:tcPr>
          <w:tcW w:w="3501" w:type="dxa"/>
        </w:tcPr>
        <w:p w14:paraId="270CC4B8" w14:textId="77777777" w:rsidR="009F28C4" w:rsidRPr="005215E5" w:rsidRDefault="00DF45DE"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48E8FEA5" w14:textId="77777777" w:rsidR="00483556" w:rsidRDefault="004835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4F389" w14:textId="77777777" w:rsidR="00E1713C" w:rsidRDefault="00E1713C">
      <w:pPr>
        <w:spacing w:after="0"/>
      </w:pPr>
      <w:r>
        <w:separator/>
      </w:r>
    </w:p>
  </w:footnote>
  <w:footnote w:type="continuationSeparator" w:id="0">
    <w:p w14:paraId="4B1A7677" w14:textId="77777777" w:rsidR="00E1713C" w:rsidRDefault="00E1713C">
      <w:pPr>
        <w:spacing w:after="0"/>
      </w:pPr>
      <w:r>
        <w:continuationSeparator/>
      </w:r>
    </w:p>
  </w:footnote>
  <w:footnote w:id="1">
    <w:p w14:paraId="4F43577F" w14:textId="77777777" w:rsidR="00695B9C" w:rsidRDefault="00695B9C" w:rsidP="00695B9C">
      <w:pPr>
        <w:pStyle w:val="Voetnoottekst"/>
      </w:pPr>
      <w:r>
        <w:rPr>
          <w:rStyle w:val="Voetnootmarkering"/>
        </w:rPr>
        <w:footnoteRef/>
      </w:r>
      <w:r>
        <w:t xml:space="preserve"> </w:t>
      </w:r>
      <w:hyperlink r:id="rId1" w:history="1">
        <w:r w:rsidRPr="008A7BD0">
          <w:rPr>
            <w:rStyle w:val="Hyperlink"/>
            <w:sz w:val="16"/>
            <w:szCs w:val="16"/>
          </w:rPr>
          <w:t>https://www.tweedekamer.nl/kamerstukken/detail?id=2026D33162&amp;did=2026D33162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483556" w14:paraId="6E7A0617" w14:textId="77777777" w:rsidTr="00D177FB">
      <w:tc>
        <w:tcPr>
          <w:tcW w:w="2013" w:type="dxa"/>
        </w:tcPr>
        <w:p w14:paraId="66A554EA" w14:textId="77777777" w:rsidR="00A600B7" w:rsidRPr="008237A1" w:rsidRDefault="00DF45DE" w:rsidP="00D177FB">
          <w:pPr>
            <w:tabs>
              <w:tab w:val="center" w:pos="4680"/>
              <w:tab w:val="right" w:pos="9360"/>
            </w:tabs>
            <w:rPr>
              <w:b/>
              <w:bCs/>
              <w:sz w:val="13"/>
              <w:szCs w:val="13"/>
            </w:rPr>
          </w:pPr>
          <w:bookmarkStart w:id="0" w:name="_Hlk138798055"/>
          <w:r>
            <w:rPr>
              <w:b/>
              <w:bCs/>
              <w:sz w:val="13"/>
              <w:szCs w:val="13"/>
            </w:rPr>
            <w:t>Kabinet Minister-President</w:t>
          </w:r>
        </w:p>
        <w:p w14:paraId="6FB78519" w14:textId="77777777" w:rsidR="001D161B" w:rsidRPr="008237A1" w:rsidRDefault="001D161B" w:rsidP="00D177FB">
          <w:pPr>
            <w:tabs>
              <w:tab w:val="center" w:pos="4680"/>
              <w:tab w:val="right" w:pos="9360"/>
            </w:tabs>
            <w:rPr>
              <w:b/>
              <w:bCs/>
              <w:sz w:val="13"/>
              <w:szCs w:val="13"/>
            </w:rPr>
          </w:pPr>
        </w:p>
      </w:tc>
    </w:tr>
    <w:tr w:rsidR="00483556" w14:paraId="61324336" w14:textId="77777777" w:rsidTr="00D177FB">
      <w:tc>
        <w:tcPr>
          <w:tcW w:w="2013" w:type="dxa"/>
        </w:tcPr>
        <w:p w14:paraId="5A48A3DA" w14:textId="3DE2D251" w:rsidR="00FA7BC7" w:rsidRPr="008237A1" w:rsidRDefault="00DF45DE" w:rsidP="00D177FB">
          <w:pPr>
            <w:tabs>
              <w:tab w:val="center" w:pos="4680"/>
              <w:tab w:val="right" w:pos="9360"/>
            </w:tabs>
            <w:rPr>
              <w:sz w:val="13"/>
              <w:szCs w:val="13"/>
            </w:rPr>
          </w:pPr>
          <w:r w:rsidRPr="008237A1">
            <w:rPr>
              <w:b/>
              <w:bCs/>
              <w:sz w:val="13"/>
              <w:szCs w:val="13"/>
            </w:rPr>
            <w:t>Datum</w:t>
          </w:r>
          <w:r w:rsidRPr="008237A1">
            <w:rPr>
              <w:sz w:val="13"/>
              <w:szCs w:val="13"/>
            </w:rPr>
            <w:br/>
          </w:r>
          <w:r>
            <w:rPr>
              <w:sz w:val="13"/>
              <w:szCs w:val="13"/>
            </w:rPr>
            <w:t>1</w:t>
          </w:r>
          <w:r w:rsidR="00342499">
            <w:rPr>
              <w:sz w:val="13"/>
              <w:szCs w:val="13"/>
            </w:rPr>
            <w:t>5</w:t>
          </w:r>
          <w:r>
            <w:rPr>
              <w:sz w:val="13"/>
              <w:szCs w:val="13"/>
            </w:rPr>
            <w:t xml:space="preserve"> september 2026</w:t>
          </w:r>
        </w:p>
        <w:p w14:paraId="2FC2DA02" w14:textId="77777777" w:rsidR="00FA7BC7" w:rsidRPr="008237A1" w:rsidRDefault="00FA7BC7" w:rsidP="00D177FB">
          <w:pPr>
            <w:tabs>
              <w:tab w:val="center" w:pos="4680"/>
              <w:tab w:val="right" w:pos="9360"/>
            </w:tabs>
            <w:rPr>
              <w:b/>
              <w:bCs/>
              <w:sz w:val="13"/>
              <w:szCs w:val="13"/>
            </w:rPr>
          </w:pPr>
        </w:p>
      </w:tc>
    </w:tr>
    <w:tr w:rsidR="00483556" w14:paraId="768A40E1" w14:textId="77777777" w:rsidTr="00D177FB">
      <w:tc>
        <w:tcPr>
          <w:tcW w:w="2013" w:type="dxa"/>
          <w:hideMark/>
        </w:tcPr>
        <w:p w14:paraId="60494934" w14:textId="77777777" w:rsidR="00A600B7" w:rsidRPr="008237A1" w:rsidRDefault="00DF45DE"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2026-026502</w:t>
          </w:r>
          <w:r w:rsidR="00BE69DE" w:rsidRPr="008237A1">
            <w:rPr>
              <w:sz w:val="13"/>
              <w:szCs w:val="13"/>
            </w:rPr>
            <w:t>/</w:t>
          </w:r>
          <w:r>
            <w:rPr>
              <w:sz w:val="13"/>
              <w:szCs w:val="13"/>
            </w:rPr>
            <w:t>10480917</w:t>
          </w:r>
        </w:p>
      </w:tc>
      <w:bookmarkEnd w:id="0"/>
    </w:tr>
  </w:tbl>
  <w:p w14:paraId="30E7F4A5" w14:textId="77777777" w:rsidR="006E0DDF" w:rsidRPr="008237A1" w:rsidRDefault="006E0DDF" w:rsidP="00A600B7">
    <w:pPr>
      <w:pStyle w:val="Koptekst"/>
    </w:pPr>
  </w:p>
  <w:p w14:paraId="4DA12FFD" w14:textId="77777777" w:rsidR="00A21920" w:rsidRDefault="00A21920" w:rsidP="003A53DE"/>
  <w:p w14:paraId="3BBAD2C7" w14:textId="77777777" w:rsidR="00A21920" w:rsidRDefault="00A21920" w:rsidP="003A53DE"/>
  <w:p w14:paraId="0934FC48" w14:textId="77777777" w:rsidR="00D258BD" w:rsidRDefault="00D258BD" w:rsidP="003A53DE"/>
  <w:p w14:paraId="01423FE5" w14:textId="77777777" w:rsidR="00E764DE" w:rsidRPr="008237A1" w:rsidRDefault="00E764DE" w:rsidP="00A600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1088" w14:textId="26B3508D" w:rsidR="00A600B7" w:rsidRPr="008237A1" w:rsidRDefault="00DF45DE" w:rsidP="00A600B7">
    <w:pPr>
      <w:pStyle w:val="Koptekst"/>
    </w:pPr>
    <w:r>
      <w:rPr>
        <w:noProof/>
      </w:rPr>
      <w:drawing>
        <wp:anchor distT="0" distB="0" distL="114300" distR="114300" simplePos="0" relativeHeight="251659264" behindDoc="1" locked="0" layoutInCell="1" allowOverlap="1" wp14:anchorId="1C5E522B" wp14:editId="4825FCD3">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66C01A9B" w14:textId="77777777" w:rsidR="00A600B7" w:rsidRPr="008237A1" w:rsidRDefault="00A600B7" w:rsidP="00A600B7">
    <w:pPr>
      <w:pStyle w:val="Koptekst"/>
    </w:pPr>
  </w:p>
  <w:p w14:paraId="72C9870B" w14:textId="77777777" w:rsidR="00A600B7" w:rsidRPr="008237A1" w:rsidRDefault="00A600B7" w:rsidP="00A600B7">
    <w:pPr>
      <w:pStyle w:val="Koptekst"/>
    </w:pPr>
  </w:p>
  <w:p w14:paraId="384EAFED" w14:textId="77777777" w:rsidR="00BC5840" w:rsidRPr="008237A1" w:rsidRDefault="00BC5840" w:rsidP="00A600B7">
    <w:pPr>
      <w:pStyle w:val="Koptekst"/>
    </w:pPr>
  </w:p>
  <w:p w14:paraId="3DBFE58C" w14:textId="77777777" w:rsidR="00E7100A" w:rsidRPr="008237A1" w:rsidRDefault="00E7100A" w:rsidP="00A600B7">
    <w:pPr>
      <w:pStyle w:val="Koptekst"/>
    </w:pPr>
  </w:p>
  <w:p w14:paraId="05D60C85" w14:textId="77777777" w:rsidR="00C62FDE" w:rsidRPr="008237A1" w:rsidRDefault="00C62FDE" w:rsidP="00A600B7">
    <w:pPr>
      <w:pStyle w:val="Koptekst"/>
    </w:pPr>
  </w:p>
  <w:p w14:paraId="7FAB09ED"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483556" w14:paraId="6A78B28C" w14:textId="77777777" w:rsidTr="00BA6777">
      <w:trPr>
        <w:trHeight w:val="400"/>
      </w:trPr>
      <w:tc>
        <w:tcPr>
          <w:tcW w:w="7515" w:type="dxa"/>
          <w:gridSpan w:val="2"/>
          <w:hideMark/>
        </w:tcPr>
        <w:p w14:paraId="5FA8D177" w14:textId="77777777" w:rsidR="00A600B7" w:rsidRPr="008237A1" w:rsidRDefault="00DF45DE"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483556" w14:paraId="3A16F436" w14:textId="77777777" w:rsidTr="00BA6777">
      <w:trPr>
        <w:cantSplit/>
        <w:trHeight w:val="2440"/>
      </w:trPr>
      <w:tc>
        <w:tcPr>
          <w:tcW w:w="7515" w:type="dxa"/>
          <w:gridSpan w:val="2"/>
        </w:tcPr>
        <w:p w14:paraId="3366896A" w14:textId="77777777" w:rsidR="00DF704E" w:rsidRPr="008237A1" w:rsidRDefault="00DF704E" w:rsidP="00A600B7">
          <w:pPr>
            <w:rPr>
              <w:b/>
              <w:bCs/>
              <w:sz w:val="13"/>
              <w:szCs w:val="13"/>
            </w:rPr>
          </w:pPr>
        </w:p>
        <w:p w14:paraId="7C89377D" w14:textId="77777777" w:rsidR="008A7BD0" w:rsidRDefault="008A7BD0" w:rsidP="008A7BD0">
          <w:pPr>
            <w:spacing w:after="0" w:line="240" w:lineRule="exact"/>
          </w:pPr>
          <w:r>
            <w:t xml:space="preserve">Aan de voorzitter van de Tweede </w:t>
          </w:r>
        </w:p>
        <w:p w14:paraId="3722ACDF" w14:textId="77777777" w:rsidR="008A7BD0" w:rsidRPr="008237A1" w:rsidRDefault="008A7BD0" w:rsidP="008A7BD0">
          <w:pPr>
            <w:spacing w:after="0" w:line="240" w:lineRule="exact"/>
          </w:pPr>
          <w:r>
            <w:t>Kamer der Staten Generaal</w:t>
          </w:r>
        </w:p>
        <w:p w14:paraId="484EC798" w14:textId="77777777" w:rsidR="008A7BD0" w:rsidRPr="00BD6AAE" w:rsidRDefault="008A7BD0" w:rsidP="008A7BD0">
          <w:pPr>
            <w:spacing w:after="0" w:line="240" w:lineRule="exact"/>
          </w:pPr>
          <w:r>
            <w:t>Postbus</w:t>
          </w:r>
          <w:r w:rsidRPr="009412F6">
            <w:t xml:space="preserve"> </w:t>
          </w:r>
          <w:r>
            <w:t>20018</w:t>
          </w:r>
        </w:p>
        <w:p w14:paraId="7FB411AC" w14:textId="29722433" w:rsidR="00A600B7" w:rsidRPr="008237A1" w:rsidRDefault="008A7BD0" w:rsidP="008A7BD0">
          <w:pPr>
            <w:tabs>
              <w:tab w:val="left" w:pos="1470"/>
            </w:tabs>
          </w:pPr>
          <w:r>
            <w:t>2500 EA DEN HAAG</w:t>
          </w:r>
          <w:r w:rsidRPr="008237A1">
            <w:t xml:space="preserve"> </w:t>
          </w:r>
        </w:p>
      </w:tc>
    </w:tr>
    <w:tr w:rsidR="00483556" w14:paraId="74B4833C" w14:textId="77777777" w:rsidTr="00BA6777">
      <w:trPr>
        <w:trHeight w:val="400"/>
      </w:trPr>
      <w:tc>
        <w:tcPr>
          <w:tcW w:w="7515" w:type="dxa"/>
          <w:gridSpan w:val="2"/>
        </w:tcPr>
        <w:p w14:paraId="1DA397DB" w14:textId="77777777" w:rsidR="00D42015" w:rsidRPr="008237A1" w:rsidRDefault="00D42015" w:rsidP="00D42015">
          <w:pPr>
            <w:tabs>
              <w:tab w:val="left" w:pos="740"/>
            </w:tabs>
            <w:autoSpaceDE w:val="0"/>
            <w:autoSpaceDN w:val="0"/>
            <w:adjustRightInd w:val="0"/>
            <w:rPr>
              <w:rFonts w:cs="Verdana"/>
              <w:sz w:val="16"/>
              <w:szCs w:val="16"/>
            </w:rPr>
          </w:pPr>
        </w:p>
        <w:p w14:paraId="2805770A" w14:textId="77777777" w:rsidR="00D42015" w:rsidRPr="008237A1" w:rsidRDefault="00D42015" w:rsidP="00D42015">
          <w:pPr>
            <w:tabs>
              <w:tab w:val="left" w:pos="740"/>
            </w:tabs>
            <w:autoSpaceDE w:val="0"/>
            <w:autoSpaceDN w:val="0"/>
            <w:adjustRightInd w:val="0"/>
            <w:rPr>
              <w:rFonts w:cs="Verdana"/>
            </w:rPr>
          </w:pPr>
        </w:p>
      </w:tc>
    </w:tr>
    <w:tr w:rsidR="00483556" w14:paraId="46DD9B54" w14:textId="77777777" w:rsidTr="00A427F4">
      <w:trPr>
        <w:trHeight w:val="240"/>
      </w:trPr>
      <w:tc>
        <w:tcPr>
          <w:tcW w:w="851" w:type="dxa"/>
          <w:hideMark/>
        </w:tcPr>
        <w:p w14:paraId="4C1B9560" w14:textId="77777777" w:rsidR="000E34D5" w:rsidRPr="008237A1" w:rsidRDefault="00DF45DE" w:rsidP="00FF4877">
          <w:pPr>
            <w:pStyle w:val="Standaardgeenafstand"/>
            <w:rPr>
              <w:rFonts w:cs="Verdana"/>
            </w:rPr>
          </w:pPr>
          <w:r w:rsidRPr="008237A1">
            <w:t xml:space="preserve">Datum </w:t>
          </w:r>
          <w:r w:rsidRPr="008237A1">
            <w:br/>
            <w:t>Betreft</w:t>
          </w:r>
          <w:r w:rsidRPr="008237A1">
            <w:rPr>
              <w:color w:val="000000"/>
            </w:rPr>
            <w:t xml:space="preserve"> </w:t>
          </w:r>
        </w:p>
      </w:tc>
      <w:tc>
        <w:tcPr>
          <w:tcW w:w="6664" w:type="dxa"/>
        </w:tcPr>
        <w:p w14:paraId="593E5206" w14:textId="2E5404A7" w:rsidR="000E34D5" w:rsidRPr="008237A1" w:rsidRDefault="00DF45DE" w:rsidP="00FF4877">
          <w:pPr>
            <w:pStyle w:val="Standaardgeenafstand"/>
            <w:rPr>
              <w:rFonts w:cs="Verdana"/>
            </w:rPr>
          </w:pPr>
          <w:r>
            <w:rPr>
              <w:rFonts w:cs="Verdana"/>
            </w:rPr>
            <w:t>1</w:t>
          </w:r>
          <w:r w:rsidR="00F232EB">
            <w:rPr>
              <w:rFonts w:cs="Verdana"/>
            </w:rPr>
            <w:t>5</w:t>
          </w:r>
          <w:r>
            <w:rPr>
              <w:rFonts w:cs="Verdana"/>
            </w:rPr>
            <w:t xml:space="preserve"> september 2026</w:t>
          </w:r>
          <w:r w:rsidR="002C3C97" w:rsidRPr="008237A1">
            <w:rPr>
              <w:rFonts w:cs="Verdana"/>
            </w:rPr>
            <w:br/>
          </w:r>
          <w:r>
            <w:rPr>
              <w:rFonts w:cs="Verdana"/>
            </w:rPr>
            <w:t>Beantwoording schriftelijke vragen van het lid Vermeer (BBB) over kabinetsbrede routekaarten, uitvoeringsagenda's en programmasturing van het coalitieakkoord</w:t>
          </w:r>
        </w:p>
      </w:tc>
    </w:tr>
  </w:tbl>
  <w:p w14:paraId="3E9CB59D" w14:textId="77777777" w:rsidR="00A600B7" w:rsidRPr="008237A1" w:rsidRDefault="00A600B7" w:rsidP="005F53EB">
    <w:pPr>
      <w:pStyle w:val="Koptekst"/>
      <w:spacing w:after="0"/>
      <w:rPr>
        <w:rFonts w:cs="Times New Roman"/>
        <w:szCs w:val="24"/>
        <w:lang w:eastAsia="nl-NL"/>
      </w:rPr>
    </w:pPr>
  </w:p>
  <w:p w14:paraId="1CF0288C"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483556" w14:paraId="53FC5604" w14:textId="77777777" w:rsidTr="00FF24E6">
      <w:trPr>
        <w:trHeight w:val="357"/>
      </w:trPr>
      <w:tc>
        <w:tcPr>
          <w:tcW w:w="2160" w:type="dxa"/>
        </w:tcPr>
        <w:p w14:paraId="44503489" w14:textId="77777777" w:rsidR="00C62FDE" w:rsidRPr="008237A1" w:rsidRDefault="00C62FDE" w:rsidP="006B4764">
          <w:pPr>
            <w:pStyle w:val="Huisstijl-Adres"/>
            <w:rPr>
              <w:b/>
              <w:lang w:eastAsia="en-US"/>
            </w:rPr>
          </w:pPr>
        </w:p>
      </w:tc>
    </w:tr>
    <w:tr w:rsidR="00483556" w14:paraId="60310A07" w14:textId="77777777" w:rsidTr="006B4764">
      <w:tc>
        <w:tcPr>
          <w:tcW w:w="2160" w:type="dxa"/>
          <w:hideMark/>
        </w:tcPr>
        <w:p w14:paraId="127CC706" w14:textId="77777777" w:rsidR="00A600B7" w:rsidRPr="008237A1" w:rsidRDefault="00DF45DE" w:rsidP="00A97387">
          <w:pPr>
            <w:pStyle w:val="Huisstijl-Adres"/>
            <w:spacing w:after="0" w:line="240" w:lineRule="auto"/>
            <w:rPr>
              <w:b/>
              <w:lang w:eastAsia="en-US"/>
            </w:rPr>
          </w:pPr>
          <w:r>
            <w:rPr>
              <w:b/>
              <w:lang w:eastAsia="en-US"/>
            </w:rPr>
            <w:t>Kabinet Minister-President</w:t>
          </w:r>
        </w:p>
        <w:p w14:paraId="57EBF66A" w14:textId="77777777" w:rsidR="00FE28BE" w:rsidRPr="008237A1" w:rsidRDefault="00FE28BE" w:rsidP="00A97387">
          <w:pPr>
            <w:pStyle w:val="Huisstijl-Adres"/>
            <w:spacing w:after="0" w:line="240" w:lineRule="auto"/>
            <w:rPr>
              <w:b/>
              <w:lang w:eastAsia="en-US"/>
            </w:rPr>
          </w:pPr>
        </w:p>
        <w:p w14:paraId="1259140E" w14:textId="77777777" w:rsidR="00CA3368" w:rsidRPr="008237A1" w:rsidRDefault="00DF45DE" w:rsidP="00A97387">
          <w:pPr>
            <w:pStyle w:val="Huisstijl-Adres"/>
            <w:spacing w:after="0" w:line="240" w:lineRule="auto"/>
            <w:rPr>
              <w:bCs/>
              <w:lang w:eastAsia="en-US"/>
            </w:rPr>
          </w:pPr>
          <w:proofErr w:type="spellStart"/>
          <w:r>
            <w:rPr>
              <w:bCs/>
              <w:lang w:eastAsia="en-US"/>
            </w:rPr>
            <w:t>Bezuidenhoutseweg</w:t>
          </w:r>
          <w:proofErr w:type="spellEnd"/>
          <w:r>
            <w:rPr>
              <w:bCs/>
              <w:lang w:eastAsia="en-US"/>
            </w:rPr>
            <w:t xml:space="preserve">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r>
            <w:rPr>
              <w:bCs/>
              <w:lang w:eastAsia="en-US"/>
            </w:rPr>
            <w:t>www.rijksoverheid.nl</w:t>
          </w:r>
        </w:p>
        <w:tbl>
          <w:tblPr>
            <w:tblStyle w:val="Tabelraster"/>
            <w:tblW w:w="7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20"/>
          </w:tblGrid>
          <w:tr w:rsidR="00483556" w14:paraId="1788D53C" w14:textId="77777777" w:rsidTr="008A7BD0">
            <w:tc>
              <w:tcPr>
                <w:tcW w:w="7520" w:type="dxa"/>
              </w:tcPr>
              <w:p w14:paraId="1CD0F662" w14:textId="083141DC" w:rsidR="0059422C" w:rsidRPr="00733B92" w:rsidRDefault="0059422C" w:rsidP="006C5845">
                <w:pPr>
                  <w:framePr w:hSpace="142" w:wrap="around" w:vAnchor="page" w:hAnchor="page" w:x="9357" w:y="3120"/>
                  <w:ind w:left="-111"/>
                  <w:suppressOverlap/>
                  <w:rPr>
                    <w:sz w:val="13"/>
                    <w:szCs w:val="13"/>
                  </w:rPr>
                </w:pPr>
              </w:p>
            </w:tc>
          </w:tr>
          <w:tr w:rsidR="00483556" w14:paraId="18A92E2B" w14:textId="77777777" w:rsidTr="008A7BD0">
            <w:tc>
              <w:tcPr>
                <w:tcW w:w="7520" w:type="dxa"/>
              </w:tcPr>
              <w:p w14:paraId="77692B25" w14:textId="1BC5A400" w:rsidR="0059422C" w:rsidRPr="00EF1B65" w:rsidRDefault="0059422C" w:rsidP="006C5845">
                <w:pPr>
                  <w:framePr w:hSpace="142" w:wrap="around" w:vAnchor="page" w:hAnchor="page" w:x="9357" w:y="3120"/>
                  <w:ind w:left="-111"/>
                  <w:suppressOverlap/>
                  <w:rPr>
                    <w:i/>
                    <w:iCs/>
                    <w:sz w:val="13"/>
                    <w:szCs w:val="13"/>
                  </w:rPr>
                </w:pPr>
              </w:p>
            </w:tc>
          </w:tr>
        </w:tbl>
        <w:p w14:paraId="2D5CE7B0" w14:textId="77777777" w:rsidR="00483556" w:rsidRDefault="00483556"/>
      </w:tc>
    </w:tr>
    <w:tr w:rsidR="00483556" w14:paraId="4B3C4C46" w14:textId="77777777" w:rsidTr="006B4764">
      <w:trPr>
        <w:trHeight w:val="1740"/>
      </w:trPr>
      <w:tc>
        <w:tcPr>
          <w:tcW w:w="2160" w:type="dxa"/>
        </w:tcPr>
        <w:p w14:paraId="7DF5752E" w14:textId="77777777" w:rsidR="00A600B7" w:rsidRPr="008237A1" w:rsidRDefault="00DF45DE" w:rsidP="00A97387">
          <w:pPr>
            <w:pStyle w:val="Huisstijl-Adres"/>
            <w:spacing w:after="0" w:line="240" w:lineRule="auto"/>
            <w:rPr>
              <w:b/>
              <w:bCs/>
              <w:lang w:eastAsia="en-US"/>
            </w:rPr>
          </w:pPr>
          <w:r w:rsidRPr="008237A1">
            <w:rPr>
              <w:b/>
              <w:bCs/>
              <w:lang w:eastAsia="en-US"/>
            </w:rPr>
            <w:t>Onze referentie</w:t>
          </w:r>
        </w:p>
        <w:p w14:paraId="4C9D57C0" w14:textId="77777777" w:rsidR="00A600B7" w:rsidRPr="008237A1" w:rsidRDefault="00DF45DE" w:rsidP="00A97387">
          <w:pPr>
            <w:pStyle w:val="Huisstijl-Kopje"/>
            <w:spacing w:line="240" w:lineRule="auto"/>
            <w:rPr>
              <w:b w:val="0"/>
              <w:bCs/>
              <w:lang w:eastAsia="en-US"/>
            </w:rPr>
          </w:pPr>
          <w:r>
            <w:rPr>
              <w:b w:val="0"/>
              <w:bCs/>
              <w:lang w:eastAsia="en-US"/>
            </w:rPr>
            <w:t>2026-026502</w:t>
          </w:r>
          <w:r w:rsidRPr="008237A1">
            <w:rPr>
              <w:b w:val="0"/>
              <w:bCs/>
              <w:lang w:eastAsia="en-US"/>
            </w:rPr>
            <w:t>/</w:t>
          </w:r>
          <w:r>
            <w:rPr>
              <w:b w:val="0"/>
              <w:bCs/>
              <w:lang w:eastAsia="en-US"/>
            </w:rPr>
            <w:t>10480917</w:t>
          </w:r>
        </w:p>
      </w:tc>
    </w:tr>
  </w:tbl>
  <w:p w14:paraId="6346E601" w14:textId="77777777" w:rsidR="00A600B7" w:rsidRPr="008237A1" w:rsidRDefault="00A600B7" w:rsidP="00CD7262">
    <w:pPr>
      <w:pStyle w:val="Koptekst"/>
      <w:tabs>
        <w:tab w:val="clear" w:pos="4680"/>
        <w:tab w:val="clear" w:pos="9360"/>
        <w:tab w:val="left" w:pos="1785"/>
      </w:tabs>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051C1"/>
    <w:rsid w:val="0002088A"/>
    <w:rsid w:val="00030A99"/>
    <w:rsid w:val="00047951"/>
    <w:rsid w:val="000671D3"/>
    <w:rsid w:val="000D12CC"/>
    <w:rsid w:val="000E34D5"/>
    <w:rsid w:val="000F04FD"/>
    <w:rsid w:val="00101B8F"/>
    <w:rsid w:val="00112E42"/>
    <w:rsid w:val="00115EDC"/>
    <w:rsid w:val="001302AA"/>
    <w:rsid w:val="00174A4E"/>
    <w:rsid w:val="0018075E"/>
    <w:rsid w:val="00184D7D"/>
    <w:rsid w:val="00184F6A"/>
    <w:rsid w:val="00185B8F"/>
    <w:rsid w:val="0019026A"/>
    <w:rsid w:val="001977BE"/>
    <w:rsid w:val="001A01FB"/>
    <w:rsid w:val="001D161B"/>
    <w:rsid w:val="001F2B49"/>
    <w:rsid w:val="001F408C"/>
    <w:rsid w:val="002154E3"/>
    <w:rsid w:val="00222061"/>
    <w:rsid w:val="00232A48"/>
    <w:rsid w:val="00233BE1"/>
    <w:rsid w:val="002424E3"/>
    <w:rsid w:val="002556E1"/>
    <w:rsid w:val="0027124E"/>
    <w:rsid w:val="002C2BB0"/>
    <w:rsid w:val="002C3C97"/>
    <w:rsid w:val="002D598F"/>
    <w:rsid w:val="002F42D8"/>
    <w:rsid w:val="00312E29"/>
    <w:rsid w:val="00333F85"/>
    <w:rsid w:val="00342499"/>
    <w:rsid w:val="003442FC"/>
    <w:rsid w:val="0036103C"/>
    <w:rsid w:val="00384A4B"/>
    <w:rsid w:val="003863B9"/>
    <w:rsid w:val="00393DFE"/>
    <w:rsid w:val="003A53DE"/>
    <w:rsid w:val="003B756D"/>
    <w:rsid w:val="003C5BB0"/>
    <w:rsid w:val="003F559F"/>
    <w:rsid w:val="00430860"/>
    <w:rsid w:val="00444541"/>
    <w:rsid w:val="00451ED0"/>
    <w:rsid w:val="004634AF"/>
    <w:rsid w:val="00471026"/>
    <w:rsid w:val="00483556"/>
    <w:rsid w:val="004945D0"/>
    <w:rsid w:val="004A43B7"/>
    <w:rsid w:val="004B1499"/>
    <w:rsid w:val="004C5A87"/>
    <w:rsid w:val="004D55A9"/>
    <w:rsid w:val="004D58A3"/>
    <w:rsid w:val="00503CF7"/>
    <w:rsid w:val="005134D3"/>
    <w:rsid w:val="005160D1"/>
    <w:rsid w:val="005215E5"/>
    <w:rsid w:val="00523DCD"/>
    <w:rsid w:val="005375C8"/>
    <w:rsid w:val="005401BF"/>
    <w:rsid w:val="00564C7D"/>
    <w:rsid w:val="00581659"/>
    <w:rsid w:val="0059422C"/>
    <w:rsid w:val="005A0E45"/>
    <w:rsid w:val="005A3E3A"/>
    <w:rsid w:val="005A3F3F"/>
    <w:rsid w:val="005C3F12"/>
    <w:rsid w:val="005C6C22"/>
    <w:rsid w:val="005E1B17"/>
    <w:rsid w:val="005F53EB"/>
    <w:rsid w:val="005F59A5"/>
    <w:rsid w:val="005F71DD"/>
    <w:rsid w:val="0061548C"/>
    <w:rsid w:val="00635530"/>
    <w:rsid w:val="006358EA"/>
    <w:rsid w:val="0064356E"/>
    <w:rsid w:val="00644DB0"/>
    <w:rsid w:val="006471A7"/>
    <w:rsid w:val="00650998"/>
    <w:rsid w:val="006550A3"/>
    <w:rsid w:val="00671F18"/>
    <w:rsid w:val="00695B22"/>
    <w:rsid w:val="00695B9C"/>
    <w:rsid w:val="006A281D"/>
    <w:rsid w:val="006B1EA7"/>
    <w:rsid w:val="006B4764"/>
    <w:rsid w:val="006C5845"/>
    <w:rsid w:val="006E0DDF"/>
    <w:rsid w:val="006E70C9"/>
    <w:rsid w:val="006F1591"/>
    <w:rsid w:val="006F7785"/>
    <w:rsid w:val="00700557"/>
    <w:rsid w:val="00700753"/>
    <w:rsid w:val="00705492"/>
    <w:rsid w:val="00716BD7"/>
    <w:rsid w:val="00720603"/>
    <w:rsid w:val="00733B92"/>
    <w:rsid w:val="007434C1"/>
    <w:rsid w:val="0077261D"/>
    <w:rsid w:val="007A36EE"/>
    <w:rsid w:val="007B2124"/>
    <w:rsid w:val="007C2E6D"/>
    <w:rsid w:val="007C3CAD"/>
    <w:rsid w:val="007D1FAB"/>
    <w:rsid w:val="007D38EC"/>
    <w:rsid w:val="007D3A72"/>
    <w:rsid w:val="007E2690"/>
    <w:rsid w:val="00805E9D"/>
    <w:rsid w:val="008139A0"/>
    <w:rsid w:val="008237A1"/>
    <w:rsid w:val="00832BD0"/>
    <w:rsid w:val="008352B1"/>
    <w:rsid w:val="00836856"/>
    <w:rsid w:val="00841F74"/>
    <w:rsid w:val="00844087"/>
    <w:rsid w:val="00854221"/>
    <w:rsid w:val="00863B8B"/>
    <w:rsid w:val="0087700F"/>
    <w:rsid w:val="008A7BD0"/>
    <w:rsid w:val="008B5408"/>
    <w:rsid w:val="008D5405"/>
    <w:rsid w:val="008F4519"/>
    <w:rsid w:val="00927709"/>
    <w:rsid w:val="00927BBD"/>
    <w:rsid w:val="009366C7"/>
    <w:rsid w:val="009412F6"/>
    <w:rsid w:val="00942038"/>
    <w:rsid w:val="0094354D"/>
    <w:rsid w:val="00944325"/>
    <w:rsid w:val="009506E8"/>
    <w:rsid w:val="009534E8"/>
    <w:rsid w:val="00956C9C"/>
    <w:rsid w:val="00957E22"/>
    <w:rsid w:val="00964B70"/>
    <w:rsid w:val="009653FF"/>
    <w:rsid w:val="00972F3A"/>
    <w:rsid w:val="009928B8"/>
    <w:rsid w:val="009C70C3"/>
    <w:rsid w:val="009D6539"/>
    <w:rsid w:val="009F28C4"/>
    <w:rsid w:val="00A10603"/>
    <w:rsid w:val="00A14A59"/>
    <w:rsid w:val="00A21920"/>
    <w:rsid w:val="00A427F4"/>
    <w:rsid w:val="00A600B7"/>
    <w:rsid w:val="00A66D3C"/>
    <w:rsid w:val="00A75696"/>
    <w:rsid w:val="00A81691"/>
    <w:rsid w:val="00A82249"/>
    <w:rsid w:val="00A846BB"/>
    <w:rsid w:val="00A9188E"/>
    <w:rsid w:val="00A965FE"/>
    <w:rsid w:val="00A97387"/>
    <w:rsid w:val="00AA6644"/>
    <w:rsid w:val="00AB305C"/>
    <w:rsid w:val="00AB73D6"/>
    <w:rsid w:val="00AC3AA1"/>
    <w:rsid w:val="00AC5B84"/>
    <w:rsid w:val="00AD7A2F"/>
    <w:rsid w:val="00AE22D2"/>
    <w:rsid w:val="00AE3993"/>
    <w:rsid w:val="00AE4A4D"/>
    <w:rsid w:val="00B0759C"/>
    <w:rsid w:val="00B21143"/>
    <w:rsid w:val="00B27EE2"/>
    <w:rsid w:val="00B625FE"/>
    <w:rsid w:val="00B73046"/>
    <w:rsid w:val="00B82153"/>
    <w:rsid w:val="00B93056"/>
    <w:rsid w:val="00BA4D7B"/>
    <w:rsid w:val="00BA5717"/>
    <w:rsid w:val="00BB102E"/>
    <w:rsid w:val="00BC5840"/>
    <w:rsid w:val="00BC73C3"/>
    <w:rsid w:val="00BC7E95"/>
    <w:rsid w:val="00BD6AAE"/>
    <w:rsid w:val="00BD6D07"/>
    <w:rsid w:val="00BE69DE"/>
    <w:rsid w:val="00BF4D1F"/>
    <w:rsid w:val="00C04BCB"/>
    <w:rsid w:val="00C13E00"/>
    <w:rsid w:val="00C15ECB"/>
    <w:rsid w:val="00C236A7"/>
    <w:rsid w:val="00C3281A"/>
    <w:rsid w:val="00C45478"/>
    <w:rsid w:val="00C62FDE"/>
    <w:rsid w:val="00C67C63"/>
    <w:rsid w:val="00C80DB2"/>
    <w:rsid w:val="00C8616E"/>
    <w:rsid w:val="00C876E7"/>
    <w:rsid w:val="00C957CD"/>
    <w:rsid w:val="00CA099A"/>
    <w:rsid w:val="00CA0D2E"/>
    <w:rsid w:val="00CA3368"/>
    <w:rsid w:val="00CA6045"/>
    <w:rsid w:val="00CC44F3"/>
    <w:rsid w:val="00CD7262"/>
    <w:rsid w:val="00CF19FA"/>
    <w:rsid w:val="00CF44AD"/>
    <w:rsid w:val="00D0586C"/>
    <w:rsid w:val="00D07A37"/>
    <w:rsid w:val="00D10A12"/>
    <w:rsid w:val="00D177FB"/>
    <w:rsid w:val="00D23A3B"/>
    <w:rsid w:val="00D258BD"/>
    <w:rsid w:val="00D42015"/>
    <w:rsid w:val="00D76EA2"/>
    <w:rsid w:val="00D905FE"/>
    <w:rsid w:val="00DB13C1"/>
    <w:rsid w:val="00DB6757"/>
    <w:rsid w:val="00DD15C0"/>
    <w:rsid w:val="00DE3A11"/>
    <w:rsid w:val="00DE4B4E"/>
    <w:rsid w:val="00DE770F"/>
    <w:rsid w:val="00DE7AD9"/>
    <w:rsid w:val="00DF45DE"/>
    <w:rsid w:val="00DF704E"/>
    <w:rsid w:val="00DF7F9C"/>
    <w:rsid w:val="00E00906"/>
    <w:rsid w:val="00E02696"/>
    <w:rsid w:val="00E03103"/>
    <w:rsid w:val="00E04FA9"/>
    <w:rsid w:val="00E1713C"/>
    <w:rsid w:val="00E20C3D"/>
    <w:rsid w:val="00E20E7B"/>
    <w:rsid w:val="00E51F10"/>
    <w:rsid w:val="00E70535"/>
    <w:rsid w:val="00E7100A"/>
    <w:rsid w:val="00E74DFA"/>
    <w:rsid w:val="00E764DE"/>
    <w:rsid w:val="00EA4C9D"/>
    <w:rsid w:val="00EA7652"/>
    <w:rsid w:val="00EB3EAC"/>
    <w:rsid w:val="00EC594C"/>
    <w:rsid w:val="00ED2E80"/>
    <w:rsid w:val="00EE3BDF"/>
    <w:rsid w:val="00EE5D4B"/>
    <w:rsid w:val="00EE7F54"/>
    <w:rsid w:val="00EF1B65"/>
    <w:rsid w:val="00EF6B32"/>
    <w:rsid w:val="00EF7E18"/>
    <w:rsid w:val="00F05620"/>
    <w:rsid w:val="00F1019A"/>
    <w:rsid w:val="00F232EB"/>
    <w:rsid w:val="00F45A94"/>
    <w:rsid w:val="00F62ACC"/>
    <w:rsid w:val="00F671BA"/>
    <w:rsid w:val="00F743EE"/>
    <w:rsid w:val="00F82846"/>
    <w:rsid w:val="00F96266"/>
    <w:rsid w:val="00FA3330"/>
    <w:rsid w:val="00FA7BC7"/>
    <w:rsid w:val="00FB32A7"/>
    <w:rsid w:val="00FD1154"/>
    <w:rsid w:val="00FD699E"/>
    <w:rsid w:val="00FE28BE"/>
    <w:rsid w:val="00FE6123"/>
    <w:rsid w:val="00FF043E"/>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paragraph" w:styleId="Voetnoottekst">
    <w:name w:val="footnote text"/>
    <w:basedOn w:val="Standaard"/>
    <w:link w:val="VoetnoottekstChar"/>
    <w:uiPriority w:val="99"/>
    <w:semiHidden/>
    <w:unhideWhenUsed/>
    <w:rsid w:val="008A7BD0"/>
    <w:pPr>
      <w:spacing w:after="0"/>
    </w:pPr>
    <w:rPr>
      <w:sz w:val="20"/>
      <w:szCs w:val="20"/>
    </w:rPr>
  </w:style>
  <w:style w:type="character" w:customStyle="1" w:styleId="VoetnoottekstChar">
    <w:name w:val="Voetnoottekst Char"/>
    <w:basedOn w:val="Standaardalinea-lettertype"/>
    <w:link w:val="Voetnoottekst"/>
    <w:uiPriority w:val="99"/>
    <w:semiHidden/>
    <w:rsid w:val="008A7BD0"/>
    <w:rPr>
      <w:sz w:val="20"/>
      <w:szCs w:val="20"/>
      <w:lang w:val="nl-NL"/>
    </w:rPr>
  </w:style>
  <w:style w:type="character" w:styleId="Voetnootmarkering">
    <w:name w:val="footnote reference"/>
    <w:basedOn w:val="Standaardalinea-lettertype"/>
    <w:uiPriority w:val="99"/>
    <w:semiHidden/>
    <w:unhideWhenUsed/>
    <w:rsid w:val="008A7BD0"/>
    <w:rPr>
      <w:vertAlign w:val="superscript"/>
    </w:rPr>
  </w:style>
  <w:style w:type="character" w:styleId="Onopgelostemelding">
    <w:name w:val="Unresolved Mention"/>
    <w:basedOn w:val="Standaardalinea-lettertype"/>
    <w:uiPriority w:val="99"/>
    <w:semiHidden/>
    <w:unhideWhenUsed/>
    <w:rsid w:val="008A7BD0"/>
    <w:rPr>
      <w:color w:val="605E5C"/>
      <w:shd w:val="clear" w:color="auto" w:fill="E1DFDD"/>
    </w:rPr>
  </w:style>
  <w:style w:type="character" w:styleId="GevolgdeHyperlink">
    <w:name w:val="FollowedHyperlink"/>
    <w:basedOn w:val="Standaardalinea-lettertype"/>
    <w:uiPriority w:val="99"/>
    <w:semiHidden/>
    <w:unhideWhenUsed/>
    <w:rsid w:val="008A7BD0"/>
    <w:rPr>
      <w:color w:val="954F72" w:themeColor="followedHyperlink"/>
      <w:u w:val="single"/>
    </w:rPr>
  </w:style>
  <w:style w:type="paragraph" w:styleId="Revisie">
    <w:name w:val="Revision"/>
    <w:hidden/>
    <w:uiPriority w:val="99"/>
    <w:semiHidden/>
    <w:rsid w:val="004B1499"/>
    <w:pPr>
      <w:spacing w:after="0"/>
    </w:pPr>
    <w:rPr>
      <w:lang w:val="nl-NL"/>
    </w:rPr>
  </w:style>
  <w:style w:type="character" w:styleId="Verwijzingopmerking">
    <w:name w:val="annotation reference"/>
    <w:basedOn w:val="Standaardalinea-lettertype"/>
    <w:uiPriority w:val="99"/>
    <w:semiHidden/>
    <w:unhideWhenUsed/>
    <w:rsid w:val="00720603"/>
    <w:rPr>
      <w:sz w:val="16"/>
      <w:szCs w:val="16"/>
    </w:rPr>
  </w:style>
  <w:style w:type="paragraph" w:styleId="Tekstopmerking">
    <w:name w:val="annotation text"/>
    <w:basedOn w:val="Standaard"/>
    <w:link w:val="TekstopmerkingChar"/>
    <w:uiPriority w:val="99"/>
    <w:unhideWhenUsed/>
    <w:rsid w:val="00720603"/>
    <w:rPr>
      <w:sz w:val="20"/>
      <w:szCs w:val="20"/>
    </w:rPr>
  </w:style>
  <w:style w:type="character" w:customStyle="1" w:styleId="TekstopmerkingChar">
    <w:name w:val="Tekst opmerking Char"/>
    <w:basedOn w:val="Standaardalinea-lettertype"/>
    <w:link w:val="Tekstopmerking"/>
    <w:uiPriority w:val="99"/>
    <w:rsid w:val="0072060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20603"/>
    <w:rPr>
      <w:b/>
      <w:bCs/>
    </w:rPr>
  </w:style>
  <w:style w:type="character" w:customStyle="1" w:styleId="OnderwerpvanopmerkingChar">
    <w:name w:val="Onderwerp van opmerking Char"/>
    <w:basedOn w:val="TekstopmerkingChar"/>
    <w:link w:val="Onderwerpvanopmerking"/>
    <w:uiPriority w:val="99"/>
    <w:semiHidden/>
    <w:rsid w:val="0072060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6D33162&amp;did=2026D3316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1212</ap:Words>
  <ap:Characters>6669</ap:Characters>
  <ap:DocSecurity>0</ap:DocSecurity>
  <ap:Lines>55</ap:Lines>
  <ap:Paragraphs>15</ap:Paragraphs>
  <ap:ScaleCrop>false</ap:ScaleCrop>
  <ap:LinksUpToDate>false</ap:LinksUpToDate>
  <ap:CharactersWithSpaces>7866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2026-09-15T15:26:00.0000000Z</dcterms:created>
  <dcterms:modified xsi:type="dcterms:W3CDTF">2026-09-15T15:26:00.0000000Z</dcterms:modified>
  <dc:description>------------------------</dc:description>
  <dc:subject/>
  <dc:title/>
  <keywords/>
  <version/>
  <category/>
</coreProperties>
</file>