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1BB9" w:rsidP="00411B61" w:rsidRDefault="00241BB9" w14:paraId="33A58A7F" w14:textId="77777777"/>
    <w:p w:rsidR="00CD5856" w:rsidRDefault="00CD5856" w14:paraId="70BEF6A3" w14:textId="77777777">
      <w:pPr>
        <w:spacing w:line="240" w:lineRule="auto"/>
      </w:pPr>
    </w:p>
    <w:p w:rsidR="00CD5856" w:rsidRDefault="00CD5856" w14:paraId="6908B683" w14:textId="77777777"/>
    <w:p w:rsidR="00CD5856" w:rsidRDefault="00CD5856" w14:paraId="0E4E9DA1" w14:textId="77777777"/>
    <w:p w:rsidR="00CD5856" w:rsidRDefault="00CD5856" w14:paraId="7901DB63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411B61" w:rsidP="00411B61" w:rsidRDefault="0046191A" w14:paraId="574A641E" w14:textId="77777777">
      <w:pPr>
        <w:spacing w:line="276" w:lineRule="auto"/>
      </w:pPr>
      <w:r w:rsidRPr="00411B61">
        <w:t xml:space="preserve">Geachte voorzitter, </w:t>
      </w:r>
    </w:p>
    <w:p w:rsidRPr="00411B61" w:rsidR="00411B61" w:rsidP="00411B61" w:rsidRDefault="00411B61" w14:paraId="5BEFB62D" w14:textId="77777777">
      <w:pPr>
        <w:spacing w:line="276" w:lineRule="auto"/>
      </w:pPr>
    </w:p>
    <w:p w:rsidRPr="00411B61" w:rsidR="00411B61" w:rsidP="00411B61" w:rsidRDefault="0046191A" w14:paraId="162CD00A" w14:textId="77777777">
      <w:pPr>
        <w:spacing w:line="276" w:lineRule="auto"/>
      </w:pPr>
      <w:r w:rsidRPr="00411B61">
        <w:t xml:space="preserve">Hierbij zend ik u de antwoorden op de vragen van de vaste commissie voor </w:t>
      </w:r>
    </w:p>
    <w:p w:rsidR="00411B61" w:rsidP="00411B61" w:rsidRDefault="0046191A" w14:paraId="5035D47E" w14:textId="77777777">
      <w:pPr>
        <w:spacing w:line="276" w:lineRule="auto"/>
      </w:pPr>
      <w:r w:rsidRPr="00411B61">
        <w:t>Volksgezondheid, Welzijn en Sport toe in het kader van</w:t>
      </w:r>
      <w:r>
        <w:t xml:space="preserve"> de</w:t>
      </w:r>
      <w:r w:rsidR="007343A4">
        <w:t xml:space="preserve"> voorhang van de</w:t>
      </w:r>
      <w:r w:rsidRPr="00411B61">
        <w:t xml:space="preserve"> wijziging van het Besluit zorgverzekering in verband met de risicoverevening 2025, 2026 en 2027</w:t>
      </w:r>
      <w:r>
        <w:rPr>
          <w:rStyle w:val="Voetnootmarkering"/>
        </w:rPr>
        <w:footnoteReference w:id="1"/>
      </w:r>
      <w:r w:rsidRPr="00411B61">
        <w:t>.</w:t>
      </w:r>
    </w:p>
    <w:p w:rsidR="002F3B84" w:rsidP="002F3B84" w:rsidRDefault="002F3B84" w14:paraId="7BF7EE5F" w14:textId="77777777">
      <w:pPr>
        <w:spacing w:line="240" w:lineRule="atLeast"/>
        <w:contextualSpacing/>
        <w:rPr>
          <w:rFonts w:eastAsia="Times New Roman" w:cs="Times New Roman"/>
          <w:szCs w:val="20"/>
          <w:lang w:eastAsia="nl-NL"/>
        </w:rPr>
      </w:pPr>
    </w:p>
    <w:p w:rsidRPr="007A681B" w:rsidR="002F3B84" w:rsidP="002F3B84" w:rsidRDefault="002F3B84" w14:paraId="3EDB82B5" w14:textId="0A33B01D">
      <w:pPr>
        <w:spacing w:line="240" w:lineRule="atLeast"/>
        <w:contextualSpacing/>
        <w:rPr>
          <w:rFonts w:eastAsia="Times New Roman" w:cs="Times New Roman"/>
          <w:szCs w:val="20"/>
          <w:lang w:eastAsia="nl-NL"/>
        </w:rPr>
      </w:pPr>
      <w:r w:rsidRPr="007A681B">
        <w:rPr>
          <w:rFonts w:eastAsia="Times New Roman" w:cs="Times New Roman"/>
          <w:szCs w:val="20"/>
          <w:lang w:eastAsia="nl-NL"/>
        </w:rPr>
        <w:t>Hoogachtend,</w:t>
      </w:r>
    </w:p>
    <w:p w:rsidRPr="002F3B84" w:rsidR="002F3B84" w:rsidP="002F3B84" w:rsidRDefault="002F3B84" w14:paraId="063222D0" w14:textId="77777777">
      <w:pPr>
        <w:spacing w:line="276" w:lineRule="auto"/>
        <w:contextualSpacing/>
        <w:rPr>
          <w:kern w:val="2"/>
        </w:rPr>
      </w:pPr>
    </w:p>
    <w:p w:rsidRPr="002F3B84" w:rsidR="002F3B84" w:rsidP="002F3B84" w:rsidRDefault="002F3B84" w14:paraId="4C6E3CDC" w14:textId="77777777">
      <w:pPr>
        <w:spacing w:line="276" w:lineRule="auto"/>
        <w:contextualSpacing/>
        <w:rPr>
          <w:kern w:val="2"/>
        </w:rPr>
      </w:pPr>
      <w:r w:rsidRPr="002F3B84">
        <w:rPr>
          <w:kern w:val="2"/>
        </w:rPr>
        <w:t>de minister van Volksgezondheid,</w:t>
      </w:r>
    </w:p>
    <w:p w:rsidRPr="002F3B84" w:rsidR="002F3B84" w:rsidP="002F3B84" w:rsidRDefault="002F3B84" w14:paraId="3C219FB6" w14:textId="77777777">
      <w:pPr>
        <w:spacing w:line="276" w:lineRule="auto"/>
        <w:contextualSpacing/>
        <w:rPr>
          <w:kern w:val="2"/>
        </w:rPr>
      </w:pPr>
      <w:r w:rsidRPr="002F3B84">
        <w:rPr>
          <w:kern w:val="2"/>
        </w:rPr>
        <w:t>Welzijn en Sport,</w:t>
      </w:r>
    </w:p>
    <w:p w:rsidRPr="002F3B84" w:rsidR="002F3B84" w:rsidP="002F3B84" w:rsidRDefault="002F3B84" w14:paraId="70F8D026" w14:textId="77777777">
      <w:pPr>
        <w:spacing w:line="276" w:lineRule="auto"/>
        <w:contextualSpacing/>
        <w:rPr>
          <w:kern w:val="2"/>
        </w:rPr>
      </w:pPr>
    </w:p>
    <w:p w:rsidRPr="002F3B84" w:rsidR="002F3B84" w:rsidP="002F3B84" w:rsidRDefault="002F3B84" w14:paraId="14562324" w14:textId="77777777">
      <w:pPr>
        <w:spacing w:line="276" w:lineRule="auto"/>
        <w:contextualSpacing/>
        <w:rPr>
          <w:kern w:val="2"/>
        </w:rPr>
      </w:pPr>
    </w:p>
    <w:p w:rsidRPr="002F3B84" w:rsidR="002F3B84" w:rsidP="002F3B84" w:rsidRDefault="002F3B84" w14:paraId="478ECDC1" w14:textId="77777777">
      <w:pPr>
        <w:spacing w:line="276" w:lineRule="auto"/>
        <w:contextualSpacing/>
        <w:rPr>
          <w:kern w:val="2"/>
        </w:rPr>
      </w:pPr>
    </w:p>
    <w:p w:rsidRPr="002F3B84" w:rsidR="002F3B84" w:rsidP="002F3B84" w:rsidRDefault="002F3B84" w14:paraId="4C784F5C" w14:textId="77777777">
      <w:pPr>
        <w:spacing w:line="276" w:lineRule="auto"/>
        <w:contextualSpacing/>
        <w:rPr>
          <w:kern w:val="2"/>
        </w:rPr>
      </w:pPr>
    </w:p>
    <w:p w:rsidRPr="002F3B84" w:rsidR="002F3B84" w:rsidP="002F3B84" w:rsidRDefault="002F3B84" w14:paraId="3E896BFE" w14:textId="77777777">
      <w:pPr>
        <w:spacing w:line="276" w:lineRule="auto"/>
        <w:contextualSpacing/>
        <w:rPr>
          <w:kern w:val="2"/>
        </w:rPr>
      </w:pPr>
    </w:p>
    <w:p w:rsidRPr="002F3B84" w:rsidR="002F3B84" w:rsidP="002F3B84" w:rsidRDefault="002F3B84" w14:paraId="3900B482" w14:textId="77777777">
      <w:pPr>
        <w:spacing w:line="276" w:lineRule="auto"/>
        <w:contextualSpacing/>
        <w:rPr>
          <w:kern w:val="2"/>
        </w:rPr>
      </w:pPr>
    </w:p>
    <w:p w:rsidRPr="002F3B84" w:rsidR="002F3B84" w:rsidP="002F3B84" w:rsidRDefault="002F3B84" w14:paraId="6B19B2C5" w14:textId="77777777">
      <w:pPr>
        <w:spacing w:line="276" w:lineRule="auto"/>
        <w:contextualSpacing/>
        <w:rPr>
          <w:kern w:val="2"/>
        </w:rPr>
      </w:pPr>
      <w:r w:rsidRPr="002F3B84">
        <w:rPr>
          <w:kern w:val="2"/>
        </w:rPr>
        <w:t>Sophie Hermans</w:t>
      </w:r>
    </w:p>
    <w:p w:rsidR="00C95CA9" w:rsidRDefault="00C95CA9" w14:paraId="09693A01" w14:textId="77777777">
      <w:pPr>
        <w:spacing w:line="240" w:lineRule="auto"/>
        <w:rPr>
          <w:noProof/>
        </w:rPr>
      </w:pPr>
    </w:p>
    <w:p w:rsidR="00235AED" w:rsidP="00463DBC" w:rsidRDefault="00235AED" w14:paraId="24E2F189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FE68F" w14:textId="77777777" w:rsidR="000B1D2E" w:rsidRDefault="000B1D2E">
      <w:pPr>
        <w:spacing w:line="240" w:lineRule="auto"/>
      </w:pPr>
      <w:r>
        <w:separator/>
      </w:r>
    </w:p>
  </w:endnote>
  <w:endnote w:type="continuationSeparator" w:id="0">
    <w:p w14:paraId="68E0251D" w14:textId="77777777" w:rsidR="000B1D2E" w:rsidRDefault="000B1D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86075" w14:textId="77777777" w:rsidR="00DC7639" w:rsidRDefault="0046191A">
    <w:pPr>
      <w:pStyle w:val="Voettekst"/>
    </w:pPr>
    <w:r>
      <w:rPr>
        <w:noProof/>
        <w:lang w:val="en-US" w:eastAsia="en-US" w:bidi="ar-SA"/>
      </w:rPr>
      <w:pict w14:anchorId="5A84360B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6B9CF136" w14:textId="77777777" w:rsidR="00DC7639" w:rsidRDefault="0046191A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3386E" w14:textId="77777777" w:rsidR="000B1D2E" w:rsidRDefault="000B1D2E">
      <w:pPr>
        <w:spacing w:line="240" w:lineRule="auto"/>
      </w:pPr>
      <w:r>
        <w:separator/>
      </w:r>
    </w:p>
  </w:footnote>
  <w:footnote w:type="continuationSeparator" w:id="0">
    <w:p w14:paraId="4B108EA7" w14:textId="77777777" w:rsidR="000B1D2E" w:rsidRDefault="000B1D2E">
      <w:pPr>
        <w:spacing w:line="240" w:lineRule="auto"/>
      </w:pPr>
      <w:r>
        <w:continuationSeparator/>
      </w:r>
    </w:p>
  </w:footnote>
  <w:footnote w:id="1">
    <w:p w14:paraId="71A63AC1" w14:textId="77777777" w:rsidR="00411B61" w:rsidRPr="00E05583" w:rsidRDefault="0046191A">
      <w:pPr>
        <w:pStyle w:val="Voetnoottekst"/>
        <w:rPr>
          <w:sz w:val="16"/>
          <w:szCs w:val="16"/>
        </w:rPr>
      </w:pPr>
      <w:r w:rsidRPr="00E05583">
        <w:rPr>
          <w:rStyle w:val="Voetnootmarkering"/>
          <w:sz w:val="16"/>
          <w:szCs w:val="16"/>
        </w:rPr>
        <w:footnoteRef/>
      </w:r>
      <w:r w:rsidRPr="00E05583">
        <w:rPr>
          <w:sz w:val="16"/>
          <w:szCs w:val="16"/>
        </w:rPr>
        <w:t>Kamerstuk 29689, nr. 1356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9877D" w14:textId="77777777" w:rsidR="00CD5856" w:rsidRDefault="0046191A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6FEF7060" wp14:editId="4FB6F58E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38F72AF8" wp14:editId="7D383286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6FF734FD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6B584AB0" w14:textId="77777777" w:rsidR="00CD5856" w:rsidRDefault="0046191A">
                <w:pPr>
                  <w:pStyle w:val="Huisstijl-AfzendgegevensW1"/>
                </w:pPr>
                <w:r>
                  <w:t>Bezoekadres</w:t>
                </w:r>
              </w:p>
              <w:p w14:paraId="35364477" w14:textId="77777777" w:rsidR="00CD5856" w:rsidRDefault="0046191A">
                <w:pPr>
                  <w:pStyle w:val="Huisstijl-Afzendgegevens"/>
                </w:pPr>
                <w:r>
                  <w:t>Parnassusplein 5</w:t>
                </w:r>
              </w:p>
              <w:p w14:paraId="7DED4CE3" w14:textId="77777777" w:rsidR="00CD5856" w:rsidRDefault="0046191A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13ABA17F" w14:textId="77777777" w:rsidR="00CD5856" w:rsidRDefault="0046191A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3A5F3085" w14:textId="77777777" w:rsidR="00CD5856" w:rsidRDefault="0046191A">
                <w:pPr>
                  <w:pStyle w:val="Huisstijl-ReferentiegegevenskopW2"/>
                </w:pPr>
                <w:r w:rsidRPr="008D59C5">
                  <w:t>Kenmerk</w:t>
                </w:r>
              </w:p>
              <w:p w14:paraId="70D53EAC" w14:textId="77777777" w:rsidR="00CD5856" w:rsidRDefault="0046191A">
                <w:pPr>
                  <w:pStyle w:val="Huisstijl-Referentiegegevens"/>
                </w:pPr>
                <w:bookmarkStart w:id="0" w:name="_Hlk117784077"/>
                <w:r>
                  <w:t>4514950-1103031-Z</w:t>
                </w:r>
              </w:p>
              <w:bookmarkEnd w:id="0"/>
              <w:p w14:paraId="3FD23CF4" w14:textId="77777777" w:rsidR="00CD5856" w:rsidRPr="002B504F" w:rsidRDefault="0046191A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7F7928D7" w14:textId="59FB51E5" w:rsidR="00215CB5" w:rsidRDefault="002F3B84">
                <w:pPr>
                  <w:pStyle w:val="Huisstijl-ReferentiegegevenskopW1"/>
                </w:pPr>
                <w:r>
                  <w:t>1</w:t>
                </w:r>
              </w:p>
              <w:p w14:paraId="6620B5E4" w14:textId="77777777" w:rsidR="00CD5856" w:rsidRDefault="0046191A">
                <w:pPr>
                  <w:pStyle w:val="Huisstijl-ReferentiegegevenskopW1"/>
                </w:pPr>
                <w:r>
                  <w:t>Kenmerk afzender</w:t>
                </w:r>
              </w:p>
              <w:p w14:paraId="0FEEDA5A" w14:textId="77777777" w:rsidR="00CD5856" w:rsidRDefault="0046191A">
                <w:pPr>
                  <w:pStyle w:val="Huisstijl-Referentiegegevens"/>
                </w:pPr>
                <w:r>
                  <w:t>29689-1356</w:t>
                </w:r>
              </w:p>
              <w:p w14:paraId="593B5F19" w14:textId="77777777" w:rsidR="00CD5856" w:rsidRDefault="0046191A">
                <w:pPr>
                  <w:pStyle w:val="Huisstijl-Algemenevoorwaarden"/>
                </w:pPr>
                <w:r>
                  <w:t xml:space="preserve">Correspondentie uitsluitend richten aan het retouradres met vermelding van de datum en het </w:t>
                </w:r>
                <w:r>
                  <w:t>kenmerk van deze brief.</w:t>
                </w:r>
              </w:p>
              <w:p w14:paraId="55BC28F5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79B8C6EB">
        <v:shape id="Text Box 29" o:spid="_x0000_s3074" type="#_x0000_t202" style="position:absolute;margin-left:79.65pt;margin-top:296.85pt;width:323.1pt;height:36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6C13AE25" w14:textId="3B748BD3" w:rsidR="00CD5856" w:rsidRDefault="0046191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D458C4">
                  <w:t xml:space="preserve">15 september </w:t>
                </w:r>
                <w:r w:rsidR="00D458C4">
                  <w:t>2026</w:t>
                </w:r>
              </w:p>
              <w:p w14:paraId="4A0CAA7E" w14:textId="77777777" w:rsidR="00CD5856" w:rsidRDefault="0046191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411B61" w:rsidRPr="00411B61">
                  <w:t xml:space="preserve">Schriftelijk Overleg (SO) inzake </w:t>
                </w:r>
                <w:r w:rsidR="00411B61">
                  <w:t>de</w:t>
                </w:r>
                <w:r w:rsidR="00411B61" w:rsidRPr="00411B61">
                  <w:t xml:space="preserve"> wijziging van het Besluit zorgverzekering in verband met de risicoverevening 2025, 2026 en 2027</w:t>
                </w:r>
              </w:p>
              <w:p w14:paraId="62F570B9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0B40CB3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7824F0F2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657F516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765C3359" w14:textId="77777777" w:rsidR="00CD5856" w:rsidRDefault="0046191A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7622077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6A0E7C1A" w14:textId="77777777" w:rsidR="00CD5856" w:rsidRDefault="0046191A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C5805" w14:textId="77777777" w:rsidR="00CD5856" w:rsidRDefault="0046191A">
    <w:pPr>
      <w:pStyle w:val="Koptekst"/>
    </w:pPr>
    <w:r>
      <w:rPr>
        <w:lang w:eastAsia="nl-NL" w:bidi="ar-SA"/>
      </w:rPr>
      <w:pict w14:anchorId="1D1A2268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396C7741" w14:textId="77777777" w:rsidR="00CD5856" w:rsidRDefault="0046191A">
                <w:pPr>
                  <w:pStyle w:val="Huisstijl-ReferentiegegevenskopW2"/>
                </w:pPr>
                <w:r w:rsidRPr="008D59C5">
                  <w:t>Kenmerk</w:t>
                </w:r>
              </w:p>
              <w:p w14:paraId="1127C245" w14:textId="77777777" w:rsidR="00C95CA9" w:rsidRPr="00C95CA9" w:rsidRDefault="0046191A" w:rsidP="00C95CA9">
                <w:pPr>
                  <w:pStyle w:val="Huisstijl-Referentiegegevens"/>
                </w:pPr>
                <w:r w:rsidRPr="00C95CA9">
                  <w:t>4514950-1103031-Z</w:t>
                </w:r>
              </w:p>
              <w:p w14:paraId="3D5499BF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EA6C487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65974C11" w14:textId="77777777" w:rsidR="00CD5856" w:rsidRDefault="0046191A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C95CA9">
                  <w:fldChar w:fldCharType="begin"/>
                </w:r>
                <w:r>
                  <w:instrText xml:space="preserve"> SECTIONPAGES  \* Arabic  \* MERGEFORMAT </w:instrText>
                </w:r>
                <w:r w:rsidR="00C95CA9"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 w:rsidR="00C95CA9">
                  <w:rPr>
                    <w:noProof/>
                  </w:rPr>
                  <w:fldChar w:fldCharType="end"/>
                </w:r>
              </w:p>
              <w:p w14:paraId="784E13B2" w14:textId="77777777" w:rsidR="00CD5856" w:rsidRDefault="00CD5856"/>
              <w:p w14:paraId="6656869A" w14:textId="77777777" w:rsidR="00CD5856" w:rsidRDefault="00CD5856">
                <w:pPr>
                  <w:pStyle w:val="Huisstijl-Paginanummer"/>
                </w:pPr>
              </w:p>
              <w:p w14:paraId="2076B45D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5292C" w14:textId="77777777" w:rsidR="00CD5856" w:rsidRDefault="0046191A">
    <w:pPr>
      <w:pStyle w:val="Koptekst"/>
    </w:pPr>
    <w:r>
      <w:rPr>
        <w:lang w:eastAsia="nl-NL" w:bidi="ar-SA"/>
      </w:rPr>
      <w:pict w14:anchorId="2ECE333B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5626EED4" w14:textId="77777777" w:rsidR="00CD5856" w:rsidRDefault="0046191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2F3B84">
                      <w:t>26 juni 2014</w:t>
                    </w:r>
                  </w:sdtContent>
                </w:sdt>
              </w:p>
              <w:p w14:paraId="2EA51109" w14:textId="77777777" w:rsidR="00CD5856" w:rsidRDefault="0046191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proofErr w:type="spellStart"/>
                <w:r w:rsidR="008D59C5">
                  <w:t>BETREFT</w:t>
                </w:r>
                <w:proofErr w:type="spellEnd"/>
              </w:p>
              <w:p w14:paraId="0D8B4DD4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37901D26" wp14:editId="2EBB15EB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5A44AD6A" wp14:editId="17BD9B92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6005DE45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03FEC18A" w14:textId="77777777" w:rsidR="00CD5856" w:rsidRDefault="0046191A">
                <w:pPr>
                  <w:pStyle w:val="Huisstijl-Afzendgegevens"/>
                </w:pPr>
                <w:r w:rsidRPr="008D59C5">
                  <w:t>Rijnstraat 50</w:t>
                </w:r>
              </w:p>
              <w:p w14:paraId="5F538AAC" w14:textId="77777777" w:rsidR="00CD5856" w:rsidRDefault="0046191A">
                <w:pPr>
                  <w:pStyle w:val="Huisstijl-Afzendgegevens"/>
                </w:pPr>
                <w:r w:rsidRPr="008D59C5">
                  <w:t>Den Haag</w:t>
                </w:r>
              </w:p>
              <w:p w14:paraId="22FBC386" w14:textId="77777777" w:rsidR="00CD5856" w:rsidRDefault="0046191A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2F88B9C2" w14:textId="77777777" w:rsidR="00CD5856" w:rsidRDefault="0046191A">
                <w:pPr>
                  <w:pStyle w:val="Huisstijl-AfzendgegevenskopW1"/>
                </w:pPr>
                <w:r>
                  <w:t>Contactpersoon</w:t>
                </w:r>
              </w:p>
              <w:p w14:paraId="2B4B054B" w14:textId="77777777" w:rsidR="00CD5856" w:rsidRDefault="0046191A">
                <w:pPr>
                  <w:pStyle w:val="Huisstijl-Afzendgegevens"/>
                </w:pPr>
                <w:r w:rsidRPr="008D59C5">
                  <w:t>ing. J.A. Ramlal</w:t>
                </w:r>
              </w:p>
              <w:p w14:paraId="7816E276" w14:textId="77777777" w:rsidR="00CD5856" w:rsidRDefault="0046191A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20FACF5E" w14:textId="77777777" w:rsidR="00CD5856" w:rsidRDefault="0046191A">
                <w:pPr>
                  <w:pStyle w:val="Huisstijl-ReferentiegegevenskopW2"/>
                </w:pPr>
                <w:r>
                  <w:t>Ons kenmerk</w:t>
                </w:r>
              </w:p>
              <w:p w14:paraId="50F1FE6C" w14:textId="77777777" w:rsidR="00CD5856" w:rsidRDefault="0046191A">
                <w:pPr>
                  <w:pStyle w:val="Huisstijl-Referentiegegevens"/>
                </w:pPr>
                <w:r>
                  <w:t>KENMERK</w:t>
                </w:r>
              </w:p>
              <w:p w14:paraId="6EBA54B1" w14:textId="77777777" w:rsidR="00CD5856" w:rsidRDefault="0046191A">
                <w:pPr>
                  <w:pStyle w:val="Huisstijl-ReferentiegegevenskopW1"/>
                </w:pPr>
                <w:r>
                  <w:t>Uw kenmerk</w:t>
                </w:r>
              </w:p>
              <w:p w14:paraId="7D4FF3DF" w14:textId="77777777" w:rsidR="00CD5856" w:rsidRDefault="0046191A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C2CD9AD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159EFE21" w14:textId="77777777" w:rsidR="00CD5856" w:rsidRDefault="0046191A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FA7AF2B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6B5E518A" w14:textId="77777777" w:rsidR="00CD5856" w:rsidRDefault="0046191A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1EF7DEFD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520A9AC0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63245A3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4B513A7C" w14:textId="77777777" w:rsidR="00CD5856" w:rsidRDefault="0046191A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A576F"/>
    <w:multiLevelType w:val="hybridMultilevel"/>
    <w:tmpl w:val="DB8AF5D4"/>
    <w:lvl w:ilvl="0" w:tplc="AE1CFAA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4DCE5C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20B4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A4F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9648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84B8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5A6D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874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2E96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226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1D2E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97795"/>
    <w:rsid w:val="002B1D9F"/>
    <w:rsid w:val="002B504F"/>
    <w:rsid w:val="002F3B84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11B61"/>
    <w:rsid w:val="0043480A"/>
    <w:rsid w:val="00437B5F"/>
    <w:rsid w:val="004509BE"/>
    <w:rsid w:val="0045486D"/>
    <w:rsid w:val="0046191A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343A4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47D8B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A3041"/>
    <w:rsid w:val="00BA7566"/>
    <w:rsid w:val="00BC481F"/>
    <w:rsid w:val="00BD75C1"/>
    <w:rsid w:val="00C3438D"/>
    <w:rsid w:val="00C62B6C"/>
    <w:rsid w:val="00C81260"/>
    <w:rsid w:val="00C852E2"/>
    <w:rsid w:val="00C95CA9"/>
    <w:rsid w:val="00CA061B"/>
    <w:rsid w:val="00CD4AED"/>
    <w:rsid w:val="00CD5856"/>
    <w:rsid w:val="00CF0F2E"/>
    <w:rsid w:val="00CF3E82"/>
    <w:rsid w:val="00D458C4"/>
    <w:rsid w:val="00D54679"/>
    <w:rsid w:val="00D67BAF"/>
    <w:rsid w:val="00DA15A1"/>
    <w:rsid w:val="00DC7639"/>
    <w:rsid w:val="00DF3CA6"/>
    <w:rsid w:val="00E05583"/>
    <w:rsid w:val="00E1490C"/>
    <w:rsid w:val="00E37122"/>
    <w:rsid w:val="00E61CC8"/>
    <w:rsid w:val="00E85195"/>
    <w:rsid w:val="00EA275E"/>
    <w:rsid w:val="00EE23CE"/>
    <w:rsid w:val="00EE2A9D"/>
    <w:rsid w:val="00F23736"/>
    <w:rsid w:val="00F32EA9"/>
    <w:rsid w:val="00F56EBE"/>
    <w:rsid w:val="00F72360"/>
    <w:rsid w:val="00F847BF"/>
    <w:rsid w:val="00F87E88"/>
    <w:rsid w:val="00FC6982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2"/>
    </o:shapelayout>
  </w:shapeDefaults>
  <w:decimalSymbol w:val=","/>
  <w:listSeparator w:val=";"/>
  <w14:docId w14:val="10C323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11B61"/>
    <w:pPr>
      <w:spacing w:line="240" w:lineRule="auto"/>
    </w:pPr>
    <w:rPr>
      <w:rFonts w:cs="Mangal"/>
      <w:sz w:val="20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11B61"/>
    <w:rPr>
      <w:rFonts w:ascii="Verdana" w:hAnsi="Verdana" w:cs="Mangal"/>
      <w:sz w:val="20"/>
      <w:szCs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11B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307</ap:Characters>
  <ap:DocSecurity>0</ap:DocSecurity>
  <ap:Lines>2</ap:Lines>
  <ap:Paragraphs>1</ap:Paragraphs>
  <ap:ScaleCrop>false</ap:ScaleCrop>
  <ap:LinksUpToDate>false</ap:LinksUpToDate>
  <ap:CharactersWithSpaces>361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2026-09-15T09:57:00.0000000Z</dcterms:created>
  <dcterms:modified xsi:type="dcterms:W3CDTF">2026-09-15T09:57:00.0000000Z</dcterms:modified>
  <dc:creator/>
  <dc:description>------------------------</dc:description>
  <dc:subject/>
  <dc:title/>
  <keywords/>
  <version/>
  <category/>
</coreProperties>
</file>