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35B02" w:rsidR="00AD6C04" w:rsidP="00A66391" w:rsidRDefault="00AD6C04" w14:paraId="41AF657A" w14:textId="77777777">
      <w:r w:rsidRPr="00735B02">
        <w:t xml:space="preserve">Geachte Voorzitter, </w:t>
      </w:r>
    </w:p>
    <w:p w:rsidR="00AD6C04" w:rsidP="00A66391" w:rsidRDefault="00AD6C04" w14:paraId="00D4C706" w14:textId="77777777"/>
    <w:p w:rsidR="00AD6C04" w:rsidP="00A66391" w:rsidRDefault="00AD6C04" w14:paraId="7DE3F284" w14:textId="77777777">
      <w:r w:rsidRPr="00735B02">
        <w:t xml:space="preserve">Hierbij bied ik u </w:t>
      </w:r>
      <w:r>
        <w:t xml:space="preserve">de </w:t>
      </w:r>
      <w:r w:rsidRPr="00735B02">
        <w:t>werkprogramma</w:t>
      </w:r>
      <w:r>
        <w:t>’s</w:t>
      </w:r>
      <w:r w:rsidRPr="00735B02">
        <w:t xml:space="preserve"> aan van de Wetenschappelijke Klimaatraad (WKR) </w:t>
      </w:r>
      <w:r>
        <w:t>en de Raad voor Energie (</w:t>
      </w:r>
      <w:proofErr w:type="spellStart"/>
      <w:r>
        <w:t>RvE</w:t>
      </w:r>
      <w:proofErr w:type="spellEnd"/>
      <w:r>
        <w:t xml:space="preserve">) </w:t>
      </w:r>
      <w:r w:rsidRPr="00735B02">
        <w:t>voor de periode 202</w:t>
      </w:r>
      <w:r>
        <w:t>6</w:t>
      </w:r>
      <w:r w:rsidRPr="00735B02">
        <w:t>-202</w:t>
      </w:r>
      <w:r>
        <w:t>7</w:t>
      </w:r>
      <w:r w:rsidRPr="00735B02">
        <w:t xml:space="preserve">. In dit werkprogramma </w:t>
      </w:r>
      <w:r>
        <w:t xml:space="preserve">lichten de raden hun samenstelling, werkwijze en </w:t>
      </w:r>
      <w:r w:rsidRPr="00735B02">
        <w:t xml:space="preserve">uitgangspunten voor </w:t>
      </w:r>
      <w:r>
        <w:t xml:space="preserve">de selectie van </w:t>
      </w:r>
      <w:r w:rsidRPr="00735B02">
        <w:t xml:space="preserve">adviestrajecten </w:t>
      </w:r>
      <w:r>
        <w:t>toe</w:t>
      </w:r>
      <w:r w:rsidRPr="00735B02">
        <w:t>.</w:t>
      </w:r>
      <w:r>
        <w:t xml:space="preserve"> </w:t>
      </w:r>
    </w:p>
    <w:p w:rsidRPr="00735B02" w:rsidR="00AD6C04" w:rsidP="00A66391" w:rsidRDefault="00AD6C04" w14:paraId="2CDB9AC8" w14:textId="77777777">
      <w:r w:rsidRPr="00735B02">
        <w:t xml:space="preserve"> </w:t>
      </w:r>
    </w:p>
    <w:p w:rsidR="00AD6C04" w:rsidP="00A66391" w:rsidRDefault="00AD6C04" w14:paraId="7FCDAE2A" w14:textId="77777777">
      <w:r w:rsidRPr="00735B02">
        <w:t xml:space="preserve">De WKR </w:t>
      </w:r>
      <w:r>
        <w:t xml:space="preserve">en </w:t>
      </w:r>
      <w:proofErr w:type="spellStart"/>
      <w:r>
        <w:t>RvE</w:t>
      </w:r>
      <w:proofErr w:type="spellEnd"/>
      <w:r>
        <w:t xml:space="preserve"> zijn </w:t>
      </w:r>
      <w:r w:rsidRPr="00735B02">
        <w:t>onafhankelijk</w:t>
      </w:r>
      <w:r>
        <w:t>e</w:t>
      </w:r>
      <w:r w:rsidRPr="00735B02">
        <w:t xml:space="preserve"> adviescollege</w:t>
      </w:r>
      <w:r>
        <w:t>s onder de Klimaatwet</w:t>
      </w:r>
      <w:r w:rsidRPr="00735B02">
        <w:t xml:space="preserve"> </w:t>
      </w:r>
      <w:r>
        <w:t xml:space="preserve">en Energiewet die </w:t>
      </w:r>
      <w:r w:rsidRPr="00735B02">
        <w:t xml:space="preserve">gevraagd en ongevraagd advies </w:t>
      </w:r>
      <w:r>
        <w:t>geven</w:t>
      </w:r>
      <w:r w:rsidRPr="00735B02">
        <w:t xml:space="preserve"> aan regering of parlement over het te voeren klimaat</w:t>
      </w:r>
      <w:r>
        <w:t>- en energie</w:t>
      </w:r>
      <w:r w:rsidRPr="00735B02">
        <w:t xml:space="preserve">beleid. </w:t>
      </w:r>
      <w:r>
        <w:t xml:space="preserve">De WKR adviseert ten minimale voor het vijfjaarlijkse Klimaatplan en de </w:t>
      </w:r>
      <w:proofErr w:type="spellStart"/>
      <w:r>
        <w:t>RvE</w:t>
      </w:r>
      <w:proofErr w:type="spellEnd"/>
      <w:r>
        <w:t xml:space="preserve"> voor het Nationaal Plan Energiesysteem. </w:t>
      </w:r>
      <w:r w:rsidRPr="00735B02">
        <w:t xml:space="preserve">Dit is het </w:t>
      </w:r>
      <w:r>
        <w:t xml:space="preserve">vierde </w:t>
      </w:r>
      <w:r w:rsidRPr="00735B02">
        <w:t xml:space="preserve">werkprogramma van de </w:t>
      </w:r>
      <w:r>
        <w:t xml:space="preserve">WKR en het eerste van de </w:t>
      </w:r>
      <w:proofErr w:type="spellStart"/>
      <w:r>
        <w:t>RvE</w:t>
      </w:r>
      <w:proofErr w:type="spellEnd"/>
      <w:r w:rsidRPr="00735B02">
        <w:t>.</w:t>
      </w:r>
      <w:r>
        <w:t xml:space="preserve"> </w:t>
      </w:r>
    </w:p>
    <w:p w:rsidR="00AD6C04" w:rsidP="00A66391" w:rsidRDefault="00AD6C04" w14:paraId="109F745A" w14:textId="77777777"/>
    <w:p w:rsidR="00AD6C04" w:rsidP="00A66391" w:rsidRDefault="00AD6C04" w14:paraId="503F542C" w14:textId="77777777">
      <w:r>
        <w:t xml:space="preserve">Ik kijk uit naar de adviezen en </w:t>
      </w:r>
      <w:r w:rsidRPr="00735B02">
        <w:t xml:space="preserve">verwacht dat de </w:t>
      </w:r>
      <w:r>
        <w:t xml:space="preserve">raden </w:t>
      </w:r>
      <w:r w:rsidRPr="00735B02">
        <w:t xml:space="preserve">een vruchtbare bijdrage </w:t>
      </w:r>
      <w:r>
        <w:t>kunnen</w:t>
      </w:r>
      <w:r w:rsidRPr="00735B02">
        <w:t xml:space="preserve"> leveren aan het klimaat</w:t>
      </w:r>
      <w:r>
        <w:t>- en energie</w:t>
      </w:r>
      <w:r w:rsidRPr="00735B02">
        <w:t>beleid.</w:t>
      </w:r>
    </w:p>
    <w:p w:rsidR="00AD6C04" w:rsidP="00A66391" w:rsidRDefault="00AD6C04" w14:paraId="288CEDA8" w14:textId="77777777"/>
    <w:p w:rsidR="00EA0DEE" w:rsidP="00A66391" w:rsidRDefault="00EA0DEE" w14:paraId="05702516" w14:textId="77777777"/>
    <w:p w:rsidR="00EA0DEE" w:rsidP="00A66391" w:rsidRDefault="00EA0DEE" w14:paraId="6EF80FD6" w14:textId="77777777"/>
    <w:p w:rsidR="00EA0DEE" w:rsidP="00A66391" w:rsidRDefault="00EA0DEE" w14:paraId="0A8BDE7C" w14:textId="77777777"/>
    <w:p w:rsidR="00AD6C04" w:rsidP="00A66391" w:rsidRDefault="00AD6C04" w14:paraId="41861F6C" w14:textId="77777777">
      <w:proofErr w:type="spellStart"/>
      <w:r w:rsidRPr="00034111">
        <w:t>Stientje</w:t>
      </w:r>
      <w:proofErr w:type="spellEnd"/>
      <w:r w:rsidRPr="00034111">
        <w:t xml:space="preserve"> van Veldhoven-van der Meer</w:t>
      </w:r>
    </w:p>
    <w:p w:rsidR="00AD6C04" w:rsidP="00A66391" w:rsidRDefault="00AD6C04" w14:paraId="51704075" w14:textId="77777777">
      <w:r>
        <w:t>Minister van Klimaat en Groene Groei</w:t>
      </w:r>
    </w:p>
    <w:sectPr w:rsidR="00AD6C04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4FDA" w14:textId="77777777" w:rsidR="00826DBA" w:rsidRDefault="00826DBA">
      <w:r>
        <w:separator/>
      </w:r>
    </w:p>
    <w:p w14:paraId="28F93EDB" w14:textId="77777777" w:rsidR="00826DBA" w:rsidRDefault="00826DBA"/>
  </w:endnote>
  <w:endnote w:type="continuationSeparator" w:id="0">
    <w:p w14:paraId="2E9ED4FE" w14:textId="77777777" w:rsidR="00826DBA" w:rsidRDefault="00826DBA">
      <w:r>
        <w:continuationSeparator/>
      </w:r>
    </w:p>
    <w:p w14:paraId="1E5DDE3B" w14:textId="77777777" w:rsidR="00826DBA" w:rsidRDefault="00826D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F1F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84E16" w14:paraId="1A026F18" w14:textId="77777777" w:rsidTr="00CA6A25">
      <w:trPr>
        <w:trHeight w:hRule="exact" w:val="240"/>
      </w:trPr>
      <w:tc>
        <w:tcPr>
          <w:tcW w:w="7601" w:type="dxa"/>
        </w:tcPr>
        <w:p w14:paraId="35892C1C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6A6E06A9" w14:textId="52058CE8" w:rsidR="00527BD4" w:rsidRPr="00645414" w:rsidRDefault="00826DBA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AD6C04">
            <w:t>2</w:t>
          </w:r>
          <w:r w:rsidR="004425CC">
            <w:fldChar w:fldCharType="end"/>
          </w:r>
        </w:p>
      </w:tc>
    </w:tr>
  </w:tbl>
  <w:p w14:paraId="6A6C9C32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84E16" w14:paraId="27081D57" w14:textId="77777777" w:rsidTr="00CA6A25">
      <w:trPr>
        <w:trHeight w:hRule="exact" w:val="240"/>
      </w:trPr>
      <w:tc>
        <w:tcPr>
          <w:tcW w:w="7601" w:type="dxa"/>
        </w:tcPr>
        <w:p w14:paraId="55B0CB71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A79A050" w14:textId="1DD44F77" w:rsidR="00527BD4" w:rsidRPr="00ED539E" w:rsidRDefault="00826DBA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13FBD">
            <w:fldChar w:fldCharType="begin"/>
          </w:r>
          <w:r>
            <w:instrText xml:space="preserve"> SECTIONPAGES   \* MERGEFORMAT </w:instrText>
          </w:r>
          <w:r w:rsidR="00A13FBD">
            <w:fldChar w:fldCharType="separate"/>
          </w:r>
          <w:r w:rsidR="00481AF9">
            <w:t>1</w:t>
          </w:r>
          <w:r w:rsidR="00A13FBD">
            <w:fldChar w:fldCharType="end"/>
          </w:r>
        </w:p>
      </w:tc>
    </w:tr>
  </w:tbl>
  <w:p w14:paraId="7D5A6B3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0D12529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6EB4A" w14:textId="77777777" w:rsidR="00826DBA" w:rsidRDefault="00826DBA">
      <w:r>
        <w:separator/>
      </w:r>
    </w:p>
    <w:p w14:paraId="054D3726" w14:textId="77777777" w:rsidR="00826DBA" w:rsidRDefault="00826DBA"/>
  </w:footnote>
  <w:footnote w:type="continuationSeparator" w:id="0">
    <w:p w14:paraId="61330DFD" w14:textId="77777777" w:rsidR="00826DBA" w:rsidRDefault="00826DBA">
      <w:r>
        <w:continuationSeparator/>
      </w:r>
    </w:p>
    <w:p w14:paraId="7EAC8FC7" w14:textId="77777777" w:rsidR="00826DBA" w:rsidRDefault="00826D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84E16" w14:paraId="4A87ED76" w14:textId="77777777" w:rsidTr="00A50CF6">
      <w:tc>
        <w:tcPr>
          <w:tcW w:w="2156" w:type="dxa"/>
        </w:tcPr>
        <w:p w14:paraId="649BDD5C" w14:textId="77777777" w:rsidR="00527BD4" w:rsidRPr="005819CE" w:rsidRDefault="00826DBA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</w:p>
      </w:tc>
    </w:tr>
    <w:tr w:rsidR="00884E16" w14:paraId="2D5E22BB" w14:textId="77777777" w:rsidTr="00A50CF6">
      <w:trPr>
        <w:trHeight w:hRule="exact" w:val="200"/>
      </w:trPr>
      <w:tc>
        <w:tcPr>
          <w:tcW w:w="2156" w:type="dxa"/>
        </w:tcPr>
        <w:p w14:paraId="5BAD95F1" w14:textId="77777777" w:rsidR="00527BD4" w:rsidRPr="005819CE" w:rsidRDefault="00527BD4" w:rsidP="00A50CF6"/>
      </w:tc>
    </w:tr>
    <w:tr w:rsidR="00884E16" w14:paraId="4DA11189" w14:textId="77777777" w:rsidTr="00502512">
      <w:trPr>
        <w:trHeight w:hRule="exact" w:val="774"/>
      </w:trPr>
      <w:tc>
        <w:tcPr>
          <w:tcW w:w="2156" w:type="dxa"/>
        </w:tcPr>
        <w:p w14:paraId="0F673428" w14:textId="77777777" w:rsidR="00527BD4" w:rsidRDefault="00826DBA" w:rsidP="003A5290">
          <w:pPr>
            <w:pStyle w:val="Huisstijl-Kopje"/>
          </w:pPr>
          <w:r>
            <w:t>Ons kenmerk</w:t>
          </w:r>
        </w:p>
        <w:p w14:paraId="05489C4E" w14:textId="77777777" w:rsidR="00527BD4" w:rsidRPr="005819CE" w:rsidRDefault="00826DBA" w:rsidP="004425CC">
          <w:pPr>
            <w:pStyle w:val="Huisstijl-Kopje"/>
          </w:pPr>
          <w:r>
            <w:rPr>
              <w:b w:val="0"/>
            </w:rPr>
            <w:t>KGG_DGKE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108219240</w:t>
          </w:r>
        </w:p>
      </w:tc>
    </w:tr>
  </w:tbl>
  <w:p w14:paraId="372A8D43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767A0AAB" w14:textId="77777777" w:rsidR="00527BD4" w:rsidRDefault="00527BD4" w:rsidP="008C356D"/>
  <w:p w14:paraId="42F83F54" w14:textId="77777777" w:rsidR="00527BD4" w:rsidRPr="00740712" w:rsidRDefault="00527BD4" w:rsidP="008C356D"/>
  <w:p w14:paraId="48A24112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13A73B4A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119A4101" w14:textId="77777777" w:rsidR="00527BD4" w:rsidRDefault="00527BD4" w:rsidP="004F44C2"/>
  <w:p w14:paraId="65BC82E7" w14:textId="77777777" w:rsidR="00527BD4" w:rsidRPr="00740712" w:rsidRDefault="00527BD4" w:rsidP="004F44C2"/>
  <w:p w14:paraId="0BF6B2F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84E16" w14:paraId="3ED59A09" w14:textId="77777777" w:rsidTr="00751A6A">
      <w:trPr>
        <w:trHeight w:val="2636"/>
      </w:trPr>
      <w:tc>
        <w:tcPr>
          <w:tcW w:w="737" w:type="dxa"/>
        </w:tcPr>
        <w:p w14:paraId="1BF2E982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0F4DF77" w14:textId="77777777" w:rsidR="00527BD4" w:rsidRDefault="00826DBA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428813A5" wp14:editId="79668485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D2DBDC2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23832DF4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7A86A594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84E16" w14:paraId="0EC9139B" w14:textId="77777777" w:rsidTr="00A50CF6">
      <w:tc>
        <w:tcPr>
          <w:tcW w:w="2160" w:type="dxa"/>
        </w:tcPr>
        <w:p w14:paraId="1A8B2AF6" w14:textId="77777777" w:rsidR="00527BD4" w:rsidRPr="005819CE" w:rsidRDefault="00826DBA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</w:p>
        <w:p w14:paraId="67FBCD25" w14:textId="77777777" w:rsidR="00527BD4" w:rsidRPr="00BE5ED9" w:rsidRDefault="00826DBA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1FA03F8" w14:textId="77777777" w:rsidR="00EF495B" w:rsidRDefault="00826DBA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F7720C7" w14:textId="77777777" w:rsidR="00EF495B" w:rsidRPr="005B3814" w:rsidRDefault="00826DBA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8C8EA16" w14:textId="3E6E905C" w:rsidR="00527BD4" w:rsidRPr="00A66391" w:rsidRDefault="00826DBA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884E16" w14:paraId="06D465A3" w14:textId="77777777" w:rsidTr="00A50CF6">
      <w:trPr>
        <w:trHeight w:hRule="exact" w:val="200"/>
      </w:trPr>
      <w:tc>
        <w:tcPr>
          <w:tcW w:w="2160" w:type="dxa"/>
        </w:tcPr>
        <w:p w14:paraId="5301CAF8" w14:textId="77777777" w:rsidR="00527BD4" w:rsidRPr="005819CE" w:rsidRDefault="00527BD4" w:rsidP="00A50CF6"/>
      </w:tc>
    </w:tr>
    <w:tr w:rsidR="00884E16" w14:paraId="264B158A" w14:textId="77777777" w:rsidTr="00A50CF6">
      <w:tc>
        <w:tcPr>
          <w:tcW w:w="2160" w:type="dxa"/>
        </w:tcPr>
        <w:p w14:paraId="12C1B076" w14:textId="77777777" w:rsidR="00527BD4" w:rsidRPr="005819CE" w:rsidRDefault="00826DBA" w:rsidP="00A50CF6">
          <w:pPr>
            <w:pStyle w:val="Huisstijl-Kopje"/>
          </w:pPr>
          <w:r>
            <w:t>Uw kenmerk</w:t>
          </w:r>
        </w:p>
        <w:p w14:paraId="2B9B5258" w14:textId="07464E49" w:rsidR="00527BD4" w:rsidRPr="005819CE" w:rsidRDefault="00826DBA" w:rsidP="00A50CF6">
          <w:pPr>
            <w:pStyle w:val="Huisstijl-Gegeven"/>
          </w:pPr>
          <w:r>
            <w:t xml:space="preserve">DGKE-K / </w:t>
          </w:r>
          <w:r w:rsidR="006D297B" w:rsidRPr="006D297B">
            <w:t>108219240</w:t>
          </w:r>
        </w:p>
        <w:p w14:paraId="00B2D725" w14:textId="77777777" w:rsidR="00527BD4" w:rsidRPr="005819CE" w:rsidRDefault="00826DBA" w:rsidP="00A50CF6">
          <w:pPr>
            <w:pStyle w:val="Huisstijl-Kopje"/>
          </w:pPr>
          <w:r>
            <w:t>Bijlage(n)</w:t>
          </w:r>
        </w:p>
        <w:p w14:paraId="67F4681D" w14:textId="77777777" w:rsidR="00527BD4" w:rsidRPr="005819CE" w:rsidRDefault="00826DBA" w:rsidP="00A50CF6">
          <w:pPr>
            <w:pStyle w:val="Huisstijl-Gegeven"/>
          </w:pPr>
          <w:r>
            <w:t>2</w:t>
          </w:r>
        </w:p>
      </w:tc>
    </w:tr>
  </w:tbl>
  <w:p w14:paraId="2986132B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884E16" w14:paraId="11272F33" w14:textId="77777777" w:rsidTr="007610AA">
      <w:trPr>
        <w:trHeight w:val="400"/>
      </w:trPr>
      <w:tc>
        <w:tcPr>
          <w:tcW w:w="7520" w:type="dxa"/>
          <w:gridSpan w:val="2"/>
        </w:tcPr>
        <w:p w14:paraId="179A2FC4" w14:textId="77777777" w:rsidR="00527BD4" w:rsidRPr="00BC3B53" w:rsidRDefault="00826DBA" w:rsidP="00A50CF6">
          <w:pPr>
            <w:pStyle w:val="Huisstijl-Retouradres"/>
          </w:pPr>
          <w:r>
            <w:t>&gt; Retouradres Postbus 20401 2500 EK Den Haag</w:t>
          </w:r>
        </w:p>
      </w:tc>
    </w:tr>
    <w:tr w:rsidR="00884E16" w14:paraId="6C23209A" w14:textId="77777777" w:rsidTr="007610AA">
      <w:tc>
        <w:tcPr>
          <w:tcW w:w="7520" w:type="dxa"/>
          <w:gridSpan w:val="2"/>
        </w:tcPr>
        <w:p w14:paraId="274A6576" w14:textId="77777777" w:rsidR="00527BD4" w:rsidRPr="00983E8F" w:rsidRDefault="00527BD4" w:rsidP="00A50CF6">
          <w:pPr>
            <w:pStyle w:val="Huisstijl-Rubricering"/>
          </w:pPr>
        </w:p>
      </w:tc>
    </w:tr>
    <w:tr w:rsidR="00884E16" w14:paraId="4BDA101E" w14:textId="77777777" w:rsidTr="007610AA">
      <w:trPr>
        <w:trHeight w:hRule="exact" w:val="2440"/>
      </w:trPr>
      <w:tc>
        <w:tcPr>
          <w:tcW w:w="7520" w:type="dxa"/>
          <w:gridSpan w:val="2"/>
        </w:tcPr>
        <w:p w14:paraId="1AA6B1C1" w14:textId="77777777" w:rsidR="00527BD4" w:rsidRDefault="00826DBA" w:rsidP="00A50CF6">
          <w:pPr>
            <w:pStyle w:val="Huisstijl-NAW"/>
          </w:pPr>
          <w:r>
            <w:t>De Voorzitter van de Tweede Kamer</w:t>
          </w:r>
        </w:p>
        <w:p w14:paraId="07FDEBB2" w14:textId="77777777" w:rsidR="00884E16" w:rsidRDefault="00826DBA">
          <w:pPr>
            <w:pStyle w:val="Huisstijl-NAW"/>
          </w:pPr>
          <w:r>
            <w:t>der Staten-Generaal</w:t>
          </w:r>
        </w:p>
        <w:p w14:paraId="3347B015" w14:textId="77777777" w:rsidR="00884E16" w:rsidRDefault="00826DBA">
          <w:pPr>
            <w:pStyle w:val="Huisstijl-NAW"/>
          </w:pPr>
          <w:r>
            <w:t>Prinses Irenestraat 6</w:t>
          </w:r>
        </w:p>
        <w:p w14:paraId="603AD3BE" w14:textId="67029B2C" w:rsidR="00884E16" w:rsidRDefault="00826DBA">
          <w:pPr>
            <w:pStyle w:val="Huisstijl-NAW"/>
          </w:pPr>
          <w:r>
            <w:t xml:space="preserve">2595 BD </w:t>
          </w:r>
          <w:r w:rsidR="006D297B">
            <w:t xml:space="preserve"> </w:t>
          </w:r>
          <w:r>
            <w:t>DEN HAAG</w:t>
          </w:r>
        </w:p>
      </w:tc>
    </w:tr>
    <w:tr w:rsidR="00884E16" w14:paraId="7E05BDEB" w14:textId="77777777" w:rsidTr="007610AA">
      <w:trPr>
        <w:trHeight w:hRule="exact" w:val="400"/>
      </w:trPr>
      <w:tc>
        <w:tcPr>
          <w:tcW w:w="7520" w:type="dxa"/>
          <w:gridSpan w:val="2"/>
        </w:tcPr>
        <w:p w14:paraId="07A91E8D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84E16" w14:paraId="198311B0" w14:textId="77777777" w:rsidTr="007610AA">
      <w:trPr>
        <w:trHeight w:val="240"/>
      </w:trPr>
      <w:tc>
        <w:tcPr>
          <w:tcW w:w="900" w:type="dxa"/>
        </w:tcPr>
        <w:p w14:paraId="3D53D123" w14:textId="77777777" w:rsidR="00527BD4" w:rsidRPr="007709EF" w:rsidRDefault="00826DBA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538B13CA" w14:textId="28EAFE05" w:rsidR="00527BD4" w:rsidRPr="007709EF" w:rsidRDefault="006D297B" w:rsidP="00A50CF6">
          <w:r>
            <w:t>15 september 2026</w:t>
          </w:r>
        </w:p>
      </w:tc>
    </w:tr>
    <w:tr w:rsidR="00884E16" w14:paraId="782FD1BC" w14:textId="77777777" w:rsidTr="007610AA">
      <w:trPr>
        <w:trHeight w:val="240"/>
      </w:trPr>
      <w:tc>
        <w:tcPr>
          <w:tcW w:w="900" w:type="dxa"/>
        </w:tcPr>
        <w:p w14:paraId="544A5697" w14:textId="77777777" w:rsidR="00527BD4" w:rsidRPr="007709EF" w:rsidRDefault="00826DBA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42E8CDE6" w14:textId="2F0AD80F" w:rsidR="00527BD4" w:rsidRPr="007709EF" w:rsidRDefault="00A95C74" w:rsidP="00A50CF6">
          <w:r>
            <w:t>Aanbieding werkprogramma's 2026-2027 Wetenschappelijke Klimaatraad en Raad voor Energie</w:t>
          </w:r>
        </w:p>
      </w:tc>
    </w:tr>
  </w:tbl>
  <w:p w14:paraId="5D8E09B0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748731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636E2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60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D4C4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AAFA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98FA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907A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68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D81E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07EB13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2B689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58B4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4407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681D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C625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340B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FAF4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AE94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6707770">
    <w:abstractNumId w:val="10"/>
  </w:num>
  <w:num w:numId="2" w16cid:durableId="1345979965">
    <w:abstractNumId w:val="7"/>
  </w:num>
  <w:num w:numId="3" w16cid:durableId="1002587436">
    <w:abstractNumId w:val="6"/>
  </w:num>
  <w:num w:numId="4" w16cid:durableId="849487003">
    <w:abstractNumId w:val="5"/>
  </w:num>
  <w:num w:numId="5" w16cid:durableId="299921813">
    <w:abstractNumId w:val="4"/>
  </w:num>
  <w:num w:numId="6" w16cid:durableId="458038878">
    <w:abstractNumId w:val="8"/>
  </w:num>
  <w:num w:numId="7" w16cid:durableId="834417032">
    <w:abstractNumId w:val="3"/>
  </w:num>
  <w:num w:numId="8" w16cid:durableId="591278109">
    <w:abstractNumId w:val="2"/>
  </w:num>
  <w:num w:numId="9" w16cid:durableId="780228057">
    <w:abstractNumId w:val="1"/>
  </w:num>
  <w:num w:numId="10" w16cid:durableId="2903331">
    <w:abstractNumId w:val="0"/>
  </w:num>
  <w:num w:numId="11" w16cid:durableId="806699033">
    <w:abstractNumId w:val="9"/>
  </w:num>
  <w:num w:numId="12" w16cid:durableId="1070887754">
    <w:abstractNumId w:val="11"/>
  </w:num>
  <w:num w:numId="13" w16cid:durableId="1750153631">
    <w:abstractNumId w:val="13"/>
  </w:num>
  <w:num w:numId="14" w16cid:durableId="185777300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39A7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D4E02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462A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25CC"/>
    <w:rsid w:val="00450043"/>
    <w:rsid w:val="0045023C"/>
    <w:rsid w:val="00451A5B"/>
    <w:rsid w:val="00452BCD"/>
    <w:rsid w:val="00452CEA"/>
    <w:rsid w:val="004564D4"/>
    <w:rsid w:val="00465B52"/>
    <w:rsid w:val="0046708E"/>
    <w:rsid w:val="00472A65"/>
    <w:rsid w:val="00474463"/>
    <w:rsid w:val="00474B75"/>
    <w:rsid w:val="00481AF9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6FB0"/>
    <w:rsid w:val="004F42FF"/>
    <w:rsid w:val="004F44C2"/>
    <w:rsid w:val="00502512"/>
    <w:rsid w:val="00503FD2"/>
    <w:rsid w:val="00505262"/>
    <w:rsid w:val="00516022"/>
    <w:rsid w:val="00521CEE"/>
    <w:rsid w:val="00522D6C"/>
    <w:rsid w:val="00527BD4"/>
    <w:rsid w:val="005330E6"/>
    <w:rsid w:val="00537095"/>
    <w:rsid w:val="005403C8"/>
    <w:rsid w:val="005429DC"/>
    <w:rsid w:val="005565F9"/>
    <w:rsid w:val="00573041"/>
    <w:rsid w:val="005737F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D6FBD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5CD0"/>
    <w:rsid w:val="0062627D"/>
    <w:rsid w:val="00627432"/>
    <w:rsid w:val="00643FAA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013B"/>
    <w:rsid w:val="006A10F8"/>
    <w:rsid w:val="006A2100"/>
    <w:rsid w:val="006A5C3B"/>
    <w:rsid w:val="006A72E0"/>
    <w:rsid w:val="006B0BF3"/>
    <w:rsid w:val="006B3C17"/>
    <w:rsid w:val="006B4CA7"/>
    <w:rsid w:val="006B775E"/>
    <w:rsid w:val="006B7BC7"/>
    <w:rsid w:val="006C2535"/>
    <w:rsid w:val="006C441E"/>
    <w:rsid w:val="006C4B90"/>
    <w:rsid w:val="006D1016"/>
    <w:rsid w:val="006D17F2"/>
    <w:rsid w:val="006D297B"/>
    <w:rsid w:val="006E3546"/>
    <w:rsid w:val="006E3FA9"/>
    <w:rsid w:val="006E7D82"/>
    <w:rsid w:val="006F038F"/>
    <w:rsid w:val="006F0F93"/>
    <w:rsid w:val="006F31F2"/>
    <w:rsid w:val="006F7494"/>
    <w:rsid w:val="006F751F"/>
    <w:rsid w:val="00704216"/>
    <w:rsid w:val="00705433"/>
    <w:rsid w:val="00714DC5"/>
    <w:rsid w:val="00715237"/>
    <w:rsid w:val="00721AE1"/>
    <w:rsid w:val="007254A5"/>
    <w:rsid w:val="00725748"/>
    <w:rsid w:val="007269E3"/>
    <w:rsid w:val="00732F79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847B6"/>
    <w:rsid w:val="0079551B"/>
    <w:rsid w:val="007966E9"/>
    <w:rsid w:val="00797AA5"/>
    <w:rsid w:val="007A26BD"/>
    <w:rsid w:val="007A4105"/>
    <w:rsid w:val="007B4503"/>
    <w:rsid w:val="007C406E"/>
    <w:rsid w:val="007C5183"/>
    <w:rsid w:val="007C7573"/>
    <w:rsid w:val="007D33B5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26DBA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83137"/>
    <w:rsid w:val="00884E16"/>
    <w:rsid w:val="0089117B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3FB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66391"/>
    <w:rsid w:val="00A715F8"/>
    <w:rsid w:val="00A77F6F"/>
    <w:rsid w:val="00A831FD"/>
    <w:rsid w:val="00A83352"/>
    <w:rsid w:val="00A850A2"/>
    <w:rsid w:val="00A91FA3"/>
    <w:rsid w:val="00A927D3"/>
    <w:rsid w:val="00A95C74"/>
    <w:rsid w:val="00AA7FC9"/>
    <w:rsid w:val="00AB237D"/>
    <w:rsid w:val="00AB5933"/>
    <w:rsid w:val="00AD6C04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171"/>
    <w:rsid w:val="00B70BF3"/>
    <w:rsid w:val="00B71DC2"/>
    <w:rsid w:val="00B8051D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D2D73"/>
    <w:rsid w:val="00BE3F88"/>
    <w:rsid w:val="00BE4756"/>
    <w:rsid w:val="00BE5ED9"/>
    <w:rsid w:val="00BE7B41"/>
    <w:rsid w:val="00C011E5"/>
    <w:rsid w:val="00C13AE1"/>
    <w:rsid w:val="00C15A91"/>
    <w:rsid w:val="00C206F1"/>
    <w:rsid w:val="00C217E1"/>
    <w:rsid w:val="00C219B1"/>
    <w:rsid w:val="00C30749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2F78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A0DEE"/>
    <w:rsid w:val="00EC0DFF"/>
    <w:rsid w:val="00EC237D"/>
    <w:rsid w:val="00EC2918"/>
    <w:rsid w:val="00EC4D0E"/>
    <w:rsid w:val="00EC4E2B"/>
    <w:rsid w:val="00ED072A"/>
    <w:rsid w:val="00ED2307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A6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745</ap:Characters>
  <ap:DocSecurity>0</ap:DocSecurity>
  <ap:Lines>6</ap:Lines>
  <ap:Paragraphs>1</ap:Paragraphs>
  <ap:ScaleCrop>false</ap:ScaleCrop>
  <ap:LinksUpToDate>false</ap:LinksUpToDate>
  <ap:CharactersWithSpaces>879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2026-09-15T10:00:00.0000000Z</dcterms:created>
  <dcterms:modified xsi:type="dcterms:W3CDTF">2026-09-15T10:00:00.0000000Z</dcterms:modified>
  <dc:description>------------------------</dc:description>
  <dc:subject/>
  <keywords/>
  <version/>
  <category/>
</coreProperties>
</file>