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1FC80FD5" w14:textId="77777777"/>
        <w:p w:rsidR="00241BB9" w:rsidRDefault="00D22EEA" w14:paraId="59140F02" w14:textId="77777777">
          <w:pPr>
            <w:spacing w:line="240" w:lineRule="auto"/>
          </w:pPr>
        </w:p>
      </w:sdtContent>
    </w:sdt>
    <w:p w:rsidR="00CD5856" w:rsidRDefault="00CD5856" w14:paraId="71909524" w14:textId="77777777">
      <w:pPr>
        <w:spacing w:line="240" w:lineRule="auto"/>
      </w:pPr>
    </w:p>
    <w:p w:rsidR="00CD5856" w:rsidRDefault="00CD5856" w14:paraId="52B688FA" w14:textId="77777777"/>
    <w:p w:rsidR="00CD5856" w:rsidRDefault="00CD5856" w14:paraId="3FB1C53F" w14:textId="77777777"/>
    <w:p w:rsidR="00CD5856" w:rsidRDefault="00CD5856" w14:paraId="21E8E757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D22EEA" w14:paraId="7EFFCC31" w14:textId="77777777">
      <w:pPr>
        <w:pStyle w:val="Huisstijl-Aanhef"/>
      </w:pPr>
      <w:r>
        <w:t>Geachte voorzitter,</w:t>
      </w:r>
    </w:p>
    <w:p w:rsidR="00673D73" w:rsidP="00673D73" w:rsidRDefault="00D22EEA" w14:paraId="364980F7" w14:textId="77777777">
      <w:r>
        <w:t xml:space="preserve">Hierbij bied ik u conform artikel 26, derde lid, van de Kaderwet Adviescolleges het werkprogramma van de Nederlandse </w:t>
      </w:r>
      <w:r>
        <w:t>Sportraad voor 2027 aan.</w:t>
      </w:r>
    </w:p>
    <w:p w:rsidR="00673D73" w:rsidP="00673D73" w:rsidRDefault="00673D73" w14:paraId="3CE565AA" w14:textId="77777777"/>
    <w:p w:rsidR="00673D73" w:rsidP="00673D73" w:rsidRDefault="00D22EEA" w14:paraId="4779EDBE" w14:textId="77777777">
      <w:r>
        <w:t xml:space="preserve">De </w:t>
      </w:r>
      <w:proofErr w:type="spellStart"/>
      <w:r>
        <w:t>NLsportraad</w:t>
      </w:r>
      <w:proofErr w:type="spellEnd"/>
      <w:r>
        <w:t xml:space="preserve"> werkt aan de hand van twee thema’s: de bewegende samenleving en de sportieve samenleving.</w:t>
      </w:r>
    </w:p>
    <w:p w:rsidR="00673D73" w:rsidP="00673D73" w:rsidRDefault="00673D73" w14:paraId="2BA27AB3" w14:textId="77777777"/>
    <w:p w:rsidR="00673D73" w:rsidP="00673D73" w:rsidRDefault="00D22EEA" w14:paraId="1349F55B" w14:textId="77777777">
      <w:r>
        <w:t xml:space="preserve">In het bijgaande werkprogramma zijn de thema’s en beoogde adviezen voor 2027 nader uitgewerkt. </w:t>
      </w:r>
    </w:p>
    <w:p w:rsidRPr="009A31BF" w:rsidR="00CD5856" w:rsidRDefault="00D22EEA" w14:paraId="17564CBF" w14:textId="77777777">
      <w:pPr>
        <w:pStyle w:val="Huisstijl-Slotzin"/>
      </w:pPr>
      <w:r>
        <w:t>Hoogachtend,</w:t>
      </w:r>
    </w:p>
    <w:p w:rsidR="00BC481F" w:rsidP="00463DBC" w:rsidRDefault="00BC481F" w14:paraId="64CB0710" w14:textId="77777777">
      <w:pPr>
        <w:spacing w:line="240" w:lineRule="auto"/>
        <w:rPr>
          <w:noProof/>
        </w:rPr>
      </w:pPr>
    </w:p>
    <w:p w:rsidR="00CD0F29" w:rsidP="00C62B6C" w:rsidRDefault="00D22EEA" w14:paraId="4EBC69B8" w14:textId="77777777">
      <w:pPr>
        <w:spacing w:line="240" w:lineRule="atLeast"/>
        <w:jc w:val="both"/>
      </w:pPr>
      <w:r>
        <w:t xml:space="preserve">de minister van Langdurige Zorg, </w:t>
      </w:r>
    </w:p>
    <w:p w:rsidR="00C62B6C" w:rsidP="00C62B6C" w:rsidRDefault="00D22EEA" w14:paraId="5BDADC2F" w14:textId="73ACFEEB">
      <w:pPr>
        <w:spacing w:line="240" w:lineRule="atLeast"/>
        <w:jc w:val="both"/>
        <w:rPr>
          <w:szCs w:val="18"/>
        </w:rPr>
      </w:pPr>
      <w:r>
        <w:t>Jeugd en Sport</w:t>
      </w:r>
      <w:r>
        <w:rPr>
          <w:szCs w:val="18"/>
        </w:rPr>
        <w:t>,</w:t>
      </w:r>
    </w:p>
    <w:p w:rsidRPr="007B6A41" w:rsidR="00C62B6C" w:rsidP="00C62B6C" w:rsidRDefault="00C62B6C" w14:paraId="763DDC13" w14:textId="77777777">
      <w:pPr>
        <w:spacing w:line="240" w:lineRule="atLeast"/>
        <w:rPr>
          <w:szCs w:val="18"/>
        </w:rPr>
      </w:pPr>
      <w:bookmarkStart w:name="bmkHandtekening" w:id="1"/>
    </w:p>
    <w:bookmarkEnd w:id="1"/>
    <w:p w:rsidR="00C62B6C" w:rsidP="00C62B6C" w:rsidRDefault="00D22EEA" w14:paraId="3E30BF69" w14:textId="77777777">
      <w:pPr>
        <w:spacing w:line="240" w:lineRule="atLeast"/>
      </w:pPr>
      <w:r>
        <w:cr/>
      </w:r>
      <w:r>
        <w:cr/>
      </w:r>
    </w:p>
    <w:p w:rsidR="00CD0F29" w:rsidP="00C62B6C" w:rsidRDefault="00CD0F29" w14:paraId="3957CF02" w14:textId="77777777">
      <w:pPr>
        <w:spacing w:line="240" w:lineRule="atLeast"/>
      </w:pPr>
    </w:p>
    <w:p w:rsidRPr="007B6A41" w:rsidR="00CD0F29" w:rsidP="00C62B6C" w:rsidRDefault="00CD0F29" w14:paraId="2CB6A855" w14:textId="77777777">
      <w:pPr>
        <w:spacing w:line="240" w:lineRule="atLeast"/>
        <w:rPr>
          <w:szCs w:val="18"/>
        </w:rPr>
      </w:pPr>
    </w:p>
    <w:p w:rsidRPr="007B6A41" w:rsidR="00C62B6C" w:rsidP="00C62B6C" w:rsidRDefault="00D22EEA" w14:paraId="6F2BF862" w14:textId="77777777">
      <w:pPr>
        <w:spacing w:line="240" w:lineRule="atLeast"/>
        <w:jc w:val="both"/>
        <w:rPr>
          <w:szCs w:val="18"/>
        </w:rPr>
      </w:pPr>
      <w:r>
        <w:t>Mirjam Sterk</w:t>
      </w:r>
    </w:p>
    <w:p w:rsidR="00C95CA9" w:rsidRDefault="00C95CA9" w14:paraId="04E4AE42" w14:textId="77777777">
      <w:pPr>
        <w:spacing w:line="240" w:lineRule="auto"/>
        <w:rPr>
          <w:noProof/>
        </w:rPr>
      </w:pPr>
    </w:p>
    <w:p w:rsidR="00235AED" w:rsidP="00463DBC" w:rsidRDefault="00235AED" w14:paraId="53FDC7C2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F4B7D" w14:textId="77777777" w:rsidR="00713D92" w:rsidRDefault="00713D92">
      <w:pPr>
        <w:spacing w:line="240" w:lineRule="auto"/>
      </w:pPr>
      <w:r>
        <w:separator/>
      </w:r>
    </w:p>
  </w:endnote>
  <w:endnote w:type="continuationSeparator" w:id="0">
    <w:p w14:paraId="18479978" w14:textId="77777777" w:rsidR="00713D92" w:rsidRDefault="00713D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8926" w14:textId="77777777" w:rsidR="00DC7639" w:rsidRDefault="00D22EEA">
    <w:pPr>
      <w:pStyle w:val="Voettekst"/>
    </w:pPr>
    <w:r>
      <w:rPr>
        <w:noProof/>
        <w:lang w:val="en-US" w:eastAsia="en-US" w:bidi="ar-SA"/>
      </w:rPr>
      <w:pict w14:anchorId="07F20981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43D200CE" w14:textId="77777777" w:rsidR="00DC7639" w:rsidRDefault="00D22EEA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0DE9E" w14:textId="77777777" w:rsidR="00713D92" w:rsidRDefault="00713D92">
      <w:pPr>
        <w:spacing w:line="240" w:lineRule="auto"/>
      </w:pPr>
      <w:r>
        <w:separator/>
      </w:r>
    </w:p>
  </w:footnote>
  <w:footnote w:type="continuationSeparator" w:id="0">
    <w:p w14:paraId="124CE0FF" w14:textId="77777777" w:rsidR="00713D92" w:rsidRDefault="00713D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33EF2" w14:textId="77777777" w:rsidR="00CD5856" w:rsidRDefault="00D22EEA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5E651748" wp14:editId="673B109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5FF8CFEA" wp14:editId="674D3A6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18C60E3C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2F685AB3" w14:textId="77777777" w:rsidR="00CD5856" w:rsidRDefault="00D22EEA">
                <w:pPr>
                  <w:pStyle w:val="Huisstijl-AfzendgegevensW1"/>
                </w:pPr>
                <w:r>
                  <w:t>Bezoekadres</w:t>
                </w:r>
              </w:p>
              <w:p w14:paraId="516C59C5" w14:textId="77777777" w:rsidR="00CD5856" w:rsidRDefault="00D22EEA">
                <w:pPr>
                  <w:pStyle w:val="Huisstijl-Afzendgegevens"/>
                </w:pPr>
                <w:r>
                  <w:t>Parnassusplein 5</w:t>
                </w:r>
              </w:p>
              <w:p w14:paraId="44BCC51D" w14:textId="77777777" w:rsidR="00CD5856" w:rsidRDefault="00D22EEA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18E2CE9E" w14:textId="77777777" w:rsidR="00CD5856" w:rsidRDefault="00D22EEA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501D3826" w14:textId="77777777" w:rsidR="00CD5856" w:rsidRDefault="00D22EEA">
                <w:pPr>
                  <w:pStyle w:val="Huisstijl-ReferentiegegevenskopW2"/>
                </w:pPr>
                <w:r w:rsidRPr="008D59C5">
                  <w:t>Kenmerk</w:t>
                </w:r>
              </w:p>
              <w:p w14:paraId="0BFFDEDA" w14:textId="77777777" w:rsidR="00CD5856" w:rsidRDefault="00D22EEA">
                <w:pPr>
                  <w:pStyle w:val="Huisstijl-Referentiegegevens"/>
                </w:pPr>
                <w:bookmarkStart w:id="0" w:name="_Hlk117784077"/>
                <w:r>
                  <w:t>4508672-1102807-SB</w:t>
                </w:r>
              </w:p>
              <w:bookmarkEnd w:id="0"/>
              <w:p w14:paraId="2C4FA16C" w14:textId="16B3EDF3" w:rsidR="00215CB5" w:rsidRDefault="00D22EEA">
                <w:pPr>
                  <w:pStyle w:val="Huisstijl-ReferentiegegevenskopW1"/>
                </w:pPr>
                <w:r w:rsidRPr="008D59C5">
                  <w:t>Bijlage(n)</w:t>
                </w:r>
                <w:r w:rsidR="00CD0F29">
                  <w:br/>
                </w:r>
                <w:r w:rsidR="00CD0F29" w:rsidRPr="00CD0F29">
                  <w:rPr>
                    <w:b w:val="0"/>
                    <w:bCs/>
                  </w:rPr>
                  <w:t>1</w:t>
                </w:r>
              </w:p>
              <w:p w14:paraId="05F088ED" w14:textId="77777777" w:rsidR="00CD5856" w:rsidRDefault="00D22EEA">
                <w:pPr>
                  <w:pStyle w:val="Huisstijl-ReferentiegegevenskopW1"/>
                </w:pPr>
                <w:r>
                  <w:t>Kenmerk afzender</w:t>
                </w:r>
              </w:p>
              <w:p w14:paraId="77C193A8" w14:textId="77777777" w:rsidR="00CD5856" w:rsidRDefault="00CD5856">
                <w:pPr>
                  <w:pStyle w:val="Huisstijl-Referentiegegevens"/>
                </w:pPr>
              </w:p>
              <w:p w14:paraId="584A90A3" w14:textId="77777777" w:rsidR="00CD5856" w:rsidRDefault="00D22EEA">
                <w:pPr>
                  <w:pStyle w:val="Huisstijl-Algemenevoorwaarden"/>
                </w:pPr>
                <w:r>
                  <w:t xml:space="preserve">Correspondentie uitsluitend richten aan het retouradres met vermelding van de datum en het </w:t>
                </w:r>
                <w:r>
                  <w:t>kenmerk van deze brief.</w:t>
                </w:r>
              </w:p>
              <w:p w14:paraId="3F9B99C0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011CC999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20DC60EF" w14:textId="4D57C9B0" w:rsidR="00CD5856" w:rsidRDefault="00D22EE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D93A45">
                  <w:t>15 september 2026</w:t>
                </w:r>
              </w:p>
              <w:p w14:paraId="417F662C" w14:textId="77777777" w:rsidR="00CD5856" w:rsidRDefault="00D22EE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673D73">
                  <w:t>Aanbieding werkprogramma Nederlandse Sportraad 2027</w:t>
                </w:r>
              </w:p>
              <w:p w14:paraId="4F7F8C69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86EB618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3DF12E2C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A4C8372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5949C4D2" w14:textId="77777777" w:rsidR="00CD5856" w:rsidRDefault="00D22EE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45B91B8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CAB5E00" w14:textId="77777777" w:rsidR="00CD5856" w:rsidRDefault="00D22EEA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84CC" w14:textId="77777777" w:rsidR="00CD5856" w:rsidRDefault="00D22EEA">
    <w:pPr>
      <w:pStyle w:val="Koptekst"/>
    </w:pPr>
    <w:r>
      <w:rPr>
        <w:lang w:eastAsia="nl-NL" w:bidi="ar-SA"/>
      </w:rPr>
      <w:pict w14:anchorId="6B633C2E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43E6B7BD" w14:textId="77777777" w:rsidR="00CD5856" w:rsidRDefault="00D22EEA">
                <w:pPr>
                  <w:pStyle w:val="Huisstijl-ReferentiegegevenskopW2"/>
                </w:pPr>
                <w:r w:rsidRPr="008D59C5">
                  <w:t>Kenmerk</w:t>
                </w:r>
              </w:p>
              <w:p w14:paraId="0523B7B0" w14:textId="77777777" w:rsidR="00C95CA9" w:rsidRPr="00C95CA9" w:rsidRDefault="00D22EEA" w:rsidP="00C95CA9">
                <w:pPr>
                  <w:pStyle w:val="Huisstijl-Referentiegegevens"/>
                </w:pPr>
                <w:r w:rsidRPr="00C95CA9">
                  <w:t>4508672-1102807-SB</w:t>
                </w:r>
              </w:p>
              <w:p w14:paraId="464A8F3D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90891E4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219F2CE6" w14:textId="77777777" w:rsidR="00CD5856" w:rsidRDefault="00D22EEA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673D73">
                  <w:fldChar w:fldCharType="begin"/>
                </w:r>
                <w:r>
                  <w:instrText xml:space="preserve"> SECTIONPAGES  \* Arabic  \* MERGEFORMAT </w:instrText>
                </w:r>
                <w:r w:rsidR="00673D73">
                  <w:fldChar w:fldCharType="separate"/>
                </w:r>
                <w:r w:rsidR="00673D73">
                  <w:rPr>
                    <w:noProof/>
                  </w:rPr>
                  <w:t>2</w:t>
                </w:r>
                <w:r w:rsidR="00673D73">
                  <w:rPr>
                    <w:noProof/>
                  </w:rPr>
                  <w:fldChar w:fldCharType="end"/>
                </w:r>
              </w:p>
              <w:p w14:paraId="728A45E6" w14:textId="77777777" w:rsidR="00CD5856" w:rsidRDefault="00CD5856"/>
              <w:p w14:paraId="3DA87A4C" w14:textId="77777777" w:rsidR="00CD5856" w:rsidRDefault="00CD5856">
                <w:pPr>
                  <w:pStyle w:val="Huisstijl-Paginanummer"/>
                </w:pPr>
              </w:p>
              <w:p w14:paraId="03688543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786D" w14:textId="77777777" w:rsidR="00CD5856" w:rsidRDefault="00D22EEA">
    <w:pPr>
      <w:pStyle w:val="Koptekst"/>
    </w:pPr>
    <w:r>
      <w:rPr>
        <w:lang w:eastAsia="nl-NL" w:bidi="ar-SA"/>
      </w:rPr>
      <w:pict w14:anchorId="38D1C84C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6539D409" w14:textId="77777777" w:rsidR="00CD5856" w:rsidRDefault="00D22EE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D0F29">
                      <w:t>26 juni 2014</w:t>
                    </w:r>
                  </w:sdtContent>
                </w:sdt>
              </w:p>
              <w:p w14:paraId="76884544" w14:textId="77777777" w:rsidR="00CD5856" w:rsidRDefault="00D22EE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64D64666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62FDD7BC" wp14:editId="3F4A361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1D0AE92E" wp14:editId="46A039B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0BD3F210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3D524557" w14:textId="77777777" w:rsidR="00CD5856" w:rsidRDefault="00D22EEA">
                <w:pPr>
                  <w:pStyle w:val="Huisstijl-Afzendgegevens"/>
                </w:pPr>
                <w:r w:rsidRPr="008D59C5">
                  <w:t>Rijnstraat 50</w:t>
                </w:r>
              </w:p>
              <w:p w14:paraId="183AFB31" w14:textId="77777777" w:rsidR="00CD5856" w:rsidRDefault="00D22EEA">
                <w:pPr>
                  <w:pStyle w:val="Huisstijl-Afzendgegevens"/>
                </w:pPr>
                <w:r w:rsidRPr="008D59C5">
                  <w:t xml:space="preserve">Den </w:t>
                </w:r>
                <w:r w:rsidRPr="008D59C5">
                  <w:t>Haag</w:t>
                </w:r>
              </w:p>
              <w:p w14:paraId="29C33F73" w14:textId="77777777" w:rsidR="00CD5856" w:rsidRDefault="00D22EEA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4265DE8B" w14:textId="77777777" w:rsidR="00CD5856" w:rsidRDefault="00D22EEA">
                <w:pPr>
                  <w:pStyle w:val="Huisstijl-AfzendgegevenskopW1"/>
                </w:pPr>
                <w:r>
                  <w:t>Contactpersoon</w:t>
                </w:r>
              </w:p>
              <w:p w14:paraId="59174413" w14:textId="77777777" w:rsidR="00CD5856" w:rsidRDefault="00D22EEA">
                <w:pPr>
                  <w:pStyle w:val="Huisstijl-Afzendgegevens"/>
                </w:pPr>
                <w:r w:rsidRPr="008D59C5">
                  <w:t>ing. J.A. Ramlal</w:t>
                </w:r>
              </w:p>
              <w:p w14:paraId="6C9B74FA" w14:textId="77777777" w:rsidR="00CD5856" w:rsidRDefault="00D22EEA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22E38020" w14:textId="77777777" w:rsidR="00CD5856" w:rsidRDefault="00D22EEA">
                <w:pPr>
                  <w:pStyle w:val="Huisstijl-ReferentiegegevenskopW2"/>
                </w:pPr>
                <w:r>
                  <w:t>Ons kenmerk</w:t>
                </w:r>
              </w:p>
              <w:p w14:paraId="0CB71548" w14:textId="77777777" w:rsidR="00CD5856" w:rsidRDefault="00D22EEA">
                <w:pPr>
                  <w:pStyle w:val="Huisstijl-Referentiegegevens"/>
                </w:pPr>
                <w:r>
                  <w:t>KENMERK</w:t>
                </w:r>
              </w:p>
              <w:p w14:paraId="66B833D6" w14:textId="77777777" w:rsidR="00CD5856" w:rsidRDefault="00D22EEA">
                <w:pPr>
                  <w:pStyle w:val="Huisstijl-ReferentiegegevenskopW1"/>
                </w:pPr>
                <w:r>
                  <w:t>Uw kenmerk</w:t>
                </w:r>
              </w:p>
              <w:p w14:paraId="43A979ED" w14:textId="77777777" w:rsidR="00CD5856" w:rsidRDefault="00D22EEA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CFA0097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2C970E26" w14:textId="77777777" w:rsidR="00CD5856" w:rsidRDefault="00D22EEA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DF58435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29773F81" w14:textId="77777777" w:rsidR="00CD5856" w:rsidRDefault="00D22EEA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4EDDDFE9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55D2D7EF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0E3D4D2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28A68452" w14:textId="77777777" w:rsidR="00CD5856" w:rsidRDefault="00D22EEA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1319"/>
    <w:multiLevelType w:val="hybridMultilevel"/>
    <w:tmpl w:val="24A8CDC4"/>
    <w:lvl w:ilvl="0" w:tplc="F9B685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D7065D6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74603C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3EE243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F865E9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BAA998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EAE9D2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9CC78B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4888FE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785D2C"/>
    <w:multiLevelType w:val="hybridMultilevel"/>
    <w:tmpl w:val="309A0F5A"/>
    <w:lvl w:ilvl="0" w:tplc="E2068DB2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714865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F47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6F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CC8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A64A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CB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CEA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EC3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A576F"/>
    <w:multiLevelType w:val="hybridMultilevel"/>
    <w:tmpl w:val="DB8AF5D4"/>
    <w:lvl w:ilvl="0" w:tplc="8482F0F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A761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30DA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4F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8C99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3ABD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08B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C4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70B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041ED"/>
    <w:multiLevelType w:val="hybridMultilevel"/>
    <w:tmpl w:val="92068866"/>
    <w:lvl w:ilvl="0" w:tplc="5366E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9226E4" w:tentative="1">
      <w:start w:val="1"/>
      <w:numFmt w:val="lowerLetter"/>
      <w:lvlText w:val="%2."/>
      <w:lvlJc w:val="left"/>
      <w:pPr>
        <w:ind w:left="1440" w:hanging="360"/>
      </w:pPr>
    </w:lvl>
    <w:lvl w:ilvl="2" w:tplc="53381CBA" w:tentative="1">
      <w:start w:val="1"/>
      <w:numFmt w:val="lowerRoman"/>
      <w:lvlText w:val="%3."/>
      <w:lvlJc w:val="right"/>
      <w:pPr>
        <w:ind w:left="2160" w:hanging="180"/>
      </w:pPr>
    </w:lvl>
    <w:lvl w:ilvl="3" w:tplc="8DCA2014" w:tentative="1">
      <w:start w:val="1"/>
      <w:numFmt w:val="decimal"/>
      <w:lvlText w:val="%4."/>
      <w:lvlJc w:val="left"/>
      <w:pPr>
        <w:ind w:left="2880" w:hanging="360"/>
      </w:pPr>
    </w:lvl>
    <w:lvl w:ilvl="4" w:tplc="277621E4" w:tentative="1">
      <w:start w:val="1"/>
      <w:numFmt w:val="lowerLetter"/>
      <w:lvlText w:val="%5."/>
      <w:lvlJc w:val="left"/>
      <w:pPr>
        <w:ind w:left="3600" w:hanging="360"/>
      </w:pPr>
    </w:lvl>
    <w:lvl w:ilvl="5" w:tplc="8084CCCC" w:tentative="1">
      <w:start w:val="1"/>
      <w:numFmt w:val="lowerRoman"/>
      <w:lvlText w:val="%6."/>
      <w:lvlJc w:val="right"/>
      <w:pPr>
        <w:ind w:left="4320" w:hanging="180"/>
      </w:pPr>
    </w:lvl>
    <w:lvl w:ilvl="6" w:tplc="5FBC2A9E" w:tentative="1">
      <w:start w:val="1"/>
      <w:numFmt w:val="decimal"/>
      <w:lvlText w:val="%7."/>
      <w:lvlJc w:val="left"/>
      <w:pPr>
        <w:ind w:left="5040" w:hanging="360"/>
      </w:pPr>
    </w:lvl>
    <w:lvl w:ilvl="7" w:tplc="663A3F12" w:tentative="1">
      <w:start w:val="1"/>
      <w:numFmt w:val="lowerLetter"/>
      <w:lvlText w:val="%8."/>
      <w:lvlJc w:val="left"/>
      <w:pPr>
        <w:ind w:left="5760" w:hanging="360"/>
      </w:pPr>
    </w:lvl>
    <w:lvl w:ilvl="8" w:tplc="E4E4B9A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462220">
    <w:abstractNumId w:val="2"/>
  </w:num>
  <w:num w:numId="2" w16cid:durableId="563955425">
    <w:abstractNumId w:val="1"/>
  </w:num>
  <w:num w:numId="3" w16cid:durableId="1978679422">
    <w:abstractNumId w:val="0"/>
  </w:num>
  <w:num w:numId="4" w16cid:durableId="685716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44925"/>
    <w:rsid w:val="00050D5B"/>
    <w:rsid w:val="00086FE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37024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73D73"/>
    <w:rsid w:val="00686885"/>
    <w:rsid w:val="006922AC"/>
    <w:rsid w:val="00697032"/>
    <w:rsid w:val="006B16C1"/>
    <w:rsid w:val="00713D92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0F29"/>
    <w:rsid w:val="00CD4AED"/>
    <w:rsid w:val="00CD5856"/>
    <w:rsid w:val="00CF0F2E"/>
    <w:rsid w:val="00CF3E82"/>
    <w:rsid w:val="00D22EEA"/>
    <w:rsid w:val="00D33361"/>
    <w:rsid w:val="00D54679"/>
    <w:rsid w:val="00D67BAF"/>
    <w:rsid w:val="00D93A45"/>
    <w:rsid w:val="00DA15A1"/>
    <w:rsid w:val="00DC7639"/>
    <w:rsid w:val="00E1490C"/>
    <w:rsid w:val="00E37122"/>
    <w:rsid w:val="00E85195"/>
    <w:rsid w:val="00EA275E"/>
    <w:rsid w:val="00EE23CE"/>
    <w:rsid w:val="00EE2A9D"/>
    <w:rsid w:val="00F01C81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1333DA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Lijstalinea">
    <w:name w:val="List Paragraph"/>
    <w:basedOn w:val="Standaard"/>
    <w:uiPriority w:val="34"/>
    <w:qFormat/>
    <w:rsid w:val="00673D73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388</ap:Characters>
  <ap:DocSecurity>0</ap:DocSecurity>
  <ap:Lines>3</ap:Lines>
  <ap:Paragraphs>1</ap:Paragraphs>
  <ap:ScaleCrop>false</ap:ScaleCrop>
  <ap:LinksUpToDate>false</ap:LinksUpToDate>
  <ap:CharactersWithSpaces>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2026-09-10T12:29:00.0000000Z</dcterms:created>
  <dcterms:modified xsi:type="dcterms:W3CDTF">2026-09-10T12:30:00.0000000Z</dcterms:modified>
  <dc:creator/>
  <dc:description>------------------------</dc:description>
  <dc:subject/>
  <dc:title/>
  <keywords/>
  <version/>
  <category/>
</coreProperties>
</file>