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D640B1" w:rsidTr="00D9561B" w14:paraId="46EC1678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F467D6" w14:paraId="4F307677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F467D6" w14:paraId="113D9BD5" w14:textId="77777777">
            <w:r>
              <w:t>Postbus 20018</w:t>
            </w:r>
          </w:p>
          <w:p w:rsidR="008E3932" w:rsidP="00D9561B" w:rsidRDefault="00F467D6" w14:paraId="039003BD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D640B1" w:rsidTr="00FF66F9" w14:paraId="31DE433D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F467D6" w14:paraId="6A26C4E5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BB03D6" w14:paraId="6C5C7415" w14:textId="2CEF0AE3">
            <w:pPr>
              <w:rPr>
                <w:lang w:eastAsia="en-US"/>
              </w:rPr>
            </w:pPr>
            <w:r>
              <w:rPr>
                <w:lang w:eastAsia="en-US"/>
              </w:rPr>
              <w:t>15 september 2026</w:t>
            </w:r>
          </w:p>
        </w:tc>
      </w:tr>
      <w:tr w:rsidR="00D640B1" w:rsidTr="00FF66F9" w14:paraId="1BCCECCF" w14:textId="77777777">
        <w:trPr>
          <w:trHeight w:val="368"/>
        </w:trPr>
        <w:tc>
          <w:tcPr>
            <w:tcW w:w="929" w:type="dxa"/>
          </w:tcPr>
          <w:p w:rsidR="0005404B" w:rsidP="00FF66F9" w:rsidRDefault="00F467D6" w14:paraId="36C64D82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F467D6" w14:paraId="70983F9A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Reactie op verzoek toestemming deelname vertegenwoordiger IvhO aan rondetafelgesprek</w:t>
            </w:r>
          </w:p>
        </w:tc>
      </w:tr>
    </w:tbl>
    <w:p w:rsidR="00D640B1" w:rsidRDefault="001C2C36" w14:paraId="1FA59067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D640B1" w:rsidTr="00A421A1" w14:paraId="4948BEBE" w14:textId="77777777">
        <w:tc>
          <w:tcPr>
            <w:tcW w:w="2160" w:type="dxa"/>
          </w:tcPr>
          <w:p w:rsidRPr="00F53C9D" w:rsidR="006205C0" w:rsidP="00686AED" w:rsidRDefault="00F467D6" w14:paraId="2DA172AC" w14:textId="77777777">
            <w:pPr>
              <w:pStyle w:val="Colofonkop"/>
              <w:framePr w:hSpace="0" w:wrap="auto" w:hAnchor="text" w:vAnchor="margin" w:xAlign="left" w:yAlign="inline"/>
            </w:pPr>
            <w:r>
              <w:t>Bestuursondersteuning en Advies</w:t>
            </w:r>
          </w:p>
          <w:p w:rsidR="006205C0" w:rsidP="00A421A1" w:rsidRDefault="00F467D6" w14:paraId="25B8ED41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F467D6" w14:paraId="42729601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F467D6" w14:paraId="40F17177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F467D6" w14:paraId="099AB88D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F467D6" w14:paraId="0FA6B64B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D86CC6" w:rsidR="006205C0" w:rsidP="00A421A1" w:rsidRDefault="00F467D6" w14:paraId="09AC1026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Contactpersoon</w:t>
            </w:r>
          </w:p>
          <w:p w:rsidR="006205C0" w:rsidP="00A421A1" w:rsidRDefault="006205C0" w14:paraId="4050B85D" w14:textId="77777777">
            <w:pPr>
              <w:spacing w:line="180" w:lineRule="exact"/>
              <w:rPr>
                <w:sz w:val="13"/>
                <w:szCs w:val="13"/>
              </w:rPr>
            </w:pPr>
          </w:p>
          <w:p w:rsidRPr="00A32073" w:rsidR="00BB03D6" w:rsidP="00A421A1" w:rsidRDefault="00BB03D6" w14:paraId="7F2F0110" w14:textId="69C60C6F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D640B1" w:rsidTr="00A421A1" w14:paraId="1E43CAFE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06CA69A6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D640B1" w:rsidTr="00A421A1" w14:paraId="242438C8" w14:textId="77777777">
        <w:trPr>
          <w:trHeight w:val="450"/>
        </w:trPr>
        <w:tc>
          <w:tcPr>
            <w:tcW w:w="2160" w:type="dxa"/>
          </w:tcPr>
          <w:p w:rsidR="00F51A76" w:rsidP="00A421A1" w:rsidRDefault="00F467D6" w14:paraId="29CF22E7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F467D6" w14:paraId="0A7ACD57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65277975</w:t>
            </w:r>
          </w:p>
        </w:tc>
      </w:tr>
      <w:tr w:rsidR="00D640B1" w:rsidTr="00A421A1" w14:paraId="5B2CF94F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F467D6" w14:paraId="1CA310A6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F467D6" w14:paraId="36C2686D" w14:textId="77777777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 juli 2026</w:t>
            </w:r>
          </w:p>
        </w:tc>
      </w:tr>
      <w:tr w:rsidR="00D640B1" w:rsidTr="00A421A1" w14:paraId="432165DB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F467D6" w14:paraId="67653220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F467D6" w14:paraId="3040DB14" w14:textId="77777777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2026D36701</w:t>
            </w:r>
          </w:p>
        </w:tc>
      </w:tr>
    </w:tbl>
    <w:p w:rsidR="00215356" w:rsidRDefault="00215356" w14:paraId="734D695B" w14:textId="77777777"/>
    <w:p w:rsidR="006205C0" w:rsidP="00A421A1" w:rsidRDefault="006205C0" w14:paraId="7BCFD05A" w14:textId="77777777"/>
    <w:p w:rsidR="00ED252C" w:rsidP="00ED252C" w:rsidRDefault="00ED252C" w14:paraId="376988C0" w14:textId="77777777">
      <w:r>
        <w:t xml:space="preserve">De vaste commissie voor Onderwijs, Cultuur en Wetenschap heeft besloten om op 7 oktober 2026 een rondetafelgesprek te organiseren over de toekomst van thuisonderwijs en de leerplicht. </w:t>
      </w:r>
    </w:p>
    <w:p w:rsidR="00ED252C" w:rsidP="00ED252C" w:rsidRDefault="00ED252C" w14:paraId="66B00F28" w14:textId="77777777"/>
    <w:p w:rsidR="00930C09" w:rsidP="00ED252C" w:rsidRDefault="00ED252C" w14:paraId="3186CC9E" w14:textId="0B425078">
      <w:r>
        <w:t>Bij deze verleen ik toestemming voor deelname van een vertegenwoordiger van de Inspectie van het Onderwijs aan bovengenoemd rondetafelgesprek.</w:t>
      </w:r>
    </w:p>
    <w:p w:rsidR="00ED252C" w:rsidP="00ED252C" w:rsidRDefault="00ED252C" w14:paraId="20BE3FFF" w14:textId="77777777"/>
    <w:p w:rsidR="005768E4" w:rsidP="00CA35E4" w:rsidRDefault="00F467D6" w14:paraId="1B649CA5" w14:textId="77777777">
      <w:r>
        <w:t>De minister van Onderwijs, Cultuur en Wetenschap,</w:t>
      </w:r>
    </w:p>
    <w:p w:rsidR="000F521E" w:rsidP="003A7160" w:rsidRDefault="000F521E" w14:paraId="7DDA3836" w14:textId="77777777"/>
    <w:p w:rsidR="000F521E" w:rsidP="003A7160" w:rsidRDefault="000F521E" w14:paraId="37AB5A64" w14:textId="77777777"/>
    <w:p w:rsidR="000F521E" w:rsidP="003A7160" w:rsidRDefault="000F521E" w14:paraId="43B78206" w14:textId="77777777"/>
    <w:p w:rsidR="000F521E" w:rsidP="003A7160" w:rsidRDefault="000F521E" w14:paraId="7203F5E5" w14:textId="77777777"/>
    <w:p w:rsidR="000F521E" w:rsidP="003A7160" w:rsidRDefault="00F467D6" w14:paraId="1CFD4A9B" w14:textId="77777777">
      <w:r w:rsidRPr="006C6CF8">
        <w:rPr>
          <w:lang w:eastAsia="en-US"/>
        </w:rPr>
        <w:t>Rianne Letschert</w:t>
      </w:r>
    </w:p>
    <w:p w:rsidR="00F01557" w:rsidP="003A7160" w:rsidRDefault="00F01557" w14:paraId="3C23CBE3" w14:textId="77777777"/>
    <w:p w:rsidR="00F01557" w:rsidP="003A7160" w:rsidRDefault="00F01557" w14:paraId="4451AA6B" w14:textId="77777777"/>
    <w:sectPr w:rsidR="00F01557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3E5D8" w14:textId="77777777" w:rsidR="00F27E57" w:rsidRDefault="00F27E57">
      <w:r>
        <w:separator/>
      </w:r>
    </w:p>
    <w:p w14:paraId="7D45761E" w14:textId="77777777" w:rsidR="00F27E57" w:rsidRDefault="00F27E57"/>
  </w:endnote>
  <w:endnote w:type="continuationSeparator" w:id="0">
    <w:p w14:paraId="360D4A48" w14:textId="77777777" w:rsidR="00F27E57" w:rsidRDefault="00F27E57">
      <w:r>
        <w:continuationSeparator/>
      </w:r>
    </w:p>
    <w:p w14:paraId="36E774C3" w14:textId="77777777" w:rsidR="00F27E57" w:rsidRDefault="00F27E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B893E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8251C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D640B1" w14:paraId="6E7E5477" w14:textId="77777777" w:rsidTr="004C7E1D">
      <w:trPr>
        <w:trHeight w:hRule="exact" w:val="357"/>
      </w:trPr>
      <w:tc>
        <w:tcPr>
          <w:tcW w:w="7603" w:type="dxa"/>
        </w:tcPr>
        <w:p w14:paraId="2D0467CF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</w:tcPr>
        <w:p w14:paraId="1D0F495E" w14:textId="77777777" w:rsidR="002F71BB" w:rsidRPr="004C7E1D" w:rsidRDefault="00F467D6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7F7B57B5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640B1" w14:paraId="5980A054" w14:textId="77777777" w:rsidTr="004C7E1D">
      <w:trPr>
        <w:trHeight w:hRule="exact" w:val="357"/>
      </w:trPr>
      <w:tc>
        <w:tcPr>
          <w:tcW w:w="7709" w:type="dxa"/>
        </w:tcPr>
        <w:p w14:paraId="48282DB7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</w:tcPr>
        <w:p w14:paraId="486EB0C7" w14:textId="7413CF04" w:rsidR="00D17084" w:rsidRPr="004C7E1D" w:rsidRDefault="00F467D6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BB03D6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36938EC8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38540" w14:textId="77777777" w:rsidR="00F27E57" w:rsidRDefault="00F27E57">
      <w:r>
        <w:separator/>
      </w:r>
    </w:p>
    <w:p w14:paraId="40DBB74D" w14:textId="77777777" w:rsidR="00F27E57" w:rsidRDefault="00F27E57"/>
  </w:footnote>
  <w:footnote w:type="continuationSeparator" w:id="0">
    <w:p w14:paraId="3B385BAD" w14:textId="77777777" w:rsidR="00F27E57" w:rsidRDefault="00F27E57">
      <w:r>
        <w:continuationSeparator/>
      </w:r>
    </w:p>
    <w:p w14:paraId="7C21E0D9" w14:textId="77777777" w:rsidR="00F27E57" w:rsidRDefault="00F27E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79D7D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D640B1" w14:paraId="5C12A236" w14:textId="77777777" w:rsidTr="006D2D53">
      <w:trPr>
        <w:trHeight w:hRule="exact" w:val="400"/>
      </w:trPr>
      <w:tc>
        <w:tcPr>
          <w:tcW w:w="7518" w:type="dxa"/>
        </w:tcPr>
        <w:p w14:paraId="16E14B4E" w14:textId="77777777" w:rsidR="00527BD4" w:rsidRPr="00275984" w:rsidRDefault="00527BD4" w:rsidP="00BF4427">
          <w:pPr>
            <w:pStyle w:val="Huisstijl-Rubricering"/>
          </w:pPr>
        </w:p>
      </w:tc>
    </w:tr>
  </w:tbl>
  <w:p w14:paraId="51E5D845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D640B1" w14:paraId="08CA680B" w14:textId="77777777" w:rsidTr="003B528D">
      <w:tc>
        <w:tcPr>
          <w:tcW w:w="2160" w:type="dxa"/>
        </w:tcPr>
        <w:p w14:paraId="79A6A30F" w14:textId="77777777" w:rsidR="002F71BB" w:rsidRPr="000407BB" w:rsidRDefault="00F467D6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D640B1" w14:paraId="005B5852" w14:textId="77777777" w:rsidTr="002F71BB">
      <w:trPr>
        <w:trHeight w:val="259"/>
      </w:trPr>
      <w:tc>
        <w:tcPr>
          <w:tcW w:w="2160" w:type="dxa"/>
        </w:tcPr>
        <w:p w14:paraId="58062F8F" w14:textId="77777777" w:rsidR="00E35CF4" w:rsidRPr="005D283A" w:rsidRDefault="00F467D6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65277975</w:t>
          </w:r>
        </w:p>
      </w:tc>
    </w:tr>
  </w:tbl>
  <w:p w14:paraId="4B57ED52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D640B1" w14:paraId="72CF51DC" w14:textId="77777777" w:rsidTr="001377D4">
      <w:trPr>
        <w:trHeight w:val="2636"/>
      </w:trPr>
      <w:tc>
        <w:tcPr>
          <w:tcW w:w="737" w:type="dxa"/>
        </w:tcPr>
        <w:p w14:paraId="7B32349D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</w:tcPr>
        <w:p w14:paraId="50195DF9" w14:textId="77777777" w:rsidR="00704845" w:rsidRDefault="00F467D6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2994911F" wp14:editId="43901B3E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8370BDF" w14:textId="77777777" w:rsidR="00483ECA" w:rsidRDefault="00483ECA" w:rsidP="00D037A9"/>
      </w:tc>
    </w:tr>
  </w:tbl>
  <w:p w14:paraId="16845BD6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640B1" w14:paraId="6B38286D" w14:textId="77777777" w:rsidTr="0008539E">
      <w:trPr>
        <w:trHeight w:hRule="exact" w:val="572"/>
      </w:trPr>
      <w:tc>
        <w:tcPr>
          <w:tcW w:w="7520" w:type="dxa"/>
        </w:tcPr>
        <w:p w14:paraId="6EC3DE68" w14:textId="77777777" w:rsidR="00527BD4" w:rsidRPr="00963440" w:rsidRDefault="00F467D6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D640B1" w14:paraId="48847C16" w14:textId="77777777" w:rsidTr="00E776C6">
      <w:trPr>
        <w:cantSplit/>
        <w:trHeight w:hRule="exact" w:val="238"/>
      </w:trPr>
      <w:tc>
        <w:tcPr>
          <w:tcW w:w="7520" w:type="dxa"/>
        </w:tcPr>
        <w:p w14:paraId="6473C61F" w14:textId="77777777" w:rsidR="00093ABC" w:rsidRPr="00963440" w:rsidRDefault="00093ABC" w:rsidP="00963440"/>
      </w:tc>
    </w:tr>
    <w:tr w:rsidR="00D640B1" w14:paraId="19C3226C" w14:textId="77777777" w:rsidTr="00E776C6">
      <w:trPr>
        <w:cantSplit/>
        <w:trHeight w:hRule="exact" w:val="1520"/>
      </w:trPr>
      <w:tc>
        <w:tcPr>
          <w:tcW w:w="7520" w:type="dxa"/>
        </w:tcPr>
        <w:p w14:paraId="1D993641" w14:textId="77777777" w:rsidR="00A604D3" w:rsidRPr="00963440" w:rsidRDefault="00A604D3" w:rsidP="00963440"/>
      </w:tc>
    </w:tr>
    <w:tr w:rsidR="00D640B1" w14:paraId="6A3F18B9" w14:textId="77777777" w:rsidTr="00E776C6">
      <w:trPr>
        <w:trHeight w:hRule="exact" w:val="1077"/>
      </w:trPr>
      <w:tc>
        <w:tcPr>
          <w:tcW w:w="7520" w:type="dxa"/>
        </w:tcPr>
        <w:p w14:paraId="6E0C55A9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11A45371" w14:textId="77777777" w:rsidR="006F273B" w:rsidRDefault="006F273B" w:rsidP="00BC4AE3">
    <w:pPr>
      <w:pStyle w:val="Koptekst"/>
    </w:pPr>
  </w:p>
  <w:p w14:paraId="6821CE8B" w14:textId="77777777" w:rsidR="00153BD0" w:rsidRDefault="00153BD0" w:rsidP="00BC4AE3">
    <w:pPr>
      <w:pStyle w:val="Koptekst"/>
    </w:pPr>
  </w:p>
  <w:p w14:paraId="73FDA90C" w14:textId="77777777" w:rsidR="0044605E" w:rsidRDefault="0044605E" w:rsidP="00BC4AE3">
    <w:pPr>
      <w:pStyle w:val="Koptekst"/>
    </w:pPr>
  </w:p>
  <w:p w14:paraId="654B298B" w14:textId="77777777" w:rsidR="0044605E" w:rsidRDefault="0044605E" w:rsidP="00BC4AE3">
    <w:pPr>
      <w:pStyle w:val="Koptekst"/>
    </w:pPr>
  </w:p>
  <w:p w14:paraId="0F85A0D3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8ED4DFB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15B294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2887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1233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A2E3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B82F4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4A10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7C70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AF8BA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2BEEB50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9F8C5EA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8303B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86C5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7A71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826B4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4097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CAEB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BFEA8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5439936">
    <w:abstractNumId w:val="10"/>
  </w:num>
  <w:num w:numId="2" w16cid:durableId="2016808659">
    <w:abstractNumId w:val="7"/>
  </w:num>
  <w:num w:numId="3" w16cid:durableId="622267265">
    <w:abstractNumId w:val="6"/>
  </w:num>
  <w:num w:numId="4" w16cid:durableId="49234759">
    <w:abstractNumId w:val="5"/>
  </w:num>
  <w:num w:numId="5" w16cid:durableId="1328089894">
    <w:abstractNumId w:val="4"/>
  </w:num>
  <w:num w:numId="6" w16cid:durableId="352926566">
    <w:abstractNumId w:val="8"/>
  </w:num>
  <w:num w:numId="7" w16cid:durableId="1443452320">
    <w:abstractNumId w:val="3"/>
  </w:num>
  <w:num w:numId="8" w16cid:durableId="1008367280">
    <w:abstractNumId w:val="2"/>
  </w:num>
  <w:num w:numId="9" w16cid:durableId="353000683">
    <w:abstractNumId w:val="1"/>
  </w:num>
  <w:num w:numId="10" w16cid:durableId="412044490">
    <w:abstractNumId w:val="0"/>
  </w:num>
  <w:num w:numId="11" w16cid:durableId="932591005">
    <w:abstractNumId w:val="9"/>
  </w:num>
  <w:num w:numId="12" w16cid:durableId="94831251">
    <w:abstractNumId w:val="11"/>
  </w:num>
  <w:num w:numId="13" w16cid:durableId="1186867980">
    <w:abstractNumId w:val="13"/>
  </w:num>
  <w:num w:numId="14" w16cid:durableId="1933121766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0F521E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6E1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C6CF8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03D6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56EC2"/>
    <w:rsid w:val="00D604B3"/>
    <w:rsid w:val="00D60BA4"/>
    <w:rsid w:val="00D62419"/>
    <w:rsid w:val="00D62AD8"/>
    <w:rsid w:val="00D640B1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52C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27E57"/>
    <w:rsid w:val="00F31111"/>
    <w:rsid w:val="00F40F11"/>
    <w:rsid w:val="00F41A6F"/>
    <w:rsid w:val="00F45A25"/>
    <w:rsid w:val="00F467D6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194DE3"/>
  <w15:docId w15:val="{3AB4644C-EFD8-429E-ACBD-78EA9E6E4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125</ap:Words>
  <ap:Characters>691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2026-09-15T11:03:00.0000000Z</dcterms:created>
  <dcterms:modified xsi:type="dcterms:W3CDTF">2026-09-15T11:03:00.0000000Z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O200GOL</vt:lpwstr>
  </property>
  <property fmtid="{D5CDD505-2E9C-101B-9397-08002B2CF9AE}" pid="3" name="Author">
    <vt:lpwstr>O200GOL</vt:lpwstr>
  </property>
  <property fmtid="{D5CDD505-2E9C-101B-9397-08002B2CF9AE}" pid="4" name="cs_objectid">
    <vt:lpwstr> 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verzoek toestemming deelname vertegenwoordiger IvhO aan rondetafelgesprek</vt:lpwstr>
  </property>
  <property fmtid="{D5CDD505-2E9C-101B-9397-08002B2CF9AE}" pid="9" name="ocw_directie">
    <vt:lpwstr>BOA/BA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O200GOL</vt:lpwstr>
  </property>
</Properties>
</file>