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437" w:rsidP="004D011C" w:rsidRDefault="00BC2467" w14:paraId="704746AB" w14:textId="77777777">
      <w:pPr>
        <w:numPr>
          <w:ilvl w:val="0"/>
          <w:numId w:val="0"/>
        </w:numPr>
      </w:pPr>
      <w:r>
        <w:t>Geachte Voorzitter,</w:t>
      </w:r>
    </w:p>
    <w:p w:rsidR="00462BA5" w:rsidP="004D011C" w:rsidRDefault="00462BA5" w14:paraId="0B4B97B5" w14:textId="77777777">
      <w:pPr>
        <w:numPr>
          <w:ilvl w:val="0"/>
          <w:numId w:val="0"/>
        </w:numPr>
        <w:rPr>
          <w:rFonts w:eastAsia="Verdana" w:cs="Verdana"/>
          <w:color w:val="000000" w:themeColor="text1"/>
        </w:rPr>
      </w:pPr>
    </w:p>
    <w:p w:rsidR="71ABC2C6" w:rsidP="004D011C" w:rsidRDefault="00FE2D47" w14:paraId="63009722" w14:textId="70FFEADF">
      <w:pPr>
        <w:numPr>
          <w:ilvl w:val="0"/>
          <w:numId w:val="0"/>
        </w:numPr>
        <w:rPr>
          <w:rFonts w:eastAsia="Verdana" w:cs="Verdana"/>
          <w:color w:val="000000" w:themeColor="text1"/>
        </w:rPr>
      </w:pPr>
      <w:r>
        <w:rPr>
          <w:rFonts w:eastAsia="Verdana" w:cs="Verdana"/>
          <w:color w:val="000000" w:themeColor="text1"/>
        </w:rPr>
        <w:t>Hierbij stuur</w:t>
      </w:r>
      <w:r w:rsidRPr="4B918D65" w:rsidR="7AA1180E">
        <w:rPr>
          <w:rFonts w:eastAsia="Verdana" w:cs="Verdana"/>
          <w:color w:val="000000" w:themeColor="text1"/>
        </w:rPr>
        <w:t xml:space="preserve"> </w:t>
      </w:r>
      <w:r w:rsidRPr="4B918D65" w:rsidR="3AA82748">
        <w:rPr>
          <w:rFonts w:eastAsia="Verdana" w:cs="Verdana"/>
          <w:color w:val="000000" w:themeColor="text1"/>
        </w:rPr>
        <w:t>ik u</w:t>
      </w:r>
      <w:r w:rsidRPr="4B918D65" w:rsidR="11EAC853">
        <w:rPr>
          <w:rFonts w:eastAsia="Verdana" w:cs="Verdana"/>
          <w:color w:val="000000" w:themeColor="text1"/>
        </w:rPr>
        <w:t>, mede</w:t>
      </w:r>
      <w:r w:rsidRPr="4B918D65" w:rsidR="7497D7B4">
        <w:rPr>
          <w:rFonts w:eastAsia="Verdana" w:cs="Verdana"/>
          <w:color w:val="000000" w:themeColor="text1"/>
        </w:rPr>
        <w:t xml:space="preserve"> namens de staatssecretaris van L</w:t>
      </w:r>
      <w:r w:rsidR="004D011C">
        <w:rPr>
          <w:rFonts w:eastAsia="Verdana" w:cs="Verdana"/>
          <w:color w:val="000000" w:themeColor="text1"/>
        </w:rPr>
        <w:t>andbouw, Visserij, Voedselzekerheid en Natuur (LVVN)</w:t>
      </w:r>
      <w:r w:rsidRPr="4B918D65" w:rsidR="5242221F">
        <w:rPr>
          <w:rFonts w:eastAsia="Verdana" w:cs="Verdana"/>
          <w:color w:val="000000" w:themeColor="text1"/>
        </w:rPr>
        <w:t xml:space="preserve"> </w:t>
      </w:r>
      <w:r>
        <w:rPr>
          <w:rFonts w:eastAsia="Verdana" w:cs="Verdana"/>
          <w:color w:val="000000" w:themeColor="text1"/>
        </w:rPr>
        <w:t xml:space="preserve">een reactie op </w:t>
      </w:r>
      <w:r w:rsidRPr="4B918D65" w:rsidR="4B93EC31">
        <w:rPr>
          <w:rFonts w:eastAsia="Verdana" w:cs="Verdana"/>
          <w:color w:val="000000" w:themeColor="text1"/>
        </w:rPr>
        <w:t xml:space="preserve">het verzoek van de </w:t>
      </w:r>
      <w:r w:rsidRPr="4B918D65" w:rsidR="5A80856B">
        <w:rPr>
          <w:rFonts w:eastAsia="Verdana" w:cs="Verdana"/>
          <w:color w:val="000000" w:themeColor="text1"/>
        </w:rPr>
        <w:t xml:space="preserve">commissie voor </w:t>
      </w:r>
      <w:r w:rsidRPr="4B918D65" w:rsidR="786BD088">
        <w:rPr>
          <w:rFonts w:eastAsia="Verdana" w:cs="Verdana"/>
          <w:color w:val="000000" w:themeColor="text1"/>
        </w:rPr>
        <w:t xml:space="preserve">LVVN </w:t>
      </w:r>
      <w:r w:rsidRPr="4B918D65" w:rsidR="1ECE0F46">
        <w:rPr>
          <w:rFonts w:eastAsia="Verdana" w:cs="Verdana"/>
          <w:color w:val="000000" w:themeColor="text1"/>
        </w:rPr>
        <w:t>om een</w:t>
      </w:r>
      <w:r w:rsidRPr="4B918D65" w:rsidR="4FAEEF02">
        <w:rPr>
          <w:rFonts w:eastAsia="Verdana" w:cs="Verdana"/>
          <w:color w:val="000000" w:themeColor="text1"/>
        </w:rPr>
        <w:t xml:space="preserve"> </w:t>
      </w:r>
      <w:r w:rsidRPr="4B918D65" w:rsidR="41EB56E2">
        <w:rPr>
          <w:rFonts w:eastAsia="Verdana" w:cs="Verdana"/>
          <w:color w:val="000000" w:themeColor="text1"/>
        </w:rPr>
        <w:t xml:space="preserve">stand van zakenbrief </w:t>
      </w:r>
      <w:r w:rsidRPr="4B918D65" w:rsidR="1ECE0F46">
        <w:rPr>
          <w:rFonts w:eastAsia="Verdana" w:cs="Verdana"/>
          <w:color w:val="000000" w:themeColor="text1"/>
        </w:rPr>
        <w:t xml:space="preserve">aan de </w:t>
      </w:r>
      <w:r w:rsidRPr="12F4A4CA" w:rsidR="55F53FE3">
        <w:rPr>
          <w:rFonts w:eastAsia="Verdana" w:cs="Verdana"/>
          <w:color w:val="000000" w:themeColor="text1"/>
        </w:rPr>
        <w:t>K</w:t>
      </w:r>
      <w:r w:rsidRPr="4B918D65" w:rsidR="1ECE0F46">
        <w:rPr>
          <w:rFonts w:eastAsia="Verdana" w:cs="Verdana"/>
          <w:color w:val="000000" w:themeColor="text1"/>
        </w:rPr>
        <w:t xml:space="preserve">amer </w:t>
      </w:r>
      <w:r w:rsidRPr="4B918D65" w:rsidR="6FA33CFF">
        <w:rPr>
          <w:rFonts w:eastAsia="Verdana" w:cs="Verdana"/>
          <w:color w:val="000000" w:themeColor="text1"/>
        </w:rPr>
        <w:t>inzake de klimaatopgave voor de sectoren landbouw en landgebruik</w:t>
      </w:r>
      <w:r w:rsidR="00311C84">
        <w:rPr>
          <w:rFonts w:eastAsia="Verdana" w:cs="Verdana"/>
          <w:color w:val="000000" w:themeColor="text1"/>
        </w:rPr>
        <w:t xml:space="preserve">, </w:t>
      </w:r>
      <w:r w:rsidR="0077628B">
        <w:rPr>
          <w:rFonts w:eastAsia="Verdana" w:cs="Verdana"/>
          <w:color w:val="000000" w:themeColor="text1"/>
          <w:szCs w:val="18"/>
        </w:rPr>
        <w:t xml:space="preserve">waarin </w:t>
      </w:r>
      <w:r w:rsidR="004A7877">
        <w:rPr>
          <w:rFonts w:eastAsia="Verdana" w:cs="Verdana"/>
          <w:color w:val="000000" w:themeColor="text1"/>
          <w:szCs w:val="18"/>
        </w:rPr>
        <w:t xml:space="preserve">wordt gevraagd </w:t>
      </w:r>
      <w:r w:rsidR="0077628B">
        <w:rPr>
          <w:rFonts w:eastAsia="Verdana" w:cs="Verdana"/>
          <w:color w:val="000000" w:themeColor="text1"/>
          <w:szCs w:val="18"/>
        </w:rPr>
        <w:t>in</w:t>
      </w:r>
      <w:r w:rsidR="004A7877">
        <w:rPr>
          <w:rFonts w:eastAsia="Verdana" w:cs="Verdana"/>
          <w:color w:val="000000" w:themeColor="text1"/>
          <w:szCs w:val="18"/>
        </w:rPr>
        <w:t xml:space="preserve"> te </w:t>
      </w:r>
      <w:r w:rsidR="0077628B">
        <w:rPr>
          <w:rFonts w:eastAsia="Verdana" w:cs="Verdana"/>
          <w:color w:val="000000" w:themeColor="text1"/>
          <w:szCs w:val="18"/>
        </w:rPr>
        <w:t xml:space="preserve">gaan op enkele specifieke </w:t>
      </w:r>
      <w:r w:rsidR="00F6021E">
        <w:rPr>
          <w:rFonts w:eastAsia="Verdana" w:cs="Verdana"/>
          <w:color w:val="000000" w:themeColor="text1"/>
          <w:szCs w:val="18"/>
        </w:rPr>
        <w:t xml:space="preserve">gestelde </w:t>
      </w:r>
      <w:r w:rsidR="0077628B">
        <w:rPr>
          <w:rFonts w:eastAsia="Verdana" w:cs="Verdana"/>
          <w:color w:val="000000" w:themeColor="text1"/>
          <w:szCs w:val="18"/>
        </w:rPr>
        <w:t>vragen</w:t>
      </w:r>
      <w:r w:rsidR="006908B8">
        <w:rPr>
          <w:rFonts w:eastAsia="Verdana" w:cs="Verdana"/>
          <w:color w:val="000000" w:themeColor="text1"/>
          <w:szCs w:val="18"/>
        </w:rPr>
        <w:t>. Deze informatie is opgenomen in bijlage 1</w:t>
      </w:r>
      <w:r w:rsidR="00284FF0">
        <w:rPr>
          <w:rFonts w:eastAsia="Verdana" w:cs="Verdana"/>
          <w:color w:val="000000" w:themeColor="text1"/>
        </w:rPr>
        <w:t>.</w:t>
      </w:r>
      <w:r w:rsidR="00430DA7">
        <w:rPr>
          <w:rStyle w:val="Voetnootmarkering"/>
          <w:rFonts w:eastAsia="Verdana" w:cs="Verdana"/>
          <w:color w:val="000000" w:themeColor="text1"/>
        </w:rPr>
        <w:footnoteReference w:id="1"/>
      </w:r>
      <w:r w:rsidR="004D011C">
        <w:rPr>
          <w:rFonts w:eastAsia="Verdana" w:cs="Verdana"/>
          <w:color w:val="000000" w:themeColor="text1"/>
        </w:rPr>
        <w:t xml:space="preserve"> </w:t>
      </w:r>
    </w:p>
    <w:p w:rsidR="00FE2D47" w:rsidP="004D011C" w:rsidRDefault="00FE2D47" w14:paraId="0610A1C1" w14:textId="77777777">
      <w:pPr>
        <w:numPr>
          <w:ilvl w:val="0"/>
          <w:numId w:val="0"/>
        </w:numPr>
        <w:rPr>
          <w:rFonts w:eastAsia="Verdana" w:cs="Verdana"/>
          <w:color w:val="000000" w:themeColor="text1"/>
        </w:rPr>
      </w:pPr>
    </w:p>
    <w:p w:rsidR="00066864" w:rsidP="004D011C" w:rsidRDefault="0077628B" w14:paraId="4CDB4EC9" w14:textId="460AA631">
      <w:pPr>
        <w:numPr>
          <w:ilvl w:val="0"/>
          <w:numId w:val="0"/>
        </w:numPr>
        <w:rPr>
          <w:rStyle w:val="normaltextrun"/>
          <w:rFonts w:eastAsia="Verdana" w:cs="Verdana"/>
          <w:szCs w:val="18"/>
        </w:rPr>
      </w:pPr>
      <w:r w:rsidRPr="0080393F">
        <w:rPr>
          <w:szCs w:val="18"/>
        </w:rPr>
        <w:t xml:space="preserve">Het kabinet streeft naar een duurzame en </w:t>
      </w:r>
      <w:r>
        <w:rPr>
          <w:szCs w:val="18"/>
        </w:rPr>
        <w:t>toekomst</w:t>
      </w:r>
      <w:r w:rsidRPr="0080393F">
        <w:rPr>
          <w:szCs w:val="18"/>
        </w:rPr>
        <w:t>bestendige landbouw</w:t>
      </w:r>
      <w:r w:rsidR="004A7877">
        <w:rPr>
          <w:szCs w:val="18"/>
        </w:rPr>
        <w:t>, glastuinbouw</w:t>
      </w:r>
      <w:r w:rsidRPr="0080393F">
        <w:rPr>
          <w:szCs w:val="18"/>
        </w:rPr>
        <w:t xml:space="preserve"> en landgebruik</w:t>
      </w:r>
      <w:r w:rsidR="006908B8">
        <w:rPr>
          <w:szCs w:val="18"/>
        </w:rPr>
        <w:t xml:space="preserve"> waartoe het diverse maatregelen neemt. Het kabinet heeft recent,</w:t>
      </w:r>
      <w:r w:rsidR="006908B8">
        <w:rPr>
          <w:rStyle w:val="normaltextrun"/>
          <w:rFonts w:eastAsia="Verdana" w:cs="Verdana"/>
          <w:szCs w:val="18"/>
        </w:rPr>
        <w:t xml:space="preserve"> </w:t>
      </w:r>
      <w:r w:rsidRPr="009F6358">
        <w:rPr>
          <w:rStyle w:val="normaltextrun"/>
          <w:rFonts w:eastAsia="Verdana" w:cs="Verdana"/>
          <w:szCs w:val="18"/>
        </w:rPr>
        <w:t>in de Kamerbrief van 26 juni jl.</w:t>
      </w:r>
      <w:r w:rsidR="006908B8">
        <w:rPr>
          <w:rStyle w:val="normaltextrun"/>
          <w:rFonts w:eastAsia="Verdana" w:cs="Verdana"/>
          <w:szCs w:val="18"/>
        </w:rPr>
        <w:t>,</w:t>
      </w:r>
      <w:r>
        <w:rPr>
          <w:rStyle w:val="normaltextrun"/>
          <w:rFonts w:eastAsia="Verdana" w:cs="Verdana"/>
          <w:szCs w:val="18"/>
        </w:rPr>
        <w:t xml:space="preserve"> een </w:t>
      </w:r>
      <w:r w:rsidR="00537917">
        <w:rPr>
          <w:rStyle w:val="normaltextrun"/>
          <w:rFonts w:eastAsia="Verdana" w:cs="Verdana"/>
          <w:szCs w:val="18"/>
        </w:rPr>
        <w:t>samenhangend</w:t>
      </w:r>
      <w:r>
        <w:rPr>
          <w:rStyle w:val="normaltextrun"/>
          <w:rFonts w:eastAsia="Verdana" w:cs="Verdana"/>
          <w:szCs w:val="18"/>
        </w:rPr>
        <w:t xml:space="preserve"> pakket van beleids</w:t>
      </w:r>
      <w:r w:rsidRPr="0066380E">
        <w:rPr>
          <w:rStyle w:val="normaltextrun"/>
          <w:rFonts w:eastAsia="Verdana" w:cs="Verdana"/>
          <w:szCs w:val="18"/>
        </w:rPr>
        <w:t xml:space="preserve">maatregelen </w:t>
      </w:r>
      <w:r w:rsidR="00A73DCC">
        <w:rPr>
          <w:rStyle w:val="normaltextrun"/>
          <w:rFonts w:eastAsia="Verdana" w:cs="Verdana"/>
          <w:szCs w:val="18"/>
        </w:rPr>
        <w:t>gepresenteerd dat, naast natuur</w:t>
      </w:r>
      <w:r w:rsidR="00110391">
        <w:rPr>
          <w:rStyle w:val="normaltextrun"/>
          <w:rFonts w:eastAsia="Verdana" w:cs="Verdana"/>
          <w:szCs w:val="18"/>
        </w:rPr>
        <w:t>herstel, stikstofreductie en vergunningverlening,</w:t>
      </w:r>
      <w:r w:rsidRPr="0066380E" w:rsidR="00A73DCC">
        <w:rPr>
          <w:rStyle w:val="normaltextrun"/>
          <w:rFonts w:eastAsia="Verdana" w:cs="Verdana"/>
          <w:szCs w:val="18"/>
        </w:rPr>
        <w:t xml:space="preserve"> </w:t>
      </w:r>
      <w:r w:rsidR="00641E3A">
        <w:rPr>
          <w:rStyle w:val="normaltextrun"/>
          <w:rFonts w:eastAsia="Verdana" w:cs="Verdana"/>
          <w:szCs w:val="18"/>
        </w:rPr>
        <w:t xml:space="preserve">ook </w:t>
      </w:r>
      <w:r w:rsidR="00066864">
        <w:rPr>
          <w:rStyle w:val="normaltextrun"/>
          <w:rFonts w:eastAsia="Verdana" w:cs="Verdana"/>
          <w:szCs w:val="18"/>
        </w:rPr>
        <w:t>gericht</w:t>
      </w:r>
      <w:r w:rsidR="00D94B73">
        <w:rPr>
          <w:rStyle w:val="normaltextrun"/>
          <w:rFonts w:eastAsia="Verdana" w:cs="Verdana"/>
          <w:szCs w:val="18"/>
        </w:rPr>
        <w:t xml:space="preserve"> </w:t>
      </w:r>
      <w:r w:rsidR="006908B8">
        <w:rPr>
          <w:rStyle w:val="normaltextrun"/>
          <w:rFonts w:eastAsia="Verdana" w:cs="Verdana"/>
          <w:szCs w:val="18"/>
        </w:rPr>
        <w:t xml:space="preserve">is </w:t>
      </w:r>
      <w:r w:rsidR="00D94B73">
        <w:rPr>
          <w:rStyle w:val="normaltextrun"/>
          <w:rFonts w:eastAsia="Verdana" w:cs="Verdana"/>
          <w:szCs w:val="18"/>
        </w:rPr>
        <w:t>op het reduceren van</w:t>
      </w:r>
      <w:r>
        <w:rPr>
          <w:rStyle w:val="normaltextrun"/>
          <w:rFonts w:eastAsia="Verdana" w:cs="Verdana"/>
          <w:szCs w:val="18"/>
        </w:rPr>
        <w:t xml:space="preserve"> </w:t>
      </w:r>
      <w:r w:rsidRPr="0066380E">
        <w:rPr>
          <w:rStyle w:val="normaltextrun"/>
          <w:rFonts w:eastAsia="Verdana" w:cs="Verdana"/>
          <w:szCs w:val="18"/>
        </w:rPr>
        <w:t>de broeikasgasemissies uit de landbouw.</w:t>
      </w:r>
      <w:r w:rsidRPr="00257F35">
        <w:rPr>
          <w:szCs w:val="18"/>
          <w:vertAlign w:val="superscript"/>
        </w:rPr>
        <w:footnoteReference w:id="2"/>
      </w:r>
      <w:r w:rsidRPr="009F6358">
        <w:rPr>
          <w:rStyle w:val="normaltextrun"/>
          <w:rFonts w:eastAsia="Verdana" w:cs="Verdana"/>
          <w:szCs w:val="18"/>
        </w:rPr>
        <w:t xml:space="preserve"> </w:t>
      </w:r>
      <w:r w:rsidR="00066864">
        <w:rPr>
          <w:rStyle w:val="normaltextrun"/>
          <w:rFonts w:eastAsia="Verdana" w:cs="Verdana"/>
          <w:szCs w:val="18"/>
        </w:rPr>
        <w:t xml:space="preserve">Het pakket bevat maatregelen </w:t>
      </w:r>
      <w:r w:rsidR="003A6EDE">
        <w:rPr>
          <w:rStyle w:val="normaltextrun"/>
          <w:rFonts w:eastAsia="Verdana" w:cs="Verdana"/>
          <w:szCs w:val="18"/>
        </w:rPr>
        <w:t xml:space="preserve">die </w:t>
      </w:r>
      <w:r w:rsidR="00F021C0">
        <w:rPr>
          <w:rStyle w:val="normaltextrun"/>
          <w:rFonts w:eastAsia="Verdana" w:cs="Verdana"/>
          <w:szCs w:val="18"/>
        </w:rPr>
        <w:t>bijdragen</w:t>
      </w:r>
      <w:r w:rsidR="003A6EDE">
        <w:rPr>
          <w:rStyle w:val="normaltextrun"/>
          <w:rFonts w:eastAsia="Verdana" w:cs="Verdana"/>
          <w:szCs w:val="18"/>
        </w:rPr>
        <w:t xml:space="preserve"> aan </w:t>
      </w:r>
      <w:r w:rsidR="00F021C0">
        <w:rPr>
          <w:rStyle w:val="normaltextrun"/>
          <w:rFonts w:eastAsia="Verdana" w:cs="Verdana"/>
          <w:szCs w:val="18"/>
        </w:rPr>
        <w:t>zowel</w:t>
      </w:r>
      <w:r w:rsidR="0064073D">
        <w:rPr>
          <w:rStyle w:val="normaltextrun"/>
          <w:rFonts w:eastAsia="Verdana" w:cs="Verdana"/>
          <w:szCs w:val="18"/>
        </w:rPr>
        <w:t xml:space="preserve"> </w:t>
      </w:r>
      <w:r w:rsidR="00C05948">
        <w:rPr>
          <w:rStyle w:val="normaltextrun"/>
          <w:rFonts w:eastAsia="Verdana" w:cs="Verdana"/>
          <w:szCs w:val="18"/>
        </w:rPr>
        <w:t xml:space="preserve">de </w:t>
      </w:r>
      <w:r w:rsidR="003A6EDE">
        <w:rPr>
          <w:rStyle w:val="normaltextrun"/>
          <w:rFonts w:eastAsia="Verdana" w:cs="Verdana"/>
          <w:szCs w:val="18"/>
        </w:rPr>
        <w:t>stikstof</w:t>
      </w:r>
      <w:r w:rsidR="00F021C0">
        <w:rPr>
          <w:rStyle w:val="normaltextrun"/>
          <w:rFonts w:eastAsia="Verdana" w:cs="Verdana"/>
          <w:szCs w:val="18"/>
        </w:rPr>
        <w:t xml:space="preserve">- als de klimaatopgave, en </w:t>
      </w:r>
      <w:r w:rsidR="00CA5EC1">
        <w:rPr>
          <w:rStyle w:val="normaltextrun"/>
          <w:rFonts w:eastAsia="Verdana" w:cs="Verdana"/>
          <w:szCs w:val="18"/>
        </w:rPr>
        <w:t>een</w:t>
      </w:r>
      <w:r w:rsidR="0020052C">
        <w:rPr>
          <w:rStyle w:val="normaltextrun"/>
          <w:rFonts w:eastAsia="Verdana" w:cs="Verdana"/>
          <w:szCs w:val="18"/>
        </w:rPr>
        <w:t xml:space="preserve"> </w:t>
      </w:r>
      <w:r w:rsidR="00743AC9">
        <w:rPr>
          <w:rStyle w:val="normaltextrun"/>
          <w:rFonts w:eastAsia="Verdana" w:cs="Verdana"/>
          <w:szCs w:val="18"/>
        </w:rPr>
        <w:t xml:space="preserve">maatregel die specifiek </w:t>
      </w:r>
      <w:r w:rsidR="003C7021">
        <w:rPr>
          <w:rStyle w:val="normaltextrun"/>
          <w:rFonts w:eastAsia="Verdana" w:cs="Verdana"/>
          <w:szCs w:val="18"/>
        </w:rPr>
        <w:t xml:space="preserve">gericht </w:t>
      </w:r>
      <w:r w:rsidR="0020052C">
        <w:rPr>
          <w:rStyle w:val="normaltextrun"/>
          <w:rFonts w:eastAsia="Verdana" w:cs="Verdana"/>
          <w:szCs w:val="18"/>
        </w:rPr>
        <w:t xml:space="preserve">is </w:t>
      </w:r>
      <w:r w:rsidR="003C7021">
        <w:rPr>
          <w:rStyle w:val="normaltextrun"/>
          <w:rFonts w:eastAsia="Verdana" w:cs="Verdana"/>
          <w:szCs w:val="18"/>
        </w:rPr>
        <w:t>op de</w:t>
      </w:r>
      <w:r w:rsidR="00743AC9">
        <w:rPr>
          <w:rStyle w:val="normaltextrun"/>
          <w:rFonts w:eastAsia="Verdana" w:cs="Verdana"/>
          <w:szCs w:val="18"/>
        </w:rPr>
        <w:t xml:space="preserve"> klimaat</w:t>
      </w:r>
      <w:r w:rsidR="003C7021">
        <w:rPr>
          <w:rStyle w:val="normaltextrun"/>
          <w:rFonts w:eastAsia="Verdana" w:cs="Verdana"/>
          <w:szCs w:val="18"/>
        </w:rPr>
        <w:t xml:space="preserve">opgave, </w:t>
      </w:r>
      <w:r w:rsidR="0020052C">
        <w:rPr>
          <w:rStyle w:val="normaltextrun"/>
          <w:rFonts w:eastAsia="Verdana" w:cs="Verdana"/>
          <w:szCs w:val="18"/>
        </w:rPr>
        <w:t>namelijk</w:t>
      </w:r>
      <w:r w:rsidR="003C7021">
        <w:rPr>
          <w:rStyle w:val="normaltextrun"/>
          <w:rFonts w:eastAsia="Verdana" w:cs="Verdana"/>
          <w:szCs w:val="18"/>
        </w:rPr>
        <w:t xml:space="preserve"> de</w:t>
      </w:r>
      <w:r w:rsidRPr="00296D6D">
        <w:rPr>
          <w:rStyle w:val="normaltextrun"/>
          <w:rFonts w:eastAsia="Verdana" w:cs="Verdana"/>
          <w:szCs w:val="18"/>
        </w:rPr>
        <w:t xml:space="preserve"> afrekenbare bedrijfsspecifieke emissienormen voor </w:t>
      </w:r>
      <w:r w:rsidR="0064073D">
        <w:rPr>
          <w:rStyle w:val="normaltextrun"/>
          <w:rFonts w:eastAsia="Verdana" w:cs="Verdana"/>
          <w:szCs w:val="18"/>
        </w:rPr>
        <w:t xml:space="preserve">2035 </w:t>
      </w:r>
      <w:r w:rsidRPr="00296D6D">
        <w:rPr>
          <w:rStyle w:val="normaltextrun"/>
          <w:rFonts w:eastAsia="Verdana" w:cs="Verdana"/>
          <w:szCs w:val="18"/>
        </w:rPr>
        <w:t>voor klimaat</w:t>
      </w:r>
      <w:r w:rsidR="003C7021">
        <w:rPr>
          <w:rStyle w:val="normaltextrun"/>
          <w:rFonts w:eastAsia="Verdana" w:cs="Verdana"/>
          <w:szCs w:val="18"/>
        </w:rPr>
        <w:t xml:space="preserve">. </w:t>
      </w:r>
    </w:p>
    <w:p w:rsidR="00066864" w:rsidP="004D011C" w:rsidRDefault="00066864" w14:paraId="4A69E359" w14:textId="77777777">
      <w:pPr>
        <w:numPr>
          <w:ilvl w:val="0"/>
          <w:numId w:val="0"/>
        </w:numPr>
        <w:rPr>
          <w:rStyle w:val="normaltextrun"/>
          <w:rFonts w:eastAsia="Verdana" w:cs="Verdana"/>
          <w:szCs w:val="18"/>
        </w:rPr>
      </w:pPr>
    </w:p>
    <w:p w:rsidR="0077628B" w:rsidP="004D011C" w:rsidRDefault="0077628B" w14:paraId="55C71EE8" w14:textId="548E53B9">
      <w:pPr>
        <w:numPr>
          <w:ilvl w:val="0"/>
          <w:numId w:val="0"/>
        </w:numPr>
        <w:rPr>
          <w:rStyle w:val="normaltextrun"/>
          <w:rFonts w:cs="Segoe UI"/>
          <w:szCs w:val="18"/>
        </w:rPr>
      </w:pPr>
      <w:r>
        <w:rPr>
          <w:rStyle w:val="normaltextrun"/>
          <w:rFonts w:eastAsia="Verdana" w:cs="Verdana"/>
          <w:szCs w:val="18"/>
        </w:rPr>
        <w:t xml:space="preserve">In de brief wordt de </w:t>
      </w:r>
      <w:r w:rsidRPr="009F6358">
        <w:rPr>
          <w:rStyle w:val="normaltextrun"/>
          <w:rFonts w:eastAsia="Verdana" w:cs="Verdana"/>
          <w:szCs w:val="18"/>
        </w:rPr>
        <w:t xml:space="preserve">bedrijfsspecifieke emissienorm </w:t>
      </w:r>
      <w:r>
        <w:rPr>
          <w:rStyle w:val="normaltextrun"/>
          <w:rFonts w:eastAsia="Verdana" w:cs="Verdana"/>
          <w:szCs w:val="18"/>
        </w:rPr>
        <w:t xml:space="preserve">voor klimaat </w:t>
      </w:r>
      <w:r w:rsidRPr="009F6358">
        <w:rPr>
          <w:rStyle w:val="normaltextrun"/>
          <w:rFonts w:eastAsia="Verdana" w:cs="Verdana"/>
          <w:szCs w:val="18"/>
        </w:rPr>
        <w:t>voor de melkveehouderij</w:t>
      </w:r>
      <w:r>
        <w:rPr>
          <w:rStyle w:val="normaltextrun"/>
          <w:rFonts w:eastAsia="Verdana" w:cs="Verdana"/>
          <w:szCs w:val="18"/>
        </w:rPr>
        <w:t xml:space="preserve"> </w:t>
      </w:r>
      <w:r w:rsidRPr="00296D6D">
        <w:rPr>
          <w:rStyle w:val="normaltextrun"/>
          <w:rFonts w:eastAsia="Verdana" w:cs="Verdana"/>
          <w:szCs w:val="18"/>
        </w:rPr>
        <w:t xml:space="preserve">van 92kg </w:t>
      </w:r>
      <w:r w:rsidR="004D011C">
        <w:t>CO₂</w:t>
      </w:r>
      <w:r w:rsidRPr="00296D6D">
        <w:rPr>
          <w:rStyle w:val="normaltextrun"/>
          <w:rFonts w:eastAsia="Verdana" w:cs="Verdana"/>
          <w:szCs w:val="18"/>
        </w:rPr>
        <w:t>-eq</w:t>
      </w:r>
      <w:r w:rsidR="00EA150A">
        <w:rPr>
          <w:rStyle w:val="normaltextrun"/>
          <w:rFonts w:eastAsia="Verdana" w:cs="Verdana"/>
          <w:szCs w:val="18"/>
        </w:rPr>
        <w:t>uivalenten</w:t>
      </w:r>
      <w:r w:rsidRPr="00296D6D">
        <w:rPr>
          <w:rStyle w:val="normaltextrun"/>
          <w:rFonts w:eastAsia="Verdana" w:cs="Verdana"/>
          <w:szCs w:val="18"/>
        </w:rPr>
        <w:t>/fosfaatrecht</w:t>
      </w:r>
      <w:r>
        <w:rPr>
          <w:rStyle w:val="normaltextrun"/>
          <w:rFonts w:eastAsia="Verdana" w:cs="Verdana"/>
          <w:szCs w:val="18"/>
        </w:rPr>
        <w:t xml:space="preserve"> </w:t>
      </w:r>
      <w:r w:rsidRPr="009F6358">
        <w:rPr>
          <w:rStyle w:val="normaltextrun"/>
          <w:rFonts w:eastAsia="Verdana" w:cs="Verdana"/>
          <w:szCs w:val="18"/>
        </w:rPr>
        <w:t>a</w:t>
      </w:r>
      <w:r>
        <w:rPr>
          <w:rStyle w:val="normaltextrun"/>
          <w:rFonts w:eastAsia="Verdana" w:cs="Verdana"/>
          <w:szCs w:val="18"/>
        </w:rPr>
        <w:t>an</w:t>
      </w:r>
      <w:r w:rsidRPr="009F6358">
        <w:rPr>
          <w:rStyle w:val="normaltextrun"/>
          <w:rFonts w:eastAsia="Verdana" w:cs="Verdana"/>
          <w:szCs w:val="18"/>
        </w:rPr>
        <w:t>gekondigd.</w:t>
      </w:r>
      <w:r w:rsidRPr="009B41DC">
        <w:rPr>
          <w:szCs w:val="18"/>
          <w:vertAlign w:val="superscript"/>
        </w:rPr>
        <w:t xml:space="preserve"> </w:t>
      </w:r>
      <w:r w:rsidRPr="009F6358">
        <w:rPr>
          <w:rStyle w:val="normaltextrun"/>
          <w:rFonts w:eastAsia="Verdana" w:cs="Verdana"/>
          <w:szCs w:val="18"/>
        </w:rPr>
        <w:t xml:space="preserve">De normen voor de pluimvee, </w:t>
      </w:r>
      <w:r>
        <w:rPr>
          <w:rStyle w:val="normaltextrun"/>
          <w:rFonts w:eastAsia="Verdana" w:cs="Verdana"/>
          <w:szCs w:val="18"/>
        </w:rPr>
        <w:t>kalver</w:t>
      </w:r>
      <w:r w:rsidRPr="009F6358">
        <w:rPr>
          <w:rStyle w:val="normaltextrun"/>
          <w:rFonts w:eastAsia="Verdana" w:cs="Verdana"/>
          <w:szCs w:val="18"/>
        </w:rPr>
        <w:t>- en varkenshouderij volgen in 2027. Door het stellen van bedrijfsspecifieke emissienormen</w:t>
      </w:r>
      <w:r w:rsidRPr="7E565C7F">
        <w:rPr>
          <w:rStyle w:val="normaltextrun"/>
          <w:rFonts w:eastAsia="Verdana" w:cs="Verdana"/>
          <w:szCs w:val="18"/>
        </w:rPr>
        <w:t xml:space="preserve"> geeft het kabinet duidelijkheid aan ondernemers waar zij aan</w:t>
      </w:r>
      <w:r w:rsidR="000D45EF">
        <w:rPr>
          <w:rStyle w:val="normaltextrun"/>
          <w:rFonts w:eastAsia="Verdana" w:cs="Verdana"/>
          <w:szCs w:val="18"/>
        </w:rPr>
        <w:t xml:space="preserve"> dienen</w:t>
      </w:r>
      <w:r w:rsidRPr="7E565C7F">
        <w:rPr>
          <w:rStyle w:val="normaltextrun"/>
          <w:rFonts w:eastAsia="Verdana" w:cs="Verdana"/>
          <w:szCs w:val="18"/>
        </w:rPr>
        <w:t xml:space="preserve"> </w:t>
      </w:r>
      <w:r w:rsidR="00552BB7">
        <w:rPr>
          <w:rStyle w:val="normaltextrun"/>
          <w:rFonts w:eastAsia="Verdana" w:cs="Verdana"/>
          <w:szCs w:val="18"/>
        </w:rPr>
        <w:t xml:space="preserve">te </w:t>
      </w:r>
      <w:r w:rsidRPr="7E565C7F">
        <w:rPr>
          <w:rStyle w:val="normaltextrun"/>
          <w:rFonts w:eastAsia="Verdana" w:cs="Verdana"/>
          <w:szCs w:val="18"/>
        </w:rPr>
        <w:t>voldoen en worden emissies geborgd gereduceerd</w:t>
      </w:r>
      <w:r w:rsidR="00552BB7">
        <w:rPr>
          <w:rStyle w:val="normaltextrun"/>
          <w:rFonts w:eastAsia="Verdana" w:cs="Verdana"/>
          <w:szCs w:val="18"/>
        </w:rPr>
        <w:t xml:space="preserve">, </w:t>
      </w:r>
      <w:r w:rsidR="00A815AF">
        <w:rPr>
          <w:rStyle w:val="normaltextrun"/>
          <w:rFonts w:eastAsia="Verdana" w:cs="Verdana"/>
          <w:szCs w:val="18"/>
        </w:rPr>
        <w:t>aangezien</w:t>
      </w:r>
      <w:r w:rsidRPr="7E565C7F">
        <w:rPr>
          <w:rStyle w:val="normaltextrun"/>
          <w:rFonts w:eastAsia="Verdana" w:cs="Verdana"/>
          <w:szCs w:val="18"/>
        </w:rPr>
        <w:t xml:space="preserve"> de normen in 2035 afrekenbaar</w:t>
      </w:r>
      <w:r w:rsidRPr="7E565C7F">
        <w:rPr>
          <w:rFonts w:eastAsia="Verdana" w:cs="Verdana"/>
          <w:szCs w:val="18"/>
        </w:rPr>
        <w:t xml:space="preserve"> </w:t>
      </w:r>
      <w:r w:rsidRPr="7E565C7F">
        <w:rPr>
          <w:rStyle w:val="normaltextrun"/>
          <w:rFonts w:eastAsia="Verdana" w:cs="Verdana"/>
          <w:szCs w:val="18"/>
        </w:rPr>
        <w:t>worden. Tevens geeft doelsturing op deze manier ook ruimte aan het vakmanschap van agrarische ondernemers.</w:t>
      </w:r>
      <w:r w:rsidRPr="7E565C7F">
        <w:rPr>
          <w:rFonts w:eastAsia="Verdana" w:cs="Verdana"/>
          <w:szCs w:val="18"/>
        </w:rPr>
        <w:t xml:space="preserve"> </w:t>
      </w:r>
      <w:r w:rsidR="00622A42">
        <w:rPr>
          <w:rFonts w:eastAsia="Verdana" w:cs="Verdana"/>
          <w:szCs w:val="18"/>
        </w:rPr>
        <w:t xml:space="preserve">Het kabinet </w:t>
      </w:r>
      <w:r w:rsidR="00DA49B8">
        <w:rPr>
          <w:rFonts w:eastAsia="Verdana" w:cs="Verdana"/>
          <w:szCs w:val="18"/>
        </w:rPr>
        <w:t xml:space="preserve">ondersteunt ondernemers bij </w:t>
      </w:r>
      <w:r w:rsidR="008B5EDC">
        <w:rPr>
          <w:rFonts w:eastAsia="Verdana" w:cs="Verdana"/>
          <w:szCs w:val="18"/>
        </w:rPr>
        <w:t>het treffen van stal- en managementmaatregelen</w:t>
      </w:r>
      <w:r w:rsidR="00550221">
        <w:rPr>
          <w:rFonts w:eastAsia="Verdana" w:cs="Verdana"/>
          <w:szCs w:val="18"/>
        </w:rPr>
        <w:t xml:space="preserve"> die nodig zijn om aan de normen te voldoen</w:t>
      </w:r>
      <w:r w:rsidR="008B5EDC">
        <w:rPr>
          <w:rFonts w:eastAsia="Verdana" w:cs="Verdana"/>
          <w:szCs w:val="18"/>
        </w:rPr>
        <w:t xml:space="preserve">. </w:t>
      </w:r>
    </w:p>
    <w:p w:rsidR="0077628B" w:rsidP="004D011C" w:rsidRDefault="0077628B" w14:paraId="70ED1DEB" w14:textId="0B2A0EDB">
      <w:pPr>
        <w:numPr>
          <w:ilvl w:val="0"/>
          <w:numId w:val="0"/>
        </w:numPr>
        <w:rPr>
          <w:vertAlign w:val="superscript"/>
        </w:rPr>
      </w:pPr>
    </w:p>
    <w:p w:rsidR="3527F7FE" w:rsidP="004D011C" w:rsidRDefault="00E00593" w14:paraId="2280E8A2" w14:textId="6DDF9D33">
      <w:pPr>
        <w:numPr>
          <w:ilvl w:val="0"/>
          <w:numId w:val="0"/>
        </w:numPr>
        <w:rPr>
          <w:rStyle w:val="normaltextrun"/>
          <w:rFonts w:cs="Segoe UI"/>
        </w:rPr>
      </w:pPr>
      <w:r>
        <w:t xml:space="preserve">Op </w:t>
      </w:r>
      <w:r w:rsidR="00354C30">
        <w:t xml:space="preserve">verzoek van het kabinet heeft </w:t>
      </w:r>
      <w:r w:rsidR="00E34AB8">
        <w:t>het Planbureau voor de Leefomgeving (PBL)</w:t>
      </w:r>
      <w:r w:rsidR="00354C30">
        <w:t xml:space="preserve"> </w:t>
      </w:r>
      <w:r w:rsidR="00E31789">
        <w:t xml:space="preserve">een analyse gemaakt van het </w:t>
      </w:r>
      <w:r w:rsidR="00B61896">
        <w:t xml:space="preserve">maatregelpakket </w:t>
      </w:r>
      <w:r w:rsidR="0049134A">
        <w:t>uit de brief van 26 juni</w:t>
      </w:r>
      <w:r w:rsidR="001B067F">
        <w:t xml:space="preserve"> jl</w:t>
      </w:r>
      <w:r w:rsidR="0049134A">
        <w:t>.</w:t>
      </w:r>
      <w:r w:rsidR="00E31789">
        <w:t xml:space="preserve"> </w:t>
      </w:r>
      <w:r w:rsidR="0049134A">
        <w:t xml:space="preserve">Deze reflectie is op 4 september </w:t>
      </w:r>
      <w:r w:rsidR="001A5C39">
        <w:t xml:space="preserve">jl. </w:t>
      </w:r>
      <w:r w:rsidR="0049134A">
        <w:t>gepubliceerd.</w:t>
      </w:r>
      <w:r w:rsidR="00E609C6">
        <w:t xml:space="preserve"> </w:t>
      </w:r>
      <w:r w:rsidR="008D50F4">
        <w:t xml:space="preserve">Hieruit blijkt dat </w:t>
      </w:r>
      <w:r w:rsidR="00CD4812">
        <w:t>het</w:t>
      </w:r>
      <w:r w:rsidR="008D50F4">
        <w:t xml:space="preserve"> </w:t>
      </w:r>
      <w:r w:rsidRPr="002D6307" w:rsidR="0C60E13A">
        <w:rPr>
          <w:rStyle w:val="normaltextrun"/>
          <w:rFonts w:cs="Segoe UI"/>
        </w:rPr>
        <w:t xml:space="preserve">PBL een afname van broeikasgasemissies uit de landbouw </w:t>
      </w:r>
      <w:r w:rsidR="00CD4812">
        <w:rPr>
          <w:rStyle w:val="normaltextrun"/>
          <w:rFonts w:cs="Segoe UI"/>
        </w:rPr>
        <w:t xml:space="preserve">verwacht </w:t>
      </w:r>
      <w:r w:rsidRPr="002D6307" w:rsidR="0C60E13A">
        <w:rPr>
          <w:rStyle w:val="normaltextrun"/>
          <w:rFonts w:cs="Segoe UI"/>
        </w:rPr>
        <w:t xml:space="preserve">van 4 megaton </w:t>
      </w:r>
      <w:r w:rsidR="004D011C">
        <w:t>CO₂</w:t>
      </w:r>
      <w:r w:rsidRPr="002D6307" w:rsidR="0C60E13A">
        <w:rPr>
          <w:rStyle w:val="normaltextrun"/>
          <w:rFonts w:cs="Segoe UI"/>
        </w:rPr>
        <w:t>-equivalenten in 2035</w:t>
      </w:r>
      <w:r w:rsidR="00E1301D">
        <w:rPr>
          <w:rStyle w:val="normaltextrun"/>
          <w:rFonts w:cs="Segoe UI"/>
        </w:rPr>
        <w:t>,</w:t>
      </w:r>
      <w:r w:rsidRPr="002D6307" w:rsidR="0C60E13A">
        <w:rPr>
          <w:rStyle w:val="normaltextrun"/>
          <w:rFonts w:cs="Segoe UI"/>
        </w:rPr>
        <w:t xml:space="preserve"> </w:t>
      </w:r>
      <w:r w:rsidRPr="002D6307" w:rsidR="5058C7AE">
        <w:rPr>
          <w:rStyle w:val="normaltextrun"/>
          <w:rFonts w:cs="Segoe UI"/>
        </w:rPr>
        <w:t xml:space="preserve">mits komende besluitvorming over de uitwerking van </w:t>
      </w:r>
      <w:r w:rsidRPr="002D6307" w:rsidR="5058C7AE">
        <w:rPr>
          <w:rStyle w:val="normaltextrun"/>
          <w:rFonts w:cs="Segoe UI"/>
        </w:rPr>
        <w:lastRenderedPageBreak/>
        <w:t>maatregelen overeenkomt met de PBL-aannames en de uitvoering effectief en volledig plaatsvindt.</w:t>
      </w:r>
      <w:r w:rsidRPr="11E7464F" w:rsidR="3527F7FE">
        <w:rPr>
          <w:rStyle w:val="Voetnootmarkering"/>
          <w:rFonts w:cs="Segoe UI"/>
        </w:rPr>
        <w:footnoteReference w:id="3"/>
      </w:r>
      <w:r w:rsidRPr="002D6307" w:rsidR="5058C7AE">
        <w:rPr>
          <w:rStyle w:val="normaltextrun"/>
          <w:rFonts w:cs="Segoe UI"/>
        </w:rPr>
        <w:t xml:space="preserve"> PBL zal in de K</w:t>
      </w:r>
      <w:r w:rsidR="004A7877">
        <w:rPr>
          <w:rStyle w:val="normaltextrun"/>
          <w:rFonts w:cs="Segoe UI"/>
        </w:rPr>
        <w:t xml:space="preserve">limaat- en </w:t>
      </w:r>
      <w:r w:rsidRPr="002D6307" w:rsidR="5058C7AE">
        <w:rPr>
          <w:rStyle w:val="normaltextrun"/>
          <w:rFonts w:cs="Segoe UI"/>
        </w:rPr>
        <w:t>E</w:t>
      </w:r>
      <w:r w:rsidR="004A7877">
        <w:rPr>
          <w:rStyle w:val="normaltextrun"/>
          <w:rFonts w:cs="Segoe UI"/>
        </w:rPr>
        <w:t>nergieverkenning 20</w:t>
      </w:r>
      <w:r w:rsidRPr="002D6307" w:rsidR="5058C7AE">
        <w:rPr>
          <w:rStyle w:val="normaltextrun"/>
          <w:rFonts w:cs="Segoe UI"/>
        </w:rPr>
        <w:t>27 volledig rapporteren over het klimaateffect van de tot dan toe uitgewerkte stikstofmaatregelen.</w:t>
      </w:r>
    </w:p>
    <w:p w:rsidR="00D10934" w:rsidP="004D011C" w:rsidRDefault="00D10934" w14:paraId="10134FC7" w14:textId="77777777">
      <w:pPr>
        <w:numPr>
          <w:ilvl w:val="0"/>
          <w:numId w:val="0"/>
        </w:numPr>
        <w:rPr>
          <w:rStyle w:val="normaltextrun"/>
          <w:rFonts w:cs="Segoe UI"/>
        </w:rPr>
      </w:pPr>
    </w:p>
    <w:p w:rsidR="0077628B" w:rsidP="004D011C" w:rsidRDefault="00C778C1" w14:paraId="58A906A5" w14:textId="3C05F6D4">
      <w:pPr>
        <w:numPr>
          <w:ilvl w:val="0"/>
          <w:numId w:val="0"/>
        </w:numPr>
      </w:pPr>
      <w:r>
        <w:rPr>
          <w:szCs w:val="18"/>
        </w:rPr>
        <w:t>In het voorjaar 2027</w:t>
      </w:r>
      <w:r w:rsidRPr="0080393F">
        <w:rPr>
          <w:szCs w:val="18"/>
        </w:rPr>
        <w:t xml:space="preserve"> </w:t>
      </w:r>
      <w:r w:rsidRPr="0080393F" w:rsidR="0077628B">
        <w:rPr>
          <w:szCs w:val="18"/>
        </w:rPr>
        <w:t xml:space="preserve">zal </w:t>
      </w:r>
      <w:r w:rsidR="004A7877">
        <w:rPr>
          <w:szCs w:val="18"/>
        </w:rPr>
        <w:t>het kabinet</w:t>
      </w:r>
      <w:r w:rsidR="00DD6206">
        <w:rPr>
          <w:szCs w:val="18"/>
        </w:rPr>
        <w:t>,</w:t>
      </w:r>
      <w:r w:rsidR="004A7877">
        <w:rPr>
          <w:szCs w:val="18"/>
        </w:rPr>
        <w:t xml:space="preserve"> </w:t>
      </w:r>
      <w:r>
        <w:rPr>
          <w:szCs w:val="18"/>
        </w:rPr>
        <w:t xml:space="preserve">indien nodig, </w:t>
      </w:r>
      <w:r w:rsidRPr="0080393F" w:rsidR="0077628B">
        <w:rPr>
          <w:szCs w:val="18"/>
        </w:rPr>
        <w:t xml:space="preserve">meer duidelijkheid </w:t>
      </w:r>
      <w:r w:rsidR="004A7877">
        <w:rPr>
          <w:szCs w:val="18"/>
        </w:rPr>
        <w:t xml:space="preserve">geven </w:t>
      </w:r>
      <w:r w:rsidRPr="0080393F" w:rsidR="0077628B">
        <w:rPr>
          <w:szCs w:val="18"/>
        </w:rPr>
        <w:t xml:space="preserve">over in welke mate aanvullend beleid nodig is </w:t>
      </w:r>
      <w:r w:rsidR="0034532A">
        <w:rPr>
          <w:szCs w:val="18"/>
        </w:rPr>
        <w:t xml:space="preserve">voor de klimaatopgave </w:t>
      </w:r>
      <w:r w:rsidRPr="0080393F" w:rsidR="0077628B">
        <w:rPr>
          <w:szCs w:val="18"/>
        </w:rPr>
        <w:t>richt</w:t>
      </w:r>
      <w:r w:rsidR="00B75FC1">
        <w:rPr>
          <w:szCs w:val="18"/>
        </w:rPr>
        <w:t>ing 2040.</w:t>
      </w:r>
      <w:r w:rsidR="003E4E9B">
        <w:rPr>
          <w:szCs w:val="18"/>
        </w:rPr>
        <w:t xml:space="preserve"> </w:t>
      </w:r>
      <w:r w:rsidR="0077628B">
        <w:t xml:space="preserve">Hierbij wordt zoveel mogelijk aansluiting gezocht bij de onderdelen van het </w:t>
      </w:r>
      <w:r w:rsidR="00982511">
        <w:t>m</w:t>
      </w:r>
      <w:r w:rsidR="0077628B">
        <w:t xml:space="preserve">aatregelpakket </w:t>
      </w:r>
      <w:r w:rsidR="00982511">
        <w:t xml:space="preserve">voor </w:t>
      </w:r>
      <w:r w:rsidR="0077628B">
        <w:t>Landbouw, Natuur en Stikstof</w:t>
      </w:r>
      <w:r w:rsidR="00982511">
        <w:t xml:space="preserve">, </w:t>
      </w:r>
      <w:r w:rsidR="00982511">
        <w:rPr>
          <w:rStyle w:val="normaltextrun"/>
          <w:rFonts w:cs="Segoe UI"/>
          <w:szCs w:val="18"/>
        </w:rPr>
        <w:t>zoals gepresenteerd door het kabinet op 26 juni</w:t>
      </w:r>
      <w:r w:rsidR="0077628B">
        <w:t xml:space="preserve">. </w:t>
      </w:r>
      <w:r w:rsidRPr="4B918D65" w:rsidR="0077628B">
        <w:rPr>
          <w:rFonts w:eastAsia="Verdana" w:cs="Verdana"/>
          <w:color w:val="000000" w:themeColor="text1"/>
        </w:rPr>
        <w:t>In de glastuinbouw is vooral aanvullend beleid nodig om te zorgen dat de randvoorwaarden om te kunnen verduurzamen op orde zijn. Dit zijn vaak maatregelen die sector</w:t>
      </w:r>
      <w:r w:rsidDel="00B93F86" w:rsidR="0077628B">
        <w:rPr>
          <w:rFonts w:eastAsia="Verdana" w:cs="Verdana"/>
          <w:color w:val="000000" w:themeColor="text1"/>
        </w:rPr>
        <w:t xml:space="preserve"> </w:t>
      </w:r>
      <w:r w:rsidRPr="4B918D65" w:rsidR="0077628B">
        <w:rPr>
          <w:rFonts w:eastAsia="Verdana" w:cs="Verdana"/>
          <w:color w:val="000000" w:themeColor="text1"/>
        </w:rPr>
        <w:t xml:space="preserve">overstijgend zijn zoals het beschikbaar krijgen van voldoende elektrisch vermogen en netcapaciteit om te kunnen elektrificeren en het stimuleren en faciliteren van het ontsluiten van duurzame warmtebronnen. </w:t>
      </w:r>
      <w:r w:rsidR="0077628B">
        <w:t xml:space="preserve">Over eventuele aanvullende maatregelen </w:t>
      </w:r>
      <w:r w:rsidR="0062217F">
        <w:t>voor de klimaatopgave</w:t>
      </w:r>
      <w:r w:rsidR="0077628B">
        <w:t xml:space="preserve"> </w:t>
      </w:r>
      <w:r w:rsidR="00D13248">
        <w:t xml:space="preserve">richting 2040 </w:t>
      </w:r>
      <w:r w:rsidR="0077628B">
        <w:t xml:space="preserve">zal het kabinet in het voorjaar van 2027 besluiten en vervolgens met de Voorjaarsnota 2027 de Tweede Kamer informeren. </w:t>
      </w:r>
    </w:p>
    <w:p w:rsidR="00FE2D47" w:rsidP="004D011C" w:rsidRDefault="00FE2D47" w14:paraId="5939040A" w14:textId="77777777">
      <w:pPr>
        <w:numPr>
          <w:ilvl w:val="0"/>
          <w:numId w:val="0"/>
        </w:numPr>
        <w:rPr>
          <w:rFonts w:eastAsia="Verdana" w:cs="Verdana"/>
          <w:color w:val="000000" w:themeColor="text1"/>
        </w:rPr>
      </w:pPr>
    </w:p>
    <w:p w:rsidR="0093138B" w:rsidP="004D011C" w:rsidRDefault="0093138B" w14:paraId="385F33FF" w14:textId="77777777">
      <w:pPr>
        <w:numPr>
          <w:ilvl w:val="0"/>
          <w:numId w:val="0"/>
        </w:numPr>
      </w:pPr>
    </w:p>
    <w:p w:rsidR="0093138B" w:rsidP="004D011C" w:rsidRDefault="0093138B" w14:paraId="343C3C10" w14:textId="77777777">
      <w:pPr>
        <w:numPr>
          <w:ilvl w:val="0"/>
          <w:numId w:val="0"/>
        </w:numPr>
      </w:pPr>
    </w:p>
    <w:p w:rsidR="004D011C" w:rsidP="004D011C" w:rsidRDefault="004D011C" w14:paraId="14622D45" w14:textId="77777777">
      <w:pPr>
        <w:numPr>
          <w:ilvl w:val="0"/>
          <w:numId w:val="0"/>
        </w:numPr>
      </w:pPr>
    </w:p>
    <w:p w:rsidR="00F944F2" w:rsidP="004D011C" w:rsidRDefault="00F944F2" w14:paraId="579A7864" w14:textId="77777777">
      <w:pPr>
        <w:numPr>
          <w:ilvl w:val="0"/>
          <w:numId w:val="0"/>
        </w:numPr>
      </w:pPr>
    </w:p>
    <w:p w:rsidRPr="000752D6" w:rsidR="000752D6" w:rsidP="004D011C" w:rsidRDefault="00BC2467" w14:paraId="77197387" w14:textId="17C765D6">
      <w:pPr>
        <w:numPr>
          <w:ilvl w:val="0"/>
          <w:numId w:val="0"/>
        </w:numPr>
      </w:pPr>
      <w:r w:rsidRPr="00640234">
        <w:t>Jaimi van Essen</w:t>
      </w:r>
    </w:p>
    <w:p w:rsidRPr="00006C01" w:rsidR="00481085" w:rsidP="004D011C" w:rsidRDefault="00BC2467" w14:paraId="7ABE1D01" w14:textId="51DFCFF9">
      <w:pPr>
        <w:numPr>
          <w:ilvl w:val="0"/>
          <w:numId w:val="0"/>
        </w:numPr>
      </w:pPr>
      <w:r w:rsidRPr="000752D6">
        <w:t>Minister van Landbouw, Visserij, Voedselzekerheid en Natuur</w:t>
      </w:r>
    </w:p>
    <w:sectPr w:rsidRPr="00006C01" w:rsidR="00481085" w:rsidSect="00DD0E8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0013" w14:textId="77777777" w:rsidR="00327ACF" w:rsidRDefault="00327ACF">
      <w:r>
        <w:separator/>
      </w:r>
    </w:p>
    <w:p w14:paraId="40E6B7FD" w14:textId="77777777" w:rsidR="00327ACF" w:rsidRDefault="00327ACF"/>
  </w:endnote>
  <w:endnote w:type="continuationSeparator" w:id="0">
    <w:p w14:paraId="55F01E66" w14:textId="77777777" w:rsidR="00327ACF" w:rsidRDefault="00327ACF">
      <w:r>
        <w:continuationSeparator/>
      </w:r>
    </w:p>
    <w:p w14:paraId="77CB1794" w14:textId="77777777" w:rsidR="00327ACF" w:rsidRDefault="00327A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ACE9" w14:textId="51ED7F9F" w:rsidR="008779FE" w:rsidRDefault="008779FE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C776CB" wp14:editId="077777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02512" descr="Intern gebruik">
                <a:extLst xmlns:a="http://schemas.openxmlformats.org/drawingml/2006/main">
                  <a:ext uri="{FF2B5EF4-FFF2-40B4-BE49-F238E27FC236}">
                    <a16:creationId xmlns:a16="http://schemas.microsoft.com/office/drawing/2014/main" id="{303914DE-7AF6-4112-93B9-CD5CF5C3AF7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BC014" w14:textId="0D24B80E" w:rsidR="008779FE" w:rsidRPr="007F1572" w:rsidRDefault="008779FE" w:rsidP="007F15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15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776CB" id="_x0000_t202" coordsize="21600,21600" o:spt="202" path="m,l,21600r21600,l21600,xe">
              <v:stroke joinstyle="miter"/>
              <v:path gradientshapeok="t" o:connecttype="rect"/>
            </v:shapetype>
            <v:shape id="Tekstvak 202512" o:spid="_x0000_s1026" type="#_x0000_t202" alt="Intern gebruik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1FBC014" w14:textId="0D24B80E" w:rsidR="008779FE" w:rsidRPr="007F1572" w:rsidRDefault="008779FE" w:rsidP="007F15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F15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7AE6" w14:textId="1C187ED4" w:rsidR="008779FE" w:rsidRPr="00BC3B53" w:rsidRDefault="008779FE" w:rsidP="00AB59BE">
    <w:pPr>
      <w:numPr>
        <w:ilvl w:val="0"/>
        <w:numId w:val="0"/>
      </w:numPr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779FE" w14:paraId="582468F3" w14:textId="77777777" w:rsidTr="00CA6A25">
      <w:trPr>
        <w:trHeight w:hRule="exact" w:val="240"/>
      </w:trPr>
      <w:tc>
        <w:tcPr>
          <w:tcW w:w="7601" w:type="dxa"/>
        </w:tcPr>
        <w:p w14:paraId="532997AB" w14:textId="77777777" w:rsidR="008779FE" w:rsidRDefault="008779FE" w:rsidP="002D2F7F">
          <w:pPr>
            <w:pStyle w:val="Huisstijl-Rubricering"/>
            <w:numPr>
              <w:ilvl w:val="0"/>
              <w:numId w:val="0"/>
            </w:numPr>
          </w:pPr>
        </w:p>
      </w:tc>
      <w:tc>
        <w:tcPr>
          <w:tcW w:w="2156" w:type="dxa"/>
        </w:tcPr>
        <w:p w14:paraId="7DAC5ACD" w14:textId="7B60415D" w:rsidR="008779FE" w:rsidRPr="00645414" w:rsidRDefault="008779FE" w:rsidP="002D2F7F">
          <w:pPr>
            <w:pStyle w:val="Huisstijl-Paginanummering"/>
            <w:numPr>
              <w:ilvl w:val="0"/>
              <w:numId w:val="0"/>
            </w:numPr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SECTIONPAGES   \* MERGEFORMAT">
            <w:r w:rsidR="004F6756">
              <w:t>2</w:t>
            </w:r>
          </w:fldSimple>
        </w:p>
      </w:tc>
    </w:tr>
  </w:tbl>
  <w:p w14:paraId="70CF1013" w14:textId="77777777" w:rsidR="008779FE" w:rsidRPr="00BC3B53" w:rsidRDefault="008779FE" w:rsidP="002D2F7F">
    <w:pPr>
      <w:numPr>
        <w:ilvl w:val="0"/>
        <w:numId w:val="0"/>
      </w:numPr>
      <w:spacing w:line="240" w:lineRule="auto"/>
      <w:ind w:left="227" w:hanging="227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85AE6" w14:paraId="7943CD49" w14:textId="77777777" w:rsidTr="00CA6A25">
      <w:trPr>
        <w:trHeight w:hRule="exact" w:val="240"/>
      </w:trPr>
      <w:tc>
        <w:tcPr>
          <w:tcW w:w="7601" w:type="dxa"/>
        </w:tcPr>
        <w:p w14:paraId="1D3A63A6" w14:textId="2C80A240" w:rsidR="00527BD4" w:rsidRDefault="00527BD4" w:rsidP="002D2F7F">
          <w:pPr>
            <w:pStyle w:val="Huisstijl-Rubricering"/>
            <w:numPr>
              <w:ilvl w:val="0"/>
              <w:numId w:val="0"/>
            </w:numPr>
          </w:pPr>
        </w:p>
      </w:tc>
      <w:tc>
        <w:tcPr>
          <w:tcW w:w="2170" w:type="dxa"/>
        </w:tcPr>
        <w:p w14:paraId="640D9CC3" w14:textId="3D8CCBB4" w:rsidR="00527BD4" w:rsidRPr="00ED539E" w:rsidRDefault="00527BD4" w:rsidP="002D2F7F">
          <w:pPr>
            <w:pStyle w:val="Huisstijl-Paginanummering"/>
            <w:numPr>
              <w:ilvl w:val="0"/>
              <w:numId w:val="0"/>
            </w:numPr>
          </w:pPr>
        </w:p>
      </w:tc>
    </w:tr>
    <w:tr w:rsidR="008779FE" w14:paraId="3376E223" w14:textId="77777777" w:rsidTr="00CA6A25">
      <w:trPr>
        <w:trHeight w:hRule="exact" w:val="240"/>
      </w:trPr>
      <w:tc>
        <w:tcPr>
          <w:tcW w:w="7601" w:type="dxa"/>
        </w:tcPr>
        <w:p w14:paraId="2C8582C2" w14:textId="05FA955B" w:rsidR="008779FE" w:rsidRDefault="008779FE" w:rsidP="002D2F7F">
          <w:pPr>
            <w:pStyle w:val="Huisstijl-Rubricering"/>
            <w:numPr>
              <w:ilvl w:val="0"/>
              <w:numId w:val="0"/>
            </w:numPr>
          </w:pPr>
        </w:p>
      </w:tc>
      <w:tc>
        <w:tcPr>
          <w:tcW w:w="2170" w:type="dxa"/>
        </w:tcPr>
        <w:p w14:paraId="18F61456" w14:textId="0DA1CAA0" w:rsidR="008779FE" w:rsidRPr="00ED539E" w:rsidRDefault="008779FE" w:rsidP="002D2F7F">
          <w:pPr>
            <w:pStyle w:val="Huisstijl-Paginanummering"/>
            <w:numPr>
              <w:ilvl w:val="0"/>
              <w:numId w:val="0"/>
            </w:numPr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SECTIONPAGES   \* MERGEFORMAT">
            <w:r w:rsidR="004F6756">
              <w:t>2</w:t>
            </w:r>
          </w:fldSimple>
        </w:p>
      </w:tc>
    </w:tr>
  </w:tbl>
  <w:p w14:paraId="392771AA" w14:textId="5DDD459E" w:rsidR="008779FE" w:rsidRPr="00BC3B53" w:rsidRDefault="008779FE" w:rsidP="00AB59BE">
    <w:pPr>
      <w:numPr>
        <w:ilvl w:val="0"/>
        <w:numId w:val="0"/>
      </w:numPr>
      <w:spacing w:line="240" w:lineRule="auto"/>
      <w:ind w:left="227"/>
      <w:rPr>
        <w:sz w:val="2"/>
        <w:szCs w:val="2"/>
      </w:rPr>
    </w:pPr>
  </w:p>
  <w:p w14:paraId="3940623F" w14:textId="77777777" w:rsidR="008779FE" w:rsidRPr="00BC3B53" w:rsidRDefault="008779FE" w:rsidP="002D2F7F">
    <w:pPr>
      <w:numPr>
        <w:ilvl w:val="0"/>
        <w:numId w:val="0"/>
      </w:num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D18D" w14:textId="77777777" w:rsidR="00327ACF" w:rsidRDefault="00327ACF" w:rsidP="00F47B85">
      <w:pPr>
        <w:numPr>
          <w:ilvl w:val="0"/>
          <w:numId w:val="0"/>
        </w:numPr>
      </w:pPr>
      <w:r>
        <w:separator/>
      </w:r>
    </w:p>
    <w:p w14:paraId="6832EB0F" w14:textId="77777777" w:rsidR="00327ACF" w:rsidRDefault="00327ACF" w:rsidP="00F47B85">
      <w:pPr>
        <w:numPr>
          <w:ilvl w:val="0"/>
          <w:numId w:val="0"/>
        </w:numPr>
      </w:pPr>
    </w:p>
  </w:footnote>
  <w:footnote w:type="continuationSeparator" w:id="0">
    <w:p w14:paraId="6A111D10" w14:textId="77777777" w:rsidR="00327ACF" w:rsidRDefault="00327ACF">
      <w:r>
        <w:continuationSeparator/>
      </w:r>
    </w:p>
    <w:p w14:paraId="2D94CC06" w14:textId="77777777" w:rsidR="00327ACF" w:rsidRDefault="00327ACF"/>
  </w:footnote>
  <w:footnote w:id="1">
    <w:p w14:paraId="36AA515E" w14:textId="73518BA8" w:rsidR="00430DA7" w:rsidRPr="007B4CD5" w:rsidRDefault="00430DA7" w:rsidP="00430DA7">
      <w:pPr>
        <w:pStyle w:val="Voetnoottekst"/>
        <w:numPr>
          <w:ilvl w:val="0"/>
          <w:numId w:val="0"/>
        </w:numPr>
        <w:rPr>
          <w:szCs w:val="13"/>
        </w:rPr>
      </w:pPr>
      <w:r w:rsidRPr="007B4CD5">
        <w:rPr>
          <w:rStyle w:val="Voetnootmarkering"/>
          <w:szCs w:val="13"/>
        </w:rPr>
        <w:footnoteRef/>
      </w:r>
      <w:r w:rsidRPr="007B4CD5">
        <w:rPr>
          <w:szCs w:val="13"/>
        </w:rPr>
        <w:t xml:space="preserve"> </w:t>
      </w:r>
      <w:r w:rsidR="00AE3DB7">
        <w:rPr>
          <w:szCs w:val="13"/>
        </w:rPr>
        <w:t>K</w:t>
      </w:r>
      <w:r w:rsidRPr="007B4CD5">
        <w:rPr>
          <w:szCs w:val="13"/>
        </w:rPr>
        <w:t>enmerk 2026Z09926/2026D23522</w:t>
      </w:r>
      <w:r w:rsidR="00A25008">
        <w:rPr>
          <w:szCs w:val="13"/>
        </w:rPr>
        <w:t>.</w:t>
      </w:r>
      <w:r w:rsidR="0080393F" w:rsidRPr="007B4CD5">
        <w:rPr>
          <w:szCs w:val="13"/>
        </w:rPr>
        <w:t xml:space="preserve"> </w:t>
      </w:r>
    </w:p>
  </w:footnote>
  <w:footnote w:id="2">
    <w:p w14:paraId="442B4098" w14:textId="77777777" w:rsidR="0077628B" w:rsidRDefault="0077628B" w:rsidP="0077628B">
      <w:pPr>
        <w:pStyle w:val="Geenafstand"/>
        <w:tabs>
          <w:tab w:val="clear" w:pos="227"/>
        </w:tabs>
        <w:ind w:left="0" w:firstLine="0"/>
      </w:pPr>
      <w:r w:rsidRPr="0080393F">
        <w:rPr>
          <w:rStyle w:val="Voetnootmarkering"/>
          <w:sz w:val="13"/>
          <w:szCs w:val="13"/>
        </w:rPr>
        <w:footnoteRef/>
      </w:r>
      <w:r w:rsidRPr="0080393F">
        <w:t xml:space="preserve"> </w:t>
      </w:r>
      <w:hyperlink r:id="rId1" w:history="1">
        <w:r w:rsidRPr="0080393F">
          <w:rPr>
            <w:rStyle w:val="Hyperlink"/>
            <w:sz w:val="13"/>
            <w:szCs w:val="13"/>
          </w:rPr>
          <w:t>Kamerbrief 26 juni 2026: Weer ruimte voor boer, natuur en bouw: maatregelpakket voor land bouw, natuur en stikstof.</w:t>
        </w:r>
      </w:hyperlink>
      <w:r w:rsidRPr="0032773A">
        <w:rPr>
          <w:sz w:val="15"/>
          <w:szCs w:val="22"/>
        </w:rPr>
        <w:t xml:space="preserve"> </w:t>
      </w:r>
    </w:p>
  </w:footnote>
  <w:footnote w:id="3">
    <w:p w14:paraId="347DEA04" w14:textId="335AA578" w:rsidR="11E7464F" w:rsidRDefault="11E7464F" w:rsidP="11E7464F">
      <w:pPr>
        <w:pStyle w:val="Voetnoottekst"/>
        <w:numPr>
          <w:ilvl w:val="0"/>
          <w:numId w:val="0"/>
        </w:numPr>
        <w:rPr>
          <w:szCs w:val="13"/>
        </w:rPr>
      </w:pPr>
      <w:r w:rsidRPr="11E7464F">
        <w:rPr>
          <w:rStyle w:val="Voetnootmarkering"/>
          <w:szCs w:val="13"/>
        </w:rPr>
        <w:footnoteRef/>
      </w:r>
      <w:r w:rsidRPr="11E7464F">
        <w:rPr>
          <w:szCs w:val="13"/>
        </w:rPr>
        <w:t xml:space="preserve"> </w:t>
      </w:r>
      <w:hyperlink r:id="rId2" w:history="1">
        <w:r w:rsidR="00754AF7" w:rsidRPr="00754AF7">
          <w:rPr>
            <w:rStyle w:val="Hyperlink"/>
            <w:szCs w:val="13"/>
          </w:rPr>
          <w:t>Reflectie op ‘Weer ruimte voor boer, natuur en bouw: maatregelpakket voor landbouw, natuur en stikstof’ | Planbureau voor de Leefomgeving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779FE" w14:paraId="02B05E6B" w14:textId="77777777" w:rsidTr="00A50CF6">
      <w:tc>
        <w:tcPr>
          <w:tcW w:w="2156" w:type="dxa"/>
        </w:tcPr>
        <w:p w14:paraId="6965D52F" w14:textId="00CB9F7F" w:rsidR="008779FE" w:rsidRPr="005819CE" w:rsidRDefault="008779FE" w:rsidP="002D2F7F">
          <w:pPr>
            <w:pStyle w:val="Huisstijl-Adres"/>
            <w:numPr>
              <w:ilvl w:val="0"/>
              <w:numId w:val="0"/>
            </w:numPr>
          </w:pPr>
          <w:r>
            <w:rPr>
              <w:b/>
            </w:rPr>
            <w:t>Directoraat-generaal Natuur en Visserij</w:t>
          </w:r>
        </w:p>
      </w:tc>
    </w:tr>
    <w:tr w:rsidR="008779FE" w14:paraId="2D6075DA" w14:textId="77777777" w:rsidTr="00A50CF6">
      <w:trPr>
        <w:trHeight w:hRule="exact" w:val="200"/>
      </w:trPr>
      <w:tc>
        <w:tcPr>
          <w:tcW w:w="2156" w:type="dxa"/>
        </w:tcPr>
        <w:p w14:paraId="4322E964" w14:textId="77777777" w:rsidR="008779FE" w:rsidRPr="005819CE" w:rsidRDefault="008779FE" w:rsidP="002D2F7F">
          <w:pPr>
            <w:numPr>
              <w:ilvl w:val="0"/>
              <w:numId w:val="0"/>
            </w:numPr>
          </w:pPr>
        </w:p>
      </w:tc>
    </w:tr>
    <w:tr w:rsidR="008779FE" w14:paraId="1E6F9CDB" w14:textId="77777777" w:rsidTr="00502512">
      <w:trPr>
        <w:trHeight w:hRule="exact" w:val="774"/>
      </w:trPr>
      <w:tc>
        <w:tcPr>
          <w:tcW w:w="2156" w:type="dxa"/>
        </w:tcPr>
        <w:p w14:paraId="6895F27A" w14:textId="4373DA43" w:rsidR="008779FE" w:rsidRDefault="008779FE" w:rsidP="002D2F7F">
          <w:pPr>
            <w:pStyle w:val="Huisstijl-Kopje"/>
            <w:numPr>
              <w:ilvl w:val="0"/>
              <w:numId w:val="0"/>
            </w:numPr>
          </w:pPr>
        </w:p>
        <w:p w14:paraId="5B841AB2" w14:textId="348A8465" w:rsidR="008779FE" w:rsidRPr="00502512" w:rsidRDefault="008779FE" w:rsidP="002D2F7F">
          <w:pPr>
            <w:pStyle w:val="Huisstijl-Kopje"/>
            <w:numPr>
              <w:ilvl w:val="0"/>
              <w:numId w:val="0"/>
            </w:numPr>
            <w:rPr>
              <w:b w:val="0"/>
            </w:rPr>
          </w:pPr>
          <w:r>
            <w:rPr>
              <w:b w:val="0"/>
            </w:rPr>
            <w:t>DGNV</w:t>
          </w:r>
          <w:r w:rsidRPr="00502512">
            <w:rPr>
              <w:b w:val="0"/>
            </w:rPr>
            <w:t xml:space="preserve"> / </w:t>
          </w:r>
          <w:r w:rsidR="004D011C" w:rsidRPr="004D011C">
            <w:rPr>
              <w:rFonts w:cs="Helvetica"/>
              <w:b w:val="0"/>
              <w:bCs/>
              <w:color w:val="000000"/>
              <w:szCs w:val="13"/>
              <w:bdr w:val="none" w:sz="0" w:space="0" w:color="auto" w:frame="1"/>
            </w:rPr>
            <w:t>108277521</w:t>
          </w:r>
        </w:p>
        <w:p w14:paraId="7600F979" w14:textId="77777777" w:rsidR="008779FE" w:rsidRPr="005819CE" w:rsidRDefault="008779FE" w:rsidP="002D2F7F">
          <w:pPr>
            <w:pStyle w:val="Huisstijl-Kopje"/>
            <w:numPr>
              <w:ilvl w:val="0"/>
              <w:numId w:val="0"/>
            </w:numPr>
          </w:pPr>
        </w:p>
      </w:tc>
    </w:tr>
  </w:tbl>
  <w:p w14:paraId="3545A148" w14:textId="77777777" w:rsidR="008779FE" w:rsidRPr="00740712" w:rsidRDefault="008779FE" w:rsidP="002D2F7F">
    <w:pPr>
      <w:numPr>
        <w:ilvl w:val="0"/>
        <w:numId w:val="0"/>
      </w:numPr>
      <w:ind w:left="227"/>
    </w:pPr>
  </w:p>
  <w:p w14:paraId="4B492A23" w14:textId="77777777" w:rsidR="008779FE" w:rsidRPr="00217880" w:rsidRDefault="008779FE" w:rsidP="002D2F7F">
    <w:pPr>
      <w:numPr>
        <w:ilvl w:val="0"/>
        <w:numId w:val="0"/>
      </w:numPr>
      <w:spacing w:line="0" w:lineRule="atLeast"/>
      <w:ind w:left="22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779FE" w14:paraId="42332E5D" w14:textId="77777777" w:rsidTr="00751A6A">
      <w:trPr>
        <w:trHeight w:val="2636"/>
      </w:trPr>
      <w:tc>
        <w:tcPr>
          <w:tcW w:w="737" w:type="dxa"/>
        </w:tcPr>
        <w:p w14:paraId="2867056C" w14:textId="77777777" w:rsidR="008779FE" w:rsidRDefault="008779FE" w:rsidP="00376F69">
          <w:pPr>
            <w:framePr w:w="6340" w:h="2750" w:hRule="exact" w:hSpace="180" w:wrap="around" w:vAnchor="page" w:hAnchor="text" w:x="3873" w:y="-140"/>
            <w:numPr>
              <w:ilvl w:val="0"/>
              <w:numId w:val="0"/>
            </w:numPr>
            <w:spacing w:line="240" w:lineRule="auto"/>
          </w:pPr>
        </w:p>
      </w:tc>
      <w:tc>
        <w:tcPr>
          <w:tcW w:w="5156" w:type="dxa"/>
        </w:tcPr>
        <w:p w14:paraId="6B6CDA40" w14:textId="626E846A" w:rsidR="008779FE" w:rsidRDefault="008779FE" w:rsidP="00376F69">
          <w:pPr>
            <w:framePr w:w="6340" w:h="2750" w:hRule="exact" w:hSpace="180" w:wrap="around" w:vAnchor="page" w:hAnchor="text" w:x="3873" w:y="-140"/>
            <w:numPr>
              <w:ilvl w:val="0"/>
              <w:numId w:val="0"/>
            </w:numPr>
          </w:pPr>
          <w:r>
            <w:t xml:space="preserve">   </w:t>
          </w:r>
          <w:r w:rsidRPr="00834B3F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1EF9686D" wp14:editId="07777777">
                <wp:extent cx="2340000" cy="1584000"/>
                <wp:effectExtent l="0" t="0" r="3175" b="0"/>
                <wp:docPr id="1" name="Afbeelding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9077CA-FED3-4157-A836-09C96039606F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47BD3B" w14:textId="5ED959C9" w:rsidR="008779FE" w:rsidRDefault="008779FE" w:rsidP="00376F69">
          <w:pPr>
            <w:framePr w:w="6340" w:h="2750" w:hRule="exact" w:hSpace="180" w:wrap="around" w:vAnchor="page" w:hAnchor="text" w:x="3873" w:y="-140"/>
            <w:numPr>
              <w:ilvl w:val="0"/>
              <w:numId w:val="0"/>
            </w:numPr>
            <w:spacing w:line="240" w:lineRule="auto"/>
          </w:pPr>
        </w:p>
      </w:tc>
    </w:tr>
  </w:tbl>
  <w:p w14:paraId="40868CE3" w14:textId="77777777" w:rsidR="008779FE" w:rsidRDefault="008779FE" w:rsidP="00AB59BE">
    <w:pPr>
      <w:framePr w:w="6340" w:h="2750" w:hRule="exact" w:hSpace="180" w:wrap="around" w:vAnchor="page" w:hAnchor="text" w:x="3873" w:y="-140"/>
      <w:ind w:left="0"/>
    </w:pPr>
  </w:p>
  <w:p w14:paraId="04D7B7E9" w14:textId="37CDF71C" w:rsidR="008779FE" w:rsidRDefault="008779FE" w:rsidP="002D2F7F">
    <w:pPr>
      <w:pStyle w:val="Voetnoottekst"/>
      <w:numPr>
        <w:ilvl w:val="0"/>
        <w:numId w:val="0"/>
      </w:numPr>
      <w:ind w:left="227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779FE" w14:paraId="28205A36" w14:textId="77777777" w:rsidTr="00A50CF6">
      <w:tc>
        <w:tcPr>
          <w:tcW w:w="2160" w:type="dxa"/>
        </w:tcPr>
        <w:p w14:paraId="499E8068" w14:textId="564412EC" w:rsidR="008779FE" w:rsidRDefault="008779FE" w:rsidP="002D2F7F">
          <w:pPr>
            <w:pStyle w:val="Huisstijl-Adres"/>
            <w:numPr>
              <w:ilvl w:val="0"/>
              <w:numId w:val="0"/>
            </w:num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  <w:p w14:paraId="25262D9E" w14:textId="0AB47379" w:rsidR="008779FE" w:rsidRPr="009000E4" w:rsidRDefault="008779FE" w:rsidP="002D2F7F">
          <w:pPr>
            <w:pStyle w:val="Huisstijl-Adres"/>
            <w:numPr>
              <w:ilvl w:val="0"/>
              <w:numId w:val="0"/>
            </w:numPr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A13740C" w14:textId="77777777" w:rsidR="008779FE" w:rsidRDefault="008779FE" w:rsidP="002D2F7F">
          <w:pPr>
            <w:pStyle w:val="Huisstijl-Adres"/>
            <w:numPr>
              <w:ilvl w:val="0"/>
              <w:numId w:val="0"/>
            </w:numPr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EA44E43" w14:textId="77777777" w:rsidR="008779FE" w:rsidRPr="005B3814" w:rsidRDefault="008779FE" w:rsidP="002D2F7F">
          <w:pPr>
            <w:pStyle w:val="Huisstijl-Adres"/>
            <w:numPr>
              <w:ilvl w:val="0"/>
              <w:numId w:val="0"/>
            </w:numPr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4D0DDE92" w14:textId="78C1C7D3" w:rsidR="008779FE" w:rsidRPr="004D011C" w:rsidRDefault="008779FE" w:rsidP="002D2F7F">
          <w:pPr>
            <w:pStyle w:val="Huisstijl-Adres"/>
            <w:numPr>
              <w:ilvl w:val="0"/>
              <w:numId w:val="0"/>
            </w:numPr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www.rijksoverheid.nl/lvvn</w:t>
          </w:r>
        </w:p>
      </w:tc>
    </w:tr>
    <w:tr w:rsidR="008779FE" w14:paraId="152AEA45" w14:textId="77777777" w:rsidTr="004D011C">
      <w:trPr>
        <w:trHeight w:hRule="exact" w:val="80"/>
      </w:trPr>
      <w:tc>
        <w:tcPr>
          <w:tcW w:w="2160" w:type="dxa"/>
        </w:tcPr>
        <w:p w14:paraId="7C3194EB" w14:textId="77777777" w:rsidR="008779FE" w:rsidRPr="00693E03" w:rsidRDefault="008779FE" w:rsidP="004D011C">
          <w:pPr>
            <w:numPr>
              <w:ilvl w:val="0"/>
              <w:numId w:val="0"/>
            </w:numPr>
          </w:pPr>
        </w:p>
      </w:tc>
    </w:tr>
    <w:tr w:rsidR="008779FE" w14:paraId="7374243A" w14:textId="77777777" w:rsidTr="00A50CF6">
      <w:tc>
        <w:tcPr>
          <w:tcW w:w="2160" w:type="dxa"/>
        </w:tcPr>
        <w:p w14:paraId="2A6A05F3" w14:textId="456C043E" w:rsidR="008779FE" w:rsidRPr="005819CE" w:rsidRDefault="008779FE" w:rsidP="002D2F7F">
          <w:pPr>
            <w:pStyle w:val="Huisstijl-Kopje"/>
            <w:numPr>
              <w:ilvl w:val="0"/>
              <w:numId w:val="0"/>
            </w:numPr>
          </w:pPr>
          <w:r>
            <w:t>Ons kenmerk</w:t>
          </w:r>
        </w:p>
        <w:p w14:paraId="69E6B7A7" w14:textId="38711821" w:rsidR="004D011C" w:rsidRPr="004D011C" w:rsidRDefault="008779FE" w:rsidP="004D011C">
          <w:pPr>
            <w:numPr>
              <w:ilvl w:val="0"/>
              <w:numId w:val="0"/>
            </w:numPr>
            <w:shd w:val="clear" w:color="auto" w:fill="FFFFFF"/>
            <w:spacing w:line="240" w:lineRule="auto"/>
            <w:textAlignment w:val="baseline"/>
            <w:rPr>
              <w:rFonts w:cs="Helvetica"/>
              <w:color w:val="000000"/>
              <w:sz w:val="13"/>
              <w:szCs w:val="13"/>
            </w:rPr>
          </w:pPr>
          <w:r w:rsidRPr="004D011C">
            <w:rPr>
              <w:sz w:val="13"/>
              <w:szCs w:val="13"/>
            </w:rPr>
            <w:t xml:space="preserve">DGNV / </w:t>
          </w:r>
          <w:r w:rsidR="004D011C" w:rsidRPr="004D011C">
            <w:rPr>
              <w:rFonts w:cs="Helvetica"/>
              <w:color w:val="000000"/>
              <w:sz w:val="13"/>
              <w:szCs w:val="13"/>
              <w:bdr w:val="none" w:sz="0" w:space="0" w:color="auto" w:frame="1"/>
            </w:rPr>
            <w:t>108277521</w:t>
          </w:r>
        </w:p>
        <w:p w14:paraId="40730D8D" w14:textId="53207FC5" w:rsidR="008779FE" w:rsidRPr="005819CE" w:rsidRDefault="008779FE" w:rsidP="002D2F7F">
          <w:pPr>
            <w:pStyle w:val="Huisstijl-Gegeven"/>
            <w:numPr>
              <w:ilvl w:val="0"/>
              <w:numId w:val="0"/>
            </w:numPr>
          </w:pPr>
        </w:p>
        <w:p w14:paraId="18DB9EA3" w14:textId="7088EB8D" w:rsidR="008779FE" w:rsidRPr="005819CE" w:rsidRDefault="008779FE" w:rsidP="002D2F7F">
          <w:pPr>
            <w:pStyle w:val="Huisstijl-Kopje"/>
            <w:numPr>
              <w:ilvl w:val="0"/>
              <w:numId w:val="0"/>
            </w:numPr>
          </w:pPr>
          <w:r>
            <w:t>Uw kenmerk</w:t>
          </w:r>
        </w:p>
        <w:p w14:paraId="3C618079" w14:textId="7498B28C" w:rsidR="008779FE" w:rsidRPr="005819CE" w:rsidRDefault="008779FE" w:rsidP="002D2F7F">
          <w:pPr>
            <w:pStyle w:val="Huisstijl-Gegeven"/>
            <w:numPr>
              <w:ilvl w:val="0"/>
              <w:numId w:val="0"/>
            </w:numPr>
          </w:pPr>
          <w:r>
            <w:t>2026Z09926/2026D23522</w:t>
          </w:r>
        </w:p>
        <w:p w14:paraId="7112A5EB" w14:textId="118A97DF" w:rsidR="008779FE" w:rsidRPr="005819CE" w:rsidRDefault="008779FE" w:rsidP="004D011C">
          <w:pPr>
            <w:pStyle w:val="Huisstijl-Kopje"/>
            <w:numPr>
              <w:ilvl w:val="0"/>
              <w:numId w:val="0"/>
            </w:numPr>
          </w:pPr>
        </w:p>
      </w:tc>
    </w:tr>
  </w:tbl>
  <w:p w14:paraId="499EA8A6" w14:textId="77777777" w:rsidR="008779FE" w:rsidRPr="00121BF0" w:rsidRDefault="008779FE" w:rsidP="002D2F7F">
    <w:pPr>
      <w:numPr>
        <w:ilvl w:val="0"/>
        <w:numId w:val="0"/>
      </w:numPr>
      <w:ind w:left="227"/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8779FE" w14:paraId="5B4CFC79" w14:textId="77777777" w:rsidTr="001B667E">
      <w:trPr>
        <w:trHeight w:val="400"/>
      </w:trPr>
      <w:tc>
        <w:tcPr>
          <w:tcW w:w="7371" w:type="dxa"/>
          <w:gridSpan w:val="2"/>
        </w:tcPr>
        <w:p w14:paraId="66B8D194" w14:textId="01717BE6" w:rsidR="008779FE" w:rsidRPr="00BC3B53" w:rsidRDefault="008779FE" w:rsidP="002D2F7F">
          <w:pPr>
            <w:pStyle w:val="Huisstijl-Retouradres"/>
            <w:numPr>
              <w:ilvl w:val="0"/>
              <w:numId w:val="0"/>
            </w:numPr>
            <w:ind w:left="227"/>
          </w:pPr>
          <w:r>
            <w:t>&gt; Retouradres Postbus 20401 2500 EK Den Haag</w:t>
          </w:r>
        </w:p>
      </w:tc>
    </w:tr>
    <w:tr w:rsidR="008779FE" w14:paraId="175D7818" w14:textId="77777777" w:rsidTr="001B667E">
      <w:tc>
        <w:tcPr>
          <w:tcW w:w="7371" w:type="dxa"/>
          <w:gridSpan w:val="2"/>
        </w:tcPr>
        <w:p w14:paraId="337E8267" w14:textId="05BFD091" w:rsidR="008779FE" w:rsidRPr="00983E8F" w:rsidRDefault="008779FE" w:rsidP="002D2F7F">
          <w:pPr>
            <w:pStyle w:val="Huisstijl-Rubricering"/>
            <w:numPr>
              <w:ilvl w:val="0"/>
              <w:numId w:val="0"/>
            </w:numPr>
            <w:ind w:left="227"/>
          </w:pPr>
        </w:p>
      </w:tc>
    </w:tr>
    <w:tr w:rsidR="008779FE" w14:paraId="416AB3FC" w14:textId="77777777" w:rsidTr="001B667E">
      <w:trPr>
        <w:trHeight w:hRule="exact" w:val="2440"/>
      </w:trPr>
      <w:tc>
        <w:tcPr>
          <w:tcW w:w="7371" w:type="dxa"/>
          <w:gridSpan w:val="2"/>
        </w:tcPr>
        <w:p w14:paraId="77D4FFEA" w14:textId="46FE2876" w:rsidR="008779FE" w:rsidRDefault="008779FE" w:rsidP="002D2F7F">
          <w:pPr>
            <w:pStyle w:val="Huisstijl-NAW"/>
            <w:numPr>
              <w:ilvl w:val="0"/>
              <w:numId w:val="0"/>
            </w:numPr>
            <w:ind w:left="227" w:hanging="227"/>
          </w:pPr>
          <w:r>
            <w:t xml:space="preserve">De Voorzitter van de Tweede Kamer </w:t>
          </w:r>
        </w:p>
        <w:p w14:paraId="6151D705" w14:textId="219A1F6B" w:rsidR="008779FE" w:rsidRDefault="008779FE" w:rsidP="002D2F7F">
          <w:pPr>
            <w:pStyle w:val="Huisstijl-NAW"/>
            <w:numPr>
              <w:ilvl w:val="0"/>
              <w:numId w:val="0"/>
            </w:numPr>
            <w:ind w:left="227" w:hanging="227"/>
          </w:pPr>
          <w:r>
            <w:t>der Staten-Generaal</w:t>
          </w:r>
        </w:p>
        <w:p w14:paraId="75F7D709" w14:textId="77777777" w:rsidR="008779FE" w:rsidRDefault="008779FE" w:rsidP="002D2F7F">
          <w:pPr>
            <w:numPr>
              <w:ilvl w:val="0"/>
              <w:numId w:val="0"/>
            </w:numPr>
            <w:ind w:left="227" w:hanging="227"/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0B403EB" w14:textId="400176DF" w:rsidR="008779FE" w:rsidRDefault="008779FE" w:rsidP="002D2F7F">
          <w:pPr>
            <w:pStyle w:val="Huisstijl-NAW"/>
            <w:numPr>
              <w:ilvl w:val="0"/>
              <w:numId w:val="0"/>
            </w:numPr>
            <w:ind w:left="227" w:hanging="227"/>
          </w:pPr>
          <w:r>
            <w:t>2595 BD  DEN HAAG</w:t>
          </w:r>
        </w:p>
      </w:tc>
    </w:tr>
    <w:tr w:rsidR="008779FE" w14:paraId="311EAB9A" w14:textId="77777777" w:rsidTr="001B667E">
      <w:trPr>
        <w:trHeight w:hRule="exact" w:val="400"/>
      </w:trPr>
      <w:tc>
        <w:tcPr>
          <w:tcW w:w="7371" w:type="dxa"/>
          <w:gridSpan w:val="2"/>
        </w:tcPr>
        <w:p w14:paraId="3587ADAE" w14:textId="77777777" w:rsidR="008779FE" w:rsidRPr="00035E67" w:rsidRDefault="008779FE" w:rsidP="002D2F7F">
          <w:pPr>
            <w:numPr>
              <w:ilvl w:val="0"/>
              <w:numId w:val="0"/>
            </w:numPr>
            <w:tabs>
              <w:tab w:val="left" w:pos="740"/>
            </w:tabs>
            <w:autoSpaceDE w:val="0"/>
            <w:autoSpaceDN w:val="0"/>
            <w:adjustRightInd w:val="0"/>
            <w:ind w:left="227" w:hanging="227"/>
            <w:rPr>
              <w:rFonts w:cs="Verdana"/>
              <w:szCs w:val="18"/>
            </w:rPr>
          </w:pPr>
        </w:p>
      </w:tc>
    </w:tr>
    <w:tr w:rsidR="008779FE" w14:paraId="22FDAA48" w14:textId="77777777" w:rsidTr="001B667E">
      <w:trPr>
        <w:trHeight w:val="240"/>
      </w:trPr>
      <w:tc>
        <w:tcPr>
          <w:tcW w:w="709" w:type="dxa"/>
        </w:tcPr>
        <w:p w14:paraId="00AA000D" w14:textId="4FBDC5F3" w:rsidR="008779FE" w:rsidRPr="00C21A01" w:rsidRDefault="008779FE" w:rsidP="002D2F7F">
          <w:pPr>
            <w:numPr>
              <w:ilvl w:val="0"/>
              <w:numId w:val="0"/>
            </w:numPr>
            <w:ind w:left="227" w:hanging="227"/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</w:tcPr>
        <w:p w14:paraId="14D0A2AE" w14:textId="60151B92" w:rsidR="008779FE" w:rsidRPr="007709EF" w:rsidRDefault="008D0E65" w:rsidP="002D2F7F">
          <w:pPr>
            <w:numPr>
              <w:ilvl w:val="0"/>
              <w:numId w:val="0"/>
            </w:numPr>
            <w:ind w:left="227" w:hanging="227"/>
          </w:pPr>
          <w:r>
            <w:t>14 september 2026</w:t>
          </w:r>
        </w:p>
      </w:tc>
    </w:tr>
    <w:tr w:rsidR="008779FE" w14:paraId="211B7753" w14:textId="77777777" w:rsidTr="001B667E">
      <w:trPr>
        <w:trHeight w:val="240"/>
      </w:trPr>
      <w:tc>
        <w:tcPr>
          <w:tcW w:w="709" w:type="dxa"/>
        </w:tcPr>
        <w:p w14:paraId="787A4C8E" w14:textId="7D7DF561" w:rsidR="008779FE" w:rsidRPr="00C21A01" w:rsidRDefault="008779FE" w:rsidP="002D2F7F">
          <w:pPr>
            <w:numPr>
              <w:ilvl w:val="0"/>
              <w:numId w:val="0"/>
            </w:numPr>
            <w:ind w:left="227" w:hanging="227"/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</w:tcPr>
        <w:p w14:paraId="06D7D538" w14:textId="653C1046" w:rsidR="008779FE" w:rsidRPr="007709EF" w:rsidRDefault="008779FE" w:rsidP="002D2F7F">
          <w:pPr>
            <w:numPr>
              <w:ilvl w:val="0"/>
              <w:numId w:val="0"/>
            </w:numPr>
          </w:pPr>
          <w:r>
            <w:t>Stand van zaken klimaatopgave landbouw en landgebruik</w:t>
          </w:r>
        </w:p>
      </w:tc>
    </w:tr>
  </w:tbl>
  <w:p w14:paraId="35BD648C" w14:textId="302F4E6F" w:rsidR="008779FE" w:rsidRPr="00BC4AE3" w:rsidRDefault="008779FE" w:rsidP="002D2F7F">
    <w:pPr>
      <w:pStyle w:val="Voetnoottekst"/>
      <w:numPr>
        <w:ilvl w:val="0"/>
        <w:numId w:val="0"/>
      </w:numPr>
      <w:ind w:left="2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196"/>
    <w:multiLevelType w:val="multilevel"/>
    <w:tmpl w:val="19DA4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120A4"/>
    <w:multiLevelType w:val="hybridMultilevel"/>
    <w:tmpl w:val="1D8E1FCE"/>
    <w:lvl w:ilvl="0" w:tplc="CEB8234A">
      <w:start w:val="1"/>
      <w:numFmt w:val="bullet"/>
      <w:pStyle w:val="Standaard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E1E5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3C0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2E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EC6B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ACF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44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89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70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163BE"/>
    <w:multiLevelType w:val="hybridMultilevel"/>
    <w:tmpl w:val="90DCD3D8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3026BFD"/>
    <w:multiLevelType w:val="hybridMultilevel"/>
    <w:tmpl w:val="3AD682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72BBB"/>
    <w:multiLevelType w:val="hybridMultilevel"/>
    <w:tmpl w:val="41B67280"/>
    <w:lvl w:ilvl="0" w:tplc="B438594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55FEF"/>
    <w:multiLevelType w:val="hybridMultilevel"/>
    <w:tmpl w:val="50F0923E"/>
    <w:lvl w:ilvl="0" w:tplc="BC720C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5EAF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C25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A8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A2A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D8B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652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84A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AE6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63D14"/>
    <w:multiLevelType w:val="hybridMultilevel"/>
    <w:tmpl w:val="E062BA16"/>
    <w:lvl w:ilvl="0" w:tplc="04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2C5162ED"/>
    <w:multiLevelType w:val="hybridMultilevel"/>
    <w:tmpl w:val="D51AC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30118"/>
    <w:multiLevelType w:val="multilevel"/>
    <w:tmpl w:val="34CCF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67013"/>
    <w:multiLevelType w:val="hybridMultilevel"/>
    <w:tmpl w:val="49E8C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E42FB"/>
    <w:multiLevelType w:val="hybridMultilevel"/>
    <w:tmpl w:val="CD9C7B0C"/>
    <w:lvl w:ilvl="0" w:tplc="B438594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60626"/>
    <w:multiLevelType w:val="hybridMultilevel"/>
    <w:tmpl w:val="257A3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77111"/>
    <w:multiLevelType w:val="hybridMultilevel"/>
    <w:tmpl w:val="E2AEC2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B028C"/>
    <w:multiLevelType w:val="hybridMultilevel"/>
    <w:tmpl w:val="D2801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46492"/>
    <w:multiLevelType w:val="hybridMultilevel"/>
    <w:tmpl w:val="E50ED8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45D58"/>
    <w:multiLevelType w:val="hybridMultilevel"/>
    <w:tmpl w:val="8DB83D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B6558C"/>
    <w:multiLevelType w:val="multilevel"/>
    <w:tmpl w:val="3090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37272"/>
    <w:multiLevelType w:val="hybridMultilevel"/>
    <w:tmpl w:val="C07C0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7177B"/>
    <w:multiLevelType w:val="multilevel"/>
    <w:tmpl w:val="17E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93447"/>
    <w:multiLevelType w:val="multilevel"/>
    <w:tmpl w:val="6F92B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0D7092"/>
    <w:multiLevelType w:val="hybridMultilevel"/>
    <w:tmpl w:val="64CA1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9091B"/>
    <w:multiLevelType w:val="multilevel"/>
    <w:tmpl w:val="EFA8A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BE5184"/>
    <w:multiLevelType w:val="hybridMultilevel"/>
    <w:tmpl w:val="EC5AB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2000F"/>
    <w:multiLevelType w:val="hybridMultilevel"/>
    <w:tmpl w:val="C1962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65EA9"/>
    <w:multiLevelType w:val="multilevel"/>
    <w:tmpl w:val="A8CA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7316F2"/>
    <w:multiLevelType w:val="hybridMultilevel"/>
    <w:tmpl w:val="F84AD8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229959">
    <w:abstractNumId w:val="21"/>
  </w:num>
  <w:num w:numId="2" w16cid:durableId="1112357400">
    <w:abstractNumId w:val="8"/>
  </w:num>
  <w:num w:numId="3" w16cid:durableId="1218009706">
    <w:abstractNumId w:val="24"/>
  </w:num>
  <w:num w:numId="4" w16cid:durableId="1389571907">
    <w:abstractNumId w:val="16"/>
  </w:num>
  <w:num w:numId="5" w16cid:durableId="1679891664">
    <w:abstractNumId w:val="1"/>
  </w:num>
  <w:num w:numId="6" w16cid:durableId="538397985">
    <w:abstractNumId w:val="5"/>
  </w:num>
  <w:num w:numId="7" w16cid:durableId="761417984">
    <w:abstractNumId w:val="19"/>
  </w:num>
  <w:num w:numId="8" w16cid:durableId="848105168">
    <w:abstractNumId w:val="0"/>
  </w:num>
  <w:num w:numId="9" w16cid:durableId="313947181">
    <w:abstractNumId w:val="14"/>
  </w:num>
  <w:num w:numId="10" w16cid:durableId="252250123">
    <w:abstractNumId w:val="13"/>
  </w:num>
  <w:num w:numId="11" w16cid:durableId="183910863">
    <w:abstractNumId w:val="23"/>
  </w:num>
  <w:num w:numId="12" w16cid:durableId="1983802930">
    <w:abstractNumId w:val="9"/>
  </w:num>
  <w:num w:numId="13" w16cid:durableId="2104184092">
    <w:abstractNumId w:val="25"/>
  </w:num>
  <w:num w:numId="14" w16cid:durableId="1313219249">
    <w:abstractNumId w:val="6"/>
  </w:num>
  <w:num w:numId="15" w16cid:durableId="992756917">
    <w:abstractNumId w:val="2"/>
  </w:num>
  <w:num w:numId="16" w16cid:durableId="699008875">
    <w:abstractNumId w:val="11"/>
  </w:num>
  <w:num w:numId="17" w16cid:durableId="1462921660">
    <w:abstractNumId w:val="3"/>
  </w:num>
  <w:num w:numId="18" w16cid:durableId="2015105260">
    <w:abstractNumId w:val="1"/>
  </w:num>
  <w:num w:numId="19" w16cid:durableId="1647857911">
    <w:abstractNumId w:val="17"/>
  </w:num>
  <w:num w:numId="20" w16cid:durableId="384958494">
    <w:abstractNumId w:val="7"/>
  </w:num>
  <w:num w:numId="21" w16cid:durableId="156582921">
    <w:abstractNumId w:val="4"/>
  </w:num>
  <w:num w:numId="22" w16cid:durableId="458843267">
    <w:abstractNumId w:val="10"/>
  </w:num>
  <w:num w:numId="23" w16cid:durableId="1584413227">
    <w:abstractNumId w:val="12"/>
  </w:num>
  <w:num w:numId="24" w16cid:durableId="596989256">
    <w:abstractNumId w:val="22"/>
  </w:num>
  <w:num w:numId="25" w16cid:durableId="357508266">
    <w:abstractNumId w:val="15"/>
  </w:num>
  <w:num w:numId="26" w16cid:durableId="1799447679">
    <w:abstractNumId w:val="18"/>
  </w:num>
  <w:num w:numId="27" w16cid:durableId="1313951343">
    <w:abstractNumId w:val="1"/>
  </w:num>
  <w:num w:numId="28" w16cid:durableId="1792287607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0049"/>
    <w:rsid w:val="00001193"/>
    <w:rsid w:val="000013A3"/>
    <w:rsid w:val="000013FF"/>
    <w:rsid w:val="0000150C"/>
    <w:rsid w:val="00001795"/>
    <w:rsid w:val="00001A9A"/>
    <w:rsid w:val="00001B7C"/>
    <w:rsid w:val="000021F0"/>
    <w:rsid w:val="000026A7"/>
    <w:rsid w:val="000031ED"/>
    <w:rsid w:val="0000324A"/>
    <w:rsid w:val="0000398F"/>
    <w:rsid w:val="00003AC2"/>
    <w:rsid w:val="00004848"/>
    <w:rsid w:val="000049FB"/>
    <w:rsid w:val="00004A27"/>
    <w:rsid w:val="00004B53"/>
    <w:rsid w:val="00004F89"/>
    <w:rsid w:val="00005341"/>
    <w:rsid w:val="000055C6"/>
    <w:rsid w:val="00005C36"/>
    <w:rsid w:val="0000648F"/>
    <w:rsid w:val="00006C01"/>
    <w:rsid w:val="000113F1"/>
    <w:rsid w:val="000115A8"/>
    <w:rsid w:val="00011B1A"/>
    <w:rsid w:val="00011E22"/>
    <w:rsid w:val="000128CC"/>
    <w:rsid w:val="000129FC"/>
    <w:rsid w:val="00013807"/>
    <w:rsid w:val="00013862"/>
    <w:rsid w:val="00013A1E"/>
    <w:rsid w:val="00013C91"/>
    <w:rsid w:val="000145D1"/>
    <w:rsid w:val="00014AC8"/>
    <w:rsid w:val="00014F36"/>
    <w:rsid w:val="0001532E"/>
    <w:rsid w:val="000156B6"/>
    <w:rsid w:val="00015B75"/>
    <w:rsid w:val="00016012"/>
    <w:rsid w:val="0001639A"/>
    <w:rsid w:val="00017787"/>
    <w:rsid w:val="00017CBE"/>
    <w:rsid w:val="0002004C"/>
    <w:rsid w:val="00020189"/>
    <w:rsid w:val="00020EE4"/>
    <w:rsid w:val="00021F37"/>
    <w:rsid w:val="000220D8"/>
    <w:rsid w:val="0002211C"/>
    <w:rsid w:val="000221F5"/>
    <w:rsid w:val="0002233A"/>
    <w:rsid w:val="00022807"/>
    <w:rsid w:val="000228A3"/>
    <w:rsid w:val="000234EB"/>
    <w:rsid w:val="00023ADF"/>
    <w:rsid w:val="00023E9A"/>
    <w:rsid w:val="0002519A"/>
    <w:rsid w:val="0002533D"/>
    <w:rsid w:val="000254C8"/>
    <w:rsid w:val="00025823"/>
    <w:rsid w:val="00025D40"/>
    <w:rsid w:val="00026E44"/>
    <w:rsid w:val="00027124"/>
    <w:rsid w:val="000273FB"/>
    <w:rsid w:val="00027B19"/>
    <w:rsid w:val="00030A8A"/>
    <w:rsid w:val="000317DA"/>
    <w:rsid w:val="000319F0"/>
    <w:rsid w:val="00031BF1"/>
    <w:rsid w:val="0003297F"/>
    <w:rsid w:val="00032A86"/>
    <w:rsid w:val="00033CDD"/>
    <w:rsid w:val="0003432E"/>
    <w:rsid w:val="00034759"/>
    <w:rsid w:val="00034990"/>
    <w:rsid w:val="00034A84"/>
    <w:rsid w:val="000355AE"/>
    <w:rsid w:val="00035E67"/>
    <w:rsid w:val="00035FBB"/>
    <w:rsid w:val="000362C3"/>
    <w:rsid w:val="000366F3"/>
    <w:rsid w:val="00036B17"/>
    <w:rsid w:val="00036D30"/>
    <w:rsid w:val="00036FFF"/>
    <w:rsid w:val="000370BD"/>
    <w:rsid w:val="00037B98"/>
    <w:rsid w:val="00041052"/>
    <w:rsid w:val="00042430"/>
    <w:rsid w:val="00042975"/>
    <w:rsid w:val="00042A40"/>
    <w:rsid w:val="00043483"/>
    <w:rsid w:val="000434BD"/>
    <w:rsid w:val="000442E6"/>
    <w:rsid w:val="000454C0"/>
    <w:rsid w:val="00046BB8"/>
    <w:rsid w:val="00046BBD"/>
    <w:rsid w:val="00046EE0"/>
    <w:rsid w:val="0004702E"/>
    <w:rsid w:val="00047AD1"/>
    <w:rsid w:val="00047CB3"/>
    <w:rsid w:val="0005089A"/>
    <w:rsid w:val="00050CB8"/>
    <w:rsid w:val="000515C8"/>
    <w:rsid w:val="00051B12"/>
    <w:rsid w:val="00052677"/>
    <w:rsid w:val="00053025"/>
    <w:rsid w:val="00053267"/>
    <w:rsid w:val="00053B40"/>
    <w:rsid w:val="00054460"/>
    <w:rsid w:val="000544A4"/>
    <w:rsid w:val="00057A15"/>
    <w:rsid w:val="00057B36"/>
    <w:rsid w:val="0006024D"/>
    <w:rsid w:val="00060AE8"/>
    <w:rsid w:val="00061032"/>
    <w:rsid w:val="00061959"/>
    <w:rsid w:val="00061EF7"/>
    <w:rsid w:val="00061FE2"/>
    <w:rsid w:val="000622E3"/>
    <w:rsid w:val="000633B2"/>
    <w:rsid w:val="00063F9B"/>
    <w:rsid w:val="0006402D"/>
    <w:rsid w:val="00064157"/>
    <w:rsid w:val="00064341"/>
    <w:rsid w:val="00064995"/>
    <w:rsid w:val="00064CF9"/>
    <w:rsid w:val="000657AD"/>
    <w:rsid w:val="000658BE"/>
    <w:rsid w:val="00065BD5"/>
    <w:rsid w:val="00066019"/>
    <w:rsid w:val="0006636C"/>
    <w:rsid w:val="000667C2"/>
    <w:rsid w:val="00066864"/>
    <w:rsid w:val="00066876"/>
    <w:rsid w:val="0006694D"/>
    <w:rsid w:val="0006694E"/>
    <w:rsid w:val="00067173"/>
    <w:rsid w:val="0006745F"/>
    <w:rsid w:val="000709B4"/>
    <w:rsid w:val="00070C57"/>
    <w:rsid w:val="00070D73"/>
    <w:rsid w:val="0007115C"/>
    <w:rsid w:val="00071458"/>
    <w:rsid w:val="00071B37"/>
    <w:rsid w:val="00071F28"/>
    <w:rsid w:val="00072017"/>
    <w:rsid w:val="00072340"/>
    <w:rsid w:val="00074079"/>
    <w:rsid w:val="0007486B"/>
    <w:rsid w:val="00074FE5"/>
    <w:rsid w:val="000751A5"/>
    <w:rsid w:val="000752D6"/>
    <w:rsid w:val="00075577"/>
    <w:rsid w:val="00075E61"/>
    <w:rsid w:val="000765A7"/>
    <w:rsid w:val="00077831"/>
    <w:rsid w:val="00077B2F"/>
    <w:rsid w:val="00077BA7"/>
    <w:rsid w:val="00077D9A"/>
    <w:rsid w:val="00077FEF"/>
    <w:rsid w:val="000825DB"/>
    <w:rsid w:val="00082763"/>
    <w:rsid w:val="000827A3"/>
    <w:rsid w:val="000827CA"/>
    <w:rsid w:val="00082A00"/>
    <w:rsid w:val="0008355B"/>
    <w:rsid w:val="00083A19"/>
    <w:rsid w:val="00083A39"/>
    <w:rsid w:val="00084765"/>
    <w:rsid w:val="00084EA6"/>
    <w:rsid w:val="0008536E"/>
    <w:rsid w:val="00085A6E"/>
    <w:rsid w:val="0008694A"/>
    <w:rsid w:val="00086CDB"/>
    <w:rsid w:val="0008703F"/>
    <w:rsid w:val="00090368"/>
    <w:rsid w:val="0009094E"/>
    <w:rsid w:val="00090DF1"/>
    <w:rsid w:val="0009227D"/>
    <w:rsid w:val="00092771"/>
    <w:rsid w:val="00092799"/>
    <w:rsid w:val="00092C5F"/>
    <w:rsid w:val="00093025"/>
    <w:rsid w:val="000941AB"/>
    <w:rsid w:val="000944BA"/>
    <w:rsid w:val="000952DF"/>
    <w:rsid w:val="0009637A"/>
    <w:rsid w:val="00096680"/>
    <w:rsid w:val="000970BE"/>
    <w:rsid w:val="00097651"/>
    <w:rsid w:val="00097A6C"/>
    <w:rsid w:val="000A0340"/>
    <w:rsid w:val="000A0F36"/>
    <w:rsid w:val="000A110E"/>
    <w:rsid w:val="000A144D"/>
    <w:rsid w:val="000A14DA"/>
    <w:rsid w:val="000A174A"/>
    <w:rsid w:val="000A1C28"/>
    <w:rsid w:val="000A1C63"/>
    <w:rsid w:val="000A1F36"/>
    <w:rsid w:val="000A24EE"/>
    <w:rsid w:val="000A29FE"/>
    <w:rsid w:val="000A2BC2"/>
    <w:rsid w:val="000A2FC4"/>
    <w:rsid w:val="000A3E0A"/>
    <w:rsid w:val="000A3E36"/>
    <w:rsid w:val="000A4269"/>
    <w:rsid w:val="000A5D33"/>
    <w:rsid w:val="000A6216"/>
    <w:rsid w:val="000A65AC"/>
    <w:rsid w:val="000A65DA"/>
    <w:rsid w:val="000A6936"/>
    <w:rsid w:val="000A720E"/>
    <w:rsid w:val="000A7E82"/>
    <w:rsid w:val="000B0BC1"/>
    <w:rsid w:val="000B0C14"/>
    <w:rsid w:val="000B1594"/>
    <w:rsid w:val="000B1982"/>
    <w:rsid w:val="000B1B13"/>
    <w:rsid w:val="000B1DEA"/>
    <w:rsid w:val="000B2BE6"/>
    <w:rsid w:val="000B3566"/>
    <w:rsid w:val="000B3770"/>
    <w:rsid w:val="000B3DB1"/>
    <w:rsid w:val="000B4092"/>
    <w:rsid w:val="000B4582"/>
    <w:rsid w:val="000B51A4"/>
    <w:rsid w:val="000B5A5D"/>
    <w:rsid w:val="000B6812"/>
    <w:rsid w:val="000B7281"/>
    <w:rsid w:val="000B75EA"/>
    <w:rsid w:val="000B7CB0"/>
    <w:rsid w:val="000B7E13"/>
    <w:rsid w:val="000B7FAB"/>
    <w:rsid w:val="000C0163"/>
    <w:rsid w:val="000C02E0"/>
    <w:rsid w:val="000C06B2"/>
    <w:rsid w:val="000C0895"/>
    <w:rsid w:val="000C0A08"/>
    <w:rsid w:val="000C0B2E"/>
    <w:rsid w:val="000C1435"/>
    <w:rsid w:val="000C15B3"/>
    <w:rsid w:val="000C1BA1"/>
    <w:rsid w:val="000C1E04"/>
    <w:rsid w:val="000C25E6"/>
    <w:rsid w:val="000C30AA"/>
    <w:rsid w:val="000C35EF"/>
    <w:rsid w:val="000C3EA9"/>
    <w:rsid w:val="000C3EB4"/>
    <w:rsid w:val="000C50C1"/>
    <w:rsid w:val="000C547C"/>
    <w:rsid w:val="000C5BA9"/>
    <w:rsid w:val="000C5C7A"/>
    <w:rsid w:val="000C5E7A"/>
    <w:rsid w:val="000C62B5"/>
    <w:rsid w:val="000C7561"/>
    <w:rsid w:val="000C7677"/>
    <w:rsid w:val="000C7C54"/>
    <w:rsid w:val="000C7DC6"/>
    <w:rsid w:val="000C7E59"/>
    <w:rsid w:val="000C7F5C"/>
    <w:rsid w:val="000D0225"/>
    <w:rsid w:val="000D0A95"/>
    <w:rsid w:val="000D116F"/>
    <w:rsid w:val="000D1467"/>
    <w:rsid w:val="000D176D"/>
    <w:rsid w:val="000D17D7"/>
    <w:rsid w:val="000D2410"/>
    <w:rsid w:val="000D26AE"/>
    <w:rsid w:val="000D2F64"/>
    <w:rsid w:val="000D39AA"/>
    <w:rsid w:val="000D3BE5"/>
    <w:rsid w:val="000D3FC8"/>
    <w:rsid w:val="000D4295"/>
    <w:rsid w:val="000D450E"/>
    <w:rsid w:val="000D45D6"/>
    <w:rsid w:val="000D45EF"/>
    <w:rsid w:val="000D4711"/>
    <w:rsid w:val="000D48FE"/>
    <w:rsid w:val="000D4DA7"/>
    <w:rsid w:val="000D50E1"/>
    <w:rsid w:val="000D7C09"/>
    <w:rsid w:val="000E050B"/>
    <w:rsid w:val="000E0598"/>
    <w:rsid w:val="000E0760"/>
    <w:rsid w:val="000E09E5"/>
    <w:rsid w:val="000E121D"/>
    <w:rsid w:val="000E31AB"/>
    <w:rsid w:val="000E31E3"/>
    <w:rsid w:val="000E3A53"/>
    <w:rsid w:val="000E3DCC"/>
    <w:rsid w:val="000E47FB"/>
    <w:rsid w:val="000E4955"/>
    <w:rsid w:val="000E5311"/>
    <w:rsid w:val="000E5A72"/>
    <w:rsid w:val="000E5BEB"/>
    <w:rsid w:val="000E5EEE"/>
    <w:rsid w:val="000E700F"/>
    <w:rsid w:val="000E781C"/>
    <w:rsid w:val="000E7895"/>
    <w:rsid w:val="000E7A48"/>
    <w:rsid w:val="000E7B0C"/>
    <w:rsid w:val="000E7B17"/>
    <w:rsid w:val="000E7E2D"/>
    <w:rsid w:val="000F0EA5"/>
    <w:rsid w:val="000F161D"/>
    <w:rsid w:val="000F202F"/>
    <w:rsid w:val="000F3BDE"/>
    <w:rsid w:val="000F3CAA"/>
    <w:rsid w:val="000F3DBA"/>
    <w:rsid w:val="000F3E37"/>
    <w:rsid w:val="000F4189"/>
    <w:rsid w:val="000F4531"/>
    <w:rsid w:val="000F4577"/>
    <w:rsid w:val="000F474E"/>
    <w:rsid w:val="000F5B4C"/>
    <w:rsid w:val="000F6710"/>
    <w:rsid w:val="000F6FB1"/>
    <w:rsid w:val="00100145"/>
    <w:rsid w:val="00100B28"/>
    <w:rsid w:val="001016CA"/>
    <w:rsid w:val="001022D8"/>
    <w:rsid w:val="00102475"/>
    <w:rsid w:val="00102479"/>
    <w:rsid w:val="00102856"/>
    <w:rsid w:val="00102F42"/>
    <w:rsid w:val="0010374C"/>
    <w:rsid w:val="00104046"/>
    <w:rsid w:val="00104345"/>
    <w:rsid w:val="001047E7"/>
    <w:rsid w:val="001052B5"/>
    <w:rsid w:val="001054A1"/>
    <w:rsid w:val="00105778"/>
    <w:rsid w:val="00105B70"/>
    <w:rsid w:val="00105C43"/>
    <w:rsid w:val="00105E5F"/>
    <w:rsid w:val="00105E76"/>
    <w:rsid w:val="0010658D"/>
    <w:rsid w:val="001066B8"/>
    <w:rsid w:val="00106CA8"/>
    <w:rsid w:val="00106E50"/>
    <w:rsid w:val="00110391"/>
    <w:rsid w:val="00111046"/>
    <w:rsid w:val="00111245"/>
    <w:rsid w:val="001112D6"/>
    <w:rsid w:val="00111450"/>
    <w:rsid w:val="00112316"/>
    <w:rsid w:val="001125AA"/>
    <w:rsid w:val="00113413"/>
    <w:rsid w:val="00113952"/>
    <w:rsid w:val="00113971"/>
    <w:rsid w:val="00115797"/>
    <w:rsid w:val="0011618B"/>
    <w:rsid w:val="00116B01"/>
    <w:rsid w:val="00116CCF"/>
    <w:rsid w:val="00120443"/>
    <w:rsid w:val="001208C5"/>
    <w:rsid w:val="00120ACF"/>
    <w:rsid w:val="00121877"/>
    <w:rsid w:val="00121B1C"/>
    <w:rsid w:val="00121BF0"/>
    <w:rsid w:val="00121F95"/>
    <w:rsid w:val="00122EE2"/>
    <w:rsid w:val="00123642"/>
    <w:rsid w:val="00123704"/>
    <w:rsid w:val="00123C42"/>
    <w:rsid w:val="00123CFC"/>
    <w:rsid w:val="00124261"/>
    <w:rsid w:val="00124AF4"/>
    <w:rsid w:val="00125BC2"/>
    <w:rsid w:val="00125C0F"/>
    <w:rsid w:val="00125F20"/>
    <w:rsid w:val="00126746"/>
    <w:rsid w:val="00126CBF"/>
    <w:rsid w:val="001270C7"/>
    <w:rsid w:val="0012763D"/>
    <w:rsid w:val="00127782"/>
    <w:rsid w:val="00127B41"/>
    <w:rsid w:val="00130018"/>
    <w:rsid w:val="00130118"/>
    <w:rsid w:val="00130F34"/>
    <w:rsid w:val="00130F86"/>
    <w:rsid w:val="00131A92"/>
    <w:rsid w:val="001321AB"/>
    <w:rsid w:val="00132540"/>
    <w:rsid w:val="001326F1"/>
    <w:rsid w:val="00133229"/>
    <w:rsid w:val="0013363E"/>
    <w:rsid w:val="0013574D"/>
    <w:rsid w:val="00135AE2"/>
    <w:rsid w:val="0013716C"/>
    <w:rsid w:val="0013717F"/>
    <w:rsid w:val="00137523"/>
    <w:rsid w:val="00137CB5"/>
    <w:rsid w:val="00140312"/>
    <w:rsid w:val="0014051D"/>
    <w:rsid w:val="00140A17"/>
    <w:rsid w:val="00140B6A"/>
    <w:rsid w:val="00140D8A"/>
    <w:rsid w:val="00140E84"/>
    <w:rsid w:val="00141B2A"/>
    <w:rsid w:val="00142E7F"/>
    <w:rsid w:val="00143E17"/>
    <w:rsid w:val="001444E0"/>
    <w:rsid w:val="001447B3"/>
    <w:rsid w:val="001453F4"/>
    <w:rsid w:val="00145E55"/>
    <w:rsid w:val="001469A4"/>
    <w:rsid w:val="00147068"/>
    <w:rsid w:val="0014741E"/>
    <w:rsid w:val="0014786A"/>
    <w:rsid w:val="00147919"/>
    <w:rsid w:val="00147AC5"/>
    <w:rsid w:val="00147F83"/>
    <w:rsid w:val="00150E1C"/>
    <w:rsid w:val="001516A4"/>
    <w:rsid w:val="00151E5F"/>
    <w:rsid w:val="00152664"/>
    <w:rsid w:val="00153176"/>
    <w:rsid w:val="00153E28"/>
    <w:rsid w:val="00153F00"/>
    <w:rsid w:val="00154017"/>
    <w:rsid w:val="00154908"/>
    <w:rsid w:val="0015611B"/>
    <w:rsid w:val="001569AB"/>
    <w:rsid w:val="00156DD8"/>
    <w:rsid w:val="00156E2D"/>
    <w:rsid w:val="00157858"/>
    <w:rsid w:val="00157A7A"/>
    <w:rsid w:val="00157F27"/>
    <w:rsid w:val="00157F6D"/>
    <w:rsid w:val="00157F9F"/>
    <w:rsid w:val="00160289"/>
    <w:rsid w:val="0016029B"/>
    <w:rsid w:val="001608BD"/>
    <w:rsid w:val="00161931"/>
    <w:rsid w:val="001622E6"/>
    <w:rsid w:val="001623D3"/>
    <w:rsid w:val="00162D61"/>
    <w:rsid w:val="00163898"/>
    <w:rsid w:val="001645F6"/>
    <w:rsid w:val="001649B0"/>
    <w:rsid w:val="001649E5"/>
    <w:rsid w:val="00164D63"/>
    <w:rsid w:val="0016514C"/>
    <w:rsid w:val="001657B7"/>
    <w:rsid w:val="00165B26"/>
    <w:rsid w:val="001665B7"/>
    <w:rsid w:val="00166989"/>
    <w:rsid w:val="0016725C"/>
    <w:rsid w:val="0016757A"/>
    <w:rsid w:val="001675A9"/>
    <w:rsid w:val="00167F3B"/>
    <w:rsid w:val="00170613"/>
    <w:rsid w:val="001709D9"/>
    <w:rsid w:val="00170D96"/>
    <w:rsid w:val="00170E5C"/>
    <w:rsid w:val="001725A9"/>
    <w:rsid w:val="001726F3"/>
    <w:rsid w:val="001729DE"/>
    <w:rsid w:val="00172B3D"/>
    <w:rsid w:val="00172C31"/>
    <w:rsid w:val="0017351D"/>
    <w:rsid w:val="00173BED"/>
    <w:rsid w:val="00173C51"/>
    <w:rsid w:val="00174002"/>
    <w:rsid w:val="0017442C"/>
    <w:rsid w:val="00174CC2"/>
    <w:rsid w:val="00174CD6"/>
    <w:rsid w:val="001751F4"/>
    <w:rsid w:val="0017524B"/>
    <w:rsid w:val="00175ACA"/>
    <w:rsid w:val="00175F25"/>
    <w:rsid w:val="00176729"/>
    <w:rsid w:val="001768D9"/>
    <w:rsid w:val="00176CC6"/>
    <w:rsid w:val="00176DD9"/>
    <w:rsid w:val="00176F01"/>
    <w:rsid w:val="00176F44"/>
    <w:rsid w:val="00176F4B"/>
    <w:rsid w:val="00180930"/>
    <w:rsid w:val="00181717"/>
    <w:rsid w:val="00181BE4"/>
    <w:rsid w:val="00181F01"/>
    <w:rsid w:val="00182035"/>
    <w:rsid w:val="0018267C"/>
    <w:rsid w:val="00182871"/>
    <w:rsid w:val="00183507"/>
    <w:rsid w:val="001841D3"/>
    <w:rsid w:val="0018468B"/>
    <w:rsid w:val="001846A1"/>
    <w:rsid w:val="001852E1"/>
    <w:rsid w:val="00185576"/>
    <w:rsid w:val="00185951"/>
    <w:rsid w:val="00185AE6"/>
    <w:rsid w:val="00186E2D"/>
    <w:rsid w:val="001902AF"/>
    <w:rsid w:val="00190FF2"/>
    <w:rsid w:val="00191006"/>
    <w:rsid w:val="00191B41"/>
    <w:rsid w:val="001923B2"/>
    <w:rsid w:val="00192A73"/>
    <w:rsid w:val="00193AB1"/>
    <w:rsid w:val="001944AD"/>
    <w:rsid w:val="00194C39"/>
    <w:rsid w:val="00194E85"/>
    <w:rsid w:val="0019551D"/>
    <w:rsid w:val="00195A78"/>
    <w:rsid w:val="0019609C"/>
    <w:rsid w:val="00196B8B"/>
    <w:rsid w:val="001973A1"/>
    <w:rsid w:val="001978CC"/>
    <w:rsid w:val="00197EC9"/>
    <w:rsid w:val="001A022C"/>
    <w:rsid w:val="001A0E00"/>
    <w:rsid w:val="001A1B6A"/>
    <w:rsid w:val="001A21E1"/>
    <w:rsid w:val="001A2BEA"/>
    <w:rsid w:val="001A2C56"/>
    <w:rsid w:val="001A37CB"/>
    <w:rsid w:val="001A3ADE"/>
    <w:rsid w:val="001A4223"/>
    <w:rsid w:val="001A4702"/>
    <w:rsid w:val="001A5C39"/>
    <w:rsid w:val="001A5DF1"/>
    <w:rsid w:val="001A63CC"/>
    <w:rsid w:val="001A6C03"/>
    <w:rsid w:val="001A6C79"/>
    <w:rsid w:val="001A6D93"/>
    <w:rsid w:val="001A6DC8"/>
    <w:rsid w:val="001A78C8"/>
    <w:rsid w:val="001B036D"/>
    <w:rsid w:val="001B067F"/>
    <w:rsid w:val="001B096A"/>
    <w:rsid w:val="001B23DD"/>
    <w:rsid w:val="001B2B27"/>
    <w:rsid w:val="001B31A9"/>
    <w:rsid w:val="001B3923"/>
    <w:rsid w:val="001B3F7B"/>
    <w:rsid w:val="001B3FD4"/>
    <w:rsid w:val="001B4116"/>
    <w:rsid w:val="001B56A5"/>
    <w:rsid w:val="001B5A0B"/>
    <w:rsid w:val="001B6198"/>
    <w:rsid w:val="001B667E"/>
    <w:rsid w:val="001B7728"/>
    <w:rsid w:val="001B7970"/>
    <w:rsid w:val="001B7F4F"/>
    <w:rsid w:val="001C0702"/>
    <w:rsid w:val="001C0DFF"/>
    <w:rsid w:val="001C164A"/>
    <w:rsid w:val="001C165B"/>
    <w:rsid w:val="001C1709"/>
    <w:rsid w:val="001C22E5"/>
    <w:rsid w:val="001C257A"/>
    <w:rsid w:val="001C3038"/>
    <w:rsid w:val="001C32EC"/>
    <w:rsid w:val="001C38BD"/>
    <w:rsid w:val="001C3D70"/>
    <w:rsid w:val="001C46A2"/>
    <w:rsid w:val="001C47B5"/>
    <w:rsid w:val="001C49F0"/>
    <w:rsid w:val="001C4D5A"/>
    <w:rsid w:val="001C5322"/>
    <w:rsid w:val="001C5F9A"/>
    <w:rsid w:val="001C630F"/>
    <w:rsid w:val="001C6665"/>
    <w:rsid w:val="001C6B43"/>
    <w:rsid w:val="001C6E59"/>
    <w:rsid w:val="001C722D"/>
    <w:rsid w:val="001D03D5"/>
    <w:rsid w:val="001D062F"/>
    <w:rsid w:val="001D0741"/>
    <w:rsid w:val="001D0EBE"/>
    <w:rsid w:val="001D15FA"/>
    <w:rsid w:val="001D1C4C"/>
    <w:rsid w:val="001D2B23"/>
    <w:rsid w:val="001D2F56"/>
    <w:rsid w:val="001D31EE"/>
    <w:rsid w:val="001D35F6"/>
    <w:rsid w:val="001D364B"/>
    <w:rsid w:val="001D39FD"/>
    <w:rsid w:val="001D3CD0"/>
    <w:rsid w:val="001D41B6"/>
    <w:rsid w:val="001D453F"/>
    <w:rsid w:val="001D498F"/>
    <w:rsid w:val="001D519F"/>
    <w:rsid w:val="001D572D"/>
    <w:rsid w:val="001D5A45"/>
    <w:rsid w:val="001D60EA"/>
    <w:rsid w:val="001D61F5"/>
    <w:rsid w:val="001D6361"/>
    <w:rsid w:val="001D684A"/>
    <w:rsid w:val="001D749E"/>
    <w:rsid w:val="001E0A63"/>
    <w:rsid w:val="001E1D97"/>
    <w:rsid w:val="001E1F59"/>
    <w:rsid w:val="001E2336"/>
    <w:rsid w:val="001E2BB0"/>
    <w:rsid w:val="001E34C6"/>
    <w:rsid w:val="001E42DA"/>
    <w:rsid w:val="001E446F"/>
    <w:rsid w:val="001E46F8"/>
    <w:rsid w:val="001E4B1B"/>
    <w:rsid w:val="001E4B9E"/>
    <w:rsid w:val="001E4E55"/>
    <w:rsid w:val="001E4FBF"/>
    <w:rsid w:val="001E5581"/>
    <w:rsid w:val="001E637E"/>
    <w:rsid w:val="001E6B3A"/>
    <w:rsid w:val="001E6E7D"/>
    <w:rsid w:val="001E7AAB"/>
    <w:rsid w:val="001E7B34"/>
    <w:rsid w:val="001E7E2E"/>
    <w:rsid w:val="001F05D4"/>
    <w:rsid w:val="001F06D3"/>
    <w:rsid w:val="001F160C"/>
    <w:rsid w:val="001F162A"/>
    <w:rsid w:val="001F1A5D"/>
    <w:rsid w:val="001F249F"/>
    <w:rsid w:val="001F30F1"/>
    <w:rsid w:val="001F3495"/>
    <w:rsid w:val="001F381A"/>
    <w:rsid w:val="001F3C70"/>
    <w:rsid w:val="001F407E"/>
    <w:rsid w:val="001F4652"/>
    <w:rsid w:val="001F59F4"/>
    <w:rsid w:val="001F5FF1"/>
    <w:rsid w:val="001F6233"/>
    <w:rsid w:val="001F651A"/>
    <w:rsid w:val="001F69B8"/>
    <w:rsid w:val="001F7A12"/>
    <w:rsid w:val="0020052C"/>
    <w:rsid w:val="002005D6"/>
    <w:rsid w:val="002006ED"/>
    <w:rsid w:val="002008FD"/>
    <w:rsid w:val="00200D88"/>
    <w:rsid w:val="00200F13"/>
    <w:rsid w:val="00201F68"/>
    <w:rsid w:val="0020242D"/>
    <w:rsid w:val="00202668"/>
    <w:rsid w:val="0020285F"/>
    <w:rsid w:val="002034AE"/>
    <w:rsid w:val="00203664"/>
    <w:rsid w:val="0020462D"/>
    <w:rsid w:val="0020471D"/>
    <w:rsid w:val="00204826"/>
    <w:rsid w:val="002048B4"/>
    <w:rsid w:val="00205404"/>
    <w:rsid w:val="00205579"/>
    <w:rsid w:val="00205DB9"/>
    <w:rsid w:val="00205DEA"/>
    <w:rsid w:val="0020605D"/>
    <w:rsid w:val="00206410"/>
    <w:rsid w:val="002065AD"/>
    <w:rsid w:val="0020677A"/>
    <w:rsid w:val="00206A5A"/>
    <w:rsid w:val="00206ECE"/>
    <w:rsid w:val="00207333"/>
    <w:rsid w:val="002073C6"/>
    <w:rsid w:val="00207755"/>
    <w:rsid w:val="0021123E"/>
    <w:rsid w:val="00211245"/>
    <w:rsid w:val="002114C1"/>
    <w:rsid w:val="00211850"/>
    <w:rsid w:val="0021196B"/>
    <w:rsid w:val="00211D89"/>
    <w:rsid w:val="002127AA"/>
    <w:rsid w:val="00212F2A"/>
    <w:rsid w:val="00214455"/>
    <w:rsid w:val="002147A2"/>
    <w:rsid w:val="00214F2B"/>
    <w:rsid w:val="00215869"/>
    <w:rsid w:val="00216457"/>
    <w:rsid w:val="00216D32"/>
    <w:rsid w:val="0021725F"/>
    <w:rsid w:val="00217688"/>
    <w:rsid w:val="00217880"/>
    <w:rsid w:val="00217AAC"/>
    <w:rsid w:val="00217E8E"/>
    <w:rsid w:val="0022082B"/>
    <w:rsid w:val="00220D0C"/>
    <w:rsid w:val="00222043"/>
    <w:rsid w:val="002220E3"/>
    <w:rsid w:val="00222D66"/>
    <w:rsid w:val="00224154"/>
    <w:rsid w:val="0022457D"/>
    <w:rsid w:val="0022489B"/>
    <w:rsid w:val="00224A8A"/>
    <w:rsid w:val="00224B74"/>
    <w:rsid w:val="00224C81"/>
    <w:rsid w:val="00224E5D"/>
    <w:rsid w:val="002259EB"/>
    <w:rsid w:val="00225A92"/>
    <w:rsid w:val="002260DF"/>
    <w:rsid w:val="00227BEE"/>
    <w:rsid w:val="00227CAC"/>
    <w:rsid w:val="002304BD"/>
    <w:rsid w:val="002307D7"/>
    <w:rsid w:val="00230872"/>
    <w:rsid w:val="002309A8"/>
    <w:rsid w:val="00230BF5"/>
    <w:rsid w:val="00230DF0"/>
    <w:rsid w:val="00231169"/>
    <w:rsid w:val="002312DC"/>
    <w:rsid w:val="002317AE"/>
    <w:rsid w:val="0023198E"/>
    <w:rsid w:val="002327B3"/>
    <w:rsid w:val="00233BFD"/>
    <w:rsid w:val="00234669"/>
    <w:rsid w:val="002347AD"/>
    <w:rsid w:val="0023480C"/>
    <w:rsid w:val="002348A1"/>
    <w:rsid w:val="00234E9C"/>
    <w:rsid w:val="00235503"/>
    <w:rsid w:val="00235888"/>
    <w:rsid w:val="00236877"/>
    <w:rsid w:val="00236CFE"/>
    <w:rsid w:val="002371ED"/>
    <w:rsid w:val="002373D3"/>
    <w:rsid w:val="00237E78"/>
    <w:rsid w:val="00240291"/>
    <w:rsid w:val="00240A11"/>
    <w:rsid w:val="00241284"/>
    <w:rsid w:val="0024144E"/>
    <w:rsid w:val="00242694"/>
    <w:rsid w:val="002428E3"/>
    <w:rsid w:val="00243031"/>
    <w:rsid w:val="0024396E"/>
    <w:rsid w:val="00243A1D"/>
    <w:rsid w:val="00243B17"/>
    <w:rsid w:val="00243EA8"/>
    <w:rsid w:val="00243F02"/>
    <w:rsid w:val="0024447E"/>
    <w:rsid w:val="00245345"/>
    <w:rsid w:val="00245535"/>
    <w:rsid w:val="00245C00"/>
    <w:rsid w:val="00245E57"/>
    <w:rsid w:val="00245F13"/>
    <w:rsid w:val="00246B6B"/>
    <w:rsid w:val="0024737C"/>
    <w:rsid w:val="002473C5"/>
    <w:rsid w:val="00250AA0"/>
    <w:rsid w:val="00250B44"/>
    <w:rsid w:val="00251011"/>
    <w:rsid w:val="00251A71"/>
    <w:rsid w:val="00251D20"/>
    <w:rsid w:val="002536BF"/>
    <w:rsid w:val="002546C6"/>
    <w:rsid w:val="00254711"/>
    <w:rsid w:val="00254868"/>
    <w:rsid w:val="00254A08"/>
    <w:rsid w:val="002559A7"/>
    <w:rsid w:val="0025605C"/>
    <w:rsid w:val="002570B4"/>
    <w:rsid w:val="002574D2"/>
    <w:rsid w:val="00257EEB"/>
    <w:rsid w:val="002600AF"/>
    <w:rsid w:val="00260738"/>
    <w:rsid w:val="002609EE"/>
    <w:rsid w:val="00260BAF"/>
    <w:rsid w:val="00261A3E"/>
    <w:rsid w:val="00262A4F"/>
    <w:rsid w:val="00262C68"/>
    <w:rsid w:val="0026384D"/>
    <w:rsid w:val="00263B3C"/>
    <w:rsid w:val="002647CB"/>
    <w:rsid w:val="002650F7"/>
    <w:rsid w:val="002653B5"/>
    <w:rsid w:val="00265464"/>
    <w:rsid w:val="00265F84"/>
    <w:rsid w:val="0026657D"/>
    <w:rsid w:val="00266A7B"/>
    <w:rsid w:val="00266D78"/>
    <w:rsid w:val="00267CF4"/>
    <w:rsid w:val="00267DDB"/>
    <w:rsid w:val="002706F0"/>
    <w:rsid w:val="00270A2E"/>
    <w:rsid w:val="00270BF2"/>
    <w:rsid w:val="002713B3"/>
    <w:rsid w:val="00271977"/>
    <w:rsid w:val="00271A90"/>
    <w:rsid w:val="00273014"/>
    <w:rsid w:val="0027347B"/>
    <w:rsid w:val="00273626"/>
    <w:rsid w:val="00273671"/>
    <w:rsid w:val="00273F3B"/>
    <w:rsid w:val="00274526"/>
    <w:rsid w:val="00274DB7"/>
    <w:rsid w:val="00275984"/>
    <w:rsid w:val="00275986"/>
    <w:rsid w:val="00275B1F"/>
    <w:rsid w:val="0027629B"/>
    <w:rsid w:val="00276958"/>
    <w:rsid w:val="00276CBD"/>
    <w:rsid w:val="002773BF"/>
    <w:rsid w:val="00277461"/>
    <w:rsid w:val="0027789E"/>
    <w:rsid w:val="00280F74"/>
    <w:rsid w:val="002810E6"/>
    <w:rsid w:val="00281C51"/>
    <w:rsid w:val="002822CA"/>
    <w:rsid w:val="00282482"/>
    <w:rsid w:val="00282635"/>
    <w:rsid w:val="00282665"/>
    <w:rsid w:val="002827D2"/>
    <w:rsid w:val="002827F1"/>
    <w:rsid w:val="00282CF0"/>
    <w:rsid w:val="00283302"/>
    <w:rsid w:val="0028345A"/>
    <w:rsid w:val="002834B9"/>
    <w:rsid w:val="0028383D"/>
    <w:rsid w:val="00283C30"/>
    <w:rsid w:val="00283E9B"/>
    <w:rsid w:val="00283EB5"/>
    <w:rsid w:val="00284ADF"/>
    <w:rsid w:val="00284BDC"/>
    <w:rsid w:val="00284FF0"/>
    <w:rsid w:val="00285607"/>
    <w:rsid w:val="0028587B"/>
    <w:rsid w:val="00285ADF"/>
    <w:rsid w:val="00286061"/>
    <w:rsid w:val="002864E0"/>
    <w:rsid w:val="00286697"/>
    <w:rsid w:val="00286891"/>
    <w:rsid w:val="00286998"/>
    <w:rsid w:val="00286BEB"/>
    <w:rsid w:val="0028781D"/>
    <w:rsid w:val="0028785F"/>
    <w:rsid w:val="00287B2B"/>
    <w:rsid w:val="00290168"/>
    <w:rsid w:val="00290216"/>
    <w:rsid w:val="00290D61"/>
    <w:rsid w:val="00290DFC"/>
    <w:rsid w:val="00291680"/>
    <w:rsid w:val="00291779"/>
    <w:rsid w:val="00291967"/>
    <w:rsid w:val="002919F8"/>
    <w:rsid w:val="00291A4C"/>
    <w:rsid w:val="00291AB7"/>
    <w:rsid w:val="00292571"/>
    <w:rsid w:val="002929D5"/>
    <w:rsid w:val="00292B41"/>
    <w:rsid w:val="00292EB2"/>
    <w:rsid w:val="002930CE"/>
    <w:rsid w:val="002936C9"/>
    <w:rsid w:val="00293C28"/>
    <w:rsid w:val="0029422B"/>
    <w:rsid w:val="0029477D"/>
    <w:rsid w:val="00295507"/>
    <w:rsid w:val="00295868"/>
    <w:rsid w:val="00295D33"/>
    <w:rsid w:val="00296080"/>
    <w:rsid w:val="002962F7"/>
    <w:rsid w:val="0029641F"/>
    <w:rsid w:val="002967B0"/>
    <w:rsid w:val="00296D62"/>
    <w:rsid w:val="00296D6D"/>
    <w:rsid w:val="002A0058"/>
    <w:rsid w:val="002A02DD"/>
    <w:rsid w:val="002A042B"/>
    <w:rsid w:val="002A0938"/>
    <w:rsid w:val="002A0982"/>
    <w:rsid w:val="002A0A96"/>
    <w:rsid w:val="002A0C35"/>
    <w:rsid w:val="002A0C4F"/>
    <w:rsid w:val="002A2A5A"/>
    <w:rsid w:val="002A34E6"/>
    <w:rsid w:val="002A3EF4"/>
    <w:rsid w:val="002A4308"/>
    <w:rsid w:val="002A480D"/>
    <w:rsid w:val="002A5A68"/>
    <w:rsid w:val="002A685E"/>
    <w:rsid w:val="002A6E39"/>
    <w:rsid w:val="002A732B"/>
    <w:rsid w:val="002A77BC"/>
    <w:rsid w:val="002A7E3F"/>
    <w:rsid w:val="002A7FBE"/>
    <w:rsid w:val="002B0DE3"/>
    <w:rsid w:val="002B1140"/>
    <w:rsid w:val="002B153C"/>
    <w:rsid w:val="002B198C"/>
    <w:rsid w:val="002B22F1"/>
    <w:rsid w:val="002B30DB"/>
    <w:rsid w:val="002B36A2"/>
    <w:rsid w:val="002B4334"/>
    <w:rsid w:val="002B4F23"/>
    <w:rsid w:val="002B5041"/>
    <w:rsid w:val="002B52FC"/>
    <w:rsid w:val="002B5445"/>
    <w:rsid w:val="002B67D7"/>
    <w:rsid w:val="002B6998"/>
    <w:rsid w:val="002B6D88"/>
    <w:rsid w:val="002B6F35"/>
    <w:rsid w:val="002B71D9"/>
    <w:rsid w:val="002B729C"/>
    <w:rsid w:val="002B7571"/>
    <w:rsid w:val="002B7C3E"/>
    <w:rsid w:val="002C071F"/>
    <w:rsid w:val="002C0D8A"/>
    <w:rsid w:val="002C0F61"/>
    <w:rsid w:val="002C1620"/>
    <w:rsid w:val="002C1BDF"/>
    <w:rsid w:val="002C1C37"/>
    <w:rsid w:val="002C2086"/>
    <w:rsid w:val="002C2830"/>
    <w:rsid w:val="002C2CA2"/>
    <w:rsid w:val="002C341D"/>
    <w:rsid w:val="002C35FA"/>
    <w:rsid w:val="002C39B1"/>
    <w:rsid w:val="002C4200"/>
    <w:rsid w:val="002C5778"/>
    <w:rsid w:val="002C594F"/>
    <w:rsid w:val="002C6DCE"/>
    <w:rsid w:val="002C720F"/>
    <w:rsid w:val="002C769C"/>
    <w:rsid w:val="002C7866"/>
    <w:rsid w:val="002C7DFC"/>
    <w:rsid w:val="002C7E89"/>
    <w:rsid w:val="002D001A"/>
    <w:rsid w:val="002D0351"/>
    <w:rsid w:val="002D055F"/>
    <w:rsid w:val="002D1C43"/>
    <w:rsid w:val="002D1F56"/>
    <w:rsid w:val="002D28E2"/>
    <w:rsid w:val="002D2F03"/>
    <w:rsid w:val="002D2F7F"/>
    <w:rsid w:val="002D317B"/>
    <w:rsid w:val="002D34BF"/>
    <w:rsid w:val="002D3587"/>
    <w:rsid w:val="002D4A40"/>
    <w:rsid w:val="002D4AE1"/>
    <w:rsid w:val="002D502D"/>
    <w:rsid w:val="002D6231"/>
    <w:rsid w:val="002D6307"/>
    <w:rsid w:val="002D6964"/>
    <w:rsid w:val="002D7008"/>
    <w:rsid w:val="002D70CE"/>
    <w:rsid w:val="002D7147"/>
    <w:rsid w:val="002D71E6"/>
    <w:rsid w:val="002D7B7F"/>
    <w:rsid w:val="002D7E1C"/>
    <w:rsid w:val="002E0026"/>
    <w:rsid w:val="002E0AE1"/>
    <w:rsid w:val="002E0F69"/>
    <w:rsid w:val="002E137F"/>
    <w:rsid w:val="002E1ADF"/>
    <w:rsid w:val="002E1FF5"/>
    <w:rsid w:val="002E2570"/>
    <w:rsid w:val="002E36A4"/>
    <w:rsid w:val="002E4031"/>
    <w:rsid w:val="002E47BF"/>
    <w:rsid w:val="002E4E40"/>
    <w:rsid w:val="002E4F04"/>
    <w:rsid w:val="002E518D"/>
    <w:rsid w:val="002E5E1D"/>
    <w:rsid w:val="002E6854"/>
    <w:rsid w:val="002E7268"/>
    <w:rsid w:val="002E79D8"/>
    <w:rsid w:val="002E7E52"/>
    <w:rsid w:val="002E7FFE"/>
    <w:rsid w:val="002F01FB"/>
    <w:rsid w:val="002F0BCD"/>
    <w:rsid w:val="002F12DF"/>
    <w:rsid w:val="002F13F3"/>
    <w:rsid w:val="002F1D41"/>
    <w:rsid w:val="002F1D8D"/>
    <w:rsid w:val="002F2713"/>
    <w:rsid w:val="002F29D5"/>
    <w:rsid w:val="002F3022"/>
    <w:rsid w:val="002F302F"/>
    <w:rsid w:val="002F30DE"/>
    <w:rsid w:val="002F36A3"/>
    <w:rsid w:val="002F43F4"/>
    <w:rsid w:val="002F448A"/>
    <w:rsid w:val="002F5147"/>
    <w:rsid w:val="002F52ED"/>
    <w:rsid w:val="002F552F"/>
    <w:rsid w:val="002F5722"/>
    <w:rsid w:val="002F5CB6"/>
    <w:rsid w:val="002F6D7F"/>
    <w:rsid w:val="002F6EB4"/>
    <w:rsid w:val="002F6F94"/>
    <w:rsid w:val="002F71A6"/>
    <w:rsid w:val="002F7869"/>
    <w:rsid w:val="002F7ABD"/>
    <w:rsid w:val="002F7B71"/>
    <w:rsid w:val="003011DA"/>
    <w:rsid w:val="00301DAC"/>
    <w:rsid w:val="003024E9"/>
    <w:rsid w:val="003028EB"/>
    <w:rsid w:val="00304425"/>
    <w:rsid w:val="00304771"/>
    <w:rsid w:val="00304E3D"/>
    <w:rsid w:val="00304ED0"/>
    <w:rsid w:val="00306492"/>
    <w:rsid w:val="00306C82"/>
    <w:rsid w:val="00307306"/>
    <w:rsid w:val="0030779B"/>
    <w:rsid w:val="00307CB9"/>
    <w:rsid w:val="0031014E"/>
    <w:rsid w:val="0031047E"/>
    <w:rsid w:val="00310792"/>
    <w:rsid w:val="0031153F"/>
    <w:rsid w:val="00311942"/>
    <w:rsid w:val="00311C84"/>
    <w:rsid w:val="00312597"/>
    <w:rsid w:val="003129D5"/>
    <w:rsid w:val="00312EEC"/>
    <w:rsid w:val="00312F73"/>
    <w:rsid w:val="00312FF4"/>
    <w:rsid w:val="00313D13"/>
    <w:rsid w:val="00314C94"/>
    <w:rsid w:val="0031508C"/>
    <w:rsid w:val="003151A4"/>
    <w:rsid w:val="00315538"/>
    <w:rsid w:val="0031606F"/>
    <w:rsid w:val="00316F8D"/>
    <w:rsid w:val="003178D2"/>
    <w:rsid w:val="00317C9E"/>
    <w:rsid w:val="00317F82"/>
    <w:rsid w:val="00321F95"/>
    <w:rsid w:val="003221E9"/>
    <w:rsid w:val="0032245B"/>
    <w:rsid w:val="003237C2"/>
    <w:rsid w:val="00323A99"/>
    <w:rsid w:val="00323C45"/>
    <w:rsid w:val="00323D67"/>
    <w:rsid w:val="003245CF"/>
    <w:rsid w:val="003250CF"/>
    <w:rsid w:val="003257C4"/>
    <w:rsid w:val="00325843"/>
    <w:rsid w:val="0032773A"/>
    <w:rsid w:val="00327ACF"/>
    <w:rsid w:val="00327BA5"/>
    <w:rsid w:val="00327D5E"/>
    <w:rsid w:val="00330EA6"/>
    <w:rsid w:val="00330F92"/>
    <w:rsid w:val="003313F6"/>
    <w:rsid w:val="00331485"/>
    <w:rsid w:val="0033276C"/>
    <w:rsid w:val="003329B6"/>
    <w:rsid w:val="00332D50"/>
    <w:rsid w:val="00333D59"/>
    <w:rsid w:val="00334154"/>
    <w:rsid w:val="00334A93"/>
    <w:rsid w:val="00334E7A"/>
    <w:rsid w:val="00335262"/>
    <w:rsid w:val="00335759"/>
    <w:rsid w:val="00335768"/>
    <w:rsid w:val="003360FB"/>
    <w:rsid w:val="003362FB"/>
    <w:rsid w:val="00336B54"/>
    <w:rsid w:val="0033707F"/>
    <w:rsid w:val="003372C4"/>
    <w:rsid w:val="003375C8"/>
    <w:rsid w:val="003379A3"/>
    <w:rsid w:val="00337DA8"/>
    <w:rsid w:val="00337F6B"/>
    <w:rsid w:val="00340AD9"/>
    <w:rsid w:val="00340B37"/>
    <w:rsid w:val="00340D08"/>
    <w:rsid w:val="00340ECA"/>
    <w:rsid w:val="00341A17"/>
    <w:rsid w:val="00341FA0"/>
    <w:rsid w:val="00342E17"/>
    <w:rsid w:val="003437BA"/>
    <w:rsid w:val="00343AFD"/>
    <w:rsid w:val="0034445B"/>
    <w:rsid w:val="00344C96"/>
    <w:rsid w:val="00344E32"/>
    <w:rsid w:val="00344F3D"/>
    <w:rsid w:val="0034503E"/>
    <w:rsid w:val="00345145"/>
    <w:rsid w:val="00345299"/>
    <w:rsid w:val="0034532A"/>
    <w:rsid w:val="00345A41"/>
    <w:rsid w:val="0034668C"/>
    <w:rsid w:val="00346880"/>
    <w:rsid w:val="00346D84"/>
    <w:rsid w:val="0034722D"/>
    <w:rsid w:val="00347323"/>
    <w:rsid w:val="003476E1"/>
    <w:rsid w:val="00351A8D"/>
    <w:rsid w:val="00351EEC"/>
    <w:rsid w:val="003526BB"/>
    <w:rsid w:val="003526FB"/>
    <w:rsid w:val="00352BCF"/>
    <w:rsid w:val="00352DFB"/>
    <w:rsid w:val="00352EBC"/>
    <w:rsid w:val="00353932"/>
    <w:rsid w:val="0035464B"/>
    <w:rsid w:val="00354C30"/>
    <w:rsid w:val="003566CA"/>
    <w:rsid w:val="00356CD6"/>
    <w:rsid w:val="00357A36"/>
    <w:rsid w:val="003605CB"/>
    <w:rsid w:val="003608E8"/>
    <w:rsid w:val="00361455"/>
    <w:rsid w:val="003616D4"/>
    <w:rsid w:val="00361A56"/>
    <w:rsid w:val="00361EC8"/>
    <w:rsid w:val="003621C7"/>
    <w:rsid w:val="0036252A"/>
    <w:rsid w:val="00362BF8"/>
    <w:rsid w:val="00362C1E"/>
    <w:rsid w:val="003633D8"/>
    <w:rsid w:val="00363661"/>
    <w:rsid w:val="00363A26"/>
    <w:rsid w:val="00363FFF"/>
    <w:rsid w:val="0036461D"/>
    <w:rsid w:val="00364B8D"/>
    <w:rsid w:val="00364D9D"/>
    <w:rsid w:val="00364E01"/>
    <w:rsid w:val="00365420"/>
    <w:rsid w:val="0036564D"/>
    <w:rsid w:val="00365C3B"/>
    <w:rsid w:val="00365D65"/>
    <w:rsid w:val="00365E0E"/>
    <w:rsid w:val="0036631F"/>
    <w:rsid w:val="00367753"/>
    <w:rsid w:val="00367D3E"/>
    <w:rsid w:val="003702B0"/>
    <w:rsid w:val="00371048"/>
    <w:rsid w:val="00371F68"/>
    <w:rsid w:val="003731F0"/>
    <w:rsid w:val="0037396C"/>
    <w:rsid w:val="00373FED"/>
    <w:rsid w:val="0037421D"/>
    <w:rsid w:val="00374F84"/>
    <w:rsid w:val="003752DE"/>
    <w:rsid w:val="00376093"/>
    <w:rsid w:val="00376DE5"/>
    <w:rsid w:val="00376F2E"/>
    <w:rsid w:val="00376F69"/>
    <w:rsid w:val="0037787C"/>
    <w:rsid w:val="00377A13"/>
    <w:rsid w:val="00380261"/>
    <w:rsid w:val="003804E6"/>
    <w:rsid w:val="00380744"/>
    <w:rsid w:val="00380A4B"/>
    <w:rsid w:val="003813A1"/>
    <w:rsid w:val="0038149A"/>
    <w:rsid w:val="00382DC5"/>
    <w:rsid w:val="003832C5"/>
    <w:rsid w:val="00383DA1"/>
    <w:rsid w:val="00384536"/>
    <w:rsid w:val="0038587E"/>
    <w:rsid w:val="00385AE8"/>
    <w:rsid w:val="00385ECB"/>
    <w:rsid w:val="00385EEC"/>
    <w:rsid w:val="00385F30"/>
    <w:rsid w:val="003863FF"/>
    <w:rsid w:val="003866A1"/>
    <w:rsid w:val="0038686F"/>
    <w:rsid w:val="003869D0"/>
    <w:rsid w:val="00387176"/>
    <w:rsid w:val="003871A5"/>
    <w:rsid w:val="00387DF7"/>
    <w:rsid w:val="00390149"/>
    <w:rsid w:val="00390222"/>
    <w:rsid w:val="00390C84"/>
    <w:rsid w:val="00390C8E"/>
    <w:rsid w:val="00390FDC"/>
    <w:rsid w:val="003919A1"/>
    <w:rsid w:val="00391CA0"/>
    <w:rsid w:val="003921BC"/>
    <w:rsid w:val="0039221C"/>
    <w:rsid w:val="0039239C"/>
    <w:rsid w:val="003927DB"/>
    <w:rsid w:val="00392E6B"/>
    <w:rsid w:val="00392EF4"/>
    <w:rsid w:val="00393696"/>
    <w:rsid w:val="003936EF"/>
    <w:rsid w:val="00393963"/>
    <w:rsid w:val="003939EE"/>
    <w:rsid w:val="00393BF4"/>
    <w:rsid w:val="00393FB1"/>
    <w:rsid w:val="0039452E"/>
    <w:rsid w:val="00394F59"/>
    <w:rsid w:val="00395575"/>
    <w:rsid w:val="00395672"/>
    <w:rsid w:val="00395A97"/>
    <w:rsid w:val="00395C78"/>
    <w:rsid w:val="003967F2"/>
    <w:rsid w:val="00396A96"/>
    <w:rsid w:val="00396C82"/>
    <w:rsid w:val="00397699"/>
    <w:rsid w:val="003A06C8"/>
    <w:rsid w:val="003A07FD"/>
    <w:rsid w:val="003A0D7C"/>
    <w:rsid w:val="003A1526"/>
    <w:rsid w:val="003A1621"/>
    <w:rsid w:val="003A19A9"/>
    <w:rsid w:val="003A248F"/>
    <w:rsid w:val="003A289A"/>
    <w:rsid w:val="003A31A5"/>
    <w:rsid w:val="003A37E1"/>
    <w:rsid w:val="003A4A2F"/>
    <w:rsid w:val="003A4DA2"/>
    <w:rsid w:val="003A5290"/>
    <w:rsid w:val="003A5A48"/>
    <w:rsid w:val="003A5D61"/>
    <w:rsid w:val="003A63E3"/>
    <w:rsid w:val="003A653E"/>
    <w:rsid w:val="003A6629"/>
    <w:rsid w:val="003A66DB"/>
    <w:rsid w:val="003A6B04"/>
    <w:rsid w:val="003A6EDE"/>
    <w:rsid w:val="003A7504"/>
    <w:rsid w:val="003A784F"/>
    <w:rsid w:val="003B0155"/>
    <w:rsid w:val="003B0752"/>
    <w:rsid w:val="003B0801"/>
    <w:rsid w:val="003B170D"/>
    <w:rsid w:val="003B19B2"/>
    <w:rsid w:val="003B2E31"/>
    <w:rsid w:val="003B2E54"/>
    <w:rsid w:val="003B2FA7"/>
    <w:rsid w:val="003B35F2"/>
    <w:rsid w:val="003B4284"/>
    <w:rsid w:val="003B4473"/>
    <w:rsid w:val="003B44DA"/>
    <w:rsid w:val="003B45B5"/>
    <w:rsid w:val="003B50BD"/>
    <w:rsid w:val="003B5141"/>
    <w:rsid w:val="003B560F"/>
    <w:rsid w:val="003B566D"/>
    <w:rsid w:val="003B5846"/>
    <w:rsid w:val="003B5D45"/>
    <w:rsid w:val="003B5FDF"/>
    <w:rsid w:val="003B6752"/>
    <w:rsid w:val="003B6DA8"/>
    <w:rsid w:val="003B75CE"/>
    <w:rsid w:val="003B7EE7"/>
    <w:rsid w:val="003C0C2D"/>
    <w:rsid w:val="003C1CF5"/>
    <w:rsid w:val="003C2084"/>
    <w:rsid w:val="003C2693"/>
    <w:rsid w:val="003C28CC"/>
    <w:rsid w:val="003C2CCB"/>
    <w:rsid w:val="003C3379"/>
    <w:rsid w:val="003C37AC"/>
    <w:rsid w:val="003C6051"/>
    <w:rsid w:val="003C67A7"/>
    <w:rsid w:val="003C7003"/>
    <w:rsid w:val="003C7021"/>
    <w:rsid w:val="003C7031"/>
    <w:rsid w:val="003C7FB2"/>
    <w:rsid w:val="003D040E"/>
    <w:rsid w:val="003D0AAD"/>
    <w:rsid w:val="003D0FF2"/>
    <w:rsid w:val="003D1DA8"/>
    <w:rsid w:val="003D2DA6"/>
    <w:rsid w:val="003D3830"/>
    <w:rsid w:val="003D39EC"/>
    <w:rsid w:val="003D3A24"/>
    <w:rsid w:val="003D3C9F"/>
    <w:rsid w:val="003D424B"/>
    <w:rsid w:val="003D5DED"/>
    <w:rsid w:val="003D5EDC"/>
    <w:rsid w:val="003D61C7"/>
    <w:rsid w:val="003D68BB"/>
    <w:rsid w:val="003D6AE0"/>
    <w:rsid w:val="003D731C"/>
    <w:rsid w:val="003D7562"/>
    <w:rsid w:val="003D7844"/>
    <w:rsid w:val="003D7A91"/>
    <w:rsid w:val="003D7BD6"/>
    <w:rsid w:val="003E11C1"/>
    <w:rsid w:val="003E16B7"/>
    <w:rsid w:val="003E1CFC"/>
    <w:rsid w:val="003E205A"/>
    <w:rsid w:val="003E2448"/>
    <w:rsid w:val="003E24F0"/>
    <w:rsid w:val="003E399D"/>
    <w:rsid w:val="003E3DD5"/>
    <w:rsid w:val="003E42F9"/>
    <w:rsid w:val="003E474C"/>
    <w:rsid w:val="003E4928"/>
    <w:rsid w:val="003E4963"/>
    <w:rsid w:val="003E4BA3"/>
    <w:rsid w:val="003E4E9B"/>
    <w:rsid w:val="003E6ADE"/>
    <w:rsid w:val="003E6DB0"/>
    <w:rsid w:val="003E73F9"/>
    <w:rsid w:val="003F0728"/>
    <w:rsid w:val="003F07C6"/>
    <w:rsid w:val="003F12E6"/>
    <w:rsid w:val="003F1BB7"/>
    <w:rsid w:val="003F1F6B"/>
    <w:rsid w:val="003F21BC"/>
    <w:rsid w:val="003F232F"/>
    <w:rsid w:val="003F2361"/>
    <w:rsid w:val="003F246D"/>
    <w:rsid w:val="003F25CE"/>
    <w:rsid w:val="003F2702"/>
    <w:rsid w:val="003F2C5E"/>
    <w:rsid w:val="003F2E60"/>
    <w:rsid w:val="003F3721"/>
    <w:rsid w:val="003F3757"/>
    <w:rsid w:val="003F38BD"/>
    <w:rsid w:val="003F3C21"/>
    <w:rsid w:val="003F3EA3"/>
    <w:rsid w:val="003F44B7"/>
    <w:rsid w:val="003F47CD"/>
    <w:rsid w:val="003F48AF"/>
    <w:rsid w:val="003F50DE"/>
    <w:rsid w:val="003F5D1D"/>
    <w:rsid w:val="003F651E"/>
    <w:rsid w:val="003F6BEA"/>
    <w:rsid w:val="003F77A0"/>
    <w:rsid w:val="003F7EF3"/>
    <w:rsid w:val="0040001F"/>
    <w:rsid w:val="0040018F"/>
    <w:rsid w:val="004006E0"/>
    <w:rsid w:val="004008E9"/>
    <w:rsid w:val="0040111D"/>
    <w:rsid w:val="004011D4"/>
    <w:rsid w:val="00401310"/>
    <w:rsid w:val="00401728"/>
    <w:rsid w:val="004026B2"/>
    <w:rsid w:val="00404342"/>
    <w:rsid w:val="004045C4"/>
    <w:rsid w:val="00404724"/>
    <w:rsid w:val="00404737"/>
    <w:rsid w:val="00404910"/>
    <w:rsid w:val="00404CE0"/>
    <w:rsid w:val="00404F54"/>
    <w:rsid w:val="0040535C"/>
    <w:rsid w:val="00406070"/>
    <w:rsid w:val="00406BAE"/>
    <w:rsid w:val="00407CEA"/>
    <w:rsid w:val="00407DFA"/>
    <w:rsid w:val="00410845"/>
    <w:rsid w:val="0041152B"/>
    <w:rsid w:val="00411E9A"/>
    <w:rsid w:val="00411EEC"/>
    <w:rsid w:val="0041223C"/>
    <w:rsid w:val="00412454"/>
    <w:rsid w:val="00412A37"/>
    <w:rsid w:val="00412AEA"/>
    <w:rsid w:val="00412C72"/>
    <w:rsid w:val="00413819"/>
    <w:rsid w:val="00413D48"/>
    <w:rsid w:val="00413D79"/>
    <w:rsid w:val="004142E7"/>
    <w:rsid w:val="0041455A"/>
    <w:rsid w:val="004149C4"/>
    <w:rsid w:val="00415232"/>
    <w:rsid w:val="00415B12"/>
    <w:rsid w:val="00416CAF"/>
    <w:rsid w:val="00417627"/>
    <w:rsid w:val="0041766C"/>
    <w:rsid w:val="0042045F"/>
    <w:rsid w:val="0042273B"/>
    <w:rsid w:val="0042365B"/>
    <w:rsid w:val="00423983"/>
    <w:rsid w:val="00423989"/>
    <w:rsid w:val="00423CE5"/>
    <w:rsid w:val="00423DB1"/>
    <w:rsid w:val="00424104"/>
    <w:rsid w:val="00424D5C"/>
    <w:rsid w:val="00425A7F"/>
    <w:rsid w:val="004264E9"/>
    <w:rsid w:val="00426E84"/>
    <w:rsid w:val="0042705B"/>
    <w:rsid w:val="00427A48"/>
    <w:rsid w:val="00430DA7"/>
    <w:rsid w:val="0043124F"/>
    <w:rsid w:val="004312CF"/>
    <w:rsid w:val="004315D7"/>
    <w:rsid w:val="00431C1E"/>
    <w:rsid w:val="0043203E"/>
    <w:rsid w:val="0043269A"/>
    <w:rsid w:val="00432909"/>
    <w:rsid w:val="00432D4C"/>
    <w:rsid w:val="00432E23"/>
    <w:rsid w:val="00432FD4"/>
    <w:rsid w:val="00433A4D"/>
    <w:rsid w:val="00433A93"/>
    <w:rsid w:val="00433AE3"/>
    <w:rsid w:val="00433C1B"/>
    <w:rsid w:val="00433EB4"/>
    <w:rsid w:val="00434BC0"/>
    <w:rsid w:val="00435487"/>
    <w:rsid w:val="004355E3"/>
    <w:rsid w:val="00435FF5"/>
    <w:rsid w:val="0043649D"/>
    <w:rsid w:val="004367C3"/>
    <w:rsid w:val="00436A0C"/>
    <w:rsid w:val="00436CE7"/>
    <w:rsid w:val="0043767A"/>
    <w:rsid w:val="004377D9"/>
    <w:rsid w:val="00440A5C"/>
    <w:rsid w:val="00440CAC"/>
    <w:rsid w:val="004416F1"/>
    <w:rsid w:val="00441AC2"/>
    <w:rsid w:val="00441CE7"/>
    <w:rsid w:val="00441E94"/>
    <w:rsid w:val="0044249B"/>
    <w:rsid w:val="004434D6"/>
    <w:rsid w:val="004437FC"/>
    <w:rsid w:val="00443B4D"/>
    <w:rsid w:val="00443BD5"/>
    <w:rsid w:val="0044444E"/>
    <w:rsid w:val="00444ECD"/>
    <w:rsid w:val="004460D1"/>
    <w:rsid w:val="00446A98"/>
    <w:rsid w:val="00446B56"/>
    <w:rsid w:val="00446D15"/>
    <w:rsid w:val="00447392"/>
    <w:rsid w:val="00447642"/>
    <w:rsid w:val="00450164"/>
    <w:rsid w:val="0045023C"/>
    <w:rsid w:val="0045064A"/>
    <w:rsid w:val="00450B1C"/>
    <w:rsid w:val="00450E9E"/>
    <w:rsid w:val="00451A5B"/>
    <w:rsid w:val="004523E6"/>
    <w:rsid w:val="00452A29"/>
    <w:rsid w:val="00452BCD"/>
    <w:rsid w:val="00452CEA"/>
    <w:rsid w:val="00452CFE"/>
    <w:rsid w:val="00452FFD"/>
    <w:rsid w:val="0045356A"/>
    <w:rsid w:val="00453BBB"/>
    <w:rsid w:val="0045411B"/>
    <w:rsid w:val="004551E2"/>
    <w:rsid w:val="004553CD"/>
    <w:rsid w:val="00455573"/>
    <w:rsid w:val="004564C1"/>
    <w:rsid w:val="00457E84"/>
    <w:rsid w:val="00460031"/>
    <w:rsid w:val="00461739"/>
    <w:rsid w:val="00462BA5"/>
    <w:rsid w:val="004632F1"/>
    <w:rsid w:val="00463ADC"/>
    <w:rsid w:val="00463B48"/>
    <w:rsid w:val="00463CC8"/>
    <w:rsid w:val="00464849"/>
    <w:rsid w:val="00464ACF"/>
    <w:rsid w:val="00465034"/>
    <w:rsid w:val="00465596"/>
    <w:rsid w:val="00465B52"/>
    <w:rsid w:val="00465D9A"/>
    <w:rsid w:val="00466266"/>
    <w:rsid w:val="00466D7F"/>
    <w:rsid w:val="0046708E"/>
    <w:rsid w:val="004678D8"/>
    <w:rsid w:val="00467AC3"/>
    <w:rsid w:val="004702AB"/>
    <w:rsid w:val="0047098B"/>
    <w:rsid w:val="00470C26"/>
    <w:rsid w:val="00470E7C"/>
    <w:rsid w:val="004713D9"/>
    <w:rsid w:val="00471542"/>
    <w:rsid w:val="004723F2"/>
    <w:rsid w:val="00472735"/>
    <w:rsid w:val="00472A65"/>
    <w:rsid w:val="00472DDE"/>
    <w:rsid w:val="00472E2B"/>
    <w:rsid w:val="00473565"/>
    <w:rsid w:val="0047376B"/>
    <w:rsid w:val="00474463"/>
    <w:rsid w:val="00474B75"/>
    <w:rsid w:val="00474C38"/>
    <w:rsid w:val="00475222"/>
    <w:rsid w:val="0047530F"/>
    <w:rsid w:val="004753D7"/>
    <w:rsid w:val="004759A1"/>
    <w:rsid w:val="0047662A"/>
    <w:rsid w:val="004767E0"/>
    <w:rsid w:val="004767ED"/>
    <w:rsid w:val="00476A77"/>
    <w:rsid w:val="00477DB0"/>
    <w:rsid w:val="004800C1"/>
    <w:rsid w:val="00480B15"/>
    <w:rsid w:val="00481085"/>
    <w:rsid w:val="00481224"/>
    <w:rsid w:val="004818F9"/>
    <w:rsid w:val="00481A9F"/>
    <w:rsid w:val="0048254F"/>
    <w:rsid w:val="00483F0B"/>
    <w:rsid w:val="00484B95"/>
    <w:rsid w:val="004853AC"/>
    <w:rsid w:val="004853E6"/>
    <w:rsid w:val="0048572A"/>
    <w:rsid w:val="00485AE9"/>
    <w:rsid w:val="00486162"/>
    <w:rsid w:val="004863BA"/>
    <w:rsid w:val="004863FF"/>
    <w:rsid w:val="004868C1"/>
    <w:rsid w:val="00486A78"/>
    <w:rsid w:val="00486A94"/>
    <w:rsid w:val="00486D39"/>
    <w:rsid w:val="00487572"/>
    <w:rsid w:val="00487616"/>
    <w:rsid w:val="004876D5"/>
    <w:rsid w:val="004877C7"/>
    <w:rsid w:val="00490646"/>
    <w:rsid w:val="004909EE"/>
    <w:rsid w:val="00490AFD"/>
    <w:rsid w:val="0049134A"/>
    <w:rsid w:val="00491D89"/>
    <w:rsid w:val="00491EA3"/>
    <w:rsid w:val="00491F8C"/>
    <w:rsid w:val="00493505"/>
    <w:rsid w:val="0049376F"/>
    <w:rsid w:val="004937FC"/>
    <w:rsid w:val="0049383E"/>
    <w:rsid w:val="00493C0F"/>
    <w:rsid w:val="0049433B"/>
    <w:rsid w:val="004945C2"/>
    <w:rsid w:val="00494DEF"/>
    <w:rsid w:val="00494F50"/>
    <w:rsid w:val="00496319"/>
    <w:rsid w:val="00496A7D"/>
    <w:rsid w:val="00496EC8"/>
    <w:rsid w:val="00497279"/>
    <w:rsid w:val="0049764F"/>
    <w:rsid w:val="00497B21"/>
    <w:rsid w:val="00497DE1"/>
    <w:rsid w:val="004A0E5B"/>
    <w:rsid w:val="004A163B"/>
    <w:rsid w:val="004A2345"/>
    <w:rsid w:val="004A2ECD"/>
    <w:rsid w:val="004A2FF1"/>
    <w:rsid w:val="004A3798"/>
    <w:rsid w:val="004A37D8"/>
    <w:rsid w:val="004A4362"/>
    <w:rsid w:val="004A47EB"/>
    <w:rsid w:val="004A4A48"/>
    <w:rsid w:val="004A520D"/>
    <w:rsid w:val="004A54AB"/>
    <w:rsid w:val="004A5657"/>
    <w:rsid w:val="004A66EE"/>
    <w:rsid w:val="004A670A"/>
    <w:rsid w:val="004A6D0C"/>
    <w:rsid w:val="004A7877"/>
    <w:rsid w:val="004A7EA8"/>
    <w:rsid w:val="004B053C"/>
    <w:rsid w:val="004B1330"/>
    <w:rsid w:val="004B15FB"/>
    <w:rsid w:val="004B1965"/>
    <w:rsid w:val="004B19DF"/>
    <w:rsid w:val="004B21A4"/>
    <w:rsid w:val="004B238D"/>
    <w:rsid w:val="004B257D"/>
    <w:rsid w:val="004B2CED"/>
    <w:rsid w:val="004B32C0"/>
    <w:rsid w:val="004B442B"/>
    <w:rsid w:val="004B4862"/>
    <w:rsid w:val="004B5465"/>
    <w:rsid w:val="004B6685"/>
    <w:rsid w:val="004B6857"/>
    <w:rsid w:val="004B70F0"/>
    <w:rsid w:val="004B7B86"/>
    <w:rsid w:val="004B7C27"/>
    <w:rsid w:val="004C0397"/>
    <w:rsid w:val="004C0A67"/>
    <w:rsid w:val="004C104C"/>
    <w:rsid w:val="004C1A0D"/>
    <w:rsid w:val="004C256D"/>
    <w:rsid w:val="004C3070"/>
    <w:rsid w:val="004C4382"/>
    <w:rsid w:val="004C439D"/>
    <w:rsid w:val="004C465C"/>
    <w:rsid w:val="004C4A6E"/>
    <w:rsid w:val="004C4E59"/>
    <w:rsid w:val="004C5AF4"/>
    <w:rsid w:val="004C5DC0"/>
    <w:rsid w:val="004C5FAC"/>
    <w:rsid w:val="004C60C3"/>
    <w:rsid w:val="004C70FF"/>
    <w:rsid w:val="004C72B4"/>
    <w:rsid w:val="004D011C"/>
    <w:rsid w:val="004D0A8D"/>
    <w:rsid w:val="004D15F4"/>
    <w:rsid w:val="004D18E6"/>
    <w:rsid w:val="004D1A92"/>
    <w:rsid w:val="004D1E09"/>
    <w:rsid w:val="004D28CD"/>
    <w:rsid w:val="004D2ADA"/>
    <w:rsid w:val="004D2B76"/>
    <w:rsid w:val="004D3323"/>
    <w:rsid w:val="004D4906"/>
    <w:rsid w:val="004D4E37"/>
    <w:rsid w:val="004D505E"/>
    <w:rsid w:val="004D5DC3"/>
    <w:rsid w:val="004D684E"/>
    <w:rsid w:val="004D72CA"/>
    <w:rsid w:val="004D7D89"/>
    <w:rsid w:val="004E0597"/>
    <w:rsid w:val="004E1085"/>
    <w:rsid w:val="004E1AA0"/>
    <w:rsid w:val="004E2242"/>
    <w:rsid w:val="004E240D"/>
    <w:rsid w:val="004E28AB"/>
    <w:rsid w:val="004E3188"/>
    <w:rsid w:val="004E3840"/>
    <w:rsid w:val="004E3910"/>
    <w:rsid w:val="004E45CA"/>
    <w:rsid w:val="004E4776"/>
    <w:rsid w:val="004E5168"/>
    <w:rsid w:val="004E5685"/>
    <w:rsid w:val="004E5E1C"/>
    <w:rsid w:val="004E6741"/>
    <w:rsid w:val="004E6801"/>
    <w:rsid w:val="004E6C0C"/>
    <w:rsid w:val="004E6EDB"/>
    <w:rsid w:val="004F10A3"/>
    <w:rsid w:val="004F16C6"/>
    <w:rsid w:val="004F1BAB"/>
    <w:rsid w:val="004F1C10"/>
    <w:rsid w:val="004F20EE"/>
    <w:rsid w:val="004F22C3"/>
    <w:rsid w:val="004F2373"/>
    <w:rsid w:val="004F2B48"/>
    <w:rsid w:val="004F373E"/>
    <w:rsid w:val="004F39D2"/>
    <w:rsid w:val="004F3D1E"/>
    <w:rsid w:val="004F411A"/>
    <w:rsid w:val="004F41CC"/>
    <w:rsid w:val="004F42FF"/>
    <w:rsid w:val="004F44C2"/>
    <w:rsid w:val="004F4629"/>
    <w:rsid w:val="004F46BC"/>
    <w:rsid w:val="004F6006"/>
    <w:rsid w:val="004F6756"/>
    <w:rsid w:val="004F7068"/>
    <w:rsid w:val="004F7B2F"/>
    <w:rsid w:val="00501C48"/>
    <w:rsid w:val="00502085"/>
    <w:rsid w:val="00502512"/>
    <w:rsid w:val="00502960"/>
    <w:rsid w:val="00503860"/>
    <w:rsid w:val="00503FD2"/>
    <w:rsid w:val="005045B1"/>
    <w:rsid w:val="00504A91"/>
    <w:rsid w:val="00505096"/>
    <w:rsid w:val="00505262"/>
    <w:rsid w:val="00505795"/>
    <w:rsid w:val="00505C8B"/>
    <w:rsid w:val="00505F31"/>
    <w:rsid w:val="005067BB"/>
    <w:rsid w:val="00506AC6"/>
    <w:rsid w:val="00506D77"/>
    <w:rsid w:val="00507409"/>
    <w:rsid w:val="00507B3C"/>
    <w:rsid w:val="00507F95"/>
    <w:rsid w:val="00510016"/>
    <w:rsid w:val="00511DF5"/>
    <w:rsid w:val="005124D3"/>
    <w:rsid w:val="005128DE"/>
    <w:rsid w:val="0051327D"/>
    <w:rsid w:val="005133EB"/>
    <w:rsid w:val="00513609"/>
    <w:rsid w:val="00514B97"/>
    <w:rsid w:val="0051593B"/>
    <w:rsid w:val="00515A6C"/>
    <w:rsid w:val="00515D6C"/>
    <w:rsid w:val="00515E49"/>
    <w:rsid w:val="00515EDB"/>
    <w:rsid w:val="00516022"/>
    <w:rsid w:val="0051645A"/>
    <w:rsid w:val="00516652"/>
    <w:rsid w:val="00516666"/>
    <w:rsid w:val="00517D90"/>
    <w:rsid w:val="005200E8"/>
    <w:rsid w:val="00520139"/>
    <w:rsid w:val="00520545"/>
    <w:rsid w:val="00520796"/>
    <w:rsid w:val="00521CCB"/>
    <w:rsid w:val="00521CEE"/>
    <w:rsid w:val="00521D61"/>
    <w:rsid w:val="0052235B"/>
    <w:rsid w:val="005227B8"/>
    <w:rsid w:val="005228FD"/>
    <w:rsid w:val="00522C4B"/>
    <w:rsid w:val="00523151"/>
    <w:rsid w:val="00524988"/>
    <w:rsid w:val="00524A72"/>
    <w:rsid w:val="00524AA9"/>
    <w:rsid w:val="00524C1C"/>
    <w:rsid w:val="00524D92"/>
    <w:rsid w:val="00524FB4"/>
    <w:rsid w:val="00525174"/>
    <w:rsid w:val="005252C4"/>
    <w:rsid w:val="00525B9D"/>
    <w:rsid w:val="0052603E"/>
    <w:rsid w:val="0052630C"/>
    <w:rsid w:val="0052634C"/>
    <w:rsid w:val="00526EF8"/>
    <w:rsid w:val="00527375"/>
    <w:rsid w:val="00527694"/>
    <w:rsid w:val="00527842"/>
    <w:rsid w:val="00527993"/>
    <w:rsid w:val="00527BD4"/>
    <w:rsid w:val="0053097F"/>
    <w:rsid w:val="005309BF"/>
    <w:rsid w:val="005318A7"/>
    <w:rsid w:val="005320A6"/>
    <w:rsid w:val="005323EC"/>
    <w:rsid w:val="00532C8F"/>
    <w:rsid w:val="00534900"/>
    <w:rsid w:val="00534B56"/>
    <w:rsid w:val="0053547D"/>
    <w:rsid w:val="00535AB0"/>
    <w:rsid w:val="00535D90"/>
    <w:rsid w:val="00536442"/>
    <w:rsid w:val="00536F8A"/>
    <w:rsid w:val="00537095"/>
    <w:rsid w:val="00537917"/>
    <w:rsid w:val="00537BDC"/>
    <w:rsid w:val="0054009D"/>
    <w:rsid w:val="005403C8"/>
    <w:rsid w:val="00540995"/>
    <w:rsid w:val="005413ED"/>
    <w:rsid w:val="005414F7"/>
    <w:rsid w:val="00541E7B"/>
    <w:rsid w:val="00542294"/>
    <w:rsid w:val="005429DC"/>
    <w:rsid w:val="00544487"/>
    <w:rsid w:val="00545E35"/>
    <w:rsid w:val="00546316"/>
    <w:rsid w:val="00546592"/>
    <w:rsid w:val="005465A4"/>
    <w:rsid w:val="00546706"/>
    <w:rsid w:val="00546D1B"/>
    <w:rsid w:val="005476A8"/>
    <w:rsid w:val="00547B75"/>
    <w:rsid w:val="00547B78"/>
    <w:rsid w:val="00547DAB"/>
    <w:rsid w:val="00550221"/>
    <w:rsid w:val="00550414"/>
    <w:rsid w:val="00550C76"/>
    <w:rsid w:val="00550D59"/>
    <w:rsid w:val="00550F8D"/>
    <w:rsid w:val="00551039"/>
    <w:rsid w:val="00551046"/>
    <w:rsid w:val="00551DBC"/>
    <w:rsid w:val="00552BB7"/>
    <w:rsid w:val="00555109"/>
    <w:rsid w:val="00555C7F"/>
    <w:rsid w:val="00555D42"/>
    <w:rsid w:val="00555E95"/>
    <w:rsid w:val="00556461"/>
    <w:rsid w:val="005565BE"/>
    <w:rsid w:val="005565F9"/>
    <w:rsid w:val="00556B3F"/>
    <w:rsid w:val="00556BEE"/>
    <w:rsid w:val="00557B4E"/>
    <w:rsid w:val="00560278"/>
    <w:rsid w:val="0056040E"/>
    <w:rsid w:val="005605C1"/>
    <w:rsid w:val="00560701"/>
    <w:rsid w:val="00560C28"/>
    <w:rsid w:val="00561244"/>
    <w:rsid w:val="0056140C"/>
    <w:rsid w:val="005620CE"/>
    <w:rsid w:val="00562178"/>
    <w:rsid w:val="005621B9"/>
    <w:rsid w:val="00562B3C"/>
    <w:rsid w:val="005631D6"/>
    <w:rsid w:val="005643B2"/>
    <w:rsid w:val="00564DF5"/>
    <w:rsid w:val="00565280"/>
    <w:rsid w:val="005665F8"/>
    <w:rsid w:val="00566B9B"/>
    <w:rsid w:val="00566F92"/>
    <w:rsid w:val="00567422"/>
    <w:rsid w:val="0056757A"/>
    <w:rsid w:val="00567A96"/>
    <w:rsid w:val="005704C3"/>
    <w:rsid w:val="005704C7"/>
    <w:rsid w:val="005714A1"/>
    <w:rsid w:val="005714CA"/>
    <w:rsid w:val="00571934"/>
    <w:rsid w:val="00572816"/>
    <w:rsid w:val="00572BDE"/>
    <w:rsid w:val="00573041"/>
    <w:rsid w:val="0057357F"/>
    <w:rsid w:val="00574AC5"/>
    <w:rsid w:val="00574B36"/>
    <w:rsid w:val="005750BA"/>
    <w:rsid w:val="005754F6"/>
    <w:rsid w:val="00575507"/>
    <w:rsid w:val="005757EB"/>
    <w:rsid w:val="00575B80"/>
    <w:rsid w:val="0057620F"/>
    <w:rsid w:val="00576340"/>
    <w:rsid w:val="00576652"/>
    <w:rsid w:val="00576715"/>
    <w:rsid w:val="00577CCA"/>
    <w:rsid w:val="00577F0C"/>
    <w:rsid w:val="00580176"/>
    <w:rsid w:val="0058026E"/>
    <w:rsid w:val="005802C3"/>
    <w:rsid w:val="00580750"/>
    <w:rsid w:val="00580F21"/>
    <w:rsid w:val="00580F43"/>
    <w:rsid w:val="005815D1"/>
    <w:rsid w:val="005819CE"/>
    <w:rsid w:val="00581D9D"/>
    <w:rsid w:val="0058250F"/>
    <w:rsid w:val="00582976"/>
    <w:rsid w:val="0058298D"/>
    <w:rsid w:val="00583113"/>
    <w:rsid w:val="0058354B"/>
    <w:rsid w:val="005837BF"/>
    <w:rsid w:val="005838F2"/>
    <w:rsid w:val="00583F63"/>
    <w:rsid w:val="0058464B"/>
    <w:rsid w:val="005848C9"/>
    <w:rsid w:val="00584C1A"/>
    <w:rsid w:val="00586273"/>
    <w:rsid w:val="005865CF"/>
    <w:rsid w:val="005872B8"/>
    <w:rsid w:val="00587B59"/>
    <w:rsid w:val="00590C9F"/>
    <w:rsid w:val="0059119E"/>
    <w:rsid w:val="0059166C"/>
    <w:rsid w:val="0059206C"/>
    <w:rsid w:val="005924E0"/>
    <w:rsid w:val="00592AC9"/>
    <w:rsid w:val="00593082"/>
    <w:rsid w:val="00593967"/>
    <w:rsid w:val="00593BE7"/>
    <w:rsid w:val="00593C2B"/>
    <w:rsid w:val="00594536"/>
    <w:rsid w:val="00595231"/>
    <w:rsid w:val="00595D50"/>
    <w:rsid w:val="00596166"/>
    <w:rsid w:val="00596436"/>
    <w:rsid w:val="005964A2"/>
    <w:rsid w:val="00596649"/>
    <w:rsid w:val="00596FE7"/>
    <w:rsid w:val="0059709A"/>
    <w:rsid w:val="005971EA"/>
    <w:rsid w:val="005971EF"/>
    <w:rsid w:val="005972B2"/>
    <w:rsid w:val="00597718"/>
    <w:rsid w:val="00597F64"/>
    <w:rsid w:val="005A0119"/>
    <w:rsid w:val="005A0D98"/>
    <w:rsid w:val="005A112F"/>
    <w:rsid w:val="005A19E8"/>
    <w:rsid w:val="005A1A07"/>
    <w:rsid w:val="005A1D20"/>
    <w:rsid w:val="005A1F5B"/>
    <w:rsid w:val="005A207F"/>
    <w:rsid w:val="005A2107"/>
    <w:rsid w:val="005A29A5"/>
    <w:rsid w:val="005A2D31"/>
    <w:rsid w:val="005A2E6A"/>
    <w:rsid w:val="005A2F35"/>
    <w:rsid w:val="005A311B"/>
    <w:rsid w:val="005A38FD"/>
    <w:rsid w:val="005A3EE1"/>
    <w:rsid w:val="005A44F3"/>
    <w:rsid w:val="005A49F5"/>
    <w:rsid w:val="005A4E4C"/>
    <w:rsid w:val="005A4FFA"/>
    <w:rsid w:val="005A56E3"/>
    <w:rsid w:val="005A6395"/>
    <w:rsid w:val="005A7191"/>
    <w:rsid w:val="005B0611"/>
    <w:rsid w:val="005B0767"/>
    <w:rsid w:val="005B0E24"/>
    <w:rsid w:val="005B108A"/>
    <w:rsid w:val="005B187E"/>
    <w:rsid w:val="005B1AA0"/>
    <w:rsid w:val="005B1CFA"/>
    <w:rsid w:val="005B2089"/>
    <w:rsid w:val="005B374C"/>
    <w:rsid w:val="005B3814"/>
    <w:rsid w:val="005B3AAB"/>
    <w:rsid w:val="005B416B"/>
    <w:rsid w:val="005B463E"/>
    <w:rsid w:val="005B48F4"/>
    <w:rsid w:val="005B4A52"/>
    <w:rsid w:val="005B4E74"/>
    <w:rsid w:val="005B5193"/>
    <w:rsid w:val="005B519E"/>
    <w:rsid w:val="005B5233"/>
    <w:rsid w:val="005B5272"/>
    <w:rsid w:val="005B5F34"/>
    <w:rsid w:val="005B652A"/>
    <w:rsid w:val="005B6904"/>
    <w:rsid w:val="005B7485"/>
    <w:rsid w:val="005B779F"/>
    <w:rsid w:val="005B7927"/>
    <w:rsid w:val="005B7BE2"/>
    <w:rsid w:val="005B7D27"/>
    <w:rsid w:val="005C07D1"/>
    <w:rsid w:val="005C0ED2"/>
    <w:rsid w:val="005C10DF"/>
    <w:rsid w:val="005C1B42"/>
    <w:rsid w:val="005C2341"/>
    <w:rsid w:val="005C289A"/>
    <w:rsid w:val="005C2BAB"/>
    <w:rsid w:val="005C2CAC"/>
    <w:rsid w:val="005C3499"/>
    <w:rsid w:val="005C34E1"/>
    <w:rsid w:val="005C3693"/>
    <w:rsid w:val="005C3876"/>
    <w:rsid w:val="005C3FE0"/>
    <w:rsid w:val="005C41AF"/>
    <w:rsid w:val="005C4839"/>
    <w:rsid w:val="005C4F61"/>
    <w:rsid w:val="005C54B7"/>
    <w:rsid w:val="005C550C"/>
    <w:rsid w:val="005C6BE5"/>
    <w:rsid w:val="005C740C"/>
    <w:rsid w:val="005C74C3"/>
    <w:rsid w:val="005C769E"/>
    <w:rsid w:val="005C778E"/>
    <w:rsid w:val="005C7E04"/>
    <w:rsid w:val="005C7E23"/>
    <w:rsid w:val="005D00F2"/>
    <w:rsid w:val="005D0D94"/>
    <w:rsid w:val="005D0DD2"/>
    <w:rsid w:val="005D17A4"/>
    <w:rsid w:val="005D19E4"/>
    <w:rsid w:val="005D32D1"/>
    <w:rsid w:val="005D3BB4"/>
    <w:rsid w:val="005D3E99"/>
    <w:rsid w:val="005D52FD"/>
    <w:rsid w:val="005D5894"/>
    <w:rsid w:val="005D5F48"/>
    <w:rsid w:val="005D6087"/>
    <w:rsid w:val="005D625B"/>
    <w:rsid w:val="005D66FC"/>
    <w:rsid w:val="005D6843"/>
    <w:rsid w:val="005D69C2"/>
    <w:rsid w:val="005D6F79"/>
    <w:rsid w:val="005D7495"/>
    <w:rsid w:val="005D7A26"/>
    <w:rsid w:val="005D7CCB"/>
    <w:rsid w:val="005D7F73"/>
    <w:rsid w:val="005E04C6"/>
    <w:rsid w:val="005E05DF"/>
    <w:rsid w:val="005E1863"/>
    <w:rsid w:val="005E1B7F"/>
    <w:rsid w:val="005E225E"/>
    <w:rsid w:val="005E2BF3"/>
    <w:rsid w:val="005E3BC6"/>
    <w:rsid w:val="005E4715"/>
    <w:rsid w:val="005E5358"/>
    <w:rsid w:val="005E60E4"/>
    <w:rsid w:val="005E6160"/>
    <w:rsid w:val="005E6293"/>
    <w:rsid w:val="005E6632"/>
    <w:rsid w:val="005E6991"/>
    <w:rsid w:val="005E6DE0"/>
    <w:rsid w:val="005E721F"/>
    <w:rsid w:val="005E7F6E"/>
    <w:rsid w:val="005F12D3"/>
    <w:rsid w:val="005F1D66"/>
    <w:rsid w:val="005F2030"/>
    <w:rsid w:val="005F2A5B"/>
    <w:rsid w:val="005F2CDB"/>
    <w:rsid w:val="005F3A58"/>
    <w:rsid w:val="005F3A69"/>
    <w:rsid w:val="005F448C"/>
    <w:rsid w:val="005F4A4A"/>
    <w:rsid w:val="005F4F64"/>
    <w:rsid w:val="005F50CA"/>
    <w:rsid w:val="005F53DB"/>
    <w:rsid w:val="005F5763"/>
    <w:rsid w:val="005F62A9"/>
    <w:rsid w:val="005F62D3"/>
    <w:rsid w:val="005F6D11"/>
    <w:rsid w:val="005F7A97"/>
    <w:rsid w:val="005F7CFF"/>
    <w:rsid w:val="005F7E34"/>
    <w:rsid w:val="0060012F"/>
    <w:rsid w:val="006003DC"/>
    <w:rsid w:val="00600670"/>
    <w:rsid w:val="0060099E"/>
    <w:rsid w:val="00600B9B"/>
    <w:rsid w:val="00600CF0"/>
    <w:rsid w:val="006016C3"/>
    <w:rsid w:val="00601E34"/>
    <w:rsid w:val="0060210C"/>
    <w:rsid w:val="006022C3"/>
    <w:rsid w:val="00603236"/>
    <w:rsid w:val="006033CC"/>
    <w:rsid w:val="00603946"/>
    <w:rsid w:val="00604221"/>
    <w:rsid w:val="006048F4"/>
    <w:rsid w:val="00605B65"/>
    <w:rsid w:val="00605C61"/>
    <w:rsid w:val="00605F72"/>
    <w:rsid w:val="006060B1"/>
    <w:rsid w:val="00606215"/>
    <w:rsid w:val="0060660A"/>
    <w:rsid w:val="00606FCE"/>
    <w:rsid w:val="0060723F"/>
    <w:rsid w:val="0061045B"/>
    <w:rsid w:val="00610816"/>
    <w:rsid w:val="00610A74"/>
    <w:rsid w:val="0061217E"/>
    <w:rsid w:val="00612217"/>
    <w:rsid w:val="006124D9"/>
    <w:rsid w:val="00613690"/>
    <w:rsid w:val="00613B1D"/>
    <w:rsid w:val="00614022"/>
    <w:rsid w:val="00614D0E"/>
    <w:rsid w:val="0061654A"/>
    <w:rsid w:val="00616605"/>
    <w:rsid w:val="00616BE3"/>
    <w:rsid w:val="00616DA5"/>
    <w:rsid w:val="00616FD6"/>
    <w:rsid w:val="00617A44"/>
    <w:rsid w:val="00617BAC"/>
    <w:rsid w:val="00620291"/>
    <w:rsid w:val="006202B6"/>
    <w:rsid w:val="0062079A"/>
    <w:rsid w:val="006215E4"/>
    <w:rsid w:val="006217A7"/>
    <w:rsid w:val="00621C0F"/>
    <w:rsid w:val="00621EA6"/>
    <w:rsid w:val="0062217F"/>
    <w:rsid w:val="00622A42"/>
    <w:rsid w:val="00623506"/>
    <w:rsid w:val="00623C94"/>
    <w:rsid w:val="006242A0"/>
    <w:rsid w:val="00624765"/>
    <w:rsid w:val="006247B2"/>
    <w:rsid w:val="006249C5"/>
    <w:rsid w:val="00625CD0"/>
    <w:rsid w:val="0062627D"/>
    <w:rsid w:val="00626BB0"/>
    <w:rsid w:val="00627096"/>
    <w:rsid w:val="00627432"/>
    <w:rsid w:val="00627E7A"/>
    <w:rsid w:val="00630264"/>
    <w:rsid w:val="00630736"/>
    <w:rsid w:val="006310C2"/>
    <w:rsid w:val="006312B4"/>
    <w:rsid w:val="00632001"/>
    <w:rsid w:val="006323A5"/>
    <w:rsid w:val="00632571"/>
    <w:rsid w:val="006326CD"/>
    <w:rsid w:val="00632E09"/>
    <w:rsid w:val="00633180"/>
    <w:rsid w:val="00633BF5"/>
    <w:rsid w:val="00633D42"/>
    <w:rsid w:val="006352DD"/>
    <w:rsid w:val="00635F23"/>
    <w:rsid w:val="006365E6"/>
    <w:rsid w:val="00636B00"/>
    <w:rsid w:val="00636FFF"/>
    <w:rsid w:val="006370DD"/>
    <w:rsid w:val="0063729C"/>
    <w:rsid w:val="00640234"/>
    <w:rsid w:val="0064073D"/>
    <w:rsid w:val="006411F0"/>
    <w:rsid w:val="006412ED"/>
    <w:rsid w:val="00641E3A"/>
    <w:rsid w:val="00642698"/>
    <w:rsid w:val="00642E9F"/>
    <w:rsid w:val="0064385A"/>
    <w:rsid w:val="00643C86"/>
    <w:rsid w:val="006440C4"/>
    <w:rsid w:val="00644186"/>
    <w:rsid w:val="006441C6"/>
    <w:rsid w:val="006448E4"/>
    <w:rsid w:val="00645414"/>
    <w:rsid w:val="0064547D"/>
    <w:rsid w:val="00645935"/>
    <w:rsid w:val="00645A21"/>
    <w:rsid w:val="00645AFA"/>
    <w:rsid w:val="00645B81"/>
    <w:rsid w:val="00646768"/>
    <w:rsid w:val="00647AB7"/>
    <w:rsid w:val="006501F1"/>
    <w:rsid w:val="006504CE"/>
    <w:rsid w:val="006511E8"/>
    <w:rsid w:val="006513F8"/>
    <w:rsid w:val="006517C0"/>
    <w:rsid w:val="00651848"/>
    <w:rsid w:val="00651B6E"/>
    <w:rsid w:val="00651CEE"/>
    <w:rsid w:val="00651E25"/>
    <w:rsid w:val="00651FEA"/>
    <w:rsid w:val="006521E6"/>
    <w:rsid w:val="00652210"/>
    <w:rsid w:val="0065292A"/>
    <w:rsid w:val="006530B1"/>
    <w:rsid w:val="006532F6"/>
    <w:rsid w:val="00653606"/>
    <w:rsid w:val="00653CFE"/>
    <w:rsid w:val="0065569A"/>
    <w:rsid w:val="00655CAA"/>
    <w:rsid w:val="00656133"/>
    <w:rsid w:val="00656405"/>
    <w:rsid w:val="00656C00"/>
    <w:rsid w:val="00657156"/>
    <w:rsid w:val="00657471"/>
    <w:rsid w:val="006577EF"/>
    <w:rsid w:val="006578E0"/>
    <w:rsid w:val="00657DC9"/>
    <w:rsid w:val="00657EA5"/>
    <w:rsid w:val="0066021D"/>
    <w:rsid w:val="00660283"/>
    <w:rsid w:val="00660975"/>
    <w:rsid w:val="00660CDB"/>
    <w:rsid w:val="0066103C"/>
    <w:rsid w:val="006610E9"/>
    <w:rsid w:val="0066137A"/>
    <w:rsid w:val="00661591"/>
    <w:rsid w:val="0066380E"/>
    <w:rsid w:val="00664678"/>
    <w:rsid w:val="00665346"/>
    <w:rsid w:val="0066632F"/>
    <w:rsid w:val="00666BE0"/>
    <w:rsid w:val="0066758D"/>
    <w:rsid w:val="00667CAF"/>
    <w:rsid w:val="006700E4"/>
    <w:rsid w:val="0067086C"/>
    <w:rsid w:val="006708B4"/>
    <w:rsid w:val="006709D4"/>
    <w:rsid w:val="00670A3D"/>
    <w:rsid w:val="00670C16"/>
    <w:rsid w:val="00670EA6"/>
    <w:rsid w:val="00671744"/>
    <w:rsid w:val="00672466"/>
    <w:rsid w:val="00672642"/>
    <w:rsid w:val="00673375"/>
    <w:rsid w:val="00673A5F"/>
    <w:rsid w:val="00674140"/>
    <w:rsid w:val="006742FD"/>
    <w:rsid w:val="00674839"/>
    <w:rsid w:val="006749F4"/>
    <w:rsid w:val="00674A89"/>
    <w:rsid w:val="00674DC2"/>
    <w:rsid w:val="00674F3D"/>
    <w:rsid w:val="006753DF"/>
    <w:rsid w:val="006757BE"/>
    <w:rsid w:val="00675AF2"/>
    <w:rsid w:val="00675EC3"/>
    <w:rsid w:val="0067678B"/>
    <w:rsid w:val="0067696C"/>
    <w:rsid w:val="00676D62"/>
    <w:rsid w:val="00680DB0"/>
    <w:rsid w:val="00682D2E"/>
    <w:rsid w:val="00683242"/>
    <w:rsid w:val="006837AF"/>
    <w:rsid w:val="006838D2"/>
    <w:rsid w:val="0068398B"/>
    <w:rsid w:val="00684C1A"/>
    <w:rsid w:val="00685545"/>
    <w:rsid w:val="00685AC3"/>
    <w:rsid w:val="0068634C"/>
    <w:rsid w:val="006864B3"/>
    <w:rsid w:val="006867DA"/>
    <w:rsid w:val="00686910"/>
    <w:rsid w:val="00686D29"/>
    <w:rsid w:val="006878CE"/>
    <w:rsid w:val="00687B16"/>
    <w:rsid w:val="006908B8"/>
    <w:rsid w:val="006908D7"/>
    <w:rsid w:val="00691197"/>
    <w:rsid w:val="00691824"/>
    <w:rsid w:val="00692D64"/>
    <w:rsid w:val="00693C58"/>
    <w:rsid w:val="00693E03"/>
    <w:rsid w:val="00693F9B"/>
    <w:rsid w:val="00694336"/>
    <w:rsid w:val="00694D50"/>
    <w:rsid w:val="0069556C"/>
    <w:rsid w:val="00697355"/>
    <w:rsid w:val="006973C3"/>
    <w:rsid w:val="00697949"/>
    <w:rsid w:val="00697DB6"/>
    <w:rsid w:val="006A0742"/>
    <w:rsid w:val="006A0C96"/>
    <w:rsid w:val="006A10F8"/>
    <w:rsid w:val="006A11B4"/>
    <w:rsid w:val="006A1A6D"/>
    <w:rsid w:val="006A1F0B"/>
    <w:rsid w:val="006A2100"/>
    <w:rsid w:val="006A29B8"/>
    <w:rsid w:val="006A3002"/>
    <w:rsid w:val="006A32EB"/>
    <w:rsid w:val="006A3769"/>
    <w:rsid w:val="006A3D85"/>
    <w:rsid w:val="006A46F2"/>
    <w:rsid w:val="006A48E7"/>
    <w:rsid w:val="006A497B"/>
    <w:rsid w:val="006A4B2C"/>
    <w:rsid w:val="006A4E44"/>
    <w:rsid w:val="006A4EE2"/>
    <w:rsid w:val="006A4EF4"/>
    <w:rsid w:val="006A554A"/>
    <w:rsid w:val="006A5C3B"/>
    <w:rsid w:val="006A61DB"/>
    <w:rsid w:val="006A61DF"/>
    <w:rsid w:val="006A6702"/>
    <w:rsid w:val="006A68B9"/>
    <w:rsid w:val="006A729F"/>
    <w:rsid w:val="006A72E0"/>
    <w:rsid w:val="006A7818"/>
    <w:rsid w:val="006B021C"/>
    <w:rsid w:val="006B0BF3"/>
    <w:rsid w:val="006B159F"/>
    <w:rsid w:val="006B2F8B"/>
    <w:rsid w:val="006B34ED"/>
    <w:rsid w:val="006B3904"/>
    <w:rsid w:val="006B3B19"/>
    <w:rsid w:val="006B4301"/>
    <w:rsid w:val="006B5067"/>
    <w:rsid w:val="006B582D"/>
    <w:rsid w:val="006B5A45"/>
    <w:rsid w:val="006B5A51"/>
    <w:rsid w:val="006B65E4"/>
    <w:rsid w:val="006B70D3"/>
    <w:rsid w:val="006B75AF"/>
    <w:rsid w:val="006B775E"/>
    <w:rsid w:val="006B7BC7"/>
    <w:rsid w:val="006B7EE8"/>
    <w:rsid w:val="006C0089"/>
    <w:rsid w:val="006C019E"/>
    <w:rsid w:val="006C05C3"/>
    <w:rsid w:val="006C1724"/>
    <w:rsid w:val="006C1CCC"/>
    <w:rsid w:val="006C1EB6"/>
    <w:rsid w:val="006C2535"/>
    <w:rsid w:val="006C2CF3"/>
    <w:rsid w:val="006C303E"/>
    <w:rsid w:val="006C3365"/>
    <w:rsid w:val="006C4110"/>
    <w:rsid w:val="006C441E"/>
    <w:rsid w:val="006C4B90"/>
    <w:rsid w:val="006C50BF"/>
    <w:rsid w:val="006C555E"/>
    <w:rsid w:val="006C55D0"/>
    <w:rsid w:val="006C65CD"/>
    <w:rsid w:val="006C6FE7"/>
    <w:rsid w:val="006C7952"/>
    <w:rsid w:val="006C7D26"/>
    <w:rsid w:val="006D00DA"/>
    <w:rsid w:val="006D0B6C"/>
    <w:rsid w:val="006D1016"/>
    <w:rsid w:val="006D17F2"/>
    <w:rsid w:val="006D2536"/>
    <w:rsid w:val="006D2C59"/>
    <w:rsid w:val="006D2D0D"/>
    <w:rsid w:val="006D34BC"/>
    <w:rsid w:val="006D35E8"/>
    <w:rsid w:val="006D3B81"/>
    <w:rsid w:val="006D512F"/>
    <w:rsid w:val="006D5626"/>
    <w:rsid w:val="006D5D0F"/>
    <w:rsid w:val="006D63BD"/>
    <w:rsid w:val="006D7AFA"/>
    <w:rsid w:val="006D7DEA"/>
    <w:rsid w:val="006E0302"/>
    <w:rsid w:val="006E0C5A"/>
    <w:rsid w:val="006E0F02"/>
    <w:rsid w:val="006E22FF"/>
    <w:rsid w:val="006E2586"/>
    <w:rsid w:val="006E3080"/>
    <w:rsid w:val="006E3546"/>
    <w:rsid w:val="006E3C4E"/>
    <w:rsid w:val="006E3DA9"/>
    <w:rsid w:val="006E3FA9"/>
    <w:rsid w:val="006E44A3"/>
    <w:rsid w:val="006E4998"/>
    <w:rsid w:val="006E4BEA"/>
    <w:rsid w:val="006E5377"/>
    <w:rsid w:val="006E5BC8"/>
    <w:rsid w:val="006E6D4D"/>
    <w:rsid w:val="006E7358"/>
    <w:rsid w:val="006E7D82"/>
    <w:rsid w:val="006E7E71"/>
    <w:rsid w:val="006E7FD7"/>
    <w:rsid w:val="006F038F"/>
    <w:rsid w:val="006F04AF"/>
    <w:rsid w:val="006F07E1"/>
    <w:rsid w:val="006F0C1F"/>
    <w:rsid w:val="006F0F93"/>
    <w:rsid w:val="006F1262"/>
    <w:rsid w:val="006F281D"/>
    <w:rsid w:val="006F2909"/>
    <w:rsid w:val="006F29BB"/>
    <w:rsid w:val="006F3126"/>
    <w:rsid w:val="006F31F2"/>
    <w:rsid w:val="006F397C"/>
    <w:rsid w:val="006F3D5A"/>
    <w:rsid w:val="006F4040"/>
    <w:rsid w:val="006F4087"/>
    <w:rsid w:val="006F50FE"/>
    <w:rsid w:val="006F5BA2"/>
    <w:rsid w:val="006F5BE4"/>
    <w:rsid w:val="006F6EBA"/>
    <w:rsid w:val="006F70F6"/>
    <w:rsid w:val="006F7494"/>
    <w:rsid w:val="006F751F"/>
    <w:rsid w:val="006F7644"/>
    <w:rsid w:val="007007EB"/>
    <w:rsid w:val="00700C58"/>
    <w:rsid w:val="007010B0"/>
    <w:rsid w:val="0070144A"/>
    <w:rsid w:val="00701CEB"/>
    <w:rsid w:val="00702105"/>
    <w:rsid w:val="00702128"/>
    <w:rsid w:val="00702561"/>
    <w:rsid w:val="00702AA9"/>
    <w:rsid w:val="00703471"/>
    <w:rsid w:val="00704945"/>
    <w:rsid w:val="0070496C"/>
    <w:rsid w:val="00704A86"/>
    <w:rsid w:val="00705156"/>
    <w:rsid w:val="00706451"/>
    <w:rsid w:val="007068F6"/>
    <w:rsid w:val="00706AC6"/>
    <w:rsid w:val="00707272"/>
    <w:rsid w:val="00710335"/>
    <w:rsid w:val="007104F5"/>
    <w:rsid w:val="00710801"/>
    <w:rsid w:val="00711469"/>
    <w:rsid w:val="00711BEE"/>
    <w:rsid w:val="00711C15"/>
    <w:rsid w:val="00711D5E"/>
    <w:rsid w:val="00712730"/>
    <w:rsid w:val="00712F81"/>
    <w:rsid w:val="00713B2E"/>
    <w:rsid w:val="00713D13"/>
    <w:rsid w:val="00714496"/>
    <w:rsid w:val="00714984"/>
    <w:rsid w:val="007149EC"/>
    <w:rsid w:val="00714DC5"/>
    <w:rsid w:val="00714F87"/>
    <w:rsid w:val="00715237"/>
    <w:rsid w:val="00716F83"/>
    <w:rsid w:val="007173AD"/>
    <w:rsid w:val="007175AE"/>
    <w:rsid w:val="00717B37"/>
    <w:rsid w:val="00717F90"/>
    <w:rsid w:val="007206C2"/>
    <w:rsid w:val="00721AE1"/>
    <w:rsid w:val="00721CED"/>
    <w:rsid w:val="0072241E"/>
    <w:rsid w:val="00722B72"/>
    <w:rsid w:val="00722E3C"/>
    <w:rsid w:val="007244A9"/>
    <w:rsid w:val="00724D23"/>
    <w:rsid w:val="007254A5"/>
    <w:rsid w:val="00725748"/>
    <w:rsid w:val="0072634A"/>
    <w:rsid w:val="007268E0"/>
    <w:rsid w:val="00726A37"/>
    <w:rsid w:val="007277D0"/>
    <w:rsid w:val="00727F85"/>
    <w:rsid w:val="00731A03"/>
    <w:rsid w:val="00731D91"/>
    <w:rsid w:val="0073208B"/>
    <w:rsid w:val="007321E1"/>
    <w:rsid w:val="00732B4A"/>
    <w:rsid w:val="00732BB9"/>
    <w:rsid w:val="00733546"/>
    <w:rsid w:val="007337E3"/>
    <w:rsid w:val="00733D56"/>
    <w:rsid w:val="007341E6"/>
    <w:rsid w:val="007347F2"/>
    <w:rsid w:val="00734952"/>
    <w:rsid w:val="00734EA2"/>
    <w:rsid w:val="0073506D"/>
    <w:rsid w:val="007353FD"/>
    <w:rsid w:val="007354C8"/>
    <w:rsid w:val="00735D88"/>
    <w:rsid w:val="0073683A"/>
    <w:rsid w:val="0073687F"/>
    <w:rsid w:val="00736BC4"/>
    <w:rsid w:val="0073720D"/>
    <w:rsid w:val="00737507"/>
    <w:rsid w:val="0074049C"/>
    <w:rsid w:val="00740712"/>
    <w:rsid w:val="00740A4F"/>
    <w:rsid w:val="0074129F"/>
    <w:rsid w:val="00741E14"/>
    <w:rsid w:val="00742AB9"/>
    <w:rsid w:val="00742E05"/>
    <w:rsid w:val="00743AC9"/>
    <w:rsid w:val="00743C10"/>
    <w:rsid w:val="00744064"/>
    <w:rsid w:val="007441B1"/>
    <w:rsid w:val="0074512E"/>
    <w:rsid w:val="00746495"/>
    <w:rsid w:val="00746991"/>
    <w:rsid w:val="00747083"/>
    <w:rsid w:val="00747979"/>
    <w:rsid w:val="00747B93"/>
    <w:rsid w:val="00751A6A"/>
    <w:rsid w:val="0075228D"/>
    <w:rsid w:val="007526A1"/>
    <w:rsid w:val="0075275D"/>
    <w:rsid w:val="00753027"/>
    <w:rsid w:val="007537E2"/>
    <w:rsid w:val="00753C20"/>
    <w:rsid w:val="0075485F"/>
    <w:rsid w:val="00754AC4"/>
    <w:rsid w:val="00754AF7"/>
    <w:rsid w:val="00754C72"/>
    <w:rsid w:val="00754FBF"/>
    <w:rsid w:val="00754FC0"/>
    <w:rsid w:val="007565AB"/>
    <w:rsid w:val="007567E9"/>
    <w:rsid w:val="00756F41"/>
    <w:rsid w:val="00757102"/>
    <w:rsid w:val="00757295"/>
    <w:rsid w:val="00757883"/>
    <w:rsid w:val="00760E1C"/>
    <w:rsid w:val="007610AA"/>
    <w:rsid w:val="00761653"/>
    <w:rsid w:val="00761810"/>
    <w:rsid w:val="007624FA"/>
    <w:rsid w:val="00762610"/>
    <w:rsid w:val="00762685"/>
    <w:rsid w:val="00762BEE"/>
    <w:rsid w:val="00762E49"/>
    <w:rsid w:val="00763D9F"/>
    <w:rsid w:val="00763FDE"/>
    <w:rsid w:val="00764AA5"/>
    <w:rsid w:val="00764BAE"/>
    <w:rsid w:val="00764D45"/>
    <w:rsid w:val="00766C49"/>
    <w:rsid w:val="00766CBC"/>
    <w:rsid w:val="00766F86"/>
    <w:rsid w:val="00767E7F"/>
    <w:rsid w:val="00767F54"/>
    <w:rsid w:val="007709EF"/>
    <w:rsid w:val="00770DD5"/>
    <w:rsid w:val="00771479"/>
    <w:rsid w:val="0077154E"/>
    <w:rsid w:val="00771633"/>
    <w:rsid w:val="00771D58"/>
    <w:rsid w:val="007732C7"/>
    <w:rsid w:val="007740BE"/>
    <w:rsid w:val="00774372"/>
    <w:rsid w:val="00774663"/>
    <w:rsid w:val="00774E9F"/>
    <w:rsid w:val="007750F5"/>
    <w:rsid w:val="00775116"/>
    <w:rsid w:val="007755F8"/>
    <w:rsid w:val="00775F6B"/>
    <w:rsid w:val="0077628B"/>
    <w:rsid w:val="0077689E"/>
    <w:rsid w:val="00777711"/>
    <w:rsid w:val="00777871"/>
    <w:rsid w:val="00777AAF"/>
    <w:rsid w:val="00777B42"/>
    <w:rsid w:val="00780AF9"/>
    <w:rsid w:val="00780B99"/>
    <w:rsid w:val="00780D38"/>
    <w:rsid w:val="00781A10"/>
    <w:rsid w:val="00781A8A"/>
    <w:rsid w:val="00781B0C"/>
    <w:rsid w:val="00781D4C"/>
    <w:rsid w:val="00781F1C"/>
    <w:rsid w:val="00782152"/>
    <w:rsid w:val="007821D8"/>
    <w:rsid w:val="00782701"/>
    <w:rsid w:val="007829DF"/>
    <w:rsid w:val="00782E6A"/>
    <w:rsid w:val="0078303D"/>
    <w:rsid w:val="00783559"/>
    <w:rsid w:val="00783F2D"/>
    <w:rsid w:val="007847AC"/>
    <w:rsid w:val="00784E0F"/>
    <w:rsid w:val="00785473"/>
    <w:rsid w:val="00785C27"/>
    <w:rsid w:val="0078672B"/>
    <w:rsid w:val="007869B0"/>
    <w:rsid w:val="007876EA"/>
    <w:rsid w:val="0079032E"/>
    <w:rsid w:val="007907B7"/>
    <w:rsid w:val="00790C91"/>
    <w:rsid w:val="00790FDB"/>
    <w:rsid w:val="007918C3"/>
    <w:rsid w:val="00791B5C"/>
    <w:rsid w:val="00791F67"/>
    <w:rsid w:val="0079377C"/>
    <w:rsid w:val="00793966"/>
    <w:rsid w:val="00793AEA"/>
    <w:rsid w:val="00793D0F"/>
    <w:rsid w:val="007942A2"/>
    <w:rsid w:val="00794713"/>
    <w:rsid w:val="00794819"/>
    <w:rsid w:val="00794A9D"/>
    <w:rsid w:val="00794D2A"/>
    <w:rsid w:val="00794EA5"/>
    <w:rsid w:val="00795152"/>
    <w:rsid w:val="0079551B"/>
    <w:rsid w:val="00795594"/>
    <w:rsid w:val="00796016"/>
    <w:rsid w:val="0079616D"/>
    <w:rsid w:val="00796415"/>
    <w:rsid w:val="007966C6"/>
    <w:rsid w:val="0079714D"/>
    <w:rsid w:val="00797592"/>
    <w:rsid w:val="00797AA5"/>
    <w:rsid w:val="00797EAA"/>
    <w:rsid w:val="00797FEC"/>
    <w:rsid w:val="007A04C6"/>
    <w:rsid w:val="007A0AC2"/>
    <w:rsid w:val="007A144C"/>
    <w:rsid w:val="007A173A"/>
    <w:rsid w:val="007A26BD"/>
    <w:rsid w:val="007A2FC6"/>
    <w:rsid w:val="007A3CA6"/>
    <w:rsid w:val="007A3D81"/>
    <w:rsid w:val="007A4105"/>
    <w:rsid w:val="007A64C9"/>
    <w:rsid w:val="007A697A"/>
    <w:rsid w:val="007A71BD"/>
    <w:rsid w:val="007B023F"/>
    <w:rsid w:val="007B024E"/>
    <w:rsid w:val="007B0431"/>
    <w:rsid w:val="007B04F8"/>
    <w:rsid w:val="007B06D3"/>
    <w:rsid w:val="007B0923"/>
    <w:rsid w:val="007B2413"/>
    <w:rsid w:val="007B2632"/>
    <w:rsid w:val="007B2C42"/>
    <w:rsid w:val="007B4503"/>
    <w:rsid w:val="007B46B9"/>
    <w:rsid w:val="007B4CD5"/>
    <w:rsid w:val="007B5512"/>
    <w:rsid w:val="007B56DA"/>
    <w:rsid w:val="007B5F2F"/>
    <w:rsid w:val="007B62FF"/>
    <w:rsid w:val="007B6826"/>
    <w:rsid w:val="007B6DE3"/>
    <w:rsid w:val="007B6F17"/>
    <w:rsid w:val="007B7087"/>
    <w:rsid w:val="007B70B9"/>
    <w:rsid w:val="007B716C"/>
    <w:rsid w:val="007B7DD6"/>
    <w:rsid w:val="007C0071"/>
    <w:rsid w:val="007C0649"/>
    <w:rsid w:val="007C1172"/>
    <w:rsid w:val="007C1FAF"/>
    <w:rsid w:val="007C2526"/>
    <w:rsid w:val="007C2668"/>
    <w:rsid w:val="007C406E"/>
    <w:rsid w:val="007C5183"/>
    <w:rsid w:val="007C59DB"/>
    <w:rsid w:val="007C6177"/>
    <w:rsid w:val="007C7573"/>
    <w:rsid w:val="007C75BB"/>
    <w:rsid w:val="007C78BA"/>
    <w:rsid w:val="007C7E2F"/>
    <w:rsid w:val="007D0105"/>
    <w:rsid w:val="007D037A"/>
    <w:rsid w:val="007D1275"/>
    <w:rsid w:val="007D1C42"/>
    <w:rsid w:val="007D1E16"/>
    <w:rsid w:val="007D1E8B"/>
    <w:rsid w:val="007D20C6"/>
    <w:rsid w:val="007D292C"/>
    <w:rsid w:val="007D3F60"/>
    <w:rsid w:val="007D4A3F"/>
    <w:rsid w:val="007D4E58"/>
    <w:rsid w:val="007D5021"/>
    <w:rsid w:val="007D5BB1"/>
    <w:rsid w:val="007D60DC"/>
    <w:rsid w:val="007D61C2"/>
    <w:rsid w:val="007D68AC"/>
    <w:rsid w:val="007D6AAB"/>
    <w:rsid w:val="007D6B56"/>
    <w:rsid w:val="007D70C3"/>
    <w:rsid w:val="007D7592"/>
    <w:rsid w:val="007D75C0"/>
    <w:rsid w:val="007E05F5"/>
    <w:rsid w:val="007E0831"/>
    <w:rsid w:val="007E0C4B"/>
    <w:rsid w:val="007E0CC6"/>
    <w:rsid w:val="007E0DC9"/>
    <w:rsid w:val="007E2A8B"/>
    <w:rsid w:val="007E2B20"/>
    <w:rsid w:val="007E3278"/>
    <w:rsid w:val="007E61E9"/>
    <w:rsid w:val="007E65F2"/>
    <w:rsid w:val="007E6711"/>
    <w:rsid w:val="007E7366"/>
    <w:rsid w:val="007E73D3"/>
    <w:rsid w:val="007E751E"/>
    <w:rsid w:val="007E7601"/>
    <w:rsid w:val="007E7923"/>
    <w:rsid w:val="007F0537"/>
    <w:rsid w:val="007F111F"/>
    <w:rsid w:val="007F12C8"/>
    <w:rsid w:val="007F1572"/>
    <w:rsid w:val="007F213D"/>
    <w:rsid w:val="007F22FF"/>
    <w:rsid w:val="007F2680"/>
    <w:rsid w:val="007F26BC"/>
    <w:rsid w:val="007F29DD"/>
    <w:rsid w:val="007F3007"/>
    <w:rsid w:val="007F38E7"/>
    <w:rsid w:val="007F42AD"/>
    <w:rsid w:val="007F439C"/>
    <w:rsid w:val="007F47D1"/>
    <w:rsid w:val="007F5211"/>
    <w:rsid w:val="007F5331"/>
    <w:rsid w:val="007F533B"/>
    <w:rsid w:val="007F58C6"/>
    <w:rsid w:val="007F5971"/>
    <w:rsid w:val="007F61F4"/>
    <w:rsid w:val="007F64FE"/>
    <w:rsid w:val="00800607"/>
    <w:rsid w:val="008008A8"/>
    <w:rsid w:val="00800CCA"/>
    <w:rsid w:val="00800E12"/>
    <w:rsid w:val="008020C4"/>
    <w:rsid w:val="0080232A"/>
    <w:rsid w:val="00803141"/>
    <w:rsid w:val="008034A4"/>
    <w:rsid w:val="0080393F"/>
    <w:rsid w:val="008045FA"/>
    <w:rsid w:val="00805051"/>
    <w:rsid w:val="008056DD"/>
    <w:rsid w:val="00805855"/>
    <w:rsid w:val="00805B07"/>
    <w:rsid w:val="00805CE5"/>
    <w:rsid w:val="00806120"/>
    <w:rsid w:val="00806F63"/>
    <w:rsid w:val="00807494"/>
    <w:rsid w:val="0080775D"/>
    <w:rsid w:val="008077A7"/>
    <w:rsid w:val="00807916"/>
    <w:rsid w:val="008100FD"/>
    <w:rsid w:val="008103FA"/>
    <w:rsid w:val="00810739"/>
    <w:rsid w:val="00810C93"/>
    <w:rsid w:val="00810EE2"/>
    <w:rsid w:val="008111D8"/>
    <w:rsid w:val="00811659"/>
    <w:rsid w:val="00812028"/>
    <w:rsid w:val="00812DD8"/>
    <w:rsid w:val="00813082"/>
    <w:rsid w:val="008141C6"/>
    <w:rsid w:val="008142BD"/>
    <w:rsid w:val="00814513"/>
    <w:rsid w:val="00814B1C"/>
    <w:rsid w:val="00814D03"/>
    <w:rsid w:val="00814FD6"/>
    <w:rsid w:val="008150BD"/>
    <w:rsid w:val="00815169"/>
    <w:rsid w:val="0081646B"/>
    <w:rsid w:val="00816CB6"/>
    <w:rsid w:val="00817C06"/>
    <w:rsid w:val="00820371"/>
    <w:rsid w:val="008211B1"/>
    <w:rsid w:val="0082125F"/>
    <w:rsid w:val="00821FC1"/>
    <w:rsid w:val="008221EB"/>
    <w:rsid w:val="00823AE2"/>
    <w:rsid w:val="008241AC"/>
    <w:rsid w:val="00824735"/>
    <w:rsid w:val="0082491D"/>
    <w:rsid w:val="00824E51"/>
    <w:rsid w:val="008255E4"/>
    <w:rsid w:val="00825A7C"/>
    <w:rsid w:val="00825D4B"/>
    <w:rsid w:val="00826123"/>
    <w:rsid w:val="00826423"/>
    <w:rsid w:val="00826669"/>
    <w:rsid w:val="0082670B"/>
    <w:rsid w:val="00826A7B"/>
    <w:rsid w:val="00827D4E"/>
    <w:rsid w:val="0082825D"/>
    <w:rsid w:val="00830294"/>
    <w:rsid w:val="0083053D"/>
    <w:rsid w:val="00830793"/>
    <w:rsid w:val="008316AE"/>
    <w:rsid w:val="0083178B"/>
    <w:rsid w:val="008317A4"/>
    <w:rsid w:val="008318CC"/>
    <w:rsid w:val="00831EE4"/>
    <w:rsid w:val="00832601"/>
    <w:rsid w:val="0083273C"/>
    <w:rsid w:val="008328EA"/>
    <w:rsid w:val="00832F77"/>
    <w:rsid w:val="0083314E"/>
    <w:rsid w:val="00833228"/>
    <w:rsid w:val="00833336"/>
    <w:rsid w:val="0083339F"/>
    <w:rsid w:val="00833695"/>
    <w:rsid w:val="008336B7"/>
    <w:rsid w:val="00833A8E"/>
    <w:rsid w:val="008347CA"/>
    <w:rsid w:val="00834B3F"/>
    <w:rsid w:val="00834C97"/>
    <w:rsid w:val="008350F9"/>
    <w:rsid w:val="0083553D"/>
    <w:rsid w:val="00835732"/>
    <w:rsid w:val="00835894"/>
    <w:rsid w:val="008358AE"/>
    <w:rsid w:val="00835ACF"/>
    <w:rsid w:val="00836ACA"/>
    <w:rsid w:val="00837862"/>
    <w:rsid w:val="00837890"/>
    <w:rsid w:val="00837CBF"/>
    <w:rsid w:val="0084019A"/>
    <w:rsid w:val="008406A1"/>
    <w:rsid w:val="00840B71"/>
    <w:rsid w:val="008412AB"/>
    <w:rsid w:val="00841F5C"/>
    <w:rsid w:val="008423C8"/>
    <w:rsid w:val="0084246B"/>
    <w:rsid w:val="00842CD8"/>
    <w:rsid w:val="008431FA"/>
    <w:rsid w:val="00843B5B"/>
    <w:rsid w:val="00844504"/>
    <w:rsid w:val="00844D68"/>
    <w:rsid w:val="00844DC5"/>
    <w:rsid w:val="008453FB"/>
    <w:rsid w:val="00845793"/>
    <w:rsid w:val="00845DE9"/>
    <w:rsid w:val="0084700B"/>
    <w:rsid w:val="00847444"/>
    <w:rsid w:val="008476F4"/>
    <w:rsid w:val="00847E4D"/>
    <w:rsid w:val="0085039F"/>
    <w:rsid w:val="00850B0D"/>
    <w:rsid w:val="008512DF"/>
    <w:rsid w:val="00851332"/>
    <w:rsid w:val="008517C6"/>
    <w:rsid w:val="008517E3"/>
    <w:rsid w:val="00851DA6"/>
    <w:rsid w:val="008526D1"/>
    <w:rsid w:val="00852A6C"/>
    <w:rsid w:val="00852ADB"/>
    <w:rsid w:val="00854034"/>
    <w:rsid w:val="008547BA"/>
    <w:rsid w:val="00854872"/>
    <w:rsid w:val="008553C7"/>
    <w:rsid w:val="0085589A"/>
    <w:rsid w:val="00855C00"/>
    <w:rsid w:val="008561F2"/>
    <w:rsid w:val="0085669F"/>
    <w:rsid w:val="008575BD"/>
    <w:rsid w:val="00857FEB"/>
    <w:rsid w:val="008601AF"/>
    <w:rsid w:val="008603EF"/>
    <w:rsid w:val="008609DD"/>
    <w:rsid w:val="00860AEF"/>
    <w:rsid w:val="00860FC4"/>
    <w:rsid w:val="008625AA"/>
    <w:rsid w:val="008628D3"/>
    <w:rsid w:val="00862CBB"/>
    <w:rsid w:val="00862D4C"/>
    <w:rsid w:val="00864A8A"/>
    <w:rsid w:val="00865104"/>
    <w:rsid w:val="0086556C"/>
    <w:rsid w:val="00865DF9"/>
    <w:rsid w:val="00866E64"/>
    <w:rsid w:val="00867381"/>
    <w:rsid w:val="00867CBC"/>
    <w:rsid w:val="00867EAA"/>
    <w:rsid w:val="00871774"/>
    <w:rsid w:val="00871CED"/>
    <w:rsid w:val="00872232"/>
    <w:rsid w:val="00872271"/>
    <w:rsid w:val="008727C4"/>
    <w:rsid w:val="00872827"/>
    <w:rsid w:val="008729BB"/>
    <w:rsid w:val="008730B7"/>
    <w:rsid w:val="00873141"/>
    <w:rsid w:val="00873538"/>
    <w:rsid w:val="0087382D"/>
    <w:rsid w:val="008741E7"/>
    <w:rsid w:val="00874C8A"/>
    <w:rsid w:val="00874F62"/>
    <w:rsid w:val="0087524B"/>
    <w:rsid w:val="008779FE"/>
    <w:rsid w:val="0088022D"/>
    <w:rsid w:val="00880899"/>
    <w:rsid w:val="00880AD0"/>
    <w:rsid w:val="00880B1F"/>
    <w:rsid w:val="00881173"/>
    <w:rsid w:val="00881BBC"/>
    <w:rsid w:val="00882173"/>
    <w:rsid w:val="008824C8"/>
    <w:rsid w:val="008824DC"/>
    <w:rsid w:val="00882603"/>
    <w:rsid w:val="0088261C"/>
    <w:rsid w:val="00882B5F"/>
    <w:rsid w:val="00882EF1"/>
    <w:rsid w:val="00883137"/>
    <w:rsid w:val="008838AD"/>
    <w:rsid w:val="00883A48"/>
    <w:rsid w:val="00883B4E"/>
    <w:rsid w:val="0088497D"/>
    <w:rsid w:val="008857C3"/>
    <w:rsid w:val="00885E40"/>
    <w:rsid w:val="00885F36"/>
    <w:rsid w:val="00886073"/>
    <w:rsid w:val="0088637F"/>
    <w:rsid w:val="00886654"/>
    <w:rsid w:val="00886D14"/>
    <w:rsid w:val="00887653"/>
    <w:rsid w:val="00890041"/>
    <w:rsid w:val="0089009E"/>
    <w:rsid w:val="008913F5"/>
    <w:rsid w:val="008919F4"/>
    <w:rsid w:val="00892807"/>
    <w:rsid w:val="0089293C"/>
    <w:rsid w:val="00893F04"/>
    <w:rsid w:val="00894578"/>
    <w:rsid w:val="00894A3B"/>
    <w:rsid w:val="00895426"/>
    <w:rsid w:val="0089555D"/>
    <w:rsid w:val="00895FF7"/>
    <w:rsid w:val="00896A78"/>
    <w:rsid w:val="008974B1"/>
    <w:rsid w:val="00897786"/>
    <w:rsid w:val="00897799"/>
    <w:rsid w:val="00897BBB"/>
    <w:rsid w:val="008A0C37"/>
    <w:rsid w:val="008A11B8"/>
    <w:rsid w:val="008A155E"/>
    <w:rsid w:val="008A164A"/>
    <w:rsid w:val="008A1F5D"/>
    <w:rsid w:val="008A2297"/>
    <w:rsid w:val="008A28F5"/>
    <w:rsid w:val="008A2DA4"/>
    <w:rsid w:val="008A3702"/>
    <w:rsid w:val="008A3BD8"/>
    <w:rsid w:val="008A3CF8"/>
    <w:rsid w:val="008A493B"/>
    <w:rsid w:val="008A55E6"/>
    <w:rsid w:val="008A5D1E"/>
    <w:rsid w:val="008A67A6"/>
    <w:rsid w:val="008A6AC9"/>
    <w:rsid w:val="008A7361"/>
    <w:rsid w:val="008A7C57"/>
    <w:rsid w:val="008B0AEF"/>
    <w:rsid w:val="008B0C31"/>
    <w:rsid w:val="008B1005"/>
    <w:rsid w:val="008B1157"/>
    <w:rsid w:val="008B1198"/>
    <w:rsid w:val="008B2682"/>
    <w:rsid w:val="008B3471"/>
    <w:rsid w:val="008B370B"/>
    <w:rsid w:val="008B3929"/>
    <w:rsid w:val="008B3A48"/>
    <w:rsid w:val="008B3CF9"/>
    <w:rsid w:val="008B3F79"/>
    <w:rsid w:val="008B4125"/>
    <w:rsid w:val="008B41E4"/>
    <w:rsid w:val="008B43C7"/>
    <w:rsid w:val="008B4406"/>
    <w:rsid w:val="008B453A"/>
    <w:rsid w:val="008B4CB3"/>
    <w:rsid w:val="008B5658"/>
    <w:rsid w:val="008B567B"/>
    <w:rsid w:val="008B5DD7"/>
    <w:rsid w:val="008B5EDC"/>
    <w:rsid w:val="008B61B6"/>
    <w:rsid w:val="008B6CDF"/>
    <w:rsid w:val="008B6F24"/>
    <w:rsid w:val="008B7B01"/>
    <w:rsid w:val="008B7B24"/>
    <w:rsid w:val="008C0008"/>
    <w:rsid w:val="008C0183"/>
    <w:rsid w:val="008C0669"/>
    <w:rsid w:val="008C0898"/>
    <w:rsid w:val="008C0D79"/>
    <w:rsid w:val="008C25FD"/>
    <w:rsid w:val="008C30DC"/>
    <w:rsid w:val="008C34AE"/>
    <w:rsid w:val="008C356D"/>
    <w:rsid w:val="008C3D75"/>
    <w:rsid w:val="008C3DAA"/>
    <w:rsid w:val="008C4425"/>
    <w:rsid w:val="008C6D0E"/>
    <w:rsid w:val="008C7FBD"/>
    <w:rsid w:val="008D0128"/>
    <w:rsid w:val="008D01CB"/>
    <w:rsid w:val="008D0E65"/>
    <w:rsid w:val="008D0FCB"/>
    <w:rsid w:val="008D183C"/>
    <w:rsid w:val="008D2187"/>
    <w:rsid w:val="008D2895"/>
    <w:rsid w:val="008D33F5"/>
    <w:rsid w:val="008D345A"/>
    <w:rsid w:val="008D38A5"/>
    <w:rsid w:val="008D43B5"/>
    <w:rsid w:val="008D4D38"/>
    <w:rsid w:val="008D4F54"/>
    <w:rsid w:val="008D50F4"/>
    <w:rsid w:val="008D552E"/>
    <w:rsid w:val="008D5554"/>
    <w:rsid w:val="008D5DE8"/>
    <w:rsid w:val="008D5F44"/>
    <w:rsid w:val="008D61A0"/>
    <w:rsid w:val="008D6807"/>
    <w:rsid w:val="008D6D6F"/>
    <w:rsid w:val="008D7851"/>
    <w:rsid w:val="008D7A11"/>
    <w:rsid w:val="008E0016"/>
    <w:rsid w:val="008E07EA"/>
    <w:rsid w:val="008E084B"/>
    <w:rsid w:val="008E0B3F"/>
    <w:rsid w:val="008E223A"/>
    <w:rsid w:val="008E28C8"/>
    <w:rsid w:val="008E2B7E"/>
    <w:rsid w:val="008E340D"/>
    <w:rsid w:val="008E393F"/>
    <w:rsid w:val="008E3BFB"/>
    <w:rsid w:val="008E433F"/>
    <w:rsid w:val="008E440B"/>
    <w:rsid w:val="008E47DF"/>
    <w:rsid w:val="008E49AD"/>
    <w:rsid w:val="008E4CCD"/>
    <w:rsid w:val="008E5261"/>
    <w:rsid w:val="008E55DF"/>
    <w:rsid w:val="008E5902"/>
    <w:rsid w:val="008E5F1F"/>
    <w:rsid w:val="008E5F7A"/>
    <w:rsid w:val="008E6556"/>
    <w:rsid w:val="008E698E"/>
    <w:rsid w:val="008E69C4"/>
    <w:rsid w:val="008E74D3"/>
    <w:rsid w:val="008E74FE"/>
    <w:rsid w:val="008E773C"/>
    <w:rsid w:val="008E7B5A"/>
    <w:rsid w:val="008E7DB7"/>
    <w:rsid w:val="008F049E"/>
    <w:rsid w:val="008F0BDC"/>
    <w:rsid w:val="008F143C"/>
    <w:rsid w:val="008F14C6"/>
    <w:rsid w:val="008F1A76"/>
    <w:rsid w:val="008F1ADF"/>
    <w:rsid w:val="008F232F"/>
    <w:rsid w:val="008F246B"/>
    <w:rsid w:val="008F2584"/>
    <w:rsid w:val="008F28EB"/>
    <w:rsid w:val="008F29CD"/>
    <w:rsid w:val="008F3246"/>
    <w:rsid w:val="008F3C1B"/>
    <w:rsid w:val="008F4584"/>
    <w:rsid w:val="008F480C"/>
    <w:rsid w:val="008F508C"/>
    <w:rsid w:val="008F5E47"/>
    <w:rsid w:val="008F7C10"/>
    <w:rsid w:val="008F7E82"/>
    <w:rsid w:val="009000E4"/>
    <w:rsid w:val="009023E2"/>
    <w:rsid w:val="0090271B"/>
    <w:rsid w:val="009031F1"/>
    <w:rsid w:val="009033B2"/>
    <w:rsid w:val="00903B5F"/>
    <w:rsid w:val="0090461B"/>
    <w:rsid w:val="00904817"/>
    <w:rsid w:val="0090483B"/>
    <w:rsid w:val="00904915"/>
    <w:rsid w:val="00904A2C"/>
    <w:rsid w:val="00905348"/>
    <w:rsid w:val="009053A9"/>
    <w:rsid w:val="0090560D"/>
    <w:rsid w:val="00905612"/>
    <w:rsid w:val="00905A09"/>
    <w:rsid w:val="00905D92"/>
    <w:rsid w:val="009060A4"/>
    <w:rsid w:val="00906B36"/>
    <w:rsid w:val="0090767E"/>
    <w:rsid w:val="00907876"/>
    <w:rsid w:val="00907AF6"/>
    <w:rsid w:val="00907BF1"/>
    <w:rsid w:val="0091058A"/>
    <w:rsid w:val="00910642"/>
    <w:rsid w:val="00910DDF"/>
    <w:rsid w:val="0091205E"/>
    <w:rsid w:val="00913097"/>
    <w:rsid w:val="009138DD"/>
    <w:rsid w:val="00913AE9"/>
    <w:rsid w:val="00913DF4"/>
    <w:rsid w:val="00914A1B"/>
    <w:rsid w:val="00914AD2"/>
    <w:rsid w:val="00914AF6"/>
    <w:rsid w:val="00914F39"/>
    <w:rsid w:val="0091512A"/>
    <w:rsid w:val="00915324"/>
    <w:rsid w:val="00915EBD"/>
    <w:rsid w:val="00915EF1"/>
    <w:rsid w:val="0091619D"/>
    <w:rsid w:val="009166F2"/>
    <w:rsid w:val="00916819"/>
    <w:rsid w:val="009169DC"/>
    <w:rsid w:val="009174BD"/>
    <w:rsid w:val="00917588"/>
    <w:rsid w:val="0091760E"/>
    <w:rsid w:val="009176C1"/>
    <w:rsid w:val="00917B33"/>
    <w:rsid w:val="00917CFC"/>
    <w:rsid w:val="009209BE"/>
    <w:rsid w:val="00921F42"/>
    <w:rsid w:val="009227C9"/>
    <w:rsid w:val="00922852"/>
    <w:rsid w:val="00922C46"/>
    <w:rsid w:val="00922E62"/>
    <w:rsid w:val="009231E5"/>
    <w:rsid w:val="00924E32"/>
    <w:rsid w:val="00924F01"/>
    <w:rsid w:val="009251DB"/>
    <w:rsid w:val="009256DE"/>
    <w:rsid w:val="00925D04"/>
    <w:rsid w:val="009262C7"/>
    <w:rsid w:val="00926742"/>
    <w:rsid w:val="00926AE2"/>
    <w:rsid w:val="009274D3"/>
    <w:rsid w:val="00927DE3"/>
    <w:rsid w:val="00930002"/>
    <w:rsid w:val="009307C9"/>
    <w:rsid w:val="00930B13"/>
    <w:rsid w:val="00930CBF"/>
    <w:rsid w:val="00930D7D"/>
    <w:rsid w:val="00930FF0"/>
    <w:rsid w:val="009311C8"/>
    <w:rsid w:val="0093138B"/>
    <w:rsid w:val="00931475"/>
    <w:rsid w:val="009317AA"/>
    <w:rsid w:val="00931C75"/>
    <w:rsid w:val="00931D50"/>
    <w:rsid w:val="009321B2"/>
    <w:rsid w:val="009322B4"/>
    <w:rsid w:val="009324B4"/>
    <w:rsid w:val="00933376"/>
    <w:rsid w:val="00933A2F"/>
    <w:rsid w:val="00933C32"/>
    <w:rsid w:val="009345FF"/>
    <w:rsid w:val="00934C78"/>
    <w:rsid w:val="00935108"/>
    <w:rsid w:val="00935505"/>
    <w:rsid w:val="009365EB"/>
    <w:rsid w:val="0093667D"/>
    <w:rsid w:val="00937460"/>
    <w:rsid w:val="009374EB"/>
    <w:rsid w:val="00937969"/>
    <w:rsid w:val="00937FB4"/>
    <w:rsid w:val="009404AC"/>
    <w:rsid w:val="00940EFA"/>
    <w:rsid w:val="0094101F"/>
    <w:rsid w:val="0094117C"/>
    <w:rsid w:val="009428E1"/>
    <w:rsid w:val="00942B32"/>
    <w:rsid w:val="00942C36"/>
    <w:rsid w:val="00942C3A"/>
    <w:rsid w:val="00942CAA"/>
    <w:rsid w:val="00943689"/>
    <w:rsid w:val="0094597A"/>
    <w:rsid w:val="00946EB9"/>
    <w:rsid w:val="00947147"/>
    <w:rsid w:val="009473A0"/>
    <w:rsid w:val="00947703"/>
    <w:rsid w:val="0094789E"/>
    <w:rsid w:val="00947B0F"/>
    <w:rsid w:val="00947F46"/>
    <w:rsid w:val="00950D34"/>
    <w:rsid w:val="00950DB2"/>
    <w:rsid w:val="0095131E"/>
    <w:rsid w:val="009513E3"/>
    <w:rsid w:val="00951F4E"/>
    <w:rsid w:val="009525DA"/>
    <w:rsid w:val="00952B32"/>
    <w:rsid w:val="00953A21"/>
    <w:rsid w:val="00953EE7"/>
    <w:rsid w:val="00954020"/>
    <w:rsid w:val="00954EBD"/>
    <w:rsid w:val="00954FA6"/>
    <w:rsid w:val="00955D6C"/>
    <w:rsid w:val="00955DD8"/>
    <w:rsid w:val="0095747A"/>
    <w:rsid w:val="009579F7"/>
    <w:rsid w:val="00960E6A"/>
    <w:rsid w:val="00961216"/>
    <w:rsid w:val="00961AEF"/>
    <w:rsid w:val="00961E70"/>
    <w:rsid w:val="00962359"/>
    <w:rsid w:val="009623C0"/>
    <w:rsid w:val="00962CD5"/>
    <w:rsid w:val="00963483"/>
    <w:rsid w:val="00963558"/>
    <w:rsid w:val="00963A55"/>
    <w:rsid w:val="00963F7E"/>
    <w:rsid w:val="0096424E"/>
    <w:rsid w:val="009646A6"/>
    <w:rsid w:val="00964AC6"/>
    <w:rsid w:val="00964C12"/>
    <w:rsid w:val="00964D27"/>
    <w:rsid w:val="009651BE"/>
    <w:rsid w:val="00966B71"/>
    <w:rsid w:val="00966F3F"/>
    <w:rsid w:val="00967600"/>
    <w:rsid w:val="00967648"/>
    <w:rsid w:val="00967B30"/>
    <w:rsid w:val="00967BA2"/>
    <w:rsid w:val="00967D04"/>
    <w:rsid w:val="00970986"/>
    <w:rsid w:val="00970C4B"/>
    <w:rsid w:val="00971243"/>
    <w:rsid w:val="00971450"/>
    <w:rsid w:val="009716D8"/>
    <w:rsid w:val="009718F9"/>
    <w:rsid w:val="00971C39"/>
    <w:rsid w:val="00971F42"/>
    <w:rsid w:val="009720E4"/>
    <w:rsid w:val="00972F33"/>
    <w:rsid w:val="00972FB9"/>
    <w:rsid w:val="00973F6C"/>
    <w:rsid w:val="00973F91"/>
    <w:rsid w:val="00974EA8"/>
    <w:rsid w:val="00974F85"/>
    <w:rsid w:val="00975112"/>
    <w:rsid w:val="0097549A"/>
    <w:rsid w:val="00975C0E"/>
    <w:rsid w:val="00975C3B"/>
    <w:rsid w:val="00976447"/>
    <w:rsid w:val="009773D0"/>
    <w:rsid w:val="0097785B"/>
    <w:rsid w:val="00980477"/>
    <w:rsid w:val="00980808"/>
    <w:rsid w:val="00980DCB"/>
    <w:rsid w:val="009815F0"/>
    <w:rsid w:val="009815F9"/>
    <w:rsid w:val="00981768"/>
    <w:rsid w:val="00981DBA"/>
    <w:rsid w:val="00981E3B"/>
    <w:rsid w:val="0098205E"/>
    <w:rsid w:val="009821BD"/>
    <w:rsid w:val="00982511"/>
    <w:rsid w:val="00982536"/>
    <w:rsid w:val="00982EE2"/>
    <w:rsid w:val="00983336"/>
    <w:rsid w:val="00983E8F"/>
    <w:rsid w:val="00984317"/>
    <w:rsid w:val="0098477C"/>
    <w:rsid w:val="00985161"/>
    <w:rsid w:val="009876D8"/>
    <w:rsid w:val="0098788A"/>
    <w:rsid w:val="00990A04"/>
    <w:rsid w:val="009910A4"/>
    <w:rsid w:val="00991C3D"/>
    <w:rsid w:val="00991D5F"/>
    <w:rsid w:val="00992451"/>
    <w:rsid w:val="0099249F"/>
    <w:rsid w:val="009925D1"/>
    <w:rsid w:val="009927E6"/>
    <w:rsid w:val="00992A83"/>
    <w:rsid w:val="00994924"/>
    <w:rsid w:val="00994FDA"/>
    <w:rsid w:val="0099515B"/>
    <w:rsid w:val="00995473"/>
    <w:rsid w:val="0099555F"/>
    <w:rsid w:val="00995859"/>
    <w:rsid w:val="00995E07"/>
    <w:rsid w:val="00995E50"/>
    <w:rsid w:val="009965D9"/>
    <w:rsid w:val="00997E2A"/>
    <w:rsid w:val="009A062A"/>
    <w:rsid w:val="009A0F0E"/>
    <w:rsid w:val="009A1143"/>
    <w:rsid w:val="009A17A5"/>
    <w:rsid w:val="009A17F6"/>
    <w:rsid w:val="009A1A7A"/>
    <w:rsid w:val="009A20A6"/>
    <w:rsid w:val="009A2548"/>
    <w:rsid w:val="009A2898"/>
    <w:rsid w:val="009A2943"/>
    <w:rsid w:val="009A31BF"/>
    <w:rsid w:val="009A343D"/>
    <w:rsid w:val="009A3B71"/>
    <w:rsid w:val="009A3D17"/>
    <w:rsid w:val="009A41C3"/>
    <w:rsid w:val="009A4655"/>
    <w:rsid w:val="009A49F1"/>
    <w:rsid w:val="009A4BB1"/>
    <w:rsid w:val="009A54CD"/>
    <w:rsid w:val="009A61BC"/>
    <w:rsid w:val="009A6576"/>
    <w:rsid w:val="009A7469"/>
    <w:rsid w:val="009A7553"/>
    <w:rsid w:val="009B0138"/>
    <w:rsid w:val="009B0C1C"/>
    <w:rsid w:val="009B0FE9"/>
    <w:rsid w:val="009B173A"/>
    <w:rsid w:val="009B1827"/>
    <w:rsid w:val="009B1EFF"/>
    <w:rsid w:val="009B281F"/>
    <w:rsid w:val="009B41DC"/>
    <w:rsid w:val="009B44DE"/>
    <w:rsid w:val="009B44E3"/>
    <w:rsid w:val="009B4832"/>
    <w:rsid w:val="009B4D76"/>
    <w:rsid w:val="009B51D5"/>
    <w:rsid w:val="009B64FC"/>
    <w:rsid w:val="009B6F87"/>
    <w:rsid w:val="009B7C1B"/>
    <w:rsid w:val="009C0A5F"/>
    <w:rsid w:val="009C141E"/>
    <w:rsid w:val="009C14CC"/>
    <w:rsid w:val="009C21C1"/>
    <w:rsid w:val="009C242F"/>
    <w:rsid w:val="009C253D"/>
    <w:rsid w:val="009C259C"/>
    <w:rsid w:val="009C2658"/>
    <w:rsid w:val="009C2704"/>
    <w:rsid w:val="009C3107"/>
    <w:rsid w:val="009C3F20"/>
    <w:rsid w:val="009C486E"/>
    <w:rsid w:val="009C4AC4"/>
    <w:rsid w:val="009C5859"/>
    <w:rsid w:val="009C5BF0"/>
    <w:rsid w:val="009C6E87"/>
    <w:rsid w:val="009C7420"/>
    <w:rsid w:val="009C7CA1"/>
    <w:rsid w:val="009D00E4"/>
    <w:rsid w:val="009D02C4"/>
    <w:rsid w:val="009D043D"/>
    <w:rsid w:val="009D05DF"/>
    <w:rsid w:val="009D079F"/>
    <w:rsid w:val="009D0E86"/>
    <w:rsid w:val="009D203C"/>
    <w:rsid w:val="009D2AF8"/>
    <w:rsid w:val="009D2D19"/>
    <w:rsid w:val="009D3929"/>
    <w:rsid w:val="009D4614"/>
    <w:rsid w:val="009D55B4"/>
    <w:rsid w:val="009D5D07"/>
    <w:rsid w:val="009D6400"/>
    <w:rsid w:val="009D6C22"/>
    <w:rsid w:val="009D7699"/>
    <w:rsid w:val="009D7C79"/>
    <w:rsid w:val="009D7F67"/>
    <w:rsid w:val="009E08DC"/>
    <w:rsid w:val="009E1783"/>
    <w:rsid w:val="009E179E"/>
    <w:rsid w:val="009E1E36"/>
    <w:rsid w:val="009E227B"/>
    <w:rsid w:val="009E240D"/>
    <w:rsid w:val="009E2CB8"/>
    <w:rsid w:val="009E537A"/>
    <w:rsid w:val="009E5C47"/>
    <w:rsid w:val="009E635C"/>
    <w:rsid w:val="009E63B6"/>
    <w:rsid w:val="009E6BF8"/>
    <w:rsid w:val="009E6EA5"/>
    <w:rsid w:val="009F1916"/>
    <w:rsid w:val="009F2A9C"/>
    <w:rsid w:val="009F2BFD"/>
    <w:rsid w:val="009F2C14"/>
    <w:rsid w:val="009F30C4"/>
    <w:rsid w:val="009F3259"/>
    <w:rsid w:val="009F35CF"/>
    <w:rsid w:val="009F3649"/>
    <w:rsid w:val="009F39AE"/>
    <w:rsid w:val="009F3AE3"/>
    <w:rsid w:val="009F40E2"/>
    <w:rsid w:val="009F433A"/>
    <w:rsid w:val="009F44F2"/>
    <w:rsid w:val="009F4AC1"/>
    <w:rsid w:val="009F59B6"/>
    <w:rsid w:val="009F5BFE"/>
    <w:rsid w:val="009F5E9F"/>
    <w:rsid w:val="009F5FA4"/>
    <w:rsid w:val="009F6358"/>
    <w:rsid w:val="009F71CE"/>
    <w:rsid w:val="009F7D75"/>
    <w:rsid w:val="00A00D8D"/>
    <w:rsid w:val="00A01D4A"/>
    <w:rsid w:val="00A02122"/>
    <w:rsid w:val="00A02DFD"/>
    <w:rsid w:val="00A03005"/>
    <w:rsid w:val="00A03A78"/>
    <w:rsid w:val="00A03C72"/>
    <w:rsid w:val="00A044DC"/>
    <w:rsid w:val="00A04A51"/>
    <w:rsid w:val="00A056DE"/>
    <w:rsid w:val="00A05D95"/>
    <w:rsid w:val="00A05DDC"/>
    <w:rsid w:val="00A064C5"/>
    <w:rsid w:val="00A06713"/>
    <w:rsid w:val="00A06B31"/>
    <w:rsid w:val="00A06DBC"/>
    <w:rsid w:val="00A10C92"/>
    <w:rsid w:val="00A10E26"/>
    <w:rsid w:val="00A114CC"/>
    <w:rsid w:val="00A128AD"/>
    <w:rsid w:val="00A129E6"/>
    <w:rsid w:val="00A132BA"/>
    <w:rsid w:val="00A140BE"/>
    <w:rsid w:val="00A15744"/>
    <w:rsid w:val="00A15FF6"/>
    <w:rsid w:val="00A1650A"/>
    <w:rsid w:val="00A16695"/>
    <w:rsid w:val="00A173AD"/>
    <w:rsid w:val="00A1748E"/>
    <w:rsid w:val="00A1789B"/>
    <w:rsid w:val="00A179D8"/>
    <w:rsid w:val="00A17BE1"/>
    <w:rsid w:val="00A207F6"/>
    <w:rsid w:val="00A20EEE"/>
    <w:rsid w:val="00A21E76"/>
    <w:rsid w:val="00A22A08"/>
    <w:rsid w:val="00A22A0C"/>
    <w:rsid w:val="00A22B48"/>
    <w:rsid w:val="00A22EE0"/>
    <w:rsid w:val="00A239EA"/>
    <w:rsid w:val="00A23B61"/>
    <w:rsid w:val="00A23BC8"/>
    <w:rsid w:val="00A23D4E"/>
    <w:rsid w:val="00A241B5"/>
    <w:rsid w:val="00A2451D"/>
    <w:rsid w:val="00A245F8"/>
    <w:rsid w:val="00A24789"/>
    <w:rsid w:val="00A24E5D"/>
    <w:rsid w:val="00A25008"/>
    <w:rsid w:val="00A25B3F"/>
    <w:rsid w:val="00A25E0D"/>
    <w:rsid w:val="00A2675A"/>
    <w:rsid w:val="00A26894"/>
    <w:rsid w:val="00A26B62"/>
    <w:rsid w:val="00A26F8F"/>
    <w:rsid w:val="00A2760B"/>
    <w:rsid w:val="00A277F2"/>
    <w:rsid w:val="00A27D04"/>
    <w:rsid w:val="00A30517"/>
    <w:rsid w:val="00A30BE6"/>
    <w:rsid w:val="00A30BED"/>
    <w:rsid w:val="00A30D06"/>
    <w:rsid w:val="00A30E68"/>
    <w:rsid w:val="00A30ECF"/>
    <w:rsid w:val="00A31933"/>
    <w:rsid w:val="00A31CC2"/>
    <w:rsid w:val="00A3212A"/>
    <w:rsid w:val="00A32829"/>
    <w:rsid w:val="00A329D2"/>
    <w:rsid w:val="00A32A06"/>
    <w:rsid w:val="00A32DCD"/>
    <w:rsid w:val="00A32E36"/>
    <w:rsid w:val="00A332D2"/>
    <w:rsid w:val="00A33606"/>
    <w:rsid w:val="00A3393F"/>
    <w:rsid w:val="00A34AA0"/>
    <w:rsid w:val="00A357AB"/>
    <w:rsid w:val="00A35D76"/>
    <w:rsid w:val="00A360CE"/>
    <w:rsid w:val="00A36877"/>
    <w:rsid w:val="00A36A4C"/>
    <w:rsid w:val="00A36DAA"/>
    <w:rsid w:val="00A3715C"/>
    <w:rsid w:val="00A37945"/>
    <w:rsid w:val="00A40140"/>
    <w:rsid w:val="00A4079C"/>
    <w:rsid w:val="00A40EE7"/>
    <w:rsid w:val="00A41FE2"/>
    <w:rsid w:val="00A420D2"/>
    <w:rsid w:val="00A426F9"/>
    <w:rsid w:val="00A43B7F"/>
    <w:rsid w:val="00A43D36"/>
    <w:rsid w:val="00A43DE2"/>
    <w:rsid w:val="00A4411C"/>
    <w:rsid w:val="00A44D7B"/>
    <w:rsid w:val="00A4631E"/>
    <w:rsid w:val="00A46FEF"/>
    <w:rsid w:val="00A47948"/>
    <w:rsid w:val="00A47D33"/>
    <w:rsid w:val="00A504A1"/>
    <w:rsid w:val="00A50663"/>
    <w:rsid w:val="00A50CF6"/>
    <w:rsid w:val="00A50F55"/>
    <w:rsid w:val="00A51938"/>
    <w:rsid w:val="00A51AA2"/>
    <w:rsid w:val="00A51E47"/>
    <w:rsid w:val="00A51E9E"/>
    <w:rsid w:val="00A5274E"/>
    <w:rsid w:val="00A53621"/>
    <w:rsid w:val="00A53683"/>
    <w:rsid w:val="00A53BC8"/>
    <w:rsid w:val="00A543D3"/>
    <w:rsid w:val="00A54623"/>
    <w:rsid w:val="00A553FB"/>
    <w:rsid w:val="00A5576C"/>
    <w:rsid w:val="00A55D21"/>
    <w:rsid w:val="00A56946"/>
    <w:rsid w:val="00A575A0"/>
    <w:rsid w:val="00A575D2"/>
    <w:rsid w:val="00A57D60"/>
    <w:rsid w:val="00A57EC9"/>
    <w:rsid w:val="00A60200"/>
    <w:rsid w:val="00A603EE"/>
    <w:rsid w:val="00A60C6B"/>
    <w:rsid w:val="00A6128B"/>
    <w:rsid w:val="00A6170E"/>
    <w:rsid w:val="00A61C90"/>
    <w:rsid w:val="00A6266E"/>
    <w:rsid w:val="00A62A2D"/>
    <w:rsid w:val="00A62EB2"/>
    <w:rsid w:val="00A62F3A"/>
    <w:rsid w:val="00A631B8"/>
    <w:rsid w:val="00A6351B"/>
    <w:rsid w:val="00A63B8C"/>
    <w:rsid w:val="00A63F94"/>
    <w:rsid w:val="00A64154"/>
    <w:rsid w:val="00A64801"/>
    <w:rsid w:val="00A64838"/>
    <w:rsid w:val="00A64E9B"/>
    <w:rsid w:val="00A64EF8"/>
    <w:rsid w:val="00A64F7F"/>
    <w:rsid w:val="00A6532F"/>
    <w:rsid w:val="00A65373"/>
    <w:rsid w:val="00A653A3"/>
    <w:rsid w:val="00A65A6A"/>
    <w:rsid w:val="00A65AEA"/>
    <w:rsid w:val="00A66662"/>
    <w:rsid w:val="00A668E2"/>
    <w:rsid w:val="00A669B0"/>
    <w:rsid w:val="00A671C6"/>
    <w:rsid w:val="00A677AF"/>
    <w:rsid w:val="00A7041F"/>
    <w:rsid w:val="00A705DC"/>
    <w:rsid w:val="00A715F8"/>
    <w:rsid w:val="00A7215C"/>
    <w:rsid w:val="00A722F4"/>
    <w:rsid w:val="00A72979"/>
    <w:rsid w:val="00A72C9A"/>
    <w:rsid w:val="00A738A7"/>
    <w:rsid w:val="00A73DCC"/>
    <w:rsid w:val="00A73F3D"/>
    <w:rsid w:val="00A7416A"/>
    <w:rsid w:val="00A741AF"/>
    <w:rsid w:val="00A74587"/>
    <w:rsid w:val="00A7480F"/>
    <w:rsid w:val="00A75224"/>
    <w:rsid w:val="00A754C1"/>
    <w:rsid w:val="00A75DAB"/>
    <w:rsid w:val="00A75E78"/>
    <w:rsid w:val="00A76048"/>
    <w:rsid w:val="00A76205"/>
    <w:rsid w:val="00A7677E"/>
    <w:rsid w:val="00A776A9"/>
    <w:rsid w:val="00A779E4"/>
    <w:rsid w:val="00A77F6F"/>
    <w:rsid w:val="00A815AF"/>
    <w:rsid w:val="00A82594"/>
    <w:rsid w:val="00A825BB"/>
    <w:rsid w:val="00A82792"/>
    <w:rsid w:val="00A831FD"/>
    <w:rsid w:val="00A83352"/>
    <w:rsid w:val="00A83667"/>
    <w:rsid w:val="00A83B07"/>
    <w:rsid w:val="00A83ECF"/>
    <w:rsid w:val="00A8472D"/>
    <w:rsid w:val="00A84E09"/>
    <w:rsid w:val="00A850A2"/>
    <w:rsid w:val="00A856D5"/>
    <w:rsid w:val="00A86215"/>
    <w:rsid w:val="00A865EF"/>
    <w:rsid w:val="00A86C2E"/>
    <w:rsid w:val="00A86EB7"/>
    <w:rsid w:val="00A87DF6"/>
    <w:rsid w:val="00A9034B"/>
    <w:rsid w:val="00A90445"/>
    <w:rsid w:val="00A90638"/>
    <w:rsid w:val="00A91632"/>
    <w:rsid w:val="00A917B9"/>
    <w:rsid w:val="00A91FA3"/>
    <w:rsid w:val="00A92067"/>
    <w:rsid w:val="00A927D3"/>
    <w:rsid w:val="00A929A4"/>
    <w:rsid w:val="00A93A50"/>
    <w:rsid w:val="00A93C10"/>
    <w:rsid w:val="00A945B3"/>
    <w:rsid w:val="00A9474D"/>
    <w:rsid w:val="00A950B4"/>
    <w:rsid w:val="00A9522F"/>
    <w:rsid w:val="00A95CB8"/>
    <w:rsid w:val="00A95FB0"/>
    <w:rsid w:val="00A96FA8"/>
    <w:rsid w:val="00A97021"/>
    <w:rsid w:val="00A971A2"/>
    <w:rsid w:val="00A97FEB"/>
    <w:rsid w:val="00AA0BF2"/>
    <w:rsid w:val="00AA0F48"/>
    <w:rsid w:val="00AA0FDC"/>
    <w:rsid w:val="00AA1470"/>
    <w:rsid w:val="00AA1A6A"/>
    <w:rsid w:val="00AA2FA5"/>
    <w:rsid w:val="00AA316B"/>
    <w:rsid w:val="00AA3D1F"/>
    <w:rsid w:val="00AA4143"/>
    <w:rsid w:val="00AA488C"/>
    <w:rsid w:val="00AA55A1"/>
    <w:rsid w:val="00AA578D"/>
    <w:rsid w:val="00AA60CF"/>
    <w:rsid w:val="00AA68F7"/>
    <w:rsid w:val="00AA7A1A"/>
    <w:rsid w:val="00AA7DB5"/>
    <w:rsid w:val="00AA7FC9"/>
    <w:rsid w:val="00AB01EE"/>
    <w:rsid w:val="00AB0257"/>
    <w:rsid w:val="00AB0AE1"/>
    <w:rsid w:val="00AB0C53"/>
    <w:rsid w:val="00AB13AF"/>
    <w:rsid w:val="00AB1D42"/>
    <w:rsid w:val="00AB1D7C"/>
    <w:rsid w:val="00AB218E"/>
    <w:rsid w:val="00AB220A"/>
    <w:rsid w:val="00AB237D"/>
    <w:rsid w:val="00AB248F"/>
    <w:rsid w:val="00AB2601"/>
    <w:rsid w:val="00AB2D40"/>
    <w:rsid w:val="00AB35B1"/>
    <w:rsid w:val="00AB43A2"/>
    <w:rsid w:val="00AB47C8"/>
    <w:rsid w:val="00AB4A54"/>
    <w:rsid w:val="00AB56C0"/>
    <w:rsid w:val="00AB5933"/>
    <w:rsid w:val="00AB59BE"/>
    <w:rsid w:val="00AB5D9A"/>
    <w:rsid w:val="00AB6A2D"/>
    <w:rsid w:val="00AB6F76"/>
    <w:rsid w:val="00AB79BA"/>
    <w:rsid w:val="00AB7E4D"/>
    <w:rsid w:val="00AC078B"/>
    <w:rsid w:val="00AC0B96"/>
    <w:rsid w:val="00AC0BFB"/>
    <w:rsid w:val="00AC1A80"/>
    <w:rsid w:val="00AC2B4B"/>
    <w:rsid w:val="00AC2F9E"/>
    <w:rsid w:val="00AC3811"/>
    <w:rsid w:val="00AC3C1C"/>
    <w:rsid w:val="00AC3F2E"/>
    <w:rsid w:val="00AC45B9"/>
    <w:rsid w:val="00AC4F1E"/>
    <w:rsid w:val="00AC5378"/>
    <w:rsid w:val="00AC54BB"/>
    <w:rsid w:val="00AC5876"/>
    <w:rsid w:val="00AC5DE3"/>
    <w:rsid w:val="00AC6567"/>
    <w:rsid w:val="00AC6616"/>
    <w:rsid w:val="00AC6D14"/>
    <w:rsid w:val="00AD04C4"/>
    <w:rsid w:val="00AD0AE8"/>
    <w:rsid w:val="00AD0EA2"/>
    <w:rsid w:val="00AD221E"/>
    <w:rsid w:val="00AD2402"/>
    <w:rsid w:val="00AD24C7"/>
    <w:rsid w:val="00AD25B9"/>
    <w:rsid w:val="00AD2D27"/>
    <w:rsid w:val="00AD3755"/>
    <w:rsid w:val="00AD37C8"/>
    <w:rsid w:val="00AD3CDF"/>
    <w:rsid w:val="00AD55A9"/>
    <w:rsid w:val="00AD5CF0"/>
    <w:rsid w:val="00AD5E7D"/>
    <w:rsid w:val="00AD67D5"/>
    <w:rsid w:val="00AD6D53"/>
    <w:rsid w:val="00AD7146"/>
    <w:rsid w:val="00AD7185"/>
    <w:rsid w:val="00AD72DD"/>
    <w:rsid w:val="00AE013D"/>
    <w:rsid w:val="00AE11B7"/>
    <w:rsid w:val="00AE149F"/>
    <w:rsid w:val="00AE1AD5"/>
    <w:rsid w:val="00AE1B97"/>
    <w:rsid w:val="00AE1C39"/>
    <w:rsid w:val="00AE1F59"/>
    <w:rsid w:val="00AE3AE6"/>
    <w:rsid w:val="00AE3DB7"/>
    <w:rsid w:val="00AE3E8B"/>
    <w:rsid w:val="00AE46F2"/>
    <w:rsid w:val="00AE6235"/>
    <w:rsid w:val="00AE6634"/>
    <w:rsid w:val="00AE6C0B"/>
    <w:rsid w:val="00AE7962"/>
    <w:rsid w:val="00AE7F68"/>
    <w:rsid w:val="00AF0015"/>
    <w:rsid w:val="00AF0330"/>
    <w:rsid w:val="00AF1282"/>
    <w:rsid w:val="00AF1639"/>
    <w:rsid w:val="00AF19CF"/>
    <w:rsid w:val="00AF1C96"/>
    <w:rsid w:val="00AF2321"/>
    <w:rsid w:val="00AF258A"/>
    <w:rsid w:val="00AF274D"/>
    <w:rsid w:val="00AF2982"/>
    <w:rsid w:val="00AF3348"/>
    <w:rsid w:val="00AF39E4"/>
    <w:rsid w:val="00AF4241"/>
    <w:rsid w:val="00AF436E"/>
    <w:rsid w:val="00AF511E"/>
    <w:rsid w:val="00AF52F6"/>
    <w:rsid w:val="00AF54A8"/>
    <w:rsid w:val="00AF6241"/>
    <w:rsid w:val="00AF627A"/>
    <w:rsid w:val="00AF6E89"/>
    <w:rsid w:val="00AF7237"/>
    <w:rsid w:val="00AF7303"/>
    <w:rsid w:val="00B00146"/>
    <w:rsid w:val="00B0043A"/>
    <w:rsid w:val="00B00476"/>
    <w:rsid w:val="00B00919"/>
    <w:rsid w:val="00B00B85"/>
    <w:rsid w:val="00B00BF8"/>
    <w:rsid w:val="00B00D75"/>
    <w:rsid w:val="00B019EF"/>
    <w:rsid w:val="00B02E27"/>
    <w:rsid w:val="00B036CD"/>
    <w:rsid w:val="00B037AF"/>
    <w:rsid w:val="00B03877"/>
    <w:rsid w:val="00B04195"/>
    <w:rsid w:val="00B042B3"/>
    <w:rsid w:val="00B042F5"/>
    <w:rsid w:val="00B054A9"/>
    <w:rsid w:val="00B0552A"/>
    <w:rsid w:val="00B05562"/>
    <w:rsid w:val="00B05A87"/>
    <w:rsid w:val="00B05C91"/>
    <w:rsid w:val="00B05D6A"/>
    <w:rsid w:val="00B0648A"/>
    <w:rsid w:val="00B06C27"/>
    <w:rsid w:val="00B06D42"/>
    <w:rsid w:val="00B070CB"/>
    <w:rsid w:val="00B072AB"/>
    <w:rsid w:val="00B079A5"/>
    <w:rsid w:val="00B07EBE"/>
    <w:rsid w:val="00B1004C"/>
    <w:rsid w:val="00B10230"/>
    <w:rsid w:val="00B10625"/>
    <w:rsid w:val="00B109DA"/>
    <w:rsid w:val="00B12005"/>
    <w:rsid w:val="00B12456"/>
    <w:rsid w:val="00B12853"/>
    <w:rsid w:val="00B12A5C"/>
    <w:rsid w:val="00B12ED5"/>
    <w:rsid w:val="00B130C8"/>
    <w:rsid w:val="00B131D3"/>
    <w:rsid w:val="00B132B3"/>
    <w:rsid w:val="00B13536"/>
    <w:rsid w:val="00B135AB"/>
    <w:rsid w:val="00B138A5"/>
    <w:rsid w:val="00B13F96"/>
    <w:rsid w:val="00B1425A"/>
    <w:rsid w:val="00B145F0"/>
    <w:rsid w:val="00B1493F"/>
    <w:rsid w:val="00B150C5"/>
    <w:rsid w:val="00B16B1D"/>
    <w:rsid w:val="00B16BAB"/>
    <w:rsid w:val="00B16F78"/>
    <w:rsid w:val="00B17445"/>
    <w:rsid w:val="00B178C8"/>
    <w:rsid w:val="00B17D2B"/>
    <w:rsid w:val="00B20558"/>
    <w:rsid w:val="00B2089E"/>
    <w:rsid w:val="00B208CD"/>
    <w:rsid w:val="00B208E8"/>
    <w:rsid w:val="00B21878"/>
    <w:rsid w:val="00B21D26"/>
    <w:rsid w:val="00B21DA0"/>
    <w:rsid w:val="00B22305"/>
    <w:rsid w:val="00B22330"/>
    <w:rsid w:val="00B22B82"/>
    <w:rsid w:val="00B22F1E"/>
    <w:rsid w:val="00B23075"/>
    <w:rsid w:val="00B2349E"/>
    <w:rsid w:val="00B23681"/>
    <w:rsid w:val="00B2385C"/>
    <w:rsid w:val="00B23F6B"/>
    <w:rsid w:val="00B2433B"/>
    <w:rsid w:val="00B24435"/>
    <w:rsid w:val="00B245DF"/>
    <w:rsid w:val="00B24D57"/>
    <w:rsid w:val="00B25423"/>
    <w:rsid w:val="00B259C8"/>
    <w:rsid w:val="00B264A1"/>
    <w:rsid w:val="00B2652C"/>
    <w:rsid w:val="00B26902"/>
    <w:rsid w:val="00B26CCF"/>
    <w:rsid w:val="00B27628"/>
    <w:rsid w:val="00B30F30"/>
    <w:rsid w:val="00B30FC2"/>
    <w:rsid w:val="00B31047"/>
    <w:rsid w:val="00B3115F"/>
    <w:rsid w:val="00B31992"/>
    <w:rsid w:val="00B31DE8"/>
    <w:rsid w:val="00B31EEA"/>
    <w:rsid w:val="00B31F28"/>
    <w:rsid w:val="00B32890"/>
    <w:rsid w:val="00B328D6"/>
    <w:rsid w:val="00B32FB4"/>
    <w:rsid w:val="00B331A2"/>
    <w:rsid w:val="00B333C0"/>
    <w:rsid w:val="00B337FC"/>
    <w:rsid w:val="00B357CD"/>
    <w:rsid w:val="00B362D8"/>
    <w:rsid w:val="00B3631E"/>
    <w:rsid w:val="00B36EB0"/>
    <w:rsid w:val="00B3701C"/>
    <w:rsid w:val="00B3783E"/>
    <w:rsid w:val="00B37B57"/>
    <w:rsid w:val="00B37E0A"/>
    <w:rsid w:val="00B4004A"/>
    <w:rsid w:val="00B40062"/>
    <w:rsid w:val="00B4090B"/>
    <w:rsid w:val="00B40C8B"/>
    <w:rsid w:val="00B41494"/>
    <w:rsid w:val="00B41540"/>
    <w:rsid w:val="00B418CD"/>
    <w:rsid w:val="00B41A7E"/>
    <w:rsid w:val="00B41B05"/>
    <w:rsid w:val="00B41B0D"/>
    <w:rsid w:val="00B425F0"/>
    <w:rsid w:val="00B42DFA"/>
    <w:rsid w:val="00B43427"/>
    <w:rsid w:val="00B4446A"/>
    <w:rsid w:val="00B44492"/>
    <w:rsid w:val="00B44679"/>
    <w:rsid w:val="00B4478C"/>
    <w:rsid w:val="00B44B80"/>
    <w:rsid w:val="00B44CE7"/>
    <w:rsid w:val="00B45EE3"/>
    <w:rsid w:val="00B4744F"/>
    <w:rsid w:val="00B5034C"/>
    <w:rsid w:val="00B5102B"/>
    <w:rsid w:val="00B519AD"/>
    <w:rsid w:val="00B52E50"/>
    <w:rsid w:val="00B531DD"/>
    <w:rsid w:val="00B54C9F"/>
    <w:rsid w:val="00B55014"/>
    <w:rsid w:val="00B5592B"/>
    <w:rsid w:val="00B55EDF"/>
    <w:rsid w:val="00B562B1"/>
    <w:rsid w:val="00B568B1"/>
    <w:rsid w:val="00B56D3C"/>
    <w:rsid w:val="00B57981"/>
    <w:rsid w:val="00B57A0C"/>
    <w:rsid w:val="00B57D0B"/>
    <w:rsid w:val="00B60E4E"/>
    <w:rsid w:val="00B60FB5"/>
    <w:rsid w:val="00B61896"/>
    <w:rsid w:val="00B61F9A"/>
    <w:rsid w:val="00B62232"/>
    <w:rsid w:val="00B62757"/>
    <w:rsid w:val="00B627D5"/>
    <w:rsid w:val="00B63002"/>
    <w:rsid w:val="00B632D2"/>
    <w:rsid w:val="00B63777"/>
    <w:rsid w:val="00B63AEB"/>
    <w:rsid w:val="00B6446F"/>
    <w:rsid w:val="00B65057"/>
    <w:rsid w:val="00B65576"/>
    <w:rsid w:val="00B66386"/>
    <w:rsid w:val="00B66EBC"/>
    <w:rsid w:val="00B66EC8"/>
    <w:rsid w:val="00B6708D"/>
    <w:rsid w:val="00B675CB"/>
    <w:rsid w:val="00B67AEC"/>
    <w:rsid w:val="00B67BCF"/>
    <w:rsid w:val="00B703A4"/>
    <w:rsid w:val="00B705CC"/>
    <w:rsid w:val="00B70BF3"/>
    <w:rsid w:val="00B70FA7"/>
    <w:rsid w:val="00B71DC2"/>
    <w:rsid w:val="00B72372"/>
    <w:rsid w:val="00B72F1D"/>
    <w:rsid w:val="00B72FDC"/>
    <w:rsid w:val="00B73115"/>
    <w:rsid w:val="00B736F1"/>
    <w:rsid w:val="00B73823"/>
    <w:rsid w:val="00B75FC1"/>
    <w:rsid w:val="00B765BD"/>
    <w:rsid w:val="00B778B7"/>
    <w:rsid w:val="00B81348"/>
    <w:rsid w:val="00B81400"/>
    <w:rsid w:val="00B8180A"/>
    <w:rsid w:val="00B824BA"/>
    <w:rsid w:val="00B82D6F"/>
    <w:rsid w:val="00B82FD1"/>
    <w:rsid w:val="00B85087"/>
    <w:rsid w:val="00B852D9"/>
    <w:rsid w:val="00B85B79"/>
    <w:rsid w:val="00B86ACB"/>
    <w:rsid w:val="00B86D0C"/>
    <w:rsid w:val="00B86D19"/>
    <w:rsid w:val="00B8798D"/>
    <w:rsid w:val="00B87F8F"/>
    <w:rsid w:val="00B9015A"/>
    <w:rsid w:val="00B908CB"/>
    <w:rsid w:val="00B90C3D"/>
    <w:rsid w:val="00B91618"/>
    <w:rsid w:val="00B91CB7"/>
    <w:rsid w:val="00B91CFC"/>
    <w:rsid w:val="00B92C27"/>
    <w:rsid w:val="00B93893"/>
    <w:rsid w:val="00B93F86"/>
    <w:rsid w:val="00B940A4"/>
    <w:rsid w:val="00B94985"/>
    <w:rsid w:val="00B94E93"/>
    <w:rsid w:val="00B94FE2"/>
    <w:rsid w:val="00B9526C"/>
    <w:rsid w:val="00B96112"/>
    <w:rsid w:val="00B965DC"/>
    <w:rsid w:val="00B966A9"/>
    <w:rsid w:val="00B97BB2"/>
    <w:rsid w:val="00B97F81"/>
    <w:rsid w:val="00BA129E"/>
    <w:rsid w:val="00BA1397"/>
    <w:rsid w:val="00BA13BB"/>
    <w:rsid w:val="00BA1426"/>
    <w:rsid w:val="00BA180E"/>
    <w:rsid w:val="00BA1A59"/>
    <w:rsid w:val="00BA1FE8"/>
    <w:rsid w:val="00BA232F"/>
    <w:rsid w:val="00BA3477"/>
    <w:rsid w:val="00BA3490"/>
    <w:rsid w:val="00BA36CA"/>
    <w:rsid w:val="00BA4984"/>
    <w:rsid w:val="00BA4DE9"/>
    <w:rsid w:val="00BA662F"/>
    <w:rsid w:val="00BA7913"/>
    <w:rsid w:val="00BA7A7E"/>
    <w:rsid w:val="00BA7E0A"/>
    <w:rsid w:val="00BB014C"/>
    <w:rsid w:val="00BB20A2"/>
    <w:rsid w:val="00BB241C"/>
    <w:rsid w:val="00BB2DE5"/>
    <w:rsid w:val="00BB33D8"/>
    <w:rsid w:val="00BB3660"/>
    <w:rsid w:val="00BB3694"/>
    <w:rsid w:val="00BB3BFD"/>
    <w:rsid w:val="00BB4197"/>
    <w:rsid w:val="00BB4999"/>
    <w:rsid w:val="00BB4FCF"/>
    <w:rsid w:val="00BB5595"/>
    <w:rsid w:val="00BB5B4D"/>
    <w:rsid w:val="00BB5D37"/>
    <w:rsid w:val="00BB5F1D"/>
    <w:rsid w:val="00BB6048"/>
    <w:rsid w:val="00BB6743"/>
    <w:rsid w:val="00BB7C8A"/>
    <w:rsid w:val="00BC0097"/>
    <w:rsid w:val="00BC00AA"/>
    <w:rsid w:val="00BC0C3B"/>
    <w:rsid w:val="00BC159F"/>
    <w:rsid w:val="00BC1EB1"/>
    <w:rsid w:val="00BC2467"/>
    <w:rsid w:val="00BC27B2"/>
    <w:rsid w:val="00BC2857"/>
    <w:rsid w:val="00BC3B53"/>
    <w:rsid w:val="00BC3B96"/>
    <w:rsid w:val="00BC445B"/>
    <w:rsid w:val="00BC4AE3"/>
    <w:rsid w:val="00BC5B28"/>
    <w:rsid w:val="00BC5C29"/>
    <w:rsid w:val="00BC66BF"/>
    <w:rsid w:val="00BC70EE"/>
    <w:rsid w:val="00BC713C"/>
    <w:rsid w:val="00BC7222"/>
    <w:rsid w:val="00BC7359"/>
    <w:rsid w:val="00BC7A7E"/>
    <w:rsid w:val="00BC7DFF"/>
    <w:rsid w:val="00BD067B"/>
    <w:rsid w:val="00BD08B8"/>
    <w:rsid w:val="00BD0F67"/>
    <w:rsid w:val="00BD1F73"/>
    <w:rsid w:val="00BD2254"/>
    <w:rsid w:val="00BD2370"/>
    <w:rsid w:val="00BD25C0"/>
    <w:rsid w:val="00BD4070"/>
    <w:rsid w:val="00BD467F"/>
    <w:rsid w:val="00BD4C0A"/>
    <w:rsid w:val="00BD53FF"/>
    <w:rsid w:val="00BD57B3"/>
    <w:rsid w:val="00BD5AB0"/>
    <w:rsid w:val="00BD60AC"/>
    <w:rsid w:val="00BD764A"/>
    <w:rsid w:val="00BD780C"/>
    <w:rsid w:val="00BD7D0A"/>
    <w:rsid w:val="00BE0D5C"/>
    <w:rsid w:val="00BE12E9"/>
    <w:rsid w:val="00BE1D23"/>
    <w:rsid w:val="00BE2693"/>
    <w:rsid w:val="00BE2B9B"/>
    <w:rsid w:val="00BE2D40"/>
    <w:rsid w:val="00BE30A1"/>
    <w:rsid w:val="00BE350B"/>
    <w:rsid w:val="00BE386C"/>
    <w:rsid w:val="00BE3F88"/>
    <w:rsid w:val="00BE4099"/>
    <w:rsid w:val="00BE445A"/>
    <w:rsid w:val="00BE44B8"/>
    <w:rsid w:val="00BE470C"/>
    <w:rsid w:val="00BE4756"/>
    <w:rsid w:val="00BE52B6"/>
    <w:rsid w:val="00BE53A6"/>
    <w:rsid w:val="00BE5DCD"/>
    <w:rsid w:val="00BE5EA0"/>
    <w:rsid w:val="00BE5ED9"/>
    <w:rsid w:val="00BE6769"/>
    <w:rsid w:val="00BE67FE"/>
    <w:rsid w:val="00BE6846"/>
    <w:rsid w:val="00BE7015"/>
    <w:rsid w:val="00BE7025"/>
    <w:rsid w:val="00BE7975"/>
    <w:rsid w:val="00BE7B41"/>
    <w:rsid w:val="00BF0728"/>
    <w:rsid w:val="00BF0E69"/>
    <w:rsid w:val="00BF1271"/>
    <w:rsid w:val="00BF1B2B"/>
    <w:rsid w:val="00BF2437"/>
    <w:rsid w:val="00BF2559"/>
    <w:rsid w:val="00BF2CEF"/>
    <w:rsid w:val="00BF3712"/>
    <w:rsid w:val="00BF38D7"/>
    <w:rsid w:val="00BF3929"/>
    <w:rsid w:val="00BF5134"/>
    <w:rsid w:val="00BF53E0"/>
    <w:rsid w:val="00BF59F3"/>
    <w:rsid w:val="00BF6377"/>
    <w:rsid w:val="00BF64CD"/>
    <w:rsid w:val="00BF6CE6"/>
    <w:rsid w:val="00BF7273"/>
    <w:rsid w:val="00BF7724"/>
    <w:rsid w:val="00C00EF6"/>
    <w:rsid w:val="00C00F76"/>
    <w:rsid w:val="00C01858"/>
    <w:rsid w:val="00C01B2E"/>
    <w:rsid w:val="00C01C86"/>
    <w:rsid w:val="00C01CBF"/>
    <w:rsid w:val="00C02054"/>
    <w:rsid w:val="00C02F76"/>
    <w:rsid w:val="00C03293"/>
    <w:rsid w:val="00C034EF"/>
    <w:rsid w:val="00C03E74"/>
    <w:rsid w:val="00C047EF"/>
    <w:rsid w:val="00C04B2F"/>
    <w:rsid w:val="00C05948"/>
    <w:rsid w:val="00C06C29"/>
    <w:rsid w:val="00C07321"/>
    <w:rsid w:val="00C076D0"/>
    <w:rsid w:val="00C07ACA"/>
    <w:rsid w:val="00C108CD"/>
    <w:rsid w:val="00C113D2"/>
    <w:rsid w:val="00C11C1D"/>
    <w:rsid w:val="00C1251A"/>
    <w:rsid w:val="00C13688"/>
    <w:rsid w:val="00C13D7C"/>
    <w:rsid w:val="00C142B2"/>
    <w:rsid w:val="00C142B7"/>
    <w:rsid w:val="00C14321"/>
    <w:rsid w:val="00C147A0"/>
    <w:rsid w:val="00C15A91"/>
    <w:rsid w:val="00C16376"/>
    <w:rsid w:val="00C1646F"/>
    <w:rsid w:val="00C16F75"/>
    <w:rsid w:val="00C17C13"/>
    <w:rsid w:val="00C20005"/>
    <w:rsid w:val="00C200C6"/>
    <w:rsid w:val="00C206F1"/>
    <w:rsid w:val="00C20FC0"/>
    <w:rsid w:val="00C2151D"/>
    <w:rsid w:val="00C21760"/>
    <w:rsid w:val="00C217E1"/>
    <w:rsid w:val="00C219B1"/>
    <w:rsid w:val="00C21A01"/>
    <w:rsid w:val="00C224FB"/>
    <w:rsid w:val="00C22BB6"/>
    <w:rsid w:val="00C23624"/>
    <w:rsid w:val="00C238B0"/>
    <w:rsid w:val="00C247DE"/>
    <w:rsid w:val="00C251F6"/>
    <w:rsid w:val="00C25289"/>
    <w:rsid w:val="00C254A4"/>
    <w:rsid w:val="00C259D6"/>
    <w:rsid w:val="00C26181"/>
    <w:rsid w:val="00C2A3B8"/>
    <w:rsid w:val="00C304CE"/>
    <w:rsid w:val="00C30FB6"/>
    <w:rsid w:val="00C310C7"/>
    <w:rsid w:val="00C31D90"/>
    <w:rsid w:val="00C31EA4"/>
    <w:rsid w:val="00C3225E"/>
    <w:rsid w:val="00C33406"/>
    <w:rsid w:val="00C338F9"/>
    <w:rsid w:val="00C34284"/>
    <w:rsid w:val="00C35003"/>
    <w:rsid w:val="00C3570F"/>
    <w:rsid w:val="00C35C37"/>
    <w:rsid w:val="00C363EF"/>
    <w:rsid w:val="00C368CA"/>
    <w:rsid w:val="00C36AA8"/>
    <w:rsid w:val="00C3752E"/>
    <w:rsid w:val="00C37967"/>
    <w:rsid w:val="00C4015B"/>
    <w:rsid w:val="00C403AC"/>
    <w:rsid w:val="00C40C60"/>
    <w:rsid w:val="00C41109"/>
    <w:rsid w:val="00C41E9E"/>
    <w:rsid w:val="00C435D4"/>
    <w:rsid w:val="00C451DB"/>
    <w:rsid w:val="00C45232"/>
    <w:rsid w:val="00C4563D"/>
    <w:rsid w:val="00C457EF"/>
    <w:rsid w:val="00C46001"/>
    <w:rsid w:val="00C46265"/>
    <w:rsid w:val="00C4691A"/>
    <w:rsid w:val="00C46C2E"/>
    <w:rsid w:val="00C5031E"/>
    <w:rsid w:val="00C513B8"/>
    <w:rsid w:val="00C51845"/>
    <w:rsid w:val="00C51FFD"/>
    <w:rsid w:val="00C5258E"/>
    <w:rsid w:val="00C52DD2"/>
    <w:rsid w:val="00C530C9"/>
    <w:rsid w:val="00C5391B"/>
    <w:rsid w:val="00C539BD"/>
    <w:rsid w:val="00C54D12"/>
    <w:rsid w:val="00C5588E"/>
    <w:rsid w:val="00C55E8B"/>
    <w:rsid w:val="00C560B5"/>
    <w:rsid w:val="00C561DB"/>
    <w:rsid w:val="00C56411"/>
    <w:rsid w:val="00C566A9"/>
    <w:rsid w:val="00C600DB"/>
    <w:rsid w:val="00C60616"/>
    <w:rsid w:val="00C610B3"/>
    <w:rsid w:val="00C61833"/>
    <w:rsid w:val="00C61898"/>
    <w:rsid w:val="00C619A7"/>
    <w:rsid w:val="00C61D55"/>
    <w:rsid w:val="00C6265E"/>
    <w:rsid w:val="00C62920"/>
    <w:rsid w:val="00C62D32"/>
    <w:rsid w:val="00C63094"/>
    <w:rsid w:val="00C6337F"/>
    <w:rsid w:val="00C633AF"/>
    <w:rsid w:val="00C635EE"/>
    <w:rsid w:val="00C63768"/>
    <w:rsid w:val="00C64515"/>
    <w:rsid w:val="00C65514"/>
    <w:rsid w:val="00C65AC7"/>
    <w:rsid w:val="00C65F4E"/>
    <w:rsid w:val="00C66284"/>
    <w:rsid w:val="00C66EF7"/>
    <w:rsid w:val="00C700DA"/>
    <w:rsid w:val="00C702FD"/>
    <w:rsid w:val="00C70D9A"/>
    <w:rsid w:val="00C711C8"/>
    <w:rsid w:val="00C713D5"/>
    <w:rsid w:val="00C71ADF"/>
    <w:rsid w:val="00C71EAC"/>
    <w:rsid w:val="00C72C79"/>
    <w:rsid w:val="00C73086"/>
    <w:rsid w:val="00C73835"/>
    <w:rsid w:val="00C73D5F"/>
    <w:rsid w:val="00C73E11"/>
    <w:rsid w:val="00C740FC"/>
    <w:rsid w:val="00C7458E"/>
    <w:rsid w:val="00C74776"/>
    <w:rsid w:val="00C75C15"/>
    <w:rsid w:val="00C75FB6"/>
    <w:rsid w:val="00C76C22"/>
    <w:rsid w:val="00C76D1F"/>
    <w:rsid w:val="00C76F05"/>
    <w:rsid w:val="00C77045"/>
    <w:rsid w:val="00C770E5"/>
    <w:rsid w:val="00C77735"/>
    <w:rsid w:val="00C778C1"/>
    <w:rsid w:val="00C8097F"/>
    <w:rsid w:val="00C811ED"/>
    <w:rsid w:val="00C811F0"/>
    <w:rsid w:val="00C818F2"/>
    <w:rsid w:val="00C819C9"/>
    <w:rsid w:val="00C81B02"/>
    <w:rsid w:val="00C81C66"/>
    <w:rsid w:val="00C82029"/>
    <w:rsid w:val="00C82AFE"/>
    <w:rsid w:val="00C831B4"/>
    <w:rsid w:val="00C83DBC"/>
    <w:rsid w:val="00C83DEE"/>
    <w:rsid w:val="00C84277"/>
    <w:rsid w:val="00C8430D"/>
    <w:rsid w:val="00C8514B"/>
    <w:rsid w:val="00C85296"/>
    <w:rsid w:val="00C855AE"/>
    <w:rsid w:val="00C85773"/>
    <w:rsid w:val="00C85A64"/>
    <w:rsid w:val="00C86F3A"/>
    <w:rsid w:val="00C86F3B"/>
    <w:rsid w:val="00C87C4E"/>
    <w:rsid w:val="00C904F9"/>
    <w:rsid w:val="00C92748"/>
    <w:rsid w:val="00C92C1F"/>
    <w:rsid w:val="00C94BD6"/>
    <w:rsid w:val="00C96FF9"/>
    <w:rsid w:val="00C972D5"/>
    <w:rsid w:val="00C97372"/>
    <w:rsid w:val="00C97C80"/>
    <w:rsid w:val="00CA0128"/>
    <w:rsid w:val="00CA1279"/>
    <w:rsid w:val="00CA202D"/>
    <w:rsid w:val="00CA2AE5"/>
    <w:rsid w:val="00CA2D61"/>
    <w:rsid w:val="00CA3223"/>
    <w:rsid w:val="00CA3777"/>
    <w:rsid w:val="00CA39C9"/>
    <w:rsid w:val="00CA3E34"/>
    <w:rsid w:val="00CA4122"/>
    <w:rsid w:val="00CA47A1"/>
    <w:rsid w:val="00CA47D3"/>
    <w:rsid w:val="00CA4A8E"/>
    <w:rsid w:val="00CA5631"/>
    <w:rsid w:val="00CA5808"/>
    <w:rsid w:val="00CA599A"/>
    <w:rsid w:val="00CA5EC1"/>
    <w:rsid w:val="00CA6096"/>
    <w:rsid w:val="00CA6533"/>
    <w:rsid w:val="00CA6A25"/>
    <w:rsid w:val="00CA6A3F"/>
    <w:rsid w:val="00CA75AB"/>
    <w:rsid w:val="00CA7988"/>
    <w:rsid w:val="00CA7C99"/>
    <w:rsid w:val="00CA7CC7"/>
    <w:rsid w:val="00CB072C"/>
    <w:rsid w:val="00CB0D89"/>
    <w:rsid w:val="00CB16B0"/>
    <w:rsid w:val="00CB1DCE"/>
    <w:rsid w:val="00CB1F61"/>
    <w:rsid w:val="00CB2222"/>
    <w:rsid w:val="00CB290D"/>
    <w:rsid w:val="00CB2E1B"/>
    <w:rsid w:val="00CB2F8D"/>
    <w:rsid w:val="00CB31BE"/>
    <w:rsid w:val="00CB327D"/>
    <w:rsid w:val="00CB4B7F"/>
    <w:rsid w:val="00CB4CD8"/>
    <w:rsid w:val="00CB4EF8"/>
    <w:rsid w:val="00CB590E"/>
    <w:rsid w:val="00CB5B0A"/>
    <w:rsid w:val="00CB5BC7"/>
    <w:rsid w:val="00CB5DD1"/>
    <w:rsid w:val="00CB5F61"/>
    <w:rsid w:val="00CB61D5"/>
    <w:rsid w:val="00CB651D"/>
    <w:rsid w:val="00CB681E"/>
    <w:rsid w:val="00CB6C35"/>
    <w:rsid w:val="00CB7515"/>
    <w:rsid w:val="00CB78DB"/>
    <w:rsid w:val="00CB7B5F"/>
    <w:rsid w:val="00CB7BD4"/>
    <w:rsid w:val="00CB7C29"/>
    <w:rsid w:val="00CC057F"/>
    <w:rsid w:val="00CC0889"/>
    <w:rsid w:val="00CC0C47"/>
    <w:rsid w:val="00CC17A5"/>
    <w:rsid w:val="00CC2135"/>
    <w:rsid w:val="00CC22E2"/>
    <w:rsid w:val="00CC299A"/>
    <w:rsid w:val="00CC33BC"/>
    <w:rsid w:val="00CC35B1"/>
    <w:rsid w:val="00CC3907"/>
    <w:rsid w:val="00CC4409"/>
    <w:rsid w:val="00CC46E0"/>
    <w:rsid w:val="00CC50E0"/>
    <w:rsid w:val="00CC537F"/>
    <w:rsid w:val="00CC5599"/>
    <w:rsid w:val="00CC5720"/>
    <w:rsid w:val="00CC583D"/>
    <w:rsid w:val="00CC5E90"/>
    <w:rsid w:val="00CC6290"/>
    <w:rsid w:val="00CC6943"/>
    <w:rsid w:val="00CC6A43"/>
    <w:rsid w:val="00CC6E40"/>
    <w:rsid w:val="00CC733E"/>
    <w:rsid w:val="00CC764E"/>
    <w:rsid w:val="00CD0F0E"/>
    <w:rsid w:val="00CD1E1A"/>
    <w:rsid w:val="00CD231D"/>
    <w:rsid w:val="00CD233D"/>
    <w:rsid w:val="00CD2989"/>
    <w:rsid w:val="00CD2A8C"/>
    <w:rsid w:val="00CD3499"/>
    <w:rsid w:val="00CD3582"/>
    <w:rsid w:val="00CD362D"/>
    <w:rsid w:val="00CD3BA0"/>
    <w:rsid w:val="00CD3E63"/>
    <w:rsid w:val="00CD3E8A"/>
    <w:rsid w:val="00CD41A8"/>
    <w:rsid w:val="00CD4812"/>
    <w:rsid w:val="00CD5010"/>
    <w:rsid w:val="00CD51B2"/>
    <w:rsid w:val="00CD529E"/>
    <w:rsid w:val="00CD5BB8"/>
    <w:rsid w:val="00CD5CF4"/>
    <w:rsid w:val="00CD63E3"/>
    <w:rsid w:val="00CD6B60"/>
    <w:rsid w:val="00CD6C1F"/>
    <w:rsid w:val="00CD6CBE"/>
    <w:rsid w:val="00CD6EEF"/>
    <w:rsid w:val="00CD6FB8"/>
    <w:rsid w:val="00CD7CFA"/>
    <w:rsid w:val="00CD7EB2"/>
    <w:rsid w:val="00CE06FA"/>
    <w:rsid w:val="00CE0F42"/>
    <w:rsid w:val="00CE101D"/>
    <w:rsid w:val="00CE15C3"/>
    <w:rsid w:val="00CE1814"/>
    <w:rsid w:val="00CE1A95"/>
    <w:rsid w:val="00CE1C84"/>
    <w:rsid w:val="00CE1E4F"/>
    <w:rsid w:val="00CE2313"/>
    <w:rsid w:val="00CE261D"/>
    <w:rsid w:val="00CE2B8A"/>
    <w:rsid w:val="00CE2EA8"/>
    <w:rsid w:val="00CE32F9"/>
    <w:rsid w:val="00CE3F04"/>
    <w:rsid w:val="00CE4702"/>
    <w:rsid w:val="00CE5055"/>
    <w:rsid w:val="00CE667E"/>
    <w:rsid w:val="00CE6864"/>
    <w:rsid w:val="00CE6C95"/>
    <w:rsid w:val="00CE73B4"/>
    <w:rsid w:val="00CE7A3B"/>
    <w:rsid w:val="00CE7C22"/>
    <w:rsid w:val="00CE7DD7"/>
    <w:rsid w:val="00CF053F"/>
    <w:rsid w:val="00CF0E3D"/>
    <w:rsid w:val="00CF1156"/>
    <w:rsid w:val="00CF15D3"/>
    <w:rsid w:val="00CF1A17"/>
    <w:rsid w:val="00CF1C1D"/>
    <w:rsid w:val="00CF3241"/>
    <w:rsid w:val="00CF3DAD"/>
    <w:rsid w:val="00CF3E30"/>
    <w:rsid w:val="00CF4690"/>
    <w:rsid w:val="00CF4762"/>
    <w:rsid w:val="00CF57AC"/>
    <w:rsid w:val="00CF57C9"/>
    <w:rsid w:val="00CF57EB"/>
    <w:rsid w:val="00CF6DC8"/>
    <w:rsid w:val="00CF7B9E"/>
    <w:rsid w:val="00D00D8B"/>
    <w:rsid w:val="00D01287"/>
    <w:rsid w:val="00D01C13"/>
    <w:rsid w:val="00D021EB"/>
    <w:rsid w:val="00D024F6"/>
    <w:rsid w:val="00D0290B"/>
    <w:rsid w:val="00D02936"/>
    <w:rsid w:val="00D0324A"/>
    <w:rsid w:val="00D0366D"/>
    <w:rsid w:val="00D0375A"/>
    <w:rsid w:val="00D0438E"/>
    <w:rsid w:val="00D04563"/>
    <w:rsid w:val="00D04CA2"/>
    <w:rsid w:val="00D04E8C"/>
    <w:rsid w:val="00D058AE"/>
    <w:rsid w:val="00D0609E"/>
    <w:rsid w:val="00D0620B"/>
    <w:rsid w:val="00D063C4"/>
    <w:rsid w:val="00D0700E"/>
    <w:rsid w:val="00D072AB"/>
    <w:rsid w:val="00D078E1"/>
    <w:rsid w:val="00D079EC"/>
    <w:rsid w:val="00D07F4F"/>
    <w:rsid w:val="00D100E9"/>
    <w:rsid w:val="00D10934"/>
    <w:rsid w:val="00D10BEB"/>
    <w:rsid w:val="00D11B5E"/>
    <w:rsid w:val="00D11BE6"/>
    <w:rsid w:val="00D12B06"/>
    <w:rsid w:val="00D12F2E"/>
    <w:rsid w:val="00D13248"/>
    <w:rsid w:val="00D134CE"/>
    <w:rsid w:val="00D13B4A"/>
    <w:rsid w:val="00D13EF8"/>
    <w:rsid w:val="00D142D0"/>
    <w:rsid w:val="00D14536"/>
    <w:rsid w:val="00D14771"/>
    <w:rsid w:val="00D14943"/>
    <w:rsid w:val="00D14981"/>
    <w:rsid w:val="00D14D2A"/>
    <w:rsid w:val="00D14E64"/>
    <w:rsid w:val="00D15779"/>
    <w:rsid w:val="00D15980"/>
    <w:rsid w:val="00D15D74"/>
    <w:rsid w:val="00D1608E"/>
    <w:rsid w:val="00D173DA"/>
    <w:rsid w:val="00D17942"/>
    <w:rsid w:val="00D211E6"/>
    <w:rsid w:val="00D21E4B"/>
    <w:rsid w:val="00D22441"/>
    <w:rsid w:val="00D22AD8"/>
    <w:rsid w:val="00D23522"/>
    <w:rsid w:val="00D23DBD"/>
    <w:rsid w:val="00D23F3D"/>
    <w:rsid w:val="00D24DFA"/>
    <w:rsid w:val="00D260F6"/>
    <w:rsid w:val="00D263E4"/>
    <w:rsid w:val="00D264D6"/>
    <w:rsid w:val="00D27BDF"/>
    <w:rsid w:val="00D27FA0"/>
    <w:rsid w:val="00D305B1"/>
    <w:rsid w:val="00D30989"/>
    <w:rsid w:val="00D312E8"/>
    <w:rsid w:val="00D31350"/>
    <w:rsid w:val="00D316FD"/>
    <w:rsid w:val="00D32218"/>
    <w:rsid w:val="00D32386"/>
    <w:rsid w:val="00D32403"/>
    <w:rsid w:val="00D33155"/>
    <w:rsid w:val="00D334EB"/>
    <w:rsid w:val="00D33684"/>
    <w:rsid w:val="00D33BF0"/>
    <w:rsid w:val="00D33DE0"/>
    <w:rsid w:val="00D33F1C"/>
    <w:rsid w:val="00D34544"/>
    <w:rsid w:val="00D34E1A"/>
    <w:rsid w:val="00D34EDE"/>
    <w:rsid w:val="00D35310"/>
    <w:rsid w:val="00D35878"/>
    <w:rsid w:val="00D3641A"/>
    <w:rsid w:val="00D36436"/>
    <w:rsid w:val="00D36447"/>
    <w:rsid w:val="00D373B8"/>
    <w:rsid w:val="00D37622"/>
    <w:rsid w:val="00D37D5A"/>
    <w:rsid w:val="00D40018"/>
    <w:rsid w:val="00D40112"/>
    <w:rsid w:val="00D405FE"/>
    <w:rsid w:val="00D40792"/>
    <w:rsid w:val="00D40B8D"/>
    <w:rsid w:val="00D413F5"/>
    <w:rsid w:val="00D417E6"/>
    <w:rsid w:val="00D41912"/>
    <w:rsid w:val="00D41ADB"/>
    <w:rsid w:val="00D42996"/>
    <w:rsid w:val="00D43108"/>
    <w:rsid w:val="00D443E8"/>
    <w:rsid w:val="00D447BA"/>
    <w:rsid w:val="00D449F9"/>
    <w:rsid w:val="00D44F6E"/>
    <w:rsid w:val="00D45192"/>
    <w:rsid w:val="00D451FF"/>
    <w:rsid w:val="00D456C7"/>
    <w:rsid w:val="00D46164"/>
    <w:rsid w:val="00D50649"/>
    <w:rsid w:val="00D516BE"/>
    <w:rsid w:val="00D51E23"/>
    <w:rsid w:val="00D52666"/>
    <w:rsid w:val="00D52D35"/>
    <w:rsid w:val="00D534ED"/>
    <w:rsid w:val="00D5423B"/>
    <w:rsid w:val="00D549EE"/>
    <w:rsid w:val="00D54A32"/>
    <w:rsid w:val="00D54E6A"/>
    <w:rsid w:val="00D54F4E"/>
    <w:rsid w:val="00D559B6"/>
    <w:rsid w:val="00D57838"/>
    <w:rsid w:val="00D57A56"/>
    <w:rsid w:val="00D60046"/>
    <w:rsid w:val="00D604B3"/>
    <w:rsid w:val="00D60598"/>
    <w:rsid w:val="00D60BA4"/>
    <w:rsid w:val="00D60D9B"/>
    <w:rsid w:val="00D60EAD"/>
    <w:rsid w:val="00D612D8"/>
    <w:rsid w:val="00D62419"/>
    <w:rsid w:val="00D62BED"/>
    <w:rsid w:val="00D63468"/>
    <w:rsid w:val="00D63CF9"/>
    <w:rsid w:val="00D63D28"/>
    <w:rsid w:val="00D63FD4"/>
    <w:rsid w:val="00D6413F"/>
    <w:rsid w:val="00D6455F"/>
    <w:rsid w:val="00D64B6E"/>
    <w:rsid w:val="00D65259"/>
    <w:rsid w:val="00D65E55"/>
    <w:rsid w:val="00D66173"/>
    <w:rsid w:val="00D667D8"/>
    <w:rsid w:val="00D672F1"/>
    <w:rsid w:val="00D67C17"/>
    <w:rsid w:val="00D70161"/>
    <w:rsid w:val="00D702AC"/>
    <w:rsid w:val="00D70945"/>
    <w:rsid w:val="00D71CBB"/>
    <w:rsid w:val="00D7311A"/>
    <w:rsid w:val="00D74304"/>
    <w:rsid w:val="00D75518"/>
    <w:rsid w:val="00D7667A"/>
    <w:rsid w:val="00D7694E"/>
    <w:rsid w:val="00D76A48"/>
    <w:rsid w:val="00D773D8"/>
    <w:rsid w:val="00D77870"/>
    <w:rsid w:val="00D77BF2"/>
    <w:rsid w:val="00D80265"/>
    <w:rsid w:val="00D80497"/>
    <w:rsid w:val="00D80885"/>
    <w:rsid w:val="00D80977"/>
    <w:rsid w:val="00D80CCE"/>
    <w:rsid w:val="00D814F8"/>
    <w:rsid w:val="00D81EEF"/>
    <w:rsid w:val="00D8219E"/>
    <w:rsid w:val="00D8466F"/>
    <w:rsid w:val="00D849AE"/>
    <w:rsid w:val="00D84EB1"/>
    <w:rsid w:val="00D856AA"/>
    <w:rsid w:val="00D85AE2"/>
    <w:rsid w:val="00D8672C"/>
    <w:rsid w:val="00D867A1"/>
    <w:rsid w:val="00D86B7B"/>
    <w:rsid w:val="00D86EEA"/>
    <w:rsid w:val="00D8700E"/>
    <w:rsid w:val="00D87195"/>
    <w:rsid w:val="00D87839"/>
    <w:rsid w:val="00D87D03"/>
    <w:rsid w:val="00D87D8F"/>
    <w:rsid w:val="00D90536"/>
    <w:rsid w:val="00D90EC6"/>
    <w:rsid w:val="00D91060"/>
    <w:rsid w:val="00D91B16"/>
    <w:rsid w:val="00D91C83"/>
    <w:rsid w:val="00D91DEA"/>
    <w:rsid w:val="00D91E18"/>
    <w:rsid w:val="00D92FB5"/>
    <w:rsid w:val="00D93266"/>
    <w:rsid w:val="00D9360B"/>
    <w:rsid w:val="00D938C3"/>
    <w:rsid w:val="00D94B6A"/>
    <w:rsid w:val="00D94B73"/>
    <w:rsid w:val="00D95C88"/>
    <w:rsid w:val="00D97457"/>
    <w:rsid w:val="00D97B2E"/>
    <w:rsid w:val="00DA00AB"/>
    <w:rsid w:val="00DA010D"/>
    <w:rsid w:val="00DA03D6"/>
    <w:rsid w:val="00DA0D50"/>
    <w:rsid w:val="00DA12B3"/>
    <w:rsid w:val="00DA241E"/>
    <w:rsid w:val="00DA2814"/>
    <w:rsid w:val="00DA2A54"/>
    <w:rsid w:val="00DA3290"/>
    <w:rsid w:val="00DA33C2"/>
    <w:rsid w:val="00DA3C91"/>
    <w:rsid w:val="00DA3D83"/>
    <w:rsid w:val="00DA408D"/>
    <w:rsid w:val="00DA40CE"/>
    <w:rsid w:val="00DA49B8"/>
    <w:rsid w:val="00DA5963"/>
    <w:rsid w:val="00DA5B8D"/>
    <w:rsid w:val="00DA61A1"/>
    <w:rsid w:val="00DA6C54"/>
    <w:rsid w:val="00DA6E5E"/>
    <w:rsid w:val="00DB0313"/>
    <w:rsid w:val="00DB063D"/>
    <w:rsid w:val="00DB066D"/>
    <w:rsid w:val="00DB06CA"/>
    <w:rsid w:val="00DB0AE3"/>
    <w:rsid w:val="00DB1076"/>
    <w:rsid w:val="00DB1584"/>
    <w:rsid w:val="00DB15A7"/>
    <w:rsid w:val="00DB1781"/>
    <w:rsid w:val="00DB27AD"/>
    <w:rsid w:val="00DB2A18"/>
    <w:rsid w:val="00DB3468"/>
    <w:rsid w:val="00DB36FE"/>
    <w:rsid w:val="00DB3D74"/>
    <w:rsid w:val="00DB3DB4"/>
    <w:rsid w:val="00DB4016"/>
    <w:rsid w:val="00DB4705"/>
    <w:rsid w:val="00DB4C98"/>
    <w:rsid w:val="00DB533A"/>
    <w:rsid w:val="00DB5F20"/>
    <w:rsid w:val="00DB60AE"/>
    <w:rsid w:val="00DB6307"/>
    <w:rsid w:val="00DB674D"/>
    <w:rsid w:val="00DB6954"/>
    <w:rsid w:val="00DB6A77"/>
    <w:rsid w:val="00DB6A8E"/>
    <w:rsid w:val="00DB78F0"/>
    <w:rsid w:val="00DC0F3B"/>
    <w:rsid w:val="00DC192D"/>
    <w:rsid w:val="00DC198C"/>
    <w:rsid w:val="00DC1AB4"/>
    <w:rsid w:val="00DC2C62"/>
    <w:rsid w:val="00DC2C92"/>
    <w:rsid w:val="00DC2D54"/>
    <w:rsid w:val="00DC30EE"/>
    <w:rsid w:val="00DC37A1"/>
    <w:rsid w:val="00DC37ED"/>
    <w:rsid w:val="00DC4BBB"/>
    <w:rsid w:val="00DC4C0A"/>
    <w:rsid w:val="00DC4CA9"/>
    <w:rsid w:val="00DC55CF"/>
    <w:rsid w:val="00DC5DA3"/>
    <w:rsid w:val="00DC617B"/>
    <w:rsid w:val="00DC677C"/>
    <w:rsid w:val="00DC74F4"/>
    <w:rsid w:val="00DC76FE"/>
    <w:rsid w:val="00DC7A2F"/>
    <w:rsid w:val="00DC7D8A"/>
    <w:rsid w:val="00DD0430"/>
    <w:rsid w:val="00DD0B83"/>
    <w:rsid w:val="00DD0E8A"/>
    <w:rsid w:val="00DD14E7"/>
    <w:rsid w:val="00DD153F"/>
    <w:rsid w:val="00DD1DCD"/>
    <w:rsid w:val="00DD1F99"/>
    <w:rsid w:val="00DD2725"/>
    <w:rsid w:val="00DD2CA0"/>
    <w:rsid w:val="00DD338F"/>
    <w:rsid w:val="00DD3971"/>
    <w:rsid w:val="00DD3CC2"/>
    <w:rsid w:val="00DD466E"/>
    <w:rsid w:val="00DD56CF"/>
    <w:rsid w:val="00DD5B62"/>
    <w:rsid w:val="00DD5E60"/>
    <w:rsid w:val="00DD5FEE"/>
    <w:rsid w:val="00DD6206"/>
    <w:rsid w:val="00DD66F2"/>
    <w:rsid w:val="00DD6B1E"/>
    <w:rsid w:val="00DD7108"/>
    <w:rsid w:val="00DD723A"/>
    <w:rsid w:val="00DE063E"/>
    <w:rsid w:val="00DE0971"/>
    <w:rsid w:val="00DE0C96"/>
    <w:rsid w:val="00DE0D51"/>
    <w:rsid w:val="00DE224C"/>
    <w:rsid w:val="00DE33DF"/>
    <w:rsid w:val="00DE372B"/>
    <w:rsid w:val="00DE3B73"/>
    <w:rsid w:val="00DE3F55"/>
    <w:rsid w:val="00DE3FE0"/>
    <w:rsid w:val="00DE46FE"/>
    <w:rsid w:val="00DE4AAC"/>
    <w:rsid w:val="00DE4DFA"/>
    <w:rsid w:val="00DE4ECA"/>
    <w:rsid w:val="00DE4F5D"/>
    <w:rsid w:val="00DE5711"/>
    <w:rsid w:val="00DE578A"/>
    <w:rsid w:val="00DE5E68"/>
    <w:rsid w:val="00DE6144"/>
    <w:rsid w:val="00DE69AC"/>
    <w:rsid w:val="00DE6C25"/>
    <w:rsid w:val="00DE7238"/>
    <w:rsid w:val="00DE763A"/>
    <w:rsid w:val="00DE774F"/>
    <w:rsid w:val="00DE7FBA"/>
    <w:rsid w:val="00DF0945"/>
    <w:rsid w:val="00DF0B0C"/>
    <w:rsid w:val="00DF16B4"/>
    <w:rsid w:val="00DF18EC"/>
    <w:rsid w:val="00DF21C5"/>
    <w:rsid w:val="00DF2583"/>
    <w:rsid w:val="00DF29E3"/>
    <w:rsid w:val="00DF2A1F"/>
    <w:rsid w:val="00DF2CE4"/>
    <w:rsid w:val="00DF3A74"/>
    <w:rsid w:val="00DF3E74"/>
    <w:rsid w:val="00DF4A8B"/>
    <w:rsid w:val="00DF4BB0"/>
    <w:rsid w:val="00DF4F6E"/>
    <w:rsid w:val="00DF513B"/>
    <w:rsid w:val="00DF54D9"/>
    <w:rsid w:val="00DF56F4"/>
    <w:rsid w:val="00DF5B7F"/>
    <w:rsid w:val="00DF61E9"/>
    <w:rsid w:val="00DF6446"/>
    <w:rsid w:val="00DF6DA9"/>
    <w:rsid w:val="00DF7283"/>
    <w:rsid w:val="00E00537"/>
    <w:rsid w:val="00E00593"/>
    <w:rsid w:val="00E00645"/>
    <w:rsid w:val="00E00E45"/>
    <w:rsid w:val="00E00FF3"/>
    <w:rsid w:val="00E01A59"/>
    <w:rsid w:val="00E01CC0"/>
    <w:rsid w:val="00E020CD"/>
    <w:rsid w:val="00E02454"/>
    <w:rsid w:val="00E0255E"/>
    <w:rsid w:val="00E02A22"/>
    <w:rsid w:val="00E030B3"/>
    <w:rsid w:val="00E035F2"/>
    <w:rsid w:val="00E0484E"/>
    <w:rsid w:val="00E056C3"/>
    <w:rsid w:val="00E06110"/>
    <w:rsid w:val="00E0675C"/>
    <w:rsid w:val="00E067EE"/>
    <w:rsid w:val="00E072D1"/>
    <w:rsid w:val="00E07B4E"/>
    <w:rsid w:val="00E07D7E"/>
    <w:rsid w:val="00E10055"/>
    <w:rsid w:val="00E10120"/>
    <w:rsid w:val="00E10368"/>
    <w:rsid w:val="00E1088D"/>
    <w:rsid w:val="00E10DC6"/>
    <w:rsid w:val="00E1150F"/>
    <w:rsid w:val="00E119F3"/>
    <w:rsid w:val="00E11F8E"/>
    <w:rsid w:val="00E1228D"/>
    <w:rsid w:val="00E12745"/>
    <w:rsid w:val="00E12D23"/>
    <w:rsid w:val="00E1301D"/>
    <w:rsid w:val="00E139B7"/>
    <w:rsid w:val="00E13EF2"/>
    <w:rsid w:val="00E14148"/>
    <w:rsid w:val="00E146F4"/>
    <w:rsid w:val="00E151A2"/>
    <w:rsid w:val="00E156DA"/>
    <w:rsid w:val="00E15837"/>
    <w:rsid w:val="00E15881"/>
    <w:rsid w:val="00E1601A"/>
    <w:rsid w:val="00E165AB"/>
    <w:rsid w:val="00E1663A"/>
    <w:rsid w:val="00E16A52"/>
    <w:rsid w:val="00E16A8F"/>
    <w:rsid w:val="00E17541"/>
    <w:rsid w:val="00E20478"/>
    <w:rsid w:val="00E20B47"/>
    <w:rsid w:val="00E20E1C"/>
    <w:rsid w:val="00E21DE3"/>
    <w:rsid w:val="00E21F24"/>
    <w:rsid w:val="00E2251F"/>
    <w:rsid w:val="00E22B08"/>
    <w:rsid w:val="00E235BC"/>
    <w:rsid w:val="00E23745"/>
    <w:rsid w:val="00E239DE"/>
    <w:rsid w:val="00E24071"/>
    <w:rsid w:val="00E258DC"/>
    <w:rsid w:val="00E26BAD"/>
    <w:rsid w:val="00E26E19"/>
    <w:rsid w:val="00E270B2"/>
    <w:rsid w:val="00E27361"/>
    <w:rsid w:val="00E273C5"/>
    <w:rsid w:val="00E27436"/>
    <w:rsid w:val="00E307D1"/>
    <w:rsid w:val="00E30D34"/>
    <w:rsid w:val="00E30D37"/>
    <w:rsid w:val="00E31789"/>
    <w:rsid w:val="00E31E8A"/>
    <w:rsid w:val="00E322CF"/>
    <w:rsid w:val="00E32C09"/>
    <w:rsid w:val="00E3349B"/>
    <w:rsid w:val="00E33D78"/>
    <w:rsid w:val="00E343EB"/>
    <w:rsid w:val="00E34AB8"/>
    <w:rsid w:val="00E34F3C"/>
    <w:rsid w:val="00E352C3"/>
    <w:rsid w:val="00E3613A"/>
    <w:rsid w:val="00E3690E"/>
    <w:rsid w:val="00E3731D"/>
    <w:rsid w:val="00E37439"/>
    <w:rsid w:val="00E37AC1"/>
    <w:rsid w:val="00E37C6F"/>
    <w:rsid w:val="00E37E35"/>
    <w:rsid w:val="00E41201"/>
    <w:rsid w:val="00E416AB"/>
    <w:rsid w:val="00E4288A"/>
    <w:rsid w:val="00E43924"/>
    <w:rsid w:val="00E43C32"/>
    <w:rsid w:val="00E447A9"/>
    <w:rsid w:val="00E44825"/>
    <w:rsid w:val="00E45A23"/>
    <w:rsid w:val="00E45ABC"/>
    <w:rsid w:val="00E4602E"/>
    <w:rsid w:val="00E46509"/>
    <w:rsid w:val="00E47226"/>
    <w:rsid w:val="00E47724"/>
    <w:rsid w:val="00E47BCD"/>
    <w:rsid w:val="00E47D8E"/>
    <w:rsid w:val="00E47DF3"/>
    <w:rsid w:val="00E5052D"/>
    <w:rsid w:val="00E50C6E"/>
    <w:rsid w:val="00E50DCF"/>
    <w:rsid w:val="00E51469"/>
    <w:rsid w:val="00E51700"/>
    <w:rsid w:val="00E5217D"/>
    <w:rsid w:val="00E524EB"/>
    <w:rsid w:val="00E525FA"/>
    <w:rsid w:val="00E52679"/>
    <w:rsid w:val="00E5294C"/>
    <w:rsid w:val="00E532A4"/>
    <w:rsid w:val="00E534C7"/>
    <w:rsid w:val="00E53859"/>
    <w:rsid w:val="00E53F07"/>
    <w:rsid w:val="00E5427F"/>
    <w:rsid w:val="00E546D3"/>
    <w:rsid w:val="00E55A0C"/>
    <w:rsid w:val="00E55C2F"/>
    <w:rsid w:val="00E56142"/>
    <w:rsid w:val="00E609C6"/>
    <w:rsid w:val="00E60A20"/>
    <w:rsid w:val="00E610C2"/>
    <w:rsid w:val="00E61236"/>
    <w:rsid w:val="00E61721"/>
    <w:rsid w:val="00E61BD1"/>
    <w:rsid w:val="00E62FDA"/>
    <w:rsid w:val="00E634E3"/>
    <w:rsid w:val="00E63A62"/>
    <w:rsid w:val="00E6432A"/>
    <w:rsid w:val="00E65507"/>
    <w:rsid w:val="00E65A45"/>
    <w:rsid w:val="00E65BDD"/>
    <w:rsid w:val="00E6605D"/>
    <w:rsid w:val="00E67161"/>
    <w:rsid w:val="00E67667"/>
    <w:rsid w:val="00E678A7"/>
    <w:rsid w:val="00E70BBA"/>
    <w:rsid w:val="00E71404"/>
    <w:rsid w:val="00E717C4"/>
    <w:rsid w:val="00E72085"/>
    <w:rsid w:val="00E7262F"/>
    <w:rsid w:val="00E72F47"/>
    <w:rsid w:val="00E735AA"/>
    <w:rsid w:val="00E73ABA"/>
    <w:rsid w:val="00E73D10"/>
    <w:rsid w:val="00E74082"/>
    <w:rsid w:val="00E74C25"/>
    <w:rsid w:val="00E74C36"/>
    <w:rsid w:val="00E74C74"/>
    <w:rsid w:val="00E75010"/>
    <w:rsid w:val="00E752CD"/>
    <w:rsid w:val="00E7562A"/>
    <w:rsid w:val="00E75EA5"/>
    <w:rsid w:val="00E76C12"/>
    <w:rsid w:val="00E775DD"/>
    <w:rsid w:val="00E77CF6"/>
    <w:rsid w:val="00E77E18"/>
    <w:rsid w:val="00E77F2C"/>
    <w:rsid w:val="00E77F89"/>
    <w:rsid w:val="00E80099"/>
    <w:rsid w:val="00E80330"/>
    <w:rsid w:val="00E806C5"/>
    <w:rsid w:val="00E80E71"/>
    <w:rsid w:val="00E81870"/>
    <w:rsid w:val="00E81E70"/>
    <w:rsid w:val="00E822C5"/>
    <w:rsid w:val="00E82AE7"/>
    <w:rsid w:val="00E832FB"/>
    <w:rsid w:val="00E8476E"/>
    <w:rsid w:val="00E848EA"/>
    <w:rsid w:val="00E84BB4"/>
    <w:rsid w:val="00E850D3"/>
    <w:rsid w:val="00E853D6"/>
    <w:rsid w:val="00E85508"/>
    <w:rsid w:val="00E85BE7"/>
    <w:rsid w:val="00E86AAF"/>
    <w:rsid w:val="00E86AEB"/>
    <w:rsid w:val="00E87163"/>
    <w:rsid w:val="00E87178"/>
    <w:rsid w:val="00E876B9"/>
    <w:rsid w:val="00E87DAB"/>
    <w:rsid w:val="00E87F44"/>
    <w:rsid w:val="00E900FC"/>
    <w:rsid w:val="00E90D6F"/>
    <w:rsid w:val="00E9108D"/>
    <w:rsid w:val="00E91C26"/>
    <w:rsid w:val="00E91C38"/>
    <w:rsid w:val="00E92D00"/>
    <w:rsid w:val="00E94C0B"/>
    <w:rsid w:val="00E94E29"/>
    <w:rsid w:val="00E95C04"/>
    <w:rsid w:val="00E95CBD"/>
    <w:rsid w:val="00E95F77"/>
    <w:rsid w:val="00E96755"/>
    <w:rsid w:val="00E972C6"/>
    <w:rsid w:val="00E979EF"/>
    <w:rsid w:val="00EA063D"/>
    <w:rsid w:val="00EA0A6C"/>
    <w:rsid w:val="00EA14A0"/>
    <w:rsid w:val="00EA150A"/>
    <w:rsid w:val="00EA1911"/>
    <w:rsid w:val="00EA1C4A"/>
    <w:rsid w:val="00EA1F10"/>
    <w:rsid w:val="00EA24F0"/>
    <w:rsid w:val="00EA2AE5"/>
    <w:rsid w:val="00EA2E60"/>
    <w:rsid w:val="00EA381F"/>
    <w:rsid w:val="00EA3CB0"/>
    <w:rsid w:val="00EA450B"/>
    <w:rsid w:val="00EA458B"/>
    <w:rsid w:val="00EA4A1E"/>
    <w:rsid w:val="00EA4A4D"/>
    <w:rsid w:val="00EA4BB9"/>
    <w:rsid w:val="00EA4FE6"/>
    <w:rsid w:val="00EA5A0E"/>
    <w:rsid w:val="00EA62B8"/>
    <w:rsid w:val="00EA7406"/>
    <w:rsid w:val="00EA75D7"/>
    <w:rsid w:val="00EA78D4"/>
    <w:rsid w:val="00EA7F05"/>
    <w:rsid w:val="00EB0073"/>
    <w:rsid w:val="00EB0730"/>
    <w:rsid w:val="00EB12E0"/>
    <w:rsid w:val="00EB1321"/>
    <w:rsid w:val="00EB1D7B"/>
    <w:rsid w:val="00EB1EA0"/>
    <w:rsid w:val="00EB2BE4"/>
    <w:rsid w:val="00EB3357"/>
    <w:rsid w:val="00EB4CC7"/>
    <w:rsid w:val="00EB5B54"/>
    <w:rsid w:val="00EB5B7F"/>
    <w:rsid w:val="00EB6B35"/>
    <w:rsid w:val="00EB6E10"/>
    <w:rsid w:val="00EB6F0E"/>
    <w:rsid w:val="00EB77B7"/>
    <w:rsid w:val="00EC0746"/>
    <w:rsid w:val="00EC0DFF"/>
    <w:rsid w:val="00EC11A0"/>
    <w:rsid w:val="00EC14F6"/>
    <w:rsid w:val="00EC15AA"/>
    <w:rsid w:val="00EC1600"/>
    <w:rsid w:val="00EC20F4"/>
    <w:rsid w:val="00EC237D"/>
    <w:rsid w:val="00EC2598"/>
    <w:rsid w:val="00EC2918"/>
    <w:rsid w:val="00EC2DFD"/>
    <w:rsid w:val="00EC2F03"/>
    <w:rsid w:val="00EC4530"/>
    <w:rsid w:val="00EC4A07"/>
    <w:rsid w:val="00EC4D0E"/>
    <w:rsid w:val="00EC4E2B"/>
    <w:rsid w:val="00EC5097"/>
    <w:rsid w:val="00EC5798"/>
    <w:rsid w:val="00EC5957"/>
    <w:rsid w:val="00EC5BDD"/>
    <w:rsid w:val="00EC5D44"/>
    <w:rsid w:val="00EC747C"/>
    <w:rsid w:val="00ED05F6"/>
    <w:rsid w:val="00ED072A"/>
    <w:rsid w:val="00ED0A0A"/>
    <w:rsid w:val="00ED1EDD"/>
    <w:rsid w:val="00ED2198"/>
    <w:rsid w:val="00ED3AE2"/>
    <w:rsid w:val="00ED3B43"/>
    <w:rsid w:val="00ED47C9"/>
    <w:rsid w:val="00ED539E"/>
    <w:rsid w:val="00ED607E"/>
    <w:rsid w:val="00ED6485"/>
    <w:rsid w:val="00ED6506"/>
    <w:rsid w:val="00ED6A1E"/>
    <w:rsid w:val="00ED6AA0"/>
    <w:rsid w:val="00ED70B1"/>
    <w:rsid w:val="00EE05B9"/>
    <w:rsid w:val="00EE0CA0"/>
    <w:rsid w:val="00EE0DCA"/>
    <w:rsid w:val="00EE1336"/>
    <w:rsid w:val="00EE1B43"/>
    <w:rsid w:val="00EE22C7"/>
    <w:rsid w:val="00EE2835"/>
    <w:rsid w:val="00EE2E2C"/>
    <w:rsid w:val="00EE2EF7"/>
    <w:rsid w:val="00EE31DE"/>
    <w:rsid w:val="00EE38E3"/>
    <w:rsid w:val="00EE38F1"/>
    <w:rsid w:val="00EE3DBF"/>
    <w:rsid w:val="00EE45F4"/>
    <w:rsid w:val="00EE46C8"/>
    <w:rsid w:val="00EE4A1F"/>
    <w:rsid w:val="00EE4C2D"/>
    <w:rsid w:val="00EE573F"/>
    <w:rsid w:val="00EE630C"/>
    <w:rsid w:val="00EE6CD7"/>
    <w:rsid w:val="00EE6E6D"/>
    <w:rsid w:val="00EE7189"/>
    <w:rsid w:val="00EF09E3"/>
    <w:rsid w:val="00EF0CAC"/>
    <w:rsid w:val="00EF1117"/>
    <w:rsid w:val="00EF1B5A"/>
    <w:rsid w:val="00EF24FB"/>
    <w:rsid w:val="00EF2558"/>
    <w:rsid w:val="00EF2BC0"/>
    <w:rsid w:val="00EF2CCA"/>
    <w:rsid w:val="00EF2E1D"/>
    <w:rsid w:val="00EF36EE"/>
    <w:rsid w:val="00EF3836"/>
    <w:rsid w:val="00EF3B75"/>
    <w:rsid w:val="00EF47CD"/>
    <w:rsid w:val="00EF495B"/>
    <w:rsid w:val="00EF4E63"/>
    <w:rsid w:val="00EF60DC"/>
    <w:rsid w:val="00EF67F1"/>
    <w:rsid w:val="00EF6982"/>
    <w:rsid w:val="00EF7357"/>
    <w:rsid w:val="00EF73EE"/>
    <w:rsid w:val="00EF755D"/>
    <w:rsid w:val="00EF7638"/>
    <w:rsid w:val="00EF7A41"/>
    <w:rsid w:val="00F00132"/>
    <w:rsid w:val="00F0079E"/>
    <w:rsid w:val="00F00F54"/>
    <w:rsid w:val="00F0101E"/>
    <w:rsid w:val="00F019B6"/>
    <w:rsid w:val="00F01ECB"/>
    <w:rsid w:val="00F021C0"/>
    <w:rsid w:val="00F036CD"/>
    <w:rsid w:val="00F0373D"/>
    <w:rsid w:val="00F038DF"/>
    <w:rsid w:val="00F03963"/>
    <w:rsid w:val="00F03A8B"/>
    <w:rsid w:val="00F04563"/>
    <w:rsid w:val="00F04742"/>
    <w:rsid w:val="00F048C6"/>
    <w:rsid w:val="00F04D58"/>
    <w:rsid w:val="00F05CC2"/>
    <w:rsid w:val="00F05D90"/>
    <w:rsid w:val="00F05F68"/>
    <w:rsid w:val="00F06877"/>
    <w:rsid w:val="00F06D56"/>
    <w:rsid w:val="00F0780A"/>
    <w:rsid w:val="00F0ADBA"/>
    <w:rsid w:val="00F1025E"/>
    <w:rsid w:val="00F10B86"/>
    <w:rsid w:val="00F11068"/>
    <w:rsid w:val="00F113ED"/>
    <w:rsid w:val="00F1164E"/>
    <w:rsid w:val="00F1175D"/>
    <w:rsid w:val="00F11B16"/>
    <w:rsid w:val="00F1256D"/>
    <w:rsid w:val="00F12659"/>
    <w:rsid w:val="00F12696"/>
    <w:rsid w:val="00F1328B"/>
    <w:rsid w:val="00F13325"/>
    <w:rsid w:val="00F13516"/>
    <w:rsid w:val="00F13A4E"/>
    <w:rsid w:val="00F13F8F"/>
    <w:rsid w:val="00F14811"/>
    <w:rsid w:val="00F154D0"/>
    <w:rsid w:val="00F15592"/>
    <w:rsid w:val="00F15C95"/>
    <w:rsid w:val="00F16F47"/>
    <w:rsid w:val="00F17066"/>
    <w:rsid w:val="00F17257"/>
    <w:rsid w:val="00F172BB"/>
    <w:rsid w:val="00F174E7"/>
    <w:rsid w:val="00F17B10"/>
    <w:rsid w:val="00F17BC7"/>
    <w:rsid w:val="00F17BCD"/>
    <w:rsid w:val="00F21146"/>
    <w:rsid w:val="00F21BEF"/>
    <w:rsid w:val="00F2265C"/>
    <w:rsid w:val="00F22965"/>
    <w:rsid w:val="00F22DEF"/>
    <w:rsid w:val="00F22EFA"/>
    <w:rsid w:val="00F2315B"/>
    <w:rsid w:val="00F231BE"/>
    <w:rsid w:val="00F23CB6"/>
    <w:rsid w:val="00F23DD2"/>
    <w:rsid w:val="00F23F52"/>
    <w:rsid w:val="00F248E5"/>
    <w:rsid w:val="00F24B7B"/>
    <w:rsid w:val="00F25410"/>
    <w:rsid w:val="00F2651E"/>
    <w:rsid w:val="00F265AA"/>
    <w:rsid w:val="00F2670F"/>
    <w:rsid w:val="00F2696F"/>
    <w:rsid w:val="00F2776B"/>
    <w:rsid w:val="00F278C5"/>
    <w:rsid w:val="00F313AA"/>
    <w:rsid w:val="00F3155B"/>
    <w:rsid w:val="00F31BE7"/>
    <w:rsid w:val="00F32598"/>
    <w:rsid w:val="00F32796"/>
    <w:rsid w:val="00F32960"/>
    <w:rsid w:val="00F330FC"/>
    <w:rsid w:val="00F33286"/>
    <w:rsid w:val="00F33B06"/>
    <w:rsid w:val="00F33B39"/>
    <w:rsid w:val="00F33B47"/>
    <w:rsid w:val="00F33C05"/>
    <w:rsid w:val="00F3447F"/>
    <w:rsid w:val="00F346AC"/>
    <w:rsid w:val="00F34932"/>
    <w:rsid w:val="00F34938"/>
    <w:rsid w:val="00F35FC2"/>
    <w:rsid w:val="00F3631E"/>
    <w:rsid w:val="00F3683E"/>
    <w:rsid w:val="00F36C01"/>
    <w:rsid w:val="00F36CD8"/>
    <w:rsid w:val="00F37783"/>
    <w:rsid w:val="00F37797"/>
    <w:rsid w:val="00F40DA2"/>
    <w:rsid w:val="00F40F39"/>
    <w:rsid w:val="00F413C9"/>
    <w:rsid w:val="00F41A6F"/>
    <w:rsid w:val="00F41B72"/>
    <w:rsid w:val="00F41E85"/>
    <w:rsid w:val="00F42ACC"/>
    <w:rsid w:val="00F430E2"/>
    <w:rsid w:val="00F4322C"/>
    <w:rsid w:val="00F4355E"/>
    <w:rsid w:val="00F441B0"/>
    <w:rsid w:val="00F443A5"/>
    <w:rsid w:val="00F443F9"/>
    <w:rsid w:val="00F44BE2"/>
    <w:rsid w:val="00F44C2E"/>
    <w:rsid w:val="00F4576E"/>
    <w:rsid w:val="00F457C3"/>
    <w:rsid w:val="00F45807"/>
    <w:rsid w:val="00F45A25"/>
    <w:rsid w:val="00F46A9B"/>
    <w:rsid w:val="00F46AC7"/>
    <w:rsid w:val="00F46C81"/>
    <w:rsid w:val="00F47196"/>
    <w:rsid w:val="00F4778B"/>
    <w:rsid w:val="00F47B85"/>
    <w:rsid w:val="00F47E99"/>
    <w:rsid w:val="00F47F3C"/>
    <w:rsid w:val="00F5075D"/>
    <w:rsid w:val="00F50F86"/>
    <w:rsid w:val="00F51064"/>
    <w:rsid w:val="00F51CF4"/>
    <w:rsid w:val="00F51FDD"/>
    <w:rsid w:val="00F53220"/>
    <w:rsid w:val="00F532F1"/>
    <w:rsid w:val="00F53F91"/>
    <w:rsid w:val="00F54BAE"/>
    <w:rsid w:val="00F54EAA"/>
    <w:rsid w:val="00F551C2"/>
    <w:rsid w:val="00F552DE"/>
    <w:rsid w:val="00F559F8"/>
    <w:rsid w:val="00F56D89"/>
    <w:rsid w:val="00F578F2"/>
    <w:rsid w:val="00F6021E"/>
    <w:rsid w:val="00F61294"/>
    <w:rsid w:val="00F61309"/>
    <w:rsid w:val="00F61569"/>
    <w:rsid w:val="00F618BE"/>
    <w:rsid w:val="00F61A72"/>
    <w:rsid w:val="00F61DCB"/>
    <w:rsid w:val="00F62962"/>
    <w:rsid w:val="00F62B67"/>
    <w:rsid w:val="00F63159"/>
    <w:rsid w:val="00F631CE"/>
    <w:rsid w:val="00F63A92"/>
    <w:rsid w:val="00F64626"/>
    <w:rsid w:val="00F648DD"/>
    <w:rsid w:val="00F64EF6"/>
    <w:rsid w:val="00F65192"/>
    <w:rsid w:val="00F65307"/>
    <w:rsid w:val="00F657BB"/>
    <w:rsid w:val="00F66105"/>
    <w:rsid w:val="00F66957"/>
    <w:rsid w:val="00F66F13"/>
    <w:rsid w:val="00F6787B"/>
    <w:rsid w:val="00F67991"/>
    <w:rsid w:val="00F67F1F"/>
    <w:rsid w:val="00F704FF"/>
    <w:rsid w:val="00F70A18"/>
    <w:rsid w:val="00F70DF0"/>
    <w:rsid w:val="00F70EE4"/>
    <w:rsid w:val="00F70F17"/>
    <w:rsid w:val="00F7149B"/>
    <w:rsid w:val="00F71589"/>
    <w:rsid w:val="00F717BD"/>
    <w:rsid w:val="00F71C0F"/>
    <w:rsid w:val="00F72450"/>
    <w:rsid w:val="00F72975"/>
    <w:rsid w:val="00F7297E"/>
    <w:rsid w:val="00F72ABB"/>
    <w:rsid w:val="00F73BDC"/>
    <w:rsid w:val="00F74073"/>
    <w:rsid w:val="00F7428D"/>
    <w:rsid w:val="00F74D3B"/>
    <w:rsid w:val="00F75337"/>
    <w:rsid w:val="00F75603"/>
    <w:rsid w:val="00F76074"/>
    <w:rsid w:val="00F76978"/>
    <w:rsid w:val="00F77066"/>
    <w:rsid w:val="00F77172"/>
    <w:rsid w:val="00F774E3"/>
    <w:rsid w:val="00F776E2"/>
    <w:rsid w:val="00F779F3"/>
    <w:rsid w:val="00F802FB"/>
    <w:rsid w:val="00F805F4"/>
    <w:rsid w:val="00F80723"/>
    <w:rsid w:val="00F80977"/>
    <w:rsid w:val="00F80A47"/>
    <w:rsid w:val="00F839C0"/>
    <w:rsid w:val="00F845B4"/>
    <w:rsid w:val="00F85378"/>
    <w:rsid w:val="00F86264"/>
    <w:rsid w:val="00F862AE"/>
    <w:rsid w:val="00F869BB"/>
    <w:rsid w:val="00F86DAA"/>
    <w:rsid w:val="00F8713B"/>
    <w:rsid w:val="00F8721D"/>
    <w:rsid w:val="00F90D1C"/>
    <w:rsid w:val="00F930AE"/>
    <w:rsid w:val="00F9312A"/>
    <w:rsid w:val="00F93734"/>
    <w:rsid w:val="00F937AD"/>
    <w:rsid w:val="00F93AAF"/>
    <w:rsid w:val="00F93F9E"/>
    <w:rsid w:val="00F9404C"/>
    <w:rsid w:val="00F944F2"/>
    <w:rsid w:val="00F94A39"/>
    <w:rsid w:val="00F95106"/>
    <w:rsid w:val="00F95868"/>
    <w:rsid w:val="00F96BB8"/>
    <w:rsid w:val="00F97A44"/>
    <w:rsid w:val="00FA01B9"/>
    <w:rsid w:val="00FA296E"/>
    <w:rsid w:val="00FA2CD7"/>
    <w:rsid w:val="00FA2CFB"/>
    <w:rsid w:val="00FA3CAA"/>
    <w:rsid w:val="00FA43F8"/>
    <w:rsid w:val="00FA4974"/>
    <w:rsid w:val="00FA49F9"/>
    <w:rsid w:val="00FA4DAE"/>
    <w:rsid w:val="00FA4FC0"/>
    <w:rsid w:val="00FA55E4"/>
    <w:rsid w:val="00FA596B"/>
    <w:rsid w:val="00FA61E7"/>
    <w:rsid w:val="00FA6A7F"/>
    <w:rsid w:val="00FA6F38"/>
    <w:rsid w:val="00FA7126"/>
    <w:rsid w:val="00FA7A4F"/>
    <w:rsid w:val="00FB03EE"/>
    <w:rsid w:val="00FB06ED"/>
    <w:rsid w:val="00FB0759"/>
    <w:rsid w:val="00FB0D39"/>
    <w:rsid w:val="00FB1CF0"/>
    <w:rsid w:val="00FB20A2"/>
    <w:rsid w:val="00FB23BD"/>
    <w:rsid w:val="00FB23D5"/>
    <w:rsid w:val="00FB3985"/>
    <w:rsid w:val="00FB490B"/>
    <w:rsid w:val="00FB538F"/>
    <w:rsid w:val="00FB5478"/>
    <w:rsid w:val="00FB54B0"/>
    <w:rsid w:val="00FB597D"/>
    <w:rsid w:val="00FB5A84"/>
    <w:rsid w:val="00FB6440"/>
    <w:rsid w:val="00FB6456"/>
    <w:rsid w:val="00FB6C2A"/>
    <w:rsid w:val="00FB70D8"/>
    <w:rsid w:val="00FB72A8"/>
    <w:rsid w:val="00FC038F"/>
    <w:rsid w:val="00FC0CDF"/>
    <w:rsid w:val="00FC193F"/>
    <w:rsid w:val="00FC1EA9"/>
    <w:rsid w:val="00FC2311"/>
    <w:rsid w:val="00FC2D80"/>
    <w:rsid w:val="00FC3165"/>
    <w:rsid w:val="00FC36AB"/>
    <w:rsid w:val="00FC3795"/>
    <w:rsid w:val="00FC3AA2"/>
    <w:rsid w:val="00FC3B69"/>
    <w:rsid w:val="00FC3D93"/>
    <w:rsid w:val="00FC40AE"/>
    <w:rsid w:val="00FC4300"/>
    <w:rsid w:val="00FC43EE"/>
    <w:rsid w:val="00FC4ADC"/>
    <w:rsid w:val="00FC4AF3"/>
    <w:rsid w:val="00FC65BF"/>
    <w:rsid w:val="00FC700C"/>
    <w:rsid w:val="00FC70F8"/>
    <w:rsid w:val="00FC7277"/>
    <w:rsid w:val="00FC739D"/>
    <w:rsid w:val="00FC7540"/>
    <w:rsid w:val="00FC7F66"/>
    <w:rsid w:val="00FD082D"/>
    <w:rsid w:val="00FD0B6E"/>
    <w:rsid w:val="00FD0F58"/>
    <w:rsid w:val="00FD1562"/>
    <w:rsid w:val="00FD169C"/>
    <w:rsid w:val="00FD19BE"/>
    <w:rsid w:val="00FD230F"/>
    <w:rsid w:val="00FD25F2"/>
    <w:rsid w:val="00FD28EE"/>
    <w:rsid w:val="00FD2D20"/>
    <w:rsid w:val="00FD3E67"/>
    <w:rsid w:val="00FD5776"/>
    <w:rsid w:val="00FD6E0C"/>
    <w:rsid w:val="00FD6E75"/>
    <w:rsid w:val="00FD6EBF"/>
    <w:rsid w:val="00FD6ED5"/>
    <w:rsid w:val="00FE003C"/>
    <w:rsid w:val="00FE0584"/>
    <w:rsid w:val="00FE0809"/>
    <w:rsid w:val="00FE0DA0"/>
    <w:rsid w:val="00FE1792"/>
    <w:rsid w:val="00FE1CB6"/>
    <w:rsid w:val="00FE2B30"/>
    <w:rsid w:val="00FE2D47"/>
    <w:rsid w:val="00FE3070"/>
    <w:rsid w:val="00FE4108"/>
    <w:rsid w:val="00FE41F4"/>
    <w:rsid w:val="00FE4724"/>
    <w:rsid w:val="00FE486B"/>
    <w:rsid w:val="00FE495A"/>
    <w:rsid w:val="00FE49CB"/>
    <w:rsid w:val="00FE4A16"/>
    <w:rsid w:val="00FE4F08"/>
    <w:rsid w:val="00FE552D"/>
    <w:rsid w:val="00FE5D6E"/>
    <w:rsid w:val="00FE5E6C"/>
    <w:rsid w:val="00FE5EA3"/>
    <w:rsid w:val="00FE66E6"/>
    <w:rsid w:val="00FF047A"/>
    <w:rsid w:val="00FF054C"/>
    <w:rsid w:val="00FF055A"/>
    <w:rsid w:val="00FF1792"/>
    <w:rsid w:val="00FF192E"/>
    <w:rsid w:val="00FF1A50"/>
    <w:rsid w:val="00FF2536"/>
    <w:rsid w:val="00FF28FC"/>
    <w:rsid w:val="00FF2FB4"/>
    <w:rsid w:val="00FF4514"/>
    <w:rsid w:val="00FF4B7D"/>
    <w:rsid w:val="00FF4C62"/>
    <w:rsid w:val="00FF4C8A"/>
    <w:rsid w:val="00FF4CEB"/>
    <w:rsid w:val="00FF4F36"/>
    <w:rsid w:val="00FF505D"/>
    <w:rsid w:val="00FF506E"/>
    <w:rsid w:val="00FF63D5"/>
    <w:rsid w:val="00FF662C"/>
    <w:rsid w:val="00FF6A51"/>
    <w:rsid w:val="00FF73F2"/>
    <w:rsid w:val="00FF74E3"/>
    <w:rsid w:val="00FF7754"/>
    <w:rsid w:val="00FF7BBA"/>
    <w:rsid w:val="014C5305"/>
    <w:rsid w:val="015BB98F"/>
    <w:rsid w:val="017BB084"/>
    <w:rsid w:val="01D43EED"/>
    <w:rsid w:val="01D79309"/>
    <w:rsid w:val="01DBA907"/>
    <w:rsid w:val="01F84312"/>
    <w:rsid w:val="020CD8FE"/>
    <w:rsid w:val="020E7230"/>
    <w:rsid w:val="020E9E83"/>
    <w:rsid w:val="0225A48C"/>
    <w:rsid w:val="024BF61B"/>
    <w:rsid w:val="0261516E"/>
    <w:rsid w:val="0271A573"/>
    <w:rsid w:val="02723A60"/>
    <w:rsid w:val="027582AF"/>
    <w:rsid w:val="02BEEBC0"/>
    <w:rsid w:val="032780AF"/>
    <w:rsid w:val="032808E8"/>
    <w:rsid w:val="035B4612"/>
    <w:rsid w:val="0364F3CF"/>
    <w:rsid w:val="036ECBBC"/>
    <w:rsid w:val="03B4EB10"/>
    <w:rsid w:val="03D335A9"/>
    <w:rsid w:val="03D4296A"/>
    <w:rsid w:val="03EBB3DA"/>
    <w:rsid w:val="04032C05"/>
    <w:rsid w:val="04057196"/>
    <w:rsid w:val="042ACF76"/>
    <w:rsid w:val="0432F29A"/>
    <w:rsid w:val="0439A171"/>
    <w:rsid w:val="0442E18F"/>
    <w:rsid w:val="0442E925"/>
    <w:rsid w:val="0450801C"/>
    <w:rsid w:val="045200AC"/>
    <w:rsid w:val="047DA047"/>
    <w:rsid w:val="04C9C7CB"/>
    <w:rsid w:val="04D3B3BF"/>
    <w:rsid w:val="04F05898"/>
    <w:rsid w:val="053AA109"/>
    <w:rsid w:val="053F9683"/>
    <w:rsid w:val="0546169C"/>
    <w:rsid w:val="05467A4D"/>
    <w:rsid w:val="05A6C668"/>
    <w:rsid w:val="05AC839D"/>
    <w:rsid w:val="05B25061"/>
    <w:rsid w:val="05CE7C9A"/>
    <w:rsid w:val="05E17757"/>
    <w:rsid w:val="05E619D8"/>
    <w:rsid w:val="05F65B5D"/>
    <w:rsid w:val="063815BA"/>
    <w:rsid w:val="065284EF"/>
    <w:rsid w:val="0659A7C6"/>
    <w:rsid w:val="0680B04D"/>
    <w:rsid w:val="06900687"/>
    <w:rsid w:val="0693DABA"/>
    <w:rsid w:val="069AFF01"/>
    <w:rsid w:val="06A810D6"/>
    <w:rsid w:val="06D16938"/>
    <w:rsid w:val="06F2D461"/>
    <w:rsid w:val="06FBFC32"/>
    <w:rsid w:val="07295C73"/>
    <w:rsid w:val="072AB13B"/>
    <w:rsid w:val="07397685"/>
    <w:rsid w:val="075A8F20"/>
    <w:rsid w:val="075FB003"/>
    <w:rsid w:val="078560AA"/>
    <w:rsid w:val="07A3F965"/>
    <w:rsid w:val="07B2ADE3"/>
    <w:rsid w:val="07B3854B"/>
    <w:rsid w:val="07BC80C2"/>
    <w:rsid w:val="07BD79D6"/>
    <w:rsid w:val="07DDA7AA"/>
    <w:rsid w:val="07EC78B6"/>
    <w:rsid w:val="081FFBDD"/>
    <w:rsid w:val="08223601"/>
    <w:rsid w:val="08298B15"/>
    <w:rsid w:val="0832A606"/>
    <w:rsid w:val="0845D8F8"/>
    <w:rsid w:val="084F5B49"/>
    <w:rsid w:val="0852DD88"/>
    <w:rsid w:val="085CAD11"/>
    <w:rsid w:val="0863378B"/>
    <w:rsid w:val="087F974C"/>
    <w:rsid w:val="08A93E19"/>
    <w:rsid w:val="08E4CE50"/>
    <w:rsid w:val="08F830AF"/>
    <w:rsid w:val="090EADE6"/>
    <w:rsid w:val="091B184F"/>
    <w:rsid w:val="0929D37F"/>
    <w:rsid w:val="093B7C92"/>
    <w:rsid w:val="09549A26"/>
    <w:rsid w:val="09591FCE"/>
    <w:rsid w:val="09714A32"/>
    <w:rsid w:val="0994190C"/>
    <w:rsid w:val="09A58979"/>
    <w:rsid w:val="09B9397E"/>
    <w:rsid w:val="09BD1028"/>
    <w:rsid w:val="09C55C02"/>
    <w:rsid w:val="09D0910B"/>
    <w:rsid w:val="09DFAEA4"/>
    <w:rsid w:val="0A01105C"/>
    <w:rsid w:val="0A167681"/>
    <w:rsid w:val="0A2595A4"/>
    <w:rsid w:val="0A539DA5"/>
    <w:rsid w:val="0A792FFD"/>
    <w:rsid w:val="0A932FE7"/>
    <w:rsid w:val="0AC3B59E"/>
    <w:rsid w:val="0AD11F07"/>
    <w:rsid w:val="0ADF7661"/>
    <w:rsid w:val="0AF3287B"/>
    <w:rsid w:val="0AF71E6D"/>
    <w:rsid w:val="0B2A8C26"/>
    <w:rsid w:val="0B2BE3A4"/>
    <w:rsid w:val="0B3B96A5"/>
    <w:rsid w:val="0B614F7F"/>
    <w:rsid w:val="0BAC16D0"/>
    <w:rsid w:val="0BDBF08E"/>
    <w:rsid w:val="0C00D27F"/>
    <w:rsid w:val="0C60E13A"/>
    <w:rsid w:val="0C6BAC69"/>
    <w:rsid w:val="0C6E44B4"/>
    <w:rsid w:val="0C70DA21"/>
    <w:rsid w:val="0CB0AC15"/>
    <w:rsid w:val="0CBED293"/>
    <w:rsid w:val="0CCF106E"/>
    <w:rsid w:val="0CD8E361"/>
    <w:rsid w:val="0CDB1EA9"/>
    <w:rsid w:val="0CE2C729"/>
    <w:rsid w:val="0CF48BB8"/>
    <w:rsid w:val="0D476346"/>
    <w:rsid w:val="0D535C73"/>
    <w:rsid w:val="0D8FA94D"/>
    <w:rsid w:val="0D96C86B"/>
    <w:rsid w:val="0DB6A80B"/>
    <w:rsid w:val="0DBDF42A"/>
    <w:rsid w:val="0DE60505"/>
    <w:rsid w:val="0E8B75B5"/>
    <w:rsid w:val="0ED1A326"/>
    <w:rsid w:val="0ED1D747"/>
    <w:rsid w:val="0EFA4D0C"/>
    <w:rsid w:val="0EFBD6F4"/>
    <w:rsid w:val="0F097ADA"/>
    <w:rsid w:val="0F1112CC"/>
    <w:rsid w:val="0F1A350F"/>
    <w:rsid w:val="0F1D7684"/>
    <w:rsid w:val="0F2BFC80"/>
    <w:rsid w:val="0F44593F"/>
    <w:rsid w:val="0F6879F4"/>
    <w:rsid w:val="0F7DAE67"/>
    <w:rsid w:val="0F83F859"/>
    <w:rsid w:val="0FA2A63E"/>
    <w:rsid w:val="0FA44B15"/>
    <w:rsid w:val="0FB6DDB8"/>
    <w:rsid w:val="0FF7A156"/>
    <w:rsid w:val="101CC1E0"/>
    <w:rsid w:val="1061B0FB"/>
    <w:rsid w:val="106F33BD"/>
    <w:rsid w:val="1077D044"/>
    <w:rsid w:val="108A272A"/>
    <w:rsid w:val="1090251A"/>
    <w:rsid w:val="109DC03D"/>
    <w:rsid w:val="10AC1E46"/>
    <w:rsid w:val="10AF2247"/>
    <w:rsid w:val="10B37639"/>
    <w:rsid w:val="10C4EA91"/>
    <w:rsid w:val="11179B25"/>
    <w:rsid w:val="1135D7EA"/>
    <w:rsid w:val="11623335"/>
    <w:rsid w:val="1183C674"/>
    <w:rsid w:val="119E93EF"/>
    <w:rsid w:val="11A08168"/>
    <w:rsid w:val="11B8660D"/>
    <w:rsid w:val="11BF0F23"/>
    <w:rsid w:val="11E7464F"/>
    <w:rsid w:val="11E9D80E"/>
    <w:rsid w:val="11EAC853"/>
    <w:rsid w:val="11F1A71A"/>
    <w:rsid w:val="1219865E"/>
    <w:rsid w:val="12211C3B"/>
    <w:rsid w:val="122BB7BE"/>
    <w:rsid w:val="1232725A"/>
    <w:rsid w:val="1241BD4D"/>
    <w:rsid w:val="12947569"/>
    <w:rsid w:val="12A1B3A0"/>
    <w:rsid w:val="12B523FC"/>
    <w:rsid w:val="12B65C33"/>
    <w:rsid w:val="12C8EE4E"/>
    <w:rsid w:val="12E8400F"/>
    <w:rsid w:val="12F0179E"/>
    <w:rsid w:val="12F4A4CA"/>
    <w:rsid w:val="130391E1"/>
    <w:rsid w:val="13090694"/>
    <w:rsid w:val="13156130"/>
    <w:rsid w:val="133A1C03"/>
    <w:rsid w:val="133D0469"/>
    <w:rsid w:val="13468590"/>
    <w:rsid w:val="134A45A0"/>
    <w:rsid w:val="136BA47C"/>
    <w:rsid w:val="137132A5"/>
    <w:rsid w:val="13922F7B"/>
    <w:rsid w:val="13C06623"/>
    <w:rsid w:val="13C4B967"/>
    <w:rsid w:val="13D358E6"/>
    <w:rsid w:val="13DB87C4"/>
    <w:rsid w:val="13FC561F"/>
    <w:rsid w:val="14717A0E"/>
    <w:rsid w:val="147B4DD9"/>
    <w:rsid w:val="149E8BD6"/>
    <w:rsid w:val="14A4300B"/>
    <w:rsid w:val="14B34F96"/>
    <w:rsid w:val="14C98ECD"/>
    <w:rsid w:val="14E7AF4F"/>
    <w:rsid w:val="15004A21"/>
    <w:rsid w:val="15079BAF"/>
    <w:rsid w:val="150CBA2A"/>
    <w:rsid w:val="150F2BB2"/>
    <w:rsid w:val="1516F23A"/>
    <w:rsid w:val="152A23CB"/>
    <w:rsid w:val="153B7D52"/>
    <w:rsid w:val="15438889"/>
    <w:rsid w:val="1552112C"/>
    <w:rsid w:val="155FF581"/>
    <w:rsid w:val="155FF8A5"/>
    <w:rsid w:val="15917AC2"/>
    <w:rsid w:val="15D3C080"/>
    <w:rsid w:val="1600E172"/>
    <w:rsid w:val="16081497"/>
    <w:rsid w:val="160F773B"/>
    <w:rsid w:val="16161A27"/>
    <w:rsid w:val="161CD970"/>
    <w:rsid w:val="1630A478"/>
    <w:rsid w:val="1642A01C"/>
    <w:rsid w:val="164435F3"/>
    <w:rsid w:val="16466175"/>
    <w:rsid w:val="165F38CF"/>
    <w:rsid w:val="16A078C4"/>
    <w:rsid w:val="16A1FDCB"/>
    <w:rsid w:val="16A3B8F6"/>
    <w:rsid w:val="16B03DAD"/>
    <w:rsid w:val="16CA7CC8"/>
    <w:rsid w:val="16CC2D2D"/>
    <w:rsid w:val="16F42ACE"/>
    <w:rsid w:val="17214F51"/>
    <w:rsid w:val="1722E0BC"/>
    <w:rsid w:val="1737CB7C"/>
    <w:rsid w:val="173E8F92"/>
    <w:rsid w:val="174224E9"/>
    <w:rsid w:val="1768458A"/>
    <w:rsid w:val="17736E5C"/>
    <w:rsid w:val="177796CC"/>
    <w:rsid w:val="17779AB7"/>
    <w:rsid w:val="1782644C"/>
    <w:rsid w:val="17A33FB7"/>
    <w:rsid w:val="17AAE4D8"/>
    <w:rsid w:val="17B01F23"/>
    <w:rsid w:val="17C80CB0"/>
    <w:rsid w:val="17F718FB"/>
    <w:rsid w:val="1819A9E7"/>
    <w:rsid w:val="181B116E"/>
    <w:rsid w:val="182896C3"/>
    <w:rsid w:val="1849B5D3"/>
    <w:rsid w:val="1853338C"/>
    <w:rsid w:val="18BE1B94"/>
    <w:rsid w:val="18EDB77B"/>
    <w:rsid w:val="18FC66F7"/>
    <w:rsid w:val="19496886"/>
    <w:rsid w:val="19623968"/>
    <w:rsid w:val="196788B0"/>
    <w:rsid w:val="1970F010"/>
    <w:rsid w:val="19B8AB14"/>
    <w:rsid w:val="19BA46E7"/>
    <w:rsid w:val="19C313FC"/>
    <w:rsid w:val="19D72509"/>
    <w:rsid w:val="19E690EC"/>
    <w:rsid w:val="1A0ABA7B"/>
    <w:rsid w:val="1A3AF7A1"/>
    <w:rsid w:val="1A4FDF7E"/>
    <w:rsid w:val="1A5D1356"/>
    <w:rsid w:val="1A6B7A6C"/>
    <w:rsid w:val="1A70F09D"/>
    <w:rsid w:val="1A7630BD"/>
    <w:rsid w:val="1A78D85D"/>
    <w:rsid w:val="1AECB4BC"/>
    <w:rsid w:val="1AFE9985"/>
    <w:rsid w:val="1B58155D"/>
    <w:rsid w:val="1B5FD5BB"/>
    <w:rsid w:val="1B80D0BB"/>
    <w:rsid w:val="1B8E9590"/>
    <w:rsid w:val="1B90EF3B"/>
    <w:rsid w:val="1B9209BC"/>
    <w:rsid w:val="1B9BE9E6"/>
    <w:rsid w:val="1BBEEE9E"/>
    <w:rsid w:val="1BD8BA02"/>
    <w:rsid w:val="1BDF8988"/>
    <w:rsid w:val="1BEA49C9"/>
    <w:rsid w:val="1BFF72F6"/>
    <w:rsid w:val="1C14F705"/>
    <w:rsid w:val="1C2AEE17"/>
    <w:rsid w:val="1C66E843"/>
    <w:rsid w:val="1C66F8DC"/>
    <w:rsid w:val="1C6A6EE2"/>
    <w:rsid w:val="1CB82F40"/>
    <w:rsid w:val="1CBA1BEF"/>
    <w:rsid w:val="1CBC8CEE"/>
    <w:rsid w:val="1CCF7863"/>
    <w:rsid w:val="1CE8099C"/>
    <w:rsid w:val="1D038784"/>
    <w:rsid w:val="1D099FF3"/>
    <w:rsid w:val="1D426BC3"/>
    <w:rsid w:val="1D9AD5D6"/>
    <w:rsid w:val="1DAB4494"/>
    <w:rsid w:val="1DB7716D"/>
    <w:rsid w:val="1DF136B8"/>
    <w:rsid w:val="1E28E893"/>
    <w:rsid w:val="1E545DC1"/>
    <w:rsid w:val="1E5DCFC9"/>
    <w:rsid w:val="1E623155"/>
    <w:rsid w:val="1E7AE9E4"/>
    <w:rsid w:val="1E7F9D34"/>
    <w:rsid w:val="1EA85FB5"/>
    <w:rsid w:val="1EBC8A85"/>
    <w:rsid w:val="1ECE0F46"/>
    <w:rsid w:val="1EE293FF"/>
    <w:rsid w:val="1EFBB67A"/>
    <w:rsid w:val="1F00D617"/>
    <w:rsid w:val="1F056804"/>
    <w:rsid w:val="1F06ED61"/>
    <w:rsid w:val="1F15F761"/>
    <w:rsid w:val="1F246E20"/>
    <w:rsid w:val="1F3B986D"/>
    <w:rsid w:val="1F452519"/>
    <w:rsid w:val="1F57CB34"/>
    <w:rsid w:val="1F7B4483"/>
    <w:rsid w:val="1F854B72"/>
    <w:rsid w:val="1FD3E033"/>
    <w:rsid w:val="1FDDB7E5"/>
    <w:rsid w:val="1FF852FE"/>
    <w:rsid w:val="200FF8F2"/>
    <w:rsid w:val="201D8192"/>
    <w:rsid w:val="20511AB7"/>
    <w:rsid w:val="2052B2D9"/>
    <w:rsid w:val="206FEE68"/>
    <w:rsid w:val="207048D2"/>
    <w:rsid w:val="208BC79A"/>
    <w:rsid w:val="209977EF"/>
    <w:rsid w:val="20A180B1"/>
    <w:rsid w:val="20F0F5C9"/>
    <w:rsid w:val="20FDB0F4"/>
    <w:rsid w:val="211DDF09"/>
    <w:rsid w:val="213115BF"/>
    <w:rsid w:val="2165378B"/>
    <w:rsid w:val="21D00D33"/>
    <w:rsid w:val="21E075AD"/>
    <w:rsid w:val="22066DCD"/>
    <w:rsid w:val="22084888"/>
    <w:rsid w:val="220E237D"/>
    <w:rsid w:val="2217018A"/>
    <w:rsid w:val="2240EACC"/>
    <w:rsid w:val="22BC0C96"/>
    <w:rsid w:val="22C371F6"/>
    <w:rsid w:val="22D1A05E"/>
    <w:rsid w:val="22E939F7"/>
    <w:rsid w:val="23111D90"/>
    <w:rsid w:val="231F1F12"/>
    <w:rsid w:val="233FAB66"/>
    <w:rsid w:val="23412C9F"/>
    <w:rsid w:val="23522EEA"/>
    <w:rsid w:val="23540C00"/>
    <w:rsid w:val="23778E2F"/>
    <w:rsid w:val="238E7DC0"/>
    <w:rsid w:val="239A6F41"/>
    <w:rsid w:val="24094786"/>
    <w:rsid w:val="240EEE6E"/>
    <w:rsid w:val="2412D4A2"/>
    <w:rsid w:val="247EEB74"/>
    <w:rsid w:val="249618F0"/>
    <w:rsid w:val="2496D1A5"/>
    <w:rsid w:val="24B882C4"/>
    <w:rsid w:val="24C75EA3"/>
    <w:rsid w:val="24C8867D"/>
    <w:rsid w:val="24FBB383"/>
    <w:rsid w:val="25181A1A"/>
    <w:rsid w:val="2535FC12"/>
    <w:rsid w:val="25779ADA"/>
    <w:rsid w:val="25816426"/>
    <w:rsid w:val="258683CA"/>
    <w:rsid w:val="258A92AF"/>
    <w:rsid w:val="25D8E15D"/>
    <w:rsid w:val="25EE3F55"/>
    <w:rsid w:val="25FAA3A0"/>
    <w:rsid w:val="25FB4336"/>
    <w:rsid w:val="26036C0C"/>
    <w:rsid w:val="2604B0F0"/>
    <w:rsid w:val="2617E904"/>
    <w:rsid w:val="26191C56"/>
    <w:rsid w:val="2673457E"/>
    <w:rsid w:val="2689215F"/>
    <w:rsid w:val="269C26D6"/>
    <w:rsid w:val="26B16206"/>
    <w:rsid w:val="270B8B11"/>
    <w:rsid w:val="27195260"/>
    <w:rsid w:val="27BDF168"/>
    <w:rsid w:val="27CE1E1A"/>
    <w:rsid w:val="281FBE9E"/>
    <w:rsid w:val="2827652C"/>
    <w:rsid w:val="2841824C"/>
    <w:rsid w:val="284B4A40"/>
    <w:rsid w:val="28656EEB"/>
    <w:rsid w:val="28793191"/>
    <w:rsid w:val="287D7ED3"/>
    <w:rsid w:val="2889825F"/>
    <w:rsid w:val="288DE074"/>
    <w:rsid w:val="28A9AE8B"/>
    <w:rsid w:val="28BF7BFF"/>
    <w:rsid w:val="28D3C89E"/>
    <w:rsid w:val="28DE0EDB"/>
    <w:rsid w:val="28F59DCA"/>
    <w:rsid w:val="28F6FD05"/>
    <w:rsid w:val="290D4462"/>
    <w:rsid w:val="295D0F1B"/>
    <w:rsid w:val="2986C422"/>
    <w:rsid w:val="298B1DD1"/>
    <w:rsid w:val="29B3A5CE"/>
    <w:rsid w:val="29B4AB8C"/>
    <w:rsid w:val="29D1EE3A"/>
    <w:rsid w:val="29E1112F"/>
    <w:rsid w:val="29E909D3"/>
    <w:rsid w:val="2A018685"/>
    <w:rsid w:val="2A323F92"/>
    <w:rsid w:val="2A3E2DDE"/>
    <w:rsid w:val="2A6869F6"/>
    <w:rsid w:val="2A7FBF21"/>
    <w:rsid w:val="2AA9C27F"/>
    <w:rsid w:val="2AC0A1F2"/>
    <w:rsid w:val="2AD91E3A"/>
    <w:rsid w:val="2AE09D2D"/>
    <w:rsid w:val="2AE873F9"/>
    <w:rsid w:val="2B090207"/>
    <w:rsid w:val="2B221CDC"/>
    <w:rsid w:val="2B36D8CA"/>
    <w:rsid w:val="2B3A9914"/>
    <w:rsid w:val="2B4DF426"/>
    <w:rsid w:val="2B669F84"/>
    <w:rsid w:val="2B73F8C0"/>
    <w:rsid w:val="2B97568A"/>
    <w:rsid w:val="2BA2A36A"/>
    <w:rsid w:val="2BDD842E"/>
    <w:rsid w:val="2BDF31FA"/>
    <w:rsid w:val="2BE1BB8E"/>
    <w:rsid w:val="2BFC9B86"/>
    <w:rsid w:val="2C776515"/>
    <w:rsid w:val="2C954CF3"/>
    <w:rsid w:val="2CA55AA8"/>
    <w:rsid w:val="2CC49047"/>
    <w:rsid w:val="2CEE5788"/>
    <w:rsid w:val="2CEF9261"/>
    <w:rsid w:val="2D46FB6C"/>
    <w:rsid w:val="2D5ECA0C"/>
    <w:rsid w:val="2D6F5117"/>
    <w:rsid w:val="2D8989D3"/>
    <w:rsid w:val="2D99156B"/>
    <w:rsid w:val="2DA96880"/>
    <w:rsid w:val="2DE0E174"/>
    <w:rsid w:val="2DF33946"/>
    <w:rsid w:val="2E341CD1"/>
    <w:rsid w:val="2E515294"/>
    <w:rsid w:val="2E83F7E5"/>
    <w:rsid w:val="2F0C78C2"/>
    <w:rsid w:val="2F1EC59B"/>
    <w:rsid w:val="2F25E031"/>
    <w:rsid w:val="2F2A18E9"/>
    <w:rsid w:val="2F38D578"/>
    <w:rsid w:val="2F4E9020"/>
    <w:rsid w:val="2F6308AE"/>
    <w:rsid w:val="2FD00693"/>
    <w:rsid w:val="2FF48285"/>
    <w:rsid w:val="3000A2D9"/>
    <w:rsid w:val="301AF31D"/>
    <w:rsid w:val="302FDE09"/>
    <w:rsid w:val="303D58DF"/>
    <w:rsid w:val="304167ED"/>
    <w:rsid w:val="3047D5F7"/>
    <w:rsid w:val="304ED076"/>
    <w:rsid w:val="3053F9E4"/>
    <w:rsid w:val="306A7716"/>
    <w:rsid w:val="3070AC64"/>
    <w:rsid w:val="308F0929"/>
    <w:rsid w:val="30B79FE9"/>
    <w:rsid w:val="30C4C0A5"/>
    <w:rsid w:val="30E13639"/>
    <w:rsid w:val="313ED082"/>
    <w:rsid w:val="315F6F91"/>
    <w:rsid w:val="318EF805"/>
    <w:rsid w:val="319229A5"/>
    <w:rsid w:val="31C334D8"/>
    <w:rsid w:val="31F595D4"/>
    <w:rsid w:val="31F7250F"/>
    <w:rsid w:val="320073B0"/>
    <w:rsid w:val="321CA804"/>
    <w:rsid w:val="32440DEE"/>
    <w:rsid w:val="324C9147"/>
    <w:rsid w:val="325BA872"/>
    <w:rsid w:val="326C05EB"/>
    <w:rsid w:val="3275F500"/>
    <w:rsid w:val="32C98B32"/>
    <w:rsid w:val="32D26257"/>
    <w:rsid w:val="3372C2FB"/>
    <w:rsid w:val="3377AF1D"/>
    <w:rsid w:val="337CF0B8"/>
    <w:rsid w:val="339BC07B"/>
    <w:rsid w:val="33A187A6"/>
    <w:rsid w:val="33D28A24"/>
    <w:rsid w:val="33D2CCB4"/>
    <w:rsid w:val="34315CE9"/>
    <w:rsid w:val="34376F21"/>
    <w:rsid w:val="343AEF84"/>
    <w:rsid w:val="34590663"/>
    <w:rsid w:val="3459E0F5"/>
    <w:rsid w:val="345E0084"/>
    <w:rsid w:val="34693893"/>
    <w:rsid w:val="34A5C602"/>
    <w:rsid w:val="34E80597"/>
    <w:rsid w:val="3526F7CE"/>
    <w:rsid w:val="3527F7FE"/>
    <w:rsid w:val="352B1346"/>
    <w:rsid w:val="3536D423"/>
    <w:rsid w:val="3543B7FA"/>
    <w:rsid w:val="357E1339"/>
    <w:rsid w:val="3582E336"/>
    <w:rsid w:val="3584C8AB"/>
    <w:rsid w:val="358AA3B7"/>
    <w:rsid w:val="35E05FFB"/>
    <w:rsid w:val="35E5D1A8"/>
    <w:rsid w:val="35F063BA"/>
    <w:rsid w:val="360CCEFD"/>
    <w:rsid w:val="36308894"/>
    <w:rsid w:val="3633C147"/>
    <w:rsid w:val="3634A952"/>
    <w:rsid w:val="364AED09"/>
    <w:rsid w:val="365C9768"/>
    <w:rsid w:val="366CD6BE"/>
    <w:rsid w:val="36905E52"/>
    <w:rsid w:val="369C94A9"/>
    <w:rsid w:val="36A64060"/>
    <w:rsid w:val="36CD78FD"/>
    <w:rsid w:val="370FEBB7"/>
    <w:rsid w:val="371FEB23"/>
    <w:rsid w:val="37302626"/>
    <w:rsid w:val="374C245D"/>
    <w:rsid w:val="375DB322"/>
    <w:rsid w:val="376366AA"/>
    <w:rsid w:val="376675DF"/>
    <w:rsid w:val="376AAF97"/>
    <w:rsid w:val="3775D9CE"/>
    <w:rsid w:val="377C48AA"/>
    <w:rsid w:val="377E5EA0"/>
    <w:rsid w:val="3790E2AA"/>
    <w:rsid w:val="379850D6"/>
    <w:rsid w:val="37AF14B0"/>
    <w:rsid w:val="37DD937D"/>
    <w:rsid w:val="37F4025F"/>
    <w:rsid w:val="3829C7F4"/>
    <w:rsid w:val="384F4E1B"/>
    <w:rsid w:val="389E333C"/>
    <w:rsid w:val="38BD82F6"/>
    <w:rsid w:val="39146662"/>
    <w:rsid w:val="3925ABEB"/>
    <w:rsid w:val="395019C6"/>
    <w:rsid w:val="395B79F5"/>
    <w:rsid w:val="3993BB3C"/>
    <w:rsid w:val="39B625F7"/>
    <w:rsid w:val="39B6DA0F"/>
    <w:rsid w:val="39B74453"/>
    <w:rsid w:val="39F304E0"/>
    <w:rsid w:val="3A3ED8E4"/>
    <w:rsid w:val="3A6024C0"/>
    <w:rsid w:val="3A62EA47"/>
    <w:rsid w:val="3A8BF4E3"/>
    <w:rsid w:val="3AA82748"/>
    <w:rsid w:val="3B8D31C4"/>
    <w:rsid w:val="3B93E56D"/>
    <w:rsid w:val="3BC5ABD1"/>
    <w:rsid w:val="3BEB4389"/>
    <w:rsid w:val="3BF47EDE"/>
    <w:rsid w:val="3C084DBA"/>
    <w:rsid w:val="3C0EF911"/>
    <w:rsid w:val="3C672925"/>
    <w:rsid w:val="3C952906"/>
    <w:rsid w:val="3CCE8A99"/>
    <w:rsid w:val="3CCE8B4F"/>
    <w:rsid w:val="3CD49E76"/>
    <w:rsid w:val="3CDF69DF"/>
    <w:rsid w:val="3D183A6A"/>
    <w:rsid w:val="3D2A7DFE"/>
    <w:rsid w:val="3D2CDE48"/>
    <w:rsid w:val="3D388834"/>
    <w:rsid w:val="3D67F9EC"/>
    <w:rsid w:val="3D7104B0"/>
    <w:rsid w:val="3D7B6CF3"/>
    <w:rsid w:val="3DAD9339"/>
    <w:rsid w:val="3DB637D1"/>
    <w:rsid w:val="3DCCCAA3"/>
    <w:rsid w:val="3DDF6DAA"/>
    <w:rsid w:val="3DE83BDC"/>
    <w:rsid w:val="3DEE4E11"/>
    <w:rsid w:val="3DF4F733"/>
    <w:rsid w:val="3E24005F"/>
    <w:rsid w:val="3E2FCB65"/>
    <w:rsid w:val="3E3B7F96"/>
    <w:rsid w:val="3E6258BC"/>
    <w:rsid w:val="3E7E50C4"/>
    <w:rsid w:val="3F4C1EEF"/>
    <w:rsid w:val="3F4C22AA"/>
    <w:rsid w:val="3F8DCC01"/>
    <w:rsid w:val="3FA42162"/>
    <w:rsid w:val="3FC2647F"/>
    <w:rsid w:val="3FC8B245"/>
    <w:rsid w:val="3FCD8F3C"/>
    <w:rsid w:val="4004AE69"/>
    <w:rsid w:val="4004E2F7"/>
    <w:rsid w:val="4017F06E"/>
    <w:rsid w:val="40403777"/>
    <w:rsid w:val="40428C3B"/>
    <w:rsid w:val="40514920"/>
    <w:rsid w:val="40643C4D"/>
    <w:rsid w:val="40906840"/>
    <w:rsid w:val="40CC8042"/>
    <w:rsid w:val="40E0A29B"/>
    <w:rsid w:val="411DCA27"/>
    <w:rsid w:val="41590AF1"/>
    <w:rsid w:val="418908FA"/>
    <w:rsid w:val="41A7E1CA"/>
    <w:rsid w:val="41BDF3BE"/>
    <w:rsid w:val="41E323C2"/>
    <w:rsid w:val="41E5FE4E"/>
    <w:rsid w:val="41E7BC3F"/>
    <w:rsid w:val="41EB56E2"/>
    <w:rsid w:val="4212BE7A"/>
    <w:rsid w:val="422A541A"/>
    <w:rsid w:val="422D92B4"/>
    <w:rsid w:val="4243622F"/>
    <w:rsid w:val="4258AFB8"/>
    <w:rsid w:val="425D002A"/>
    <w:rsid w:val="428F1D9E"/>
    <w:rsid w:val="42A44F31"/>
    <w:rsid w:val="42D2BA52"/>
    <w:rsid w:val="42D8F6BF"/>
    <w:rsid w:val="42E95218"/>
    <w:rsid w:val="42F7BA4A"/>
    <w:rsid w:val="42FD4804"/>
    <w:rsid w:val="4306D5AC"/>
    <w:rsid w:val="4315D7E6"/>
    <w:rsid w:val="43269914"/>
    <w:rsid w:val="43519BA7"/>
    <w:rsid w:val="4361B7EC"/>
    <w:rsid w:val="43678336"/>
    <w:rsid w:val="4368891B"/>
    <w:rsid w:val="436E600B"/>
    <w:rsid w:val="4379EF74"/>
    <w:rsid w:val="440628AA"/>
    <w:rsid w:val="44186F58"/>
    <w:rsid w:val="442B31DA"/>
    <w:rsid w:val="4456753D"/>
    <w:rsid w:val="445C9F85"/>
    <w:rsid w:val="44B2E849"/>
    <w:rsid w:val="44B89CCF"/>
    <w:rsid w:val="44C57994"/>
    <w:rsid w:val="44E808EF"/>
    <w:rsid w:val="44F8FB55"/>
    <w:rsid w:val="450EAD9E"/>
    <w:rsid w:val="4537AC89"/>
    <w:rsid w:val="453E2E15"/>
    <w:rsid w:val="454E02FA"/>
    <w:rsid w:val="455B98F4"/>
    <w:rsid w:val="45714D37"/>
    <w:rsid w:val="45ACA43B"/>
    <w:rsid w:val="45C44B1F"/>
    <w:rsid w:val="45E2BC47"/>
    <w:rsid w:val="45E454BC"/>
    <w:rsid w:val="46039221"/>
    <w:rsid w:val="465376EA"/>
    <w:rsid w:val="46552A98"/>
    <w:rsid w:val="46730D28"/>
    <w:rsid w:val="4676E6AA"/>
    <w:rsid w:val="4678B680"/>
    <w:rsid w:val="46899970"/>
    <w:rsid w:val="46AC9F21"/>
    <w:rsid w:val="46D10742"/>
    <w:rsid w:val="4717F006"/>
    <w:rsid w:val="471FF729"/>
    <w:rsid w:val="47365DFB"/>
    <w:rsid w:val="475FB607"/>
    <w:rsid w:val="47757452"/>
    <w:rsid w:val="4788034B"/>
    <w:rsid w:val="4790A19A"/>
    <w:rsid w:val="4797B106"/>
    <w:rsid w:val="47A73386"/>
    <w:rsid w:val="482EC906"/>
    <w:rsid w:val="4863904C"/>
    <w:rsid w:val="488EE83C"/>
    <w:rsid w:val="48BD4C5F"/>
    <w:rsid w:val="48D4644B"/>
    <w:rsid w:val="48DA6021"/>
    <w:rsid w:val="48F91444"/>
    <w:rsid w:val="492B91D2"/>
    <w:rsid w:val="496F8DFF"/>
    <w:rsid w:val="499C1AF0"/>
    <w:rsid w:val="49CA0624"/>
    <w:rsid w:val="49CA68AE"/>
    <w:rsid w:val="49ECCFDA"/>
    <w:rsid w:val="49F3D68B"/>
    <w:rsid w:val="49FE213D"/>
    <w:rsid w:val="4A049C16"/>
    <w:rsid w:val="4A105010"/>
    <w:rsid w:val="4A1161E1"/>
    <w:rsid w:val="4A2125D8"/>
    <w:rsid w:val="4A29C223"/>
    <w:rsid w:val="4A305135"/>
    <w:rsid w:val="4A54D893"/>
    <w:rsid w:val="4A9B766F"/>
    <w:rsid w:val="4AC9C28E"/>
    <w:rsid w:val="4AE1C88C"/>
    <w:rsid w:val="4AE8F986"/>
    <w:rsid w:val="4B1D25C5"/>
    <w:rsid w:val="4B309B5B"/>
    <w:rsid w:val="4B41861E"/>
    <w:rsid w:val="4B46EA11"/>
    <w:rsid w:val="4B5289EF"/>
    <w:rsid w:val="4B918D65"/>
    <w:rsid w:val="4B93EC31"/>
    <w:rsid w:val="4BC85382"/>
    <w:rsid w:val="4BCE9C90"/>
    <w:rsid w:val="4BE11AA5"/>
    <w:rsid w:val="4C1BA3D3"/>
    <w:rsid w:val="4C1E6DBB"/>
    <w:rsid w:val="4C55EA99"/>
    <w:rsid w:val="4C721D98"/>
    <w:rsid w:val="4CA9A88E"/>
    <w:rsid w:val="4CFE4BDC"/>
    <w:rsid w:val="4D2B2F97"/>
    <w:rsid w:val="4D426E66"/>
    <w:rsid w:val="4D48EDEB"/>
    <w:rsid w:val="4D6C7628"/>
    <w:rsid w:val="4D746A33"/>
    <w:rsid w:val="4DBCFCE0"/>
    <w:rsid w:val="4DC2CB02"/>
    <w:rsid w:val="4DC3C3EE"/>
    <w:rsid w:val="4DC80155"/>
    <w:rsid w:val="4DC8EE78"/>
    <w:rsid w:val="4DCA8DE6"/>
    <w:rsid w:val="4DD259D7"/>
    <w:rsid w:val="4DD93099"/>
    <w:rsid w:val="4DEB2E33"/>
    <w:rsid w:val="4DFFE29C"/>
    <w:rsid w:val="4E1FF2D7"/>
    <w:rsid w:val="4E57A4ED"/>
    <w:rsid w:val="4E5F0647"/>
    <w:rsid w:val="4E61B074"/>
    <w:rsid w:val="4E669000"/>
    <w:rsid w:val="4EA5506E"/>
    <w:rsid w:val="4ED65D32"/>
    <w:rsid w:val="4ED9FD7E"/>
    <w:rsid w:val="4F03C6C2"/>
    <w:rsid w:val="4F0EBC4D"/>
    <w:rsid w:val="4F10717E"/>
    <w:rsid w:val="4F2A4D0B"/>
    <w:rsid w:val="4F3ED234"/>
    <w:rsid w:val="4FA2BF28"/>
    <w:rsid w:val="4FAEEF02"/>
    <w:rsid w:val="4FB78FBB"/>
    <w:rsid w:val="4FDFE639"/>
    <w:rsid w:val="501538CA"/>
    <w:rsid w:val="501BE178"/>
    <w:rsid w:val="50324093"/>
    <w:rsid w:val="50495BA1"/>
    <w:rsid w:val="5058C7AE"/>
    <w:rsid w:val="50742C09"/>
    <w:rsid w:val="50A6EB11"/>
    <w:rsid w:val="50B96072"/>
    <w:rsid w:val="50EA34EA"/>
    <w:rsid w:val="50FD10E4"/>
    <w:rsid w:val="511A50CF"/>
    <w:rsid w:val="5121641D"/>
    <w:rsid w:val="513C098A"/>
    <w:rsid w:val="51511E7D"/>
    <w:rsid w:val="5162A6E0"/>
    <w:rsid w:val="51850FB4"/>
    <w:rsid w:val="51AAD84F"/>
    <w:rsid w:val="51C27CE9"/>
    <w:rsid w:val="51F4A5A8"/>
    <w:rsid w:val="52363F88"/>
    <w:rsid w:val="523BD6CC"/>
    <w:rsid w:val="5242221F"/>
    <w:rsid w:val="524BDF73"/>
    <w:rsid w:val="5277366B"/>
    <w:rsid w:val="5278C4F1"/>
    <w:rsid w:val="5302692A"/>
    <w:rsid w:val="5318E26A"/>
    <w:rsid w:val="53210811"/>
    <w:rsid w:val="53332751"/>
    <w:rsid w:val="533B048C"/>
    <w:rsid w:val="53667F24"/>
    <w:rsid w:val="5369FBF3"/>
    <w:rsid w:val="536AE221"/>
    <w:rsid w:val="536FBA05"/>
    <w:rsid w:val="53FBC198"/>
    <w:rsid w:val="545E4D1C"/>
    <w:rsid w:val="546AEE57"/>
    <w:rsid w:val="547F2C1B"/>
    <w:rsid w:val="54B2B846"/>
    <w:rsid w:val="54B42B80"/>
    <w:rsid w:val="54B8A2E5"/>
    <w:rsid w:val="554F70EB"/>
    <w:rsid w:val="555DDED6"/>
    <w:rsid w:val="5569679D"/>
    <w:rsid w:val="556DDE38"/>
    <w:rsid w:val="55B353ED"/>
    <w:rsid w:val="55C20E32"/>
    <w:rsid w:val="55C641A2"/>
    <w:rsid w:val="55D0C1D9"/>
    <w:rsid w:val="55EA2A03"/>
    <w:rsid w:val="55F53FE3"/>
    <w:rsid w:val="55FD14ED"/>
    <w:rsid w:val="561AB393"/>
    <w:rsid w:val="562EF8D8"/>
    <w:rsid w:val="562F0AEF"/>
    <w:rsid w:val="563A996C"/>
    <w:rsid w:val="5687E79F"/>
    <w:rsid w:val="56961C28"/>
    <w:rsid w:val="5696B02B"/>
    <w:rsid w:val="56B29249"/>
    <w:rsid w:val="56B2AC30"/>
    <w:rsid w:val="56C660EF"/>
    <w:rsid w:val="570C5954"/>
    <w:rsid w:val="571308CB"/>
    <w:rsid w:val="5724DC57"/>
    <w:rsid w:val="574BF11A"/>
    <w:rsid w:val="578C0FA9"/>
    <w:rsid w:val="57BE3F53"/>
    <w:rsid w:val="57C3F59F"/>
    <w:rsid w:val="57ECA6E6"/>
    <w:rsid w:val="580B06AA"/>
    <w:rsid w:val="58196314"/>
    <w:rsid w:val="583362F6"/>
    <w:rsid w:val="583B8DEB"/>
    <w:rsid w:val="5868F939"/>
    <w:rsid w:val="586C8599"/>
    <w:rsid w:val="589FED2D"/>
    <w:rsid w:val="58A6A8EE"/>
    <w:rsid w:val="58F98ECF"/>
    <w:rsid w:val="58F9EA10"/>
    <w:rsid w:val="597B05AD"/>
    <w:rsid w:val="59837A89"/>
    <w:rsid w:val="598F9DE5"/>
    <w:rsid w:val="59977BA8"/>
    <w:rsid w:val="599CB8E3"/>
    <w:rsid w:val="59A37BF2"/>
    <w:rsid w:val="59A67256"/>
    <w:rsid w:val="59CC505A"/>
    <w:rsid w:val="59CD95D8"/>
    <w:rsid w:val="59CDA54D"/>
    <w:rsid w:val="59CE22C6"/>
    <w:rsid w:val="59D8AE4F"/>
    <w:rsid w:val="59DC4860"/>
    <w:rsid w:val="59E05C71"/>
    <w:rsid w:val="59ECF581"/>
    <w:rsid w:val="59F7A93A"/>
    <w:rsid w:val="5A1E2E31"/>
    <w:rsid w:val="5A80856B"/>
    <w:rsid w:val="5A840EB2"/>
    <w:rsid w:val="5AB63C5E"/>
    <w:rsid w:val="5ACC3EA8"/>
    <w:rsid w:val="5ADBA4F5"/>
    <w:rsid w:val="5AE53DBF"/>
    <w:rsid w:val="5AEBB020"/>
    <w:rsid w:val="5AF4A36B"/>
    <w:rsid w:val="5B41F55B"/>
    <w:rsid w:val="5B751710"/>
    <w:rsid w:val="5B8E745D"/>
    <w:rsid w:val="5BAA0249"/>
    <w:rsid w:val="5BAA03D5"/>
    <w:rsid w:val="5BADB716"/>
    <w:rsid w:val="5BCF9E6F"/>
    <w:rsid w:val="5BE04E74"/>
    <w:rsid w:val="5BE60B60"/>
    <w:rsid w:val="5BE82FAB"/>
    <w:rsid w:val="5BE9EAC7"/>
    <w:rsid w:val="5BFA1B23"/>
    <w:rsid w:val="5C0A6460"/>
    <w:rsid w:val="5C0BE4CD"/>
    <w:rsid w:val="5C249690"/>
    <w:rsid w:val="5C261C8F"/>
    <w:rsid w:val="5C30D711"/>
    <w:rsid w:val="5C34C1A9"/>
    <w:rsid w:val="5C37A46D"/>
    <w:rsid w:val="5C52AE50"/>
    <w:rsid w:val="5C54292B"/>
    <w:rsid w:val="5C714F9D"/>
    <w:rsid w:val="5C7C2E88"/>
    <w:rsid w:val="5CBACC63"/>
    <w:rsid w:val="5CCDC8A3"/>
    <w:rsid w:val="5CD42E20"/>
    <w:rsid w:val="5CE468E6"/>
    <w:rsid w:val="5D10CA1F"/>
    <w:rsid w:val="5D11A09A"/>
    <w:rsid w:val="5D396D07"/>
    <w:rsid w:val="5D3E99E2"/>
    <w:rsid w:val="5D83BE2D"/>
    <w:rsid w:val="5D8BE4EF"/>
    <w:rsid w:val="5D94224E"/>
    <w:rsid w:val="5D9CCA84"/>
    <w:rsid w:val="5DA96FDF"/>
    <w:rsid w:val="5DDC41E3"/>
    <w:rsid w:val="5E03A4BD"/>
    <w:rsid w:val="5E1ECE2F"/>
    <w:rsid w:val="5E399034"/>
    <w:rsid w:val="5E41C2EB"/>
    <w:rsid w:val="5E5DFD2C"/>
    <w:rsid w:val="5E7CAC85"/>
    <w:rsid w:val="5ED61A99"/>
    <w:rsid w:val="5EE57349"/>
    <w:rsid w:val="5EF9947C"/>
    <w:rsid w:val="5F270B88"/>
    <w:rsid w:val="5F394EB4"/>
    <w:rsid w:val="5F4F8341"/>
    <w:rsid w:val="5F5A0756"/>
    <w:rsid w:val="5F71FC91"/>
    <w:rsid w:val="5F759B42"/>
    <w:rsid w:val="5FA219D5"/>
    <w:rsid w:val="5FA22B21"/>
    <w:rsid w:val="5FB09B1D"/>
    <w:rsid w:val="5FCA4AFB"/>
    <w:rsid w:val="5FD2D13D"/>
    <w:rsid w:val="5FD9FB94"/>
    <w:rsid w:val="5FDC3374"/>
    <w:rsid w:val="5FE1FE3F"/>
    <w:rsid w:val="60124DA5"/>
    <w:rsid w:val="6016B606"/>
    <w:rsid w:val="602942EA"/>
    <w:rsid w:val="603C470B"/>
    <w:rsid w:val="603CBCE3"/>
    <w:rsid w:val="604E9750"/>
    <w:rsid w:val="60635990"/>
    <w:rsid w:val="607E1590"/>
    <w:rsid w:val="609EA3C5"/>
    <w:rsid w:val="60E5FC9C"/>
    <w:rsid w:val="60E65418"/>
    <w:rsid w:val="61109E8E"/>
    <w:rsid w:val="6110C4AD"/>
    <w:rsid w:val="614DA6E3"/>
    <w:rsid w:val="6166B1AA"/>
    <w:rsid w:val="61B17BAD"/>
    <w:rsid w:val="61ECB4D6"/>
    <w:rsid w:val="62190590"/>
    <w:rsid w:val="621AAC92"/>
    <w:rsid w:val="621FD6CA"/>
    <w:rsid w:val="626AA65D"/>
    <w:rsid w:val="626ED0F1"/>
    <w:rsid w:val="6273477C"/>
    <w:rsid w:val="6282A747"/>
    <w:rsid w:val="62A41B80"/>
    <w:rsid w:val="62A6E859"/>
    <w:rsid w:val="62C2D4C8"/>
    <w:rsid w:val="630D8273"/>
    <w:rsid w:val="63567861"/>
    <w:rsid w:val="63598075"/>
    <w:rsid w:val="63731B17"/>
    <w:rsid w:val="63A44420"/>
    <w:rsid w:val="63AB8261"/>
    <w:rsid w:val="63C3F7CF"/>
    <w:rsid w:val="63D430D1"/>
    <w:rsid w:val="63FEFFA7"/>
    <w:rsid w:val="6402FFEF"/>
    <w:rsid w:val="641B8DA3"/>
    <w:rsid w:val="643CA072"/>
    <w:rsid w:val="64496146"/>
    <w:rsid w:val="646917B4"/>
    <w:rsid w:val="649C1DD3"/>
    <w:rsid w:val="64C77A7E"/>
    <w:rsid w:val="64E63C8D"/>
    <w:rsid w:val="64EC6414"/>
    <w:rsid w:val="65142C6A"/>
    <w:rsid w:val="651CB9A9"/>
    <w:rsid w:val="652C2D18"/>
    <w:rsid w:val="65461A5A"/>
    <w:rsid w:val="656D724E"/>
    <w:rsid w:val="657FF15A"/>
    <w:rsid w:val="658B8B3C"/>
    <w:rsid w:val="6590A4AB"/>
    <w:rsid w:val="6597077A"/>
    <w:rsid w:val="65B34028"/>
    <w:rsid w:val="65DECB69"/>
    <w:rsid w:val="65EA0570"/>
    <w:rsid w:val="65EB62C5"/>
    <w:rsid w:val="65F8D694"/>
    <w:rsid w:val="65FE5F08"/>
    <w:rsid w:val="661A31A4"/>
    <w:rsid w:val="662F9BE6"/>
    <w:rsid w:val="6638AA6B"/>
    <w:rsid w:val="664B798B"/>
    <w:rsid w:val="6655EA09"/>
    <w:rsid w:val="665756D0"/>
    <w:rsid w:val="667B89B4"/>
    <w:rsid w:val="66979A7F"/>
    <w:rsid w:val="66A56D11"/>
    <w:rsid w:val="66B66A0E"/>
    <w:rsid w:val="66B85052"/>
    <w:rsid w:val="66BB9B12"/>
    <w:rsid w:val="66C1B9C9"/>
    <w:rsid w:val="66E02AAB"/>
    <w:rsid w:val="6711C002"/>
    <w:rsid w:val="673D3DFD"/>
    <w:rsid w:val="67549C63"/>
    <w:rsid w:val="679004AD"/>
    <w:rsid w:val="679AC1A6"/>
    <w:rsid w:val="67B0AA62"/>
    <w:rsid w:val="67B696A1"/>
    <w:rsid w:val="67B6B810"/>
    <w:rsid w:val="67CCC679"/>
    <w:rsid w:val="67DAE99E"/>
    <w:rsid w:val="683C32FF"/>
    <w:rsid w:val="687EA63B"/>
    <w:rsid w:val="6880B522"/>
    <w:rsid w:val="6898B88F"/>
    <w:rsid w:val="68A44360"/>
    <w:rsid w:val="68BAF62B"/>
    <w:rsid w:val="68EF6C2B"/>
    <w:rsid w:val="68F914AD"/>
    <w:rsid w:val="68FD2DE4"/>
    <w:rsid w:val="69395689"/>
    <w:rsid w:val="696CC42B"/>
    <w:rsid w:val="69A1DA05"/>
    <w:rsid w:val="69A5F82B"/>
    <w:rsid w:val="69C71335"/>
    <w:rsid w:val="69EA8F53"/>
    <w:rsid w:val="6A08399E"/>
    <w:rsid w:val="6A0A24B7"/>
    <w:rsid w:val="6A13840C"/>
    <w:rsid w:val="6A4FA32F"/>
    <w:rsid w:val="6ABB2FC2"/>
    <w:rsid w:val="6AC6F517"/>
    <w:rsid w:val="6ACC1DDB"/>
    <w:rsid w:val="6AD12B3A"/>
    <w:rsid w:val="6AE70F4B"/>
    <w:rsid w:val="6AF837CA"/>
    <w:rsid w:val="6B2BED54"/>
    <w:rsid w:val="6B3E25C1"/>
    <w:rsid w:val="6B4FD15E"/>
    <w:rsid w:val="6B5F56E7"/>
    <w:rsid w:val="6BA3CF0A"/>
    <w:rsid w:val="6BADC85C"/>
    <w:rsid w:val="6BB33B3A"/>
    <w:rsid w:val="6BC204C6"/>
    <w:rsid w:val="6BD9EE40"/>
    <w:rsid w:val="6C70DD46"/>
    <w:rsid w:val="6C71E766"/>
    <w:rsid w:val="6CA119D5"/>
    <w:rsid w:val="6CB57962"/>
    <w:rsid w:val="6CCD02FB"/>
    <w:rsid w:val="6CD19B2F"/>
    <w:rsid w:val="6CDB0A1D"/>
    <w:rsid w:val="6D3F900C"/>
    <w:rsid w:val="6D49C6DA"/>
    <w:rsid w:val="6D7CF634"/>
    <w:rsid w:val="6D7FEE39"/>
    <w:rsid w:val="6D8658BF"/>
    <w:rsid w:val="6D90220E"/>
    <w:rsid w:val="6D9F20C6"/>
    <w:rsid w:val="6DA37FCF"/>
    <w:rsid w:val="6DC9BA90"/>
    <w:rsid w:val="6E0282BC"/>
    <w:rsid w:val="6E1CF431"/>
    <w:rsid w:val="6E20798B"/>
    <w:rsid w:val="6E2D21C6"/>
    <w:rsid w:val="6E866939"/>
    <w:rsid w:val="6E93BF7F"/>
    <w:rsid w:val="6E9B14D6"/>
    <w:rsid w:val="6F188A6A"/>
    <w:rsid w:val="6F2A8AD4"/>
    <w:rsid w:val="6F64387A"/>
    <w:rsid w:val="6F8F5BB3"/>
    <w:rsid w:val="6F9476E3"/>
    <w:rsid w:val="6F96109D"/>
    <w:rsid w:val="6FA33CFF"/>
    <w:rsid w:val="6FD6F492"/>
    <w:rsid w:val="6FD8B8C6"/>
    <w:rsid w:val="6FFD6B1B"/>
    <w:rsid w:val="7032DB13"/>
    <w:rsid w:val="703A8111"/>
    <w:rsid w:val="703C834F"/>
    <w:rsid w:val="7062BCCE"/>
    <w:rsid w:val="70737318"/>
    <w:rsid w:val="709A286A"/>
    <w:rsid w:val="709F3994"/>
    <w:rsid w:val="70B918A2"/>
    <w:rsid w:val="70D4D16F"/>
    <w:rsid w:val="7101D05C"/>
    <w:rsid w:val="7112528D"/>
    <w:rsid w:val="7129CC71"/>
    <w:rsid w:val="7134BBC7"/>
    <w:rsid w:val="71489788"/>
    <w:rsid w:val="717B5823"/>
    <w:rsid w:val="7182203B"/>
    <w:rsid w:val="718C2295"/>
    <w:rsid w:val="71ABC2C6"/>
    <w:rsid w:val="72010C6D"/>
    <w:rsid w:val="7235B144"/>
    <w:rsid w:val="725350FC"/>
    <w:rsid w:val="72535837"/>
    <w:rsid w:val="726438A6"/>
    <w:rsid w:val="72732373"/>
    <w:rsid w:val="7284BE61"/>
    <w:rsid w:val="7289F5A5"/>
    <w:rsid w:val="72C00F40"/>
    <w:rsid w:val="72EA2AB1"/>
    <w:rsid w:val="730A935C"/>
    <w:rsid w:val="7336F0CE"/>
    <w:rsid w:val="736C3D60"/>
    <w:rsid w:val="73845B18"/>
    <w:rsid w:val="73B7B93F"/>
    <w:rsid w:val="73B7FABA"/>
    <w:rsid w:val="73DE1E04"/>
    <w:rsid w:val="741E4149"/>
    <w:rsid w:val="742BB182"/>
    <w:rsid w:val="7454D4A4"/>
    <w:rsid w:val="7497D7B4"/>
    <w:rsid w:val="74C08402"/>
    <w:rsid w:val="74D767C8"/>
    <w:rsid w:val="74E46F73"/>
    <w:rsid w:val="7502236F"/>
    <w:rsid w:val="751B6A0E"/>
    <w:rsid w:val="75307D44"/>
    <w:rsid w:val="75558EF9"/>
    <w:rsid w:val="755EAEBA"/>
    <w:rsid w:val="7570353D"/>
    <w:rsid w:val="7577647D"/>
    <w:rsid w:val="75813C8A"/>
    <w:rsid w:val="7598D7C9"/>
    <w:rsid w:val="759BE3E7"/>
    <w:rsid w:val="75B4A73E"/>
    <w:rsid w:val="75B8F270"/>
    <w:rsid w:val="75E5D6BF"/>
    <w:rsid w:val="75E808FF"/>
    <w:rsid w:val="763F95C4"/>
    <w:rsid w:val="7658F6A8"/>
    <w:rsid w:val="7669BC49"/>
    <w:rsid w:val="766D1ED3"/>
    <w:rsid w:val="766D7015"/>
    <w:rsid w:val="768FA277"/>
    <w:rsid w:val="76B699B1"/>
    <w:rsid w:val="76D97179"/>
    <w:rsid w:val="76F3DA17"/>
    <w:rsid w:val="7717D5D5"/>
    <w:rsid w:val="772A9EF8"/>
    <w:rsid w:val="774907CF"/>
    <w:rsid w:val="77573E66"/>
    <w:rsid w:val="7771F095"/>
    <w:rsid w:val="77781E30"/>
    <w:rsid w:val="77CAFA9A"/>
    <w:rsid w:val="77E6EC1A"/>
    <w:rsid w:val="77F03ABA"/>
    <w:rsid w:val="77F504A1"/>
    <w:rsid w:val="781557E6"/>
    <w:rsid w:val="7818E0F5"/>
    <w:rsid w:val="783BD443"/>
    <w:rsid w:val="786BD088"/>
    <w:rsid w:val="78AC3361"/>
    <w:rsid w:val="792F8355"/>
    <w:rsid w:val="79374E1A"/>
    <w:rsid w:val="79B17C30"/>
    <w:rsid w:val="79B995FB"/>
    <w:rsid w:val="79CD0A05"/>
    <w:rsid w:val="79D9E257"/>
    <w:rsid w:val="79F38AE7"/>
    <w:rsid w:val="79F97E38"/>
    <w:rsid w:val="7A1881BE"/>
    <w:rsid w:val="7A1A82F3"/>
    <w:rsid w:val="7A25FB53"/>
    <w:rsid w:val="7A3D848C"/>
    <w:rsid w:val="7A536770"/>
    <w:rsid w:val="7A771523"/>
    <w:rsid w:val="7A776ABB"/>
    <w:rsid w:val="7A79EF90"/>
    <w:rsid w:val="7AA1180E"/>
    <w:rsid w:val="7AB09FFB"/>
    <w:rsid w:val="7ACD46E0"/>
    <w:rsid w:val="7ACD5B9D"/>
    <w:rsid w:val="7ADF103A"/>
    <w:rsid w:val="7AEE339D"/>
    <w:rsid w:val="7B56D6D5"/>
    <w:rsid w:val="7B6E627E"/>
    <w:rsid w:val="7B8162FC"/>
    <w:rsid w:val="7BBA1786"/>
    <w:rsid w:val="7BC26E56"/>
    <w:rsid w:val="7BD932AC"/>
    <w:rsid w:val="7BFDBC62"/>
    <w:rsid w:val="7C116ADB"/>
    <w:rsid w:val="7C37BB11"/>
    <w:rsid w:val="7C4D9EE8"/>
    <w:rsid w:val="7C692319"/>
    <w:rsid w:val="7C7BD6BF"/>
    <w:rsid w:val="7C7DC766"/>
    <w:rsid w:val="7CAA3BD9"/>
    <w:rsid w:val="7D030054"/>
    <w:rsid w:val="7D03143C"/>
    <w:rsid w:val="7D208F47"/>
    <w:rsid w:val="7D6B2AD2"/>
    <w:rsid w:val="7D767D09"/>
    <w:rsid w:val="7D9C773B"/>
    <w:rsid w:val="7DAFAE00"/>
    <w:rsid w:val="7DC8FDDB"/>
    <w:rsid w:val="7DC9B925"/>
    <w:rsid w:val="7DFDE442"/>
    <w:rsid w:val="7E3865DC"/>
    <w:rsid w:val="7E565C7F"/>
    <w:rsid w:val="7E5A01DF"/>
    <w:rsid w:val="7E6056C0"/>
    <w:rsid w:val="7E60629F"/>
    <w:rsid w:val="7E74E02C"/>
    <w:rsid w:val="7EA3A2B5"/>
    <w:rsid w:val="7EDF9EB7"/>
    <w:rsid w:val="7EF02520"/>
    <w:rsid w:val="7F2EC9DE"/>
    <w:rsid w:val="7F57DF6E"/>
    <w:rsid w:val="7F755EA6"/>
    <w:rsid w:val="7FB040E4"/>
    <w:rsid w:val="7FCDBDA1"/>
    <w:rsid w:val="7FE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6C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rsid w:val="00AA55A1"/>
    <w:pPr>
      <w:numPr>
        <w:numId w:val="5"/>
      </w:num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B736F1"/>
    <w:pPr>
      <w:spacing w:line="240" w:lineRule="auto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04195"/>
    <w:rPr>
      <w:rFonts w:ascii="Verdana" w:hAnsi="Verdana"/>
      <w:sz w:val="13"/>
      <w:lang w:val="nl-NL" w:eastAsia="nl-NL"/>
    </w:rPr>
  </w:style>
  <w:style w:type="character" w:customStyle="1" w:styleId="VoetnoottekstChar1">
    <w:name w:val="Voetnoottekst Char1"/>
    <w:basedOn w:val="Standaardalinea-lettertype"/>
    <w:semiHidden/>
    <w:rsid w:val="00B736F1"/>
    <w:rPr>
      <w:rFonts w:ascii="Verdana" w:hAnsi="Verdana"/>
      <w:lang w:val="nl-NL" w:eastAsia="nl-NL"/>
    </w:r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Lijstopsomteken">
    <w:name w:val="List Bullet"/>
    <w:basedOn w:val="Standaard"/>
    <w:rsid w:val="004F44C2"/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6"/>
      </w:numPr>
      <w:tabs>
        <w:tab w:val="clear" w:pos="227"/>
        <w:tab w:val="left" w:pos="454"/>
      </w:tabs>
    </w:pPr>
    <w:rPr>
      <w:noProof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6F1"/>
    <w:rPr>
      <w:vertAlign w:val="superscript"/>
    </w:rPr>
  </w:style>
  <w:style w:type="paragraph" w:styleId="Eindnoottekst">
    <w:name w:val="endnote text"/>
    <w:basedOn w:val="Standaard"/>
    <w:link w:val="EindnoottekstChar"/>
    <w:semiHidden/>
    <w:unhideWhenUsed/>
    <w:rsid w:val="0040535C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0535C"/>
    <w:rPr>
      <w:rFonts w:ascii="Verdana" w:hAnsi="Verdana"/>
      <w:lang w:val="nl-NL" w:eastAsia="nl-NL"/>
    </w:rPr>
  </w:style>
  <w:style w:type="character" w:styleId="Eindnootmarkering">
    <w:name w:val="endnote reference"/>
    <w:basedOn w:val="Standaardalinea-lettertype"/>
    <w:semiHidden/>
    <w:unhideWhenUsed/>
    <w:rsid w:val="0040535C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332D50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3D3C9F"/>
    <w:rPr>
      <w:rFonts w:ascii="Verdana" w:hAnsi="Verdana"/>
      <w:sz w:val="18"/>
      <w:szCs w:val="24"/>
      <w:lang w:val="nl-NL" w:eastAsia="nl-NL"/>
    </w:rPr>
  </w:style>
  <w:style w:type="paragraph" w:styleId="Koptekst">
    <w:name w:val="header"/>
    <w:basedOn w:val="Standaard"/>
    <w:link w:val="KoptekstChar1"/>
    <w:unhideWhenUsed/>
    <w:rsid w:val="00F048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1">
    <w:name w:val="Koptekst Char1"/>
    <w:basedOn w:val="Standaardalinea-lettertype"/>
    <w:link w:val="Koptekst"/>
    <w:rsid w:val="00F048C6"/>
    <w:rPr>
      <w:rFonts w:ascii="Verdana" w:hAnsi="Verdana"/>
      <w:sz w:val="18"/>
      <w:szCs w:val="24"/>
      <w:lang w:val="nl-NL" w:eastAsia="nl-NL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Voettekst">
    <w:name w:val="footer"/>
    <w:basedOn w:val="Standaard"/>
    <w:link w:val="VoettekstChar1"/>
    <w:semiHidden/>
    <w:unhideWhenUsed/>
    <w:rsid w:val="00F048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1">
    <w:name w:val="Voettekst Char1"/>
    <w:basedOn w:val="Standaardalinea-lettertype"/>
    <w:link w:val="Voettekst"/>
    <w:semiHidden/>
    <w:rsid w:val="00F048C6"/>
    <w:rPr>
      <w:rFonts w:ascii="Verdana" w:hAnsi="Verdana"/>
      <w:sz w:val="18"/>
      <w:szCs w:val="24"/>
      <w:lang w:val="nl-NL" w:eastAsia="nl-NL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graph">
    <w:name w:val="paragraph"/>
    <w:basedOn w:val="Standaard"/>
    <w:rsid w:val="00C972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C972D5"/>
  </w:style>
  <w:style w:type="character" w:customStyle="1" w:styleId="eop">
    <w:name w:val="eop"/>
    <w:basedOn w:val="Standaardalinea-lettertype"/>
    <w:rsid w:val="00C972D5"/>
  </w:style>
  <w:style w:type="character" w:customStyle="1" w:styleId="superscript">
    <w:name w:val="superscript"/>
    <w:basedOn w:val="Standaardalinea-lettertype"/>
    <w:rsid w:val="00C972D5"/>
  </w:style>
  <w:style w:type="character" w:styleId="Onopgelostemelding">
    <w:name w:val="Unresolved Mention"/>
    <w:basedOn w:val="Standaardalinea-lettertype"/>
    <w:uiPriority w:val="99"/>
    <w:semiHidden/>
    <w:unhideWhenUsed/>
    <w:rsid w:val="008E2B7E"/>
    <w:rPr>
      <w:color w:val="605E5C"/>
      <w:shd w:val="clear" w:color="auto" w:fill="E1DFDD"/>
    </w:rPr>
  </w:style>
  <w:style w:type="character" w:customStyle="1" w:styleId="BallontekstChar">
    <w:name w:val="Ballontekst Char"/>
    <w:basedOn w:val="Standaardalinea-lettertype"/>
    <w:rsid w:val="00B04195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B04195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B04195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B04195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B04195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uiPriority w:val="9"/>
    <w:rsid w:val="00B041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ndertitelChar">
    <w:name w:val="Ondertitel Char"/>
    <w:basedOn w:val="Standaardalinea-lettertype"/>
    <w:uiPriority w:val="11"/>
    <w:rsid w:val="00B041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uiPriority w:val="10"/>
    <w:rsid w:val="00B041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VoettekstChar">
    <w:name w:val="Voettekst Char"/>
    <w:basedOn w:val="Standaardalinea-lettertype"/>
    <w:rsid w:val="00B04195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TekstopmerkingChar">
    <w:name w:val="Tekst opmerking Char"/>
    <w:basedOn w:val="Standaardalinea-lettertype"/>
    <w:uiPriority w:val="99"/>
    <w:semiHidden/>
    <w:rsid w:val="00B04195"/>
    <w:rPr>
      <w:rFonts w:ascii="Verdana" w:hAnsi="Verdana"/>
      <w:lang w:val="nl-NL" w:eastAsia="nl-NL"/>
    </w:rPr>
  </w:style>
  <w:style w:type="paragraph" w:styleId="Revisie">
    <w:name w:val="Revision"/>
    <w:hidden/>
    <w:uiPriority w:val="99"/>
    <w:semiHidden/>
    <w:rsid w:val="00EB0730"/>
    <w:rPr>
      <w:rFonts w:ascii="Verdana" w:hAnsi="Verdana"/>
      <w:sz w:val="18"/>
      <w:szCs w:val="24"/>
      <w:lang w:val="nl-NL" w:eastAsia="nl-NL"/>
    </w:rPr>
  </w:style>
  <w:style w:type="paragraph" w:customStyle="1" w:styleId="CommentText1">
    <w:name w:val="Comment Text1"/>
    <w:basedOn w:val="Standaard"/>
    <w:link w:val="CommentTextChar"/>
    <w:unhideWhenUsed/>
    <w:rsid w:val="004C70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1"/>
    <w:rsid w:val="004C70FF"/>
    <w:rPr>
      <w:rFonts w:ascii="Verdana" w:hAnsi="Verdana"/>
      <w:lang w:val="nl-NL" w:eastAsia="nl-NL"/>
    </w:rPr>
  </w:style>
  <w:style w:type="paragraph" w:customStyle="1" w:styleId="CommentSubject1">
    <w:name w:val="Comment Subject1"/>
    <w:basedOn w:val="CommentText1"/>
    <w:next w:val="CommentText1"/>
    <w:link w:val="CommentSubjectChar"/>
    <w:semiHidden/>
    <w:unhideWhenUsed/>
    <w:rsid w:val="004C70FF"/>
    <w:rPr>
      <w:b/>
      <w:bCs/>
    </w:rPr>
  </w:style>
  <w:style w:type="character" w:customStyle="1" w:styleId="CommentSubjectChar">
    <w:name w:val="Comment Subject Char"/>
    <w:basedOn w:val="CommentTextChar"/>
    <w:link w:val="CommentSubject1"/>
    <w:semiHidden/>
    <w:rsid w:val="004C70FF"/>
    <w:rPr>
      <w:rFonts w:ascii="Verdana" w:hAnsi="Verdana"/>
      <w:b/>
      <w:bCs/>
      <w:lang w:val="nl-NL" w:eastAsia="nl-NL"/>
    </w:rPr>
  </w:style>
  <w:style w:type="character" w:customStyle="1" w:styleId="CommentReference1">
    <w:name w:val="Comment Reference1"/>
    <w:basedOn w:val="Standaardalinea-lettertype"/>
    <w:semiHidden/>
    <w:unhideWhenUsed/>
    <w:rsid w:val="004C70FF"/>
    <w:rPr>
      <w:sz w:val="16"/>
      <w:szCs w:val="16"/>
    </w:rPr>
  </w:style>
  <w:style w:type="paragraph" w:customStyle="1" w:styleId="CommentText2">
    <w:name w:val="Comment Text2"/>
    <w:basedOn w:val="Standaard"/>
    <w:unhideWhenUsed/>
    <w:rsid w:val="00844D68"/>
    <w:pPr>
      <w:spacing w:line="240" w:lineRule="auto"/>
    </w:pPr>
    <w:rPr>
      <w:sz w:val="20"/>
      <w:szCs w:val="20"/>
    </w:rPr>
  </w:style>
  <w:style w:type="character" w:customStyle="1" w:styleId="CommentReference2">
    <w:name w:val="Comment Reference2"/>
    <w:basedOn w:val="Standaardalinea-lettertype"/>
    <w:semiHidden/>
    <w:unhideWhenUsed/>
    <w:rsid w:val="00844D68"/>
    <w:rPr>
      <w:sz w:val="16"/>
      <w:szCs w:val="16"/>
    </w:rPr>
  </w:style>
  <w:style w:type="paragraph" w:customStyle="1" w:styleId="CommentSubject2">
    <w:name w:val="Comment Subject2"/>
    <w:basedOn w:val="CommentText2"/>
    <w:next w:val="CommentText2"/>
    <w:semiHidden/>
    <w:unhideWhenUsed/>
    <w:rsid w:val="00844D68"/>
    <w:rPr>
      <w:b/>
      <w:bCs/>
    </w:rPr>
  </w:style>
  <w:style w:type="paragraph" w:customStyle="1" w:styleId="CommentText3">
    <w:name w:val="Comment Text3"/>
    <w:basedOn w:val="Standaard"/>
    <w:link w:val="CommentTextChar1"/>
    <w:unhideWhenUsed/>
    <w:rsid w:val="00C01C8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Standaardalinea-lettertype"/>
    <w:link w:val="CommentText3"/>
    <w:rsid w:val="00C01C86"/>
    <w:rPr>
      <w:rFonts w:ascii="Verdana" w:hAnsi="Verdana"/>
      <w:lang w:val="nl-NL" w:eastAsia="nl-NL"/>
    </w:rPr>
  </w:style>
  <w:style w:type="character" w:customStyle="1" w:styleId="CommentReference3">
    <w:name w:val="Comment Reference3"/>
    <w:basedOn w:val="Standaardalinea-lettertype"/>
    <w:semiHidden/>
    <w:unhideWhenUsed/>
    <w:rsid w:val="00C01C86"/>
    <w:rPr>
      <w:sz w:val="16"/>
      <w:szCs w:val="16"/>
    </w:rPr>
  </w:style>
  <w:style w:type="paragraph" w:customStyle="1" w:styleId="CommentSubject3">
    <w:name w:val="Comment Subject3"/>
    <w:basedOn w:val="CommentText3"/>
    <w:next w:val="CommentText3"/>
    <w:link w:val="CommentSubjectChar1"/>
    <w:semiHidden/>
    <w:unhideWhenUsed/>
    <w:rsid w:val="00C01C86"/>
    <w:rPr>
      <w:b/>
      <w:bCs/>
    </w:rPr>
  </w:style>
  <w:style w:type="character" w:customStyle="1" w:styleId="CommentSubjectChar1">
    <w:name w:val="Comment Subject Char1"/>
    <w:basedOn w:val="CommentTextChar1"/>
    <w:link w:val="CommentSubject3"/>
    <w:semiHidden/>
    <w:rsid w:val="00C01C86"/>
    <w:rPr>
      <w:rFonts w:ascii="Verdana" w:hAnsi="Verdana"/>
      <w:b/>
      <w:bCs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182871"/>
    <w:rPr>
      <w:color w:val="2B579A"/>
      <w:shd w:val="clear" w:color="auto" w:fill="E1DFDD"/>
    </w:rPr>
  </w:style>
  <w:style w:type="character" w:customStyle="1" w:styleId="CommentTextChar2">
    <w:name w:val="Comment Text Char2"/>
    <w:basedOn w:val="Standaardalinea-lettertype"/>
    <w:link w:val="CommentText4"/>
    <w:rsid w:val="00237E78"/>
    <w:rPr>
      <w:rFonts w:ascii="Verdana" w:hAnsi="Verdana"/>
      <w:lang w:val="nl-NL" w:eastAsia="nl-NL"/>
    </w:rPr>
  </w:style>
  <w:style w:type="paragraph" w:customStyle="1" w:styleId="CommentText4">
    <w:name w:val="Comment Text4"/>
    <w:basedOn w:val="Standaard"/>
    <w:link w:val="CommentTextChar2"/>
    <w:unhideWhenUsed/>
    <w:rsid w:val="00C00F76"/>
    <w:pPr>
      <w:spacing w:line="240" w:lineRule="auto"/>
    </w:pPr>
    <w:rPr>
      <w:sz w:val="20"/>
      <w:szCs w:val="20"/>
    </w:rPr>
  </w:style>
  <w:style w:type="character" w:customStyle="1" w:styleId="CommentReference4">
    <w:name w:val="Comment Reference4"/>
    <w:basedOn w:val="Standaardalinea-lettertype"/>
    <w:semiHidden/>
    <w:unhideWhenUsed/>
    <w:rsid w:val="00C00F76"/>
    <w:rPr>
      <w:sz w:val="16"/>
      <w:szCs w:val="16"/>
    </w:rPr>
  </w:style>
  <w:style w:type="paragraph" w:customStyle="1" w:styleId="CommentText5">
    <w:name w:val="Comment Text5"/>
    <w:basedOn w:val="Standaard"/>
    <w:link w:val="CommentTextChar3"/>
    <w:unhideWhenUsed/>
    <w:rsid w:val="00B4446A"/>
    <w:pPr>
      <w:spacing w:line="240" w:lineRule="auto"/>
    </w:pPr>
    <w:rPr>
      <w:sz w:val="20"/>
      <w:szCs w:val="20"/>
    </w:rPr>
  </w:style>
  <w:style w:type="character" w:customStyle="1" w:styleId="CommentTextChar3">
    <w:name w:val="Comment Text Char3"/>
    <w:basedOn w:val="Standaardalinea-lettertype"/>
    <w:link w:val="CommentText5"/>
    <w:rsid w:val="00B4446A"/>
    <w:rPr>
      <w:rFonts w:ascii="Verdana" w:hAnsi="Verdana"/>
      <w:lang w:val="nl-NL" w:eastAsia="nl-NL"/>
    </w:rPr>
  </w:style>
  <w:style w:type="character" w:customStyle="1" w:styleId="CommentReference5">
    <w:name w:val="Comment Reference5"/>
    <w:basedOn w:val="Standaardalinea-lettertype"/>
    <w:semiHidden/>
    <w:unhideWhenUsed/>
    <w:rsid w:val="00B4446A"/>
    <w:rPr>
      <w:sz w:val="16"/>
      <w:szCs w:val="16"/>
    </w:rPr>
  </w:style>
  <w:style w:type="paragraph" w:customStyle="1" w:styleId="CommentSubject4">
    <w:name w:val="Comment Subject4"/>
    <w:basedOn w:val="CommentText5"/>
    <w:next w:val="CommentText5"/>
    <w:link w:val="CommentSubjectChar2"/>
    <w:semiHidden/>
    <w:unhideWhenUsed/>
    <w:rsid w:val="00B4446A"/>
    <w:rPr>
      <w:b/>
      <w:bCs/>
    </w:rPr>
  </w:style>
  <w:style w:type="character" w:customStyle="1" w:styleId="CommentSubjectChar2">
    <w:name w:val="Comment Subject Char2"/>
    <w:basedOn w:val="CommentTextChar3"/>
    <w:link w:val="CommentSubject4"/>
    <w:semiHidden/>
    <w:rsid w:val="00B4446A"/>
    <w:rPr>
      <w:rFonts w:ascii="Verdana" w:hAnsi="Verdana"/>
      <w:b/>
      <w:bCs/>
      <w:lang w:val="nl-NL" w:eastAsia="nl-NL"/>
    </w:rPr>
  </w:style>
  <w:style w:type="paragraph" w:customStyle="1" w:styleId="CommentText6">
    <w:name w:val="Comment Text6"/>
    <w:basedOn w:val="Standaard"/>
    <w:semiHidden/>
    <w:unhideWhenUsed/>
    <w:rsid w:val="00B072AB"/>
    <w:pPr>
      <w:spacing w:line="240" w:lineRule="auto"/>
    </w:pPr>
    <w:rPr>
      <w:sz w:val="20"/>
      <w:szCs w:val="20"/>
    </w:rPr>
  </w:style>
  <w:style w:type="character" w:customStyle="1" w:styleId="CommentReference6">
    <w:name w:val="Comment Reference6"/>
    <w:basedOn w:val="Standaardalinea-lettertype"/>
    <w:semiHidden/>
    <w:unhideWhenUsed/>
    <w:rsid w:val="00B072AB"/>
    <w:rPr>
      <w:sz w:val="16"/>
      <w:szCs w:val="16"/>
    </w:rPr>
  </w:style>
  <w:style w:type="paragraph" w:styleId="Geenafstand">
    <w:name w:val="No Spacing"/>
    <w:uiPriority w:val="1"/>
    <w:qFormat/>
    <w:rsid w:val="000827CA"/>
    <w:pPr>
      <w:tabs>
        <w:tab w:val="num" w:pos="227"/>
      </w:tabs>
      <w:ind w:left="227" w:hanging="227"/>
    </w:pPr>
    <w:rPr>
      <w:rFonts w:ascii="Verdana" w:hAnsi="Verdana"/>
      <w:sz w:val="18"/>
      <w:szCs w:val="24"/>
      <w:lang w:val="nl-NL" w:eastAsia="nl-NL"/>
    </w:rPr>
  </w:style>
  <w:style w:type="paragraph" w:customStyle="1" w:styleId="CommentSubject5">
    <w:name w:val="Comment Subject5"/>
    <w:basedOn w:val="CommentText6"/>
    <w:next w:val="CommentText6"/>
    <w:semiHidden/>
    <w:unhideWhenUsed/>
    <w:rsid w:val="009D02C4"/>
    <w:rPr>
      <w:b/>
      <w:bCs/>
    </w:rPr>
  </w:style>
  <w:style w:type="character" w:customStyle="1" w:styleId="CommentTextChar4">
    <w:name w:val="Comment Text Char4"/>
    <w:basedOn w:val="Standaardalinea-lettertype"/>
    <w:link w:val="CommentText7"/>
    <w:rsid w:val="0022082B"/>
    <w:rPr>
      <w:rFonts w:ascii="Verdana" w:hAnsi="Verdana"/>
      <w:lang w:val="nl-NL" w:eastAsia="nl-NL"/>
    </w:rPr>
  </w:style>
  <w:style w:type="character" w:customStyle="1" w:styleId="CommentSubjectChar3">
    <w:name w:val="Comment Subject Char3"/>
    <w:basedOn w:val="CommentTextChar4"/>
    <w:link w:val="CommentSubject6"/>
    <w:semiHidden/>
    <w:rsid w:val="0022082B"/>
    <w:rPr>
      <w:rFonts w:ascii="Verdana" w:hAnsi="Verdana"/>
      <w:b/>
      <w:bCs/>
      <w:lang w:val="nl-NL" w:eastAsia="nl-NL"/>
    </w:rPr>
  </w:style>
  <w:style w:type="paragraph" w:styleId="Tekstopmerking">
    <w:name w:val="annotation text"/>
    <w:basedOn w:val="Standaard"/>
    <w:link w:val="TekstopmerkingChar1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semiHidden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character" w:customStyle="1" w:styleId="CommentReference7">
    <w:name w:val="Comment Reference7"/>
    <w:basedOn w:val="Standaardalinea-lettertype"/>
    <w:semiHidden/>
    <w:unhideWhenUsed/>
    <w:rsid w:val="00417627"/>
    <w:rPr>
      <w:sz w:val="16"/>
      <w:szCs w:val="16"/>
    </w:rPr>
  </w:style>
  <w:style w:type="paragraph" w:customStyle="1" w:styleId="CommentText7">
    <w:name w:val="Comment Text7"/>
    <w:basedOn w:val="Standaard"/>
    <w:link w:val="CommentTextChar4"/>
    <w:unhideWhenUsed/>
    <w:rsid w:val="00417627"/>
    <w:pPr>
      <w:spacing w:line="240" w:lineRule="auto"/>
    </w:pPr>
    <w:rPr>
      <w:sz w:val="20"/>
      <w:szCs w:val="20"/>
    </w:rPr>
  </w:style>
  <w:style w:type="paragraph" w:customStyle="1" w:styleId="CommentSubject6">
    <w:name w:val="Comment Subject6"/>
    <w:basedOn w:val="CommentText7"/>
    <w:next w:val="CommentText7"/>
    <w:link w:val="CommentSubjectChar3"/>
    <w:semiHidden/>
    <w:unhideWhenUsed/>
    <w:rsid w:val="00417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bl.nl/publicaties/reflectie-op-weer-ruimte-voor-boer-natuur-en-bouw-maatregelpakket-voor-landbouw-natuur-en-stikstof" TargetMode="External"/><Relationship Id="rId1" Type="http://schemas.openxmlformats.org/officeDocument/2006/relationships/hyperlink" Target="https://www.tweedekamer.nl/kamerstukken/brieven_regering/detail?did=2026D33108&amp;id=2026Z1478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510</ap:Words>
  <ap:Characters>2806</ap:Characters>
  <ap:DocSecurity>0</ap:DocSecurity>
  <ap:Lines>23</ap:Lines>
  <ap:Paragraphs>6</ap:Paragraphs>
  <ap:ScaleCrop>false</ap:ScaleCrop>
  <ap:LinksUpToDate>false</ap:LinksUpToDate>
  <ap:CharactersWithSpaces>3310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2026-09-14T15:07:00.0000000Z</dcterms:created>
  <dcterms:modified xsi:type="dcterms:W3CDTF">2026-09-14T15:08:00.0000000Z</dcterms:modified>
  <dc:description>------------------------</dc:description>
  <version/>
  <category/>
</coreProperties>
</file>