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90515" w:rsidTr="00D9561B" w14:paraId="0CFF5261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066809" w14:paraId="327164F1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066809" w14:paraId="433A4F83" w14:textId="77777777">
            <w:r>
              <w:t>Postbus 20018</w:t>
            </w:r>
          </w:p>
          <w:p w:rsidR="008E3932" w:rsidP="00D9561B" w:rsidRDefault="00066809" w14:paraId="2F0925E3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290515" w:rsidTr="00FF66F9" w14:paraId="19A19071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066809" w14:paraId="3A080FB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0161C8" w14:paraId="624F5CA2" w14:textId="38FA31D9">
            <w:pPr>
              <w:rPr>
                <w:lang w:eastAsia="en-US"/>
              </w:rPr>
            </w:pPr>
            <w:r>
              <w:rPr>
                <w:lang w:eastAsia="en-US"/>
              </w:rPr>
              <w:t>14 september 2026</w:t>
            </w:r>
          </w:p>
        </w:tc>
      </w:tr>
      <w:tr w:rsidR="00290515" w:rsidTr="00FF66F9" w14:paraId="7309ED31" w14:textId="77777777">
        <w:trPr>
          <w:trHeight w:val="368"/>
        </w:trPr>
        <w:tc>
          <w:tcPr>
            <w:tcW w:w="929" w:type="dxa"/>
          </w:tcPr>
          <w:p w:rsidR="0005404B" w:rsidP="00FF66F9" w:rsidRDefault="00066809" w14:paraId="662EED81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066809" w14:paraId="315A5F62" w14:textId="241D9AEA">
            <w:pPr>
              <w:rPr>
                <w:lang w:eastAsia="en-US"/>
              </w:rPr>
            </w:pPr>
            <w:r>
              <w:rPr>
                <w:lang w:eastAsia="en-US"/>
              </w:rPr>
              <w:t>Kamerbrief</w:t>
            </w:r>
            <w:r w:rsidR="007201D5">
              <w:rPr>
                <w:lang w:eastAsia="en-US"/>
              </w:rPr>
              <w:t xml:space="preserve"> update gesprekken</w:t>
            </w:r>
            <w:r>
              <w:rPr>
                <w:lang w:eastAsia="en-US"/>
              </w:rPr>
              <w:t xml:space="preserve"> governancestructuur Nationaal Onderwijsmuseum</w:t>
            </w:r>
          </w:p>
        </w:tc>
      </w:tr>
    </w:tbl>
    <w:p w:rsidR="00F07AC0" w:rsidRDefault="003C2D16" w14:paraId="1C01CD68" w14:textId="77777777">
      <w:r>
        <w:t xml:space="preserve">Op donderdag 2 juli heeft uw Kamer in het tweeminutendebat over het Onderwijsmuseum </w:t>
      </w:r>
      <w:r w:rsidR="00F07AC0">
        <w:t>de motie Rooderkerk c.s.</w:t>
      </w:r>
      <w:r w:rsidR="00F07AC0">
        <w:rPr>
          <w:rStyle w:val="Voetnootmarkering"/>
        </w:rPr>
        <w:footnoteReference w:id="1"/>
      </w:r>
      <w:r>
        <w:t xml:space="preserve"> aangenome</w:t>
      </w:r>
      <w:r w:rsidR="00F07AC0">
        <w:t>n, die mij verzoekt samen met de PO-Raad en de VO-raad aan de slag te gaan met een governancestructuur waarin het museum vanuit de sector kan worden voortgezet en de Kamer daarover voor Prinsjesdag te informeren.</w:t>
      </w:r>
      <w:r>
        <w:t xml:space="preserve"> </w:t>
      </w:r>
    </w:p>
    <w:p w:rsidR="00F07AC0" w:rsidRDefault="00F07AC0" w14:paraId="5520E60A" w14:textId="77777777"/>
    <w:p w:rsidR="004D7F63" w:rsidRDefault="004D7F63" w14:paraId="7939339C" w14:textId="30463A5D">
      <w:r>
        <w:t xml:space="preserve">Zoals aangegeven </w:t>
      </w:r>
      <w:r w:rsidR="00823FE4">
        <w:t>in mijn reactie</w:t>
      </w:r>
      <w:r>
        <w:t xml:space="preserve"> op </w:t>
      </w:r>
      <w:r w:rsidR="0036367F">
        <w:t>uw</w:t>
      </w:r>
      <w:r>
        <w:t xml:space="preserve"> motie</w:t>
      </w:r>
      <w:r>
        <w:rPr>
          <w:rStyle w:val="Voetnootmarkering"/>
        </w:rPr>
        <w:footnoteReference w:id="2"/>
      </w:r>
      <w:r w:rsidR="00823FE4">
        <w:t>,</w:t>
      </w:r>
      <w:r w:rsidR="00F07AC0">
        <w:t xml:space="preserve"> </w:t>
      </w:r>
      <w:r>
        <w:t xml:space="preserve">heb ik mij er de afgelopen tijd voor ingezet om samen </w:t>
      </w:r>
      <w:r w:rsidR="0035022B">
        <w:t>met het museum en de sector tot een gedegen voorstel te komen. In de gesprekken</w:t>
      </w:r>
      <w:r w:rsidRPr="0035022B" w:rsidR="0035022B">
        <w:t xml:space="preserve"> </w:t>
      </w:r>
      <w:r w:rsidRPr="0035022B" w:rsidR="00A06F8C">
        <w:t xml:space="preserve">is duidelijk geworden dat ook de PO-Raad en de VO-raad graag meewerken aan een voorstel. </w:t>
      </w:r>
      <w:r>
        <w:t>De</w:t>
      </w:r>
      <w:r w:rsidR="00A06F8C">
        <w:t xml:space="preserve"> </w:t>
      </w:r>
      <w:r w:rsidR="00F07AC0">
        <w:t xml:space="preserve">gesprekken </w:t>
      </w:r>
      <w:r w:rsidR="00A06F8C">
        <w:t>lopen nog</w:t>
      </w:r>
      <w:r>
        <w:t xml:space="preserve">, </w:t>
      </w:r>
      <w:r w:rsidR="00A06F8C">
        <w:t>en</w:t>
      </w:r>
      <w:r>
        <w:t xml:space="preserve"> bieden</w:t>
      </w:r>
      <w:r w:rsidR="00F07AC0">
        <w:t xml:space="preserve"> vertrouwen dat we met elkaar tot een plan </w:t>
      </w:r>
      <w:r>
        <w:t>kunnen</w:t>
      </w:r>
      <w:r w:rsidR="00F07AC0">
        <w:t xml:space="preserve"> komen waarmee het museum </w:t>
      </w:r>
      <w:r>
        <w:t xml:space="preserve">op structurele wijze </w:t>
      </w:r>
      <w:r w:rsidR="00F07AC0">
        <w:t xml:space="preserve">voortgezet kan worden. </w:t>
      </w:r>
    </w:p>
    <w:p w:rsidR="004D7F63" w:rsidRDefault="004D7F63" w14:paraId="410E18F4" w14:textId="77777777"/>
    <w:p w:rsidR="00F07AC0" w:rsidRDefault="00F07AC0" w14:paraId="29704427" w14:textId="7D278F95">
      <w:r>
        <w:t>Ik ga ervan</w:t>
      </w:r>
      <w:r w:rsidR="009F6C80">
        <w:t xml:space="preserve"> </w:t>
      </w:r>
      <w:r>
        <w:t xml:space="preserve">uit </w:t>
      </w:r>
      <w:r w:rsidR="004D7F63">
        <w:t xml:space="preserve">uw Kamer </w:t>
      </w:r>
      <w:r>
        <w:t xml:space="preserve">hierover op korte termijn </w:t>
      </w:r>
      <w:r w:rsidR="004D7F63">
        <w:t>verder te kunnen informeren.</w:t>
      </w:r>
      <w:r>
        <w:t xml:space="preserve"> </w:t>
      </w:r>
    </w:p>
    <w:p w:rsidR="00F07AC0" w:rsidRDefault="00F07AC0" w14:paraId="7A40F602" w14:textId="77777777"/>
    <w:p w:rsidR="005571FF" w:rsidRDefault="005571FF" w14:paraId="0B9F1C87" w14:textId="77777777"/>
    <w:p w:rsidR="00F07AC0" w:rsidRDefault="00F07AC0" w14:paraId="439D91DB" w14:textId="04C4D4A7">
      <w:r>
        <w:t xml:space="preserve">Hoogachtend,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A06F8C" w:rsidR="00290515" w:rsidTr="00A421A1" w14:paraId="31254464" w14:textId="77777777">
        <w:tc>
          <w:tcPr>
            <w:tcW w:w="2160" w:type="dxa"/>
          </w:tcPr>
          <w:p w:rsidRPr="00F53C9D" w:rsidR="006205C0" w:rsidP="00686AED" w:rsidRDefault="00066809" w14:paraId="70844243" w14:textId="77777777">
            <w:pPr>
              <w:pStyle w:val="Colofonkop"/>
              <w:framePr w:hSpace="0" w:wrap="auto" w:hAnchor="text" w:vAnchor="margin" w:xAlign="left" w:yAlign="inline"/>
            </w:pPr>
            <w:r>
              <w:t>Onderwijspersoneel en Primair Onderwijs</w:t>
            </w:r>
          </w:p>
          <w:p w:rsidR="006205C0" w:rsidP="00A421A1" w:rsidRDefault="00066809" w14:paraId="1CEEFD20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066809" w14:paraId="177186F9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066809" w14:paraId="7953C9D5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066809" w14:paraId="1E72E63E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066809" w14:paraId="38F7A7B9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066809" w14:paraId="0FEA3DD3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="006205C0" w:rsidP="00A421A1" w:rsidRDefault="006205C0" w14:paraId="38B51EC9" w14:textId="77777777">
            <w:pPr>
              <w:spacing w:line="180" w:lineRule="exact"/>
              <w:rPr>
                <w:sz w:val="13"/>
                <w:szCs w:val="13"/>
              </w:rPr>
            </w:pPr>
          </w:p>
          <w:p w:rsidRPr="00401211" w:rsidR="000161C8" w:rsidP="00A421A1" w:rsidRDefault="000161C8" w14:paraId="5038E13A" w14:textId="78784E25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A06F8C" w:rsidR="00290515" w:rsidTr="00A421A1" w14:paraId="68D2632A" w14:textId="77777777">
        <w:trPr>
          <w:trHeight w:val="200" w:hRule="exact"/>
        </w:trPr>
        <w:tc>
          <w:tcPr>
            <w:tcW w:w="2160" w:type="dxa"/>
          </w:tcPr>
          <w:p w:rsidRPr="00401211" w:rsidR="006205C0" w:rsidP="00A421A1" w:rsidRDefault="006205C0" w14:paraId="7DBD78DB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290515" w:rsidTr="00A421A1" w14:paraId="60AD7C74" w14:textId="77777777">
        <w:trPr>
          <w:trHeight w:val="450"/>
        </w:trPr>
        <w:tc>
          <w:tcPr>
            <w:tcW w:w="2160" w:type="dxa"/>
          </w:tcPr>
          <w:p w:rsidR="00F51A76" w:rsidP="00A421A1" w:rsidRDefault="00066809" w14:paraId="6A333AF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066809" w14:paraId="4A6A0779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66135808</w:t>
            </w:r>
          </w:p>
        </w:tc>
      </w:tr>
      <w:tr w:rsidR="00290515" w:rsidTr="00D130C0" w14:paraId="76D6EA22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066809" w14:paraId="7A8C63A0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290515" w:rsidTr="00D130C0" w14:paraId="2C0A3645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6205C0" w14:paraId="2DE101AE" w14:textId="77777777">
            <w:pPr>
              <w:spacing w:after="90" w:line="180" w:lineRule="exact"/>
              <w:rPr>
                <w:sz w:val="13"/>
              </w:rPr>
            </w:pPr>
          </w:p>
        </w:tc>
      </w:tr>
    </w:tbl>
    <w:p w:rsidR="005571FF" w:rsidP="00CA35E4" w:rsidRDefault="005571FF" w14:paraId="11313D5F" w14:textId="77777777"/>
    <w:p w:rsidR="00820DDA" w:rsidP="00CA35E4" w:rsidRDefault="00066809" w14:paraId="4AEFDF47" w14:textId="136E8000">
      <w:r>
        <w:t>d</w:t>
      </w:r>
      <w:r w:rsidR="00745AE0">
        <w:t xml:space="preserve">e staatssecretaris </w:t>
      </w:r>
      <w:r w:rsidR="00535573">
        <w:t>van Onderwijs</w:t>
      </w:r>
      <w:r>
        <w:t xml:space="preserve"> en Emancipatie</w:t>
      </w:r>
      <w:r w:rsidR="00745AE0">
        <w:t>,</w:t>
      </w:r>
    </w:p>
    <w:p w:rsidR="00745AE0" w:rsidP="003A7160" w:rsidRDefault="00745AE0" w14:paraId="6F558905" w14:textId="77777777"/>
    <w:p w:rsidR="00745AE0" w:rsidP="003A7160" w:rsidRDefault="00745AE0" w14:paraId="3F768A0A" w14:textId="77777777"/>
    <w:p w:rsidR="00745AE0" w:rsidP="003A7160" w:rsidRDefault="00745AE0" w14:paraId="419A79F9" w14:textId="77777777"/>
    <w:p w:rsidR="00745AE0" w:rsidP="003A7160" w:rsidRDefault="00745AE0" w14:paraId="5E462537" w14:textId="77777777"/>
    <w:p w:rsidR="00745AE0" w:rsidP="003A7160" w:rsidRDefault="00745AE0" w14:paraId="440E8E11" w14:textId="77777777"/>
    <w:p w:rsidR="00E93891" w:rsidP="00347221" w:rsidRDefault="00E93891" w14:paraId="7D6CE8E8" w14:textId="77777777"/>
    <w:p w:rsidR="005571FF" w:rsidP="00347221" w:rsidRDefault="005571FF" w14:paraId="6E4E4B8E" w14:textId="77777777"/>
    <w:p w:rsidR="005571FF" w:rsidP="00347221" w:rsidRDefault="005571FF" w14:paraId="57E47C6F" w14:textId="77777777"/>
    <w:p w:rsidRPr="00347221" w:rsidR="00697943" w:rsidP="000E04A1" w:rsidRDefault="00066809" w14:paraId="562FF81A" w14:textId="77777777">
      <w:r w:rsidRPr="000E04A1">
        <w:t xml:space="preserve">Judith </w:t>
      </w:r>
      <w:proofErr w:type="spellStart"/>
      <w:r w:rsidRPr="000E04A1">
        <w:t>Zs.C.M</w:t>
      </w:r>
      <w:proofErr w:type="spellEnd"/>
      <w:r w:rsidRPr="000E04A1">
        <w:t>. Tielen</w:t>
      </w:r>
    </w:p>
    <w:p w:rsidR="00C7013F" w:rsidP="003A7160" w:rsidRDefault="00C7013F" w14:paraId="094DE5F9" w14:textId="77777777"/>
    <w:p w:rsidR="00C7013F" w:rsidP="003A7160" w:rsidRDefault="00C7013F" w14:paraId="0C7C43D9" w14:textId="77777777"/>
    <w:p w:rsidRPr="00820DDA" w:rsidR="00820DDA" w:rsidP="00215964" w:rsidRDefault="00820DDA" w14:paraId="16438CC3" w14:textId="77777777">
      <w:pPr>
        <w:spacing w:line="240" w:lineRule="auto"/>
      </w:pPr>
    </w:p>
    <w:sectPr w:rsidRPr="00820DDA" w:rsidR="00820DDA" w:rsidSect="00A95F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2130" w14:textId="77777777" w:rsidR="0047739B" w:rsidRDefault="0047739B">
      <w:r>
        <w:separator/>
      </w:r>
    </w:p>
    <w:p w14:paraId="197310C9" w14:textId="77777777" w:rsidR="0047739B" w:rsidRDefault="0047739B"/>
  </w:endnote>
  <w:endnote w:type="continuationSeparator" w:id="0">
    <w:p w14:paraId="3274DA26" w14:textId="77777777" w:rsidR="0047739B" w:rsidRDefault="0047739B">
      <w:r>
        <w:continuationSeparator/>
      </w:r>
    </w:p>
    <w:p w14:paraId="47E1A105" w14:textId="77777777" w:rsidR="0047739B" w:rsidRDefault="004773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9916E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A0F45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90515" w14:paraId="6A1BC4CA" w14:textId="77777777" w:rsidTr="004C7E1D">
      <w:trPr>
        <w:trHeight w:hRule="exact" w:val="357"/>
      </w:trPr>
      <w:tc>
        <w:tcPr>
          <w:tcW w:w="7603" w:type="dxa"/>
        </w:tcPr>
        <w:p w14:paraId="5CD8863B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79A2802A" w14:textId="555E4283" w:rsidR="002F71BB" w:rsidRPr="004C7E1D" w:rsidRDefault="00066809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5022B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6596B33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290515" w14:paraId="1C838544" w14:textId="77777777" w:rsidTr="004C7E1D">
      <w:trPr>
        <w:trHeight w:hRule="exact" w:val="357"/>
      </w:trPr>
      <w:tc>
        <w:tcPr>
          <w:tcW w:w="7709" w:type="dxa"/>
        </w:tcPr>
        <w:p w14:paraId="62F9EFE8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29758532" w14:textId="501F11EA" w:rsidR="00D17084" w:rsidRPr="004C7E1D" w:rsidRDefault="00066809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161C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7C9C3AB8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06115" w14:textId="77777777" w:rsidR="0047739B" w:rsidRDefault="0047739B">
      <w:r>
        <w:separator/>
      </w:r>
    </w:p>
    <w:p w14:paraId="0A9946D0" w14:textId="77777777" w:rsidR="0047739B" w:rsidRDefault="0047739B"/>
  </w:footnote>
  <w:footnote w:type="continuationSeparator" w:id="0">
    <w:p w14:paraId="3146B401" w14:textId="77777777" w:rsidR="0047739B" w:rsidRDefault="0047739B">
      <w:r>
        <w:continuationSeparator/>
      </w:r>
    </w:p>
    <w:p w14:paraId="007465EE" w14:textId="77777777" w:rsidR="0047739B" w:rsidRDefault="0047739B"/>
  </w:footnote>
  <w:footnote w:id="1">
    <w:p w14:paraId="27D8DD55" w14:textId="67BD7498" w:rsidR="00F07AC0" w:rsidRDefault="00F07AC0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2C5D0E">
        <w:rPr>
          <w:sz w:val="14"/>
          <w:szCs w:val="14"/>
        </w:rPr>
        <w:t>TK 36 800 VIII Nr. 179</w:t>
      </w:r>
    </w:p>
  </w:footnote>
  <w:footnote w:id="2">
    <w:p w14:paraId="34652F1F" w14:textId="54927F0F" w:rsidR="004D7F63" w:rsidRDefault="004D7F63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36367F" w:rsidRPr="0036367F">
        <w:rPr>
          <w:sz w:val="14"/>
          <w:szCs w:val="14"/>
        </w:rPr>
        <w:t>TK 36 800 VIII Nr. 183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7A008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290515" w14:paraId="3855FA52" w14:textId="77777777" w:rsidTr="006D2D53">
      <w:trPr>
        <w:trHeight w:hRule="exact" w:val="400"/>
      </w:trPr>
      <w:tc>
        <w:tcPr>
          <w:tcW w:w="7518" w:type="dxa"/>
        </w:tcPr>
        <w:p w14:paraId="310F705A" w14:textId="77777777" w:rsidR="00527BD4" w:rsidRPr="00275984" w:rsidRDefault="00527BD4" w:rsidP="00BF4427">
          <w:pPr>
            <w:pStyle w:val="Huisstijl-Rubricering"/>
          </w:pPr>
        </w:p>
      </w:tc>
    </w:tr>
  </w:tbl>
  <w:p w14:paraId="5570FC85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90515" w14:paraId="5A4A5339" w14:textId="77777777" w:rsidTr="003B528D">
      <w:tc>
        <w:tcPr>
          <w:tcW w:w="2160" w:type="dxa"/>
        </w:tcPr>
        <w:p w14:paraId="6A946743" w14:textId="77777777" w:rsidR="002F71BB" w:rsidRPr="000407BB" w:rsidRDefault="00066809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290515" w14:paraId="52CE0416" w14:textId="77777777" w:rsidTr="002F71BB">
      <w:trPr>
        <w:trHeight w:val="259"/>
      </w:trPr>
      <w:tc>
        <w:tcPr>
          <w:tcW w:w="2160" w:type="dxa"/>
        </w:tcPr>
        <w:p w14:paraId="7067A266" w14:textId="77777777" w:rsidR="00E35CF4" w:rsidRPr="005D283A" w:rsidRDefault="00066809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66135808</w:t>
          </w:r>
        </w:p>
      </w:tc>
    </w:tr>
  </w:tbl>
  <w:p w14:paraId="447FA286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90515" w14:paraId="0F03E8BB" w14:textId="77777777" w:rsidTr="001377D4">
      <w:trPr>
        <w:trHeight w:val="2636"/>
      </w:trPr>
      <w:tc>
        <w:tcPr>
          <w:tcW w:w="737" w:type="dxa"/>
        </w:tcPr>
        <w:p w14:paraId="10F356A5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624FA4AC" w14:textId="77777777" w:rsidR="00704845" w:rsidRDefault="00066809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3FBF6481" wp14:editId="2C7F7CB6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46D452F" w14:textId="77777777" w:rsidR="00483ECA" w:rsidRDefault="00483ECA" w:rsidP="00D037A9"/>
      </w:tc>
    </w:tr>
  </w:tbl>
  <w:p w14:paraId="2403FA71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90515" w14:paraId="1CC6B57C" w14:textId="77777777" w:rsidTr="0008539E">
      <w:trPr>
        <w:trHeight w:hRule="exact" w:val="572"/>
      </w:trPr>
      <w:tc>
        <w:tcPr>
          <w:tcW w:w="7520" w:type="dxa"/>
        </w:tcPr>
        <w:p w14:paraId="47AB96D8" w14:textId="77777777" w:rsidR="00527BD4" w:rsidRPr="00963440" w:rsidRDefault="00066809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290515" w14:paraId="755C771A" w14:textId="77777777" w:rsidTr="00E776C6">
      <w:trPr>
        <w:cantSplit/>
        <w:trHeight w:hRule="exact" w:val="238"/>
      </w:trPr>
      <w:tc>
        <w:tcPr>
          <w:tcW w:w="7520" w:type="dxa"/>
        </w:tcPr>
        <w:p w14:paraId="0E2D27CC" w14:textId="77777777" w:rsidR="00093ABC" w:rsidRPr="00963440" w:rsidRDefault="00093ABC" w:rsidP="00963440"/>
      </w:tc>
    </w:tr>
    <w:tr w:rsidR="00290515" w14:paraId="225FAD36" w14:textId="77777777" w:rsidTr="00E776C6">
      <w:trPr>
        <w:cantSplit/>
        <w:trHeight w:hRule="exact" w:val="1520"/>
      </w:trPr>
      <w:tc>
        <w:tcPr>
          <w:tcW w:w="7520" w:type="dxa"/>
        </w:tcPr>
        <w:p w14:paraId="775210E9" w14:textId="77777777" w:rsidR="00A604D3" w:rsidRPr="00963440" w:rsidRDefault="00A604D3" w:rsidP="00963440"/>
      </w:tc>
    </w:tr>
    <w:tr w:rsidR="00290515" w14:paraId="3ECB0E06" w14:textId="77777777" w:rsidTr="00E776C6">
      <w:trPr>
        <w:trHeight w:hRule="exact" w:val="1077"/>
      </w:trPr>
      <w:tc>
        <w:tcPr>
          <w:tcW w:w="7520" w:type="dxa"/>
        </w:tcPr>
        <w:p w14:paraId="4B84C01E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0EE5CED4" w14:textId="77777777" w:rsidR="006F273B" w:rsidRDefault="006F273B" w:rsidP="00BC4AE3">
    <w:pPr>
      <w:pStyle w:val="Koptekst"/>
    </w:pPr>
  </w:p>
  <w:p w14:paraId="213C5BE8" w14:textId="77777777" w:rsidR="00153BD0" w:rsidRDefault="00153BD0" w:rsidP="00BC4AE3">
    <w:pPr>
      <w:pStyle w:val="Koptekst"/>
    </w:pPr>
  </w:p>
  <w:p w14:paraId="239E924C" w14:textId="77777777" w:rsidR="0044605E" w:rsidRDefault="0044605E" w:rsidP="00BC4AE3">
    <w:pPr>
      <w:pStyle w:val="Koptekst"/>
    </w:pPr>
  </w:p>
  <w:p w14:paraId="155F3E3C" w14:textId="77777777" w:rsidR="0044605E" w:rsidRDefault="0044605E" w:rsidP="00BC4AE3">
    <w:pPr>
      <w:pStyle w:val="Koptekst"/>
    </w:pPr>
  </w:p>
  <w:p w14:paraId="01E3485C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096E5A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390E6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B8DB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E833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8C9C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76D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48C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AC3F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21838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724E844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EAE22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9BE1E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A243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2425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2A5F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96A4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FCD4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486C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4497956">
    <w:abstractNumId w:val="10"/>
  </w:num>
  <w:num w:numId="2" w16cid:durableId="1149053948">
    <w:abstractNumId w:val="7"/>
  </w:num>
  <w:num w:numId="3" w16cid:durableId="1655259240">
    <w:abstractNumId w:val="6"/>
  </w:num>
  <w:num w:numId="4" w16cid:durableId="916863242">
    <w:abstractNumId w:val="5"/>
  </w:num>
  <w:num w:numId="5" w16cid:durableId="1554586229">
    <w:abstractNumId w:val="4"/>
  </w:num>
  <w:num w:numId="6" w16cid:durableId="470442078">
    <w:abstractNumId w:val="8"/>
  </w:num>
  <w:num w:numId="7" w16cid:durableId="1219437830">
    <w:abstractNumId w:val="3"/>
  </w:num>
  <w:num w:numId="8" w16cid:durableId="924152282">
    <w:abstractNumId w:val="2"/>
  </w:num>
  <w:num w:numId="9" w16cid:durableId="652683919">
    <w:abstractNumId w:val="1"/>
  </w:num>
  <w:num w:numId="10" w16cid:durableId="465202958">
    <w:abstractNumId w:val="0"/>
  </w:num>
  <w:num w:numId="11" w16cid:durableId="1194416093">
    <w:abstractNumId w:val="9"/>
  </w:num>
  <w:num w:numId="12" w16cid:durableId="546184944">
    <w:abstractNumId w:val="11"/>
  </w:num>
  <w:num w:numId="13" w16cid:durableId="2051803766">
    <w:abstractNumId w:val="13"/>
  </w:num>
  <w:num w:numId="14" w16cid:durableId="9328663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161C8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66809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04A1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0B9C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D401B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1A3E"/>
    <w:rsid w:val="00286998"/>
    <w:rsid w:val="00290515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EB4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47221"/>
    <w:rsid w:val="0035022B"/>
    <w:rsid w:val="00351A8D"/>
    <w:rsid w:val="003526BB"/>
    <w:rsid w:val="00352BCF"/>
    <w:rsid w:val="00353932"/>
    <w:rsid w:val="0035464B"/>
    <w:rsid w:val="00356D2B"/>
    <w:rsid w:val="00361A56"/>
    <w:rsid w:val="0036252A"/>
    <w:rsid w:val="0036367F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8B8"/>
    <w:rsid w:val="003B7EE7"/>
    <w:rsid w:val="003C2CCB"/>
    <w:rsid w:val="003C2D16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1211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7739B"/>
    <w:rsid w:val="00483ECA"/>
    <w:rsid w:val="00483F0B"/>
    <w:rsid w:val="0049501A"/>
    <w:rsid w:val="00496319"/>
    <w:rsid w:val="00496436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D7F63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571FF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064E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87511"/>
    <w:rsid w:val="00692BA9"/>
    <w:rsid w:val="00692C30"/>
    <w:rsid w:val="00692D64"/>
    <w:rsid w:val="00697943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0301"/>
    <w:rsid w:val="00714DC5"/>
    <w:rsid w:val="00715237"/>
    <w:rsid w:val="007174F4"/>
    <w:rsid w:val="007201D5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1B43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3FE4"/>
    <w:rsid w:val="008267CC"/>
    <w:rsid w:val="0083178B"/>
    <w:rsid w:val="00833695"/>
    <w:rsid w:val="008336B7"/>
    <w:rsid w:val="00833A8E"/>
    <w:rsid w:val="0084255A"/>
    <w:rsid w:val="00842CD8"/>
    <w:rsid w:val="008431FA"/>
    <w:rsid w:val="00850750"/>
    <w:rsid w:val="008547BA"/>
    <w:rsid w:val="008553C7"/>
    <w:rsid w:val="00857FEB"/>
    <w:rsid w:val="008601AF"/>
    <w:rsid w:val="00872271"/>
    <w:rsid w:val="008731F6"/>
    <w:rsid w:val="00874982"/>
    <w:rsid w:val="008762B6"/>
    <w:rsid w:val="008764D1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9F6C80"/>
    <w:rsid w:val="00A056DE"/>
    <w:rsid w:val="00A0678A"/>
    <w:rsid w:val="00A06F8C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95F9D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1B72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2863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66D80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B37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3DC6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3891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07AC0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BBF8F2"/>
  <w15:docId w15:val="{F5589613-5E21-4F04-A05B-C3FEB3766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TableParagraph">
    <w:name w:val="Table Paragraph"/>
    <w:basedOn w:val="Standaard"/>
    <w:uiPriority w:val="1"/>
    <w:qFormat/>
    <w:rsid w:val="00687511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6875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  <w:style w:type="character" w:styleId="Voetnootmarkering">
    <w:name w:val="footnote reference"/>
    <w:basedOn w:val="Standaardalinea-lettertype"/>
    <w:rsid w:val="00F07A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201</ap:Words>
  <ap:Characters>1109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1308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2026-09-11T10:53:00.0000000Z</lastPrinted>
  <dcterms:created xsi:type="dcterms:W3CDTF">2026-09-14T13:20:00.0000000Z</dcterms:created>
  <dcterms:modified xsi:type="dcterms:W3CDTF">2026-09-14T13:20:00.0000000Z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O203SEL</vt:lpwstr>
  </property>
  <property fmtid="{D5CDD505-2E9C-101B-9397-08002B2CF9AE}" pid="3" name="Author">
    <vt:lpwstr>O203SEL</vt:lpwstr>
  </property>
  <property fmtid="{D5CDD505-2E9C-101B-9397-08002B2CF9AE}" pid="4" name="cs_objectid">
    <vt:lpwstr>66135808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Kamerbrief governancestructuur Nationaal Onderwijsmuseum</vt:lpwstr>
  </property>
  <property fmtid="{D5CDD505-2E9C-101B-9397-08002B2CF9AE}" pid="9" name="ocw_directie">
    <vt:lpwstr>OPO/3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Kamerbrief beleidsvoorstellen</vt:lpwstr>
  </property>
  <property fmtid="{D5CDD505-2E9C-101B-9397-08002B2CF9AE}" pid="17" name="TemplateId">
    <vt:lpwstr>55F8DBA49E764B97AAC43363DC9C7797</vt:lpwstr>
  </property>
  <property fmtid="{D5CDD505-2E9C-101B-9397-08002B2CF9AE}" pid="18" name="Typist">
    <vt:lpwstr>O203SEL</vt:lpwstr>
  </property>
</Properties>
</file>