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D5856" w:rsidRDefault="00CD5856" w14:paraId="4A4F7A46" w14:textId="77777777">
      <w:pPr>
        <w:sectPr w:rsidR="00CD5856" w:rsidSect="003C472B">
          <w:headerReference w:type="default" r:id="rId9"/>
          <w:footerReference w:type="default" r:id="rId10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CD5856" w:rsidRDefault="00000000" w14:paraId="6612AAD7" w14:textId="77777777">
      <w:pPr>
        <w:pStyle w:val="Huisstijl-Aanhef"/>
      </w:pPr>
      <w:r>
        <w:t>Geachte voorzitter,</w:t>
      </w:r>
    </w:p>
    <w:p w:rsidR="00287F25" w:rsidP="008D59C5" w:rsidRDefault="00000000" w14:paraId="7530EB05" w14:textId="77777777">
      <w:r>
        <w:t>Hierbij bied ik u de rapporten ‘</w:t>
      </w:r>
      <w:r w:rsidRPr="00287F25">
        <w:t>Uitbreiding van het Life Course Disease Model’ en ‘Invloed van maatschappelijke ontwikkelingen op sport en bewegen’</w:t>
      </w:r>
      <w:r>
        <w:t xml:space="preserve"> van het Rijksinstituut voor Volksgezondheid en Milieu (RIVM) aan. </w:t>
      </w:r>
    </w:p>
    <w:p w:rsidR="00287F25" w:rsidP="008D59C5" w:rsidRDefault="00287F25" w14:paraId="70B514C0" w14:textId="77777777"/>
    <w:p w:rsidR="00287F25" w:rsidP="008D59C5" w:rsidRDefault="00000000" w14:paraId="6DEA065A" w14:textId="77777777">
      <w:r>
        <w:t xml:space="preserve">Het RIVM heeft een uitgebreid rekenmodel ontwikkeld dat de invloed van bewegen op verschillende uitkomstmaten door kan rekenen. Het bestaande </w:t>
      </w:r>
      <w:r w:rsidRPr="00304A5C">
        <w:rPr>
          <w:i/>
          <w:iCs/>
        </w:rPr>
        <w:t>Life Course Disease Model</w:t>
      </w:r>
      <w:r>
        <w:t xml:space="preserve"> is eerder gebruikt </w:t>
      </w:r>
      <w:r w:rsidRPr="00304A5C">
        <w:t xml:space="preserve">voor de doorrekening van het Nationaal Preventieakkoord. Het RIVM heeft dit rekenmodel </w:t>
      </w:r>
      <w:r>
        <w:t>afgelopen jaren</w:t>
      </w:r>
      <w:r w:rsidRPr="00304A5C">
        <w:t xml:space="preserve"> uitgebreid naar een model dat ook </w:t>
      </w:r>
      <w:r>
        <w:t xml:space="preserve">de effecten van </w:t>
      </w:r>
      <w:r w:rsidRPr="00304A5C">
        <w:t xml:space="preserve">beleidsmaatregelen voor bewegen </w:t>
      </w:r>
      <w:r>
        <w:t xml:space="preserve">op verschillende uitkomstmaten </w:t>
      </w:r>
      <w:r w:rsidRPr="00304A5C">
        <w:t>kan doorrekenen.</w:t>
      </w:r>
      <w:r>
        <w:t xml:space="preserve"> Het </w:t>
      </w:r>
      <w:r w:rsidR="007458F1">
        <w:t xml:space="preserve">bijgaande </w:t>
      </w:r>
      <w:r>
        <w:t>rapport ‘Uitbreiding van het Life Course Disease Model’ gaat hierop in.</w:t>
      </w:r>
    </w:p>
    <w:p w:rsidR="006C12FF" w:rsidP="008D59C5" w:rsidRDefault="006C12FF" w14:paraId="4602AD98" w14:textId="77777777"/>
    <w:p w:rsidR="006C12FF" w:rsidP="006C12FF" w:rsidRDefault="00000000" w14:paraId="6FCA86A5" w14:textId="77777777">
      <w:r>
        <w:t xml:space="preserve">Het RIVM heeft daarnaast een verkenning uitgevoerd naar de mogelijke langetermijn-ontwikkelingen voor sport en bewegen in Nederland tot 2040 en hoe maatschappelijke ontwikkelingen daarop van invloed zijn. De verkenning bestaat uit een </w:t>
      </w:r>
      <w:r w:rsidRPr="006C12FF">
        <w:rPr>
          <w:i/>
          <w:iCs/>
        </w:rPr>
        <w:t>horizonscan</w:t>
      </w:r>
      <w:r>
        <w:t xml:space="preserve">, </w:t>
      </w:r>
      <w:r w:rsidR="003C4DE5">
        <w:t>die</w:t>
      </w:r>
      <w:r>
        <w:t xml:space="preserve"> een </w:t>
      </w:r>
      <w:r w:rsidRPr="00544530">
        <w:t xml:space="preserve">kwalitatief beeld </w:t>
      </w:r>
      <w:r>
        <w:t>geeft</w:t>
      </w:r>
      <w:r w:rsidRPr="00544530">
        <w:t xml:space="preserve"> van mogelijke (maatschappelijke) ontwikkelingen en veranderingen tot 2040</w:t>
      </w:r>
      <w:r>
        <w:t xml:space="preserve">, en </w:t>
      </w:r>
      <w:r w:rsidRPr="006C12FF">
        <w:rPr>
          <w:i/>
          <w:iCs/>
        </w:rPr>
        <w:t>een simulatie van het toekomstig verloop van kernindicatoren</w:t>
      </w:r>
      <w:r>
        <w:t xml:space="preserve">. Het </w:t>
      </w:r>
      <w:r w:rsidR="007458F1">
        <w:t xml:space="preserve">bijgaande </w:t>
      </w:r>
      <w:r>
        <w:t>rapport ‘</w:t>
      </w:r>
      <w:r w:rsidRPr="004976DA">
        <w:t>Invloed van maatschappelijke ontwikkelingen op sport en bewegen</w:t>
      </w:r>
      <w:r>
        <w:t xml:space="preserve">’ </w:t>
      </w:r>
      <w:r w:rsidRPr="004976DA">
        <w:t>beschrijft de gebruikte methoden en verantwoording</w:t>
      </w:r>
      <w:r>
        <w:t xml:space="preserve">. </w:t>
      </w:r>
      <w:r w:rsidRPr="004976DA">
        <w:t xml:space="preserve">De belangrijkste resultaten van de verkenning </w:t>
      </w:r>
      <w:r>
        <w:t xml:space="preserve">zullen </w:t>
      </w:r>
      <w:r w:rsidRPr="004976DA">
        <w:t xml:space="preserve">worden gepubliceerd op </w:t>
      </w:r>
      <w:hyperlink w:history="1" r:id="rId11">
        <w:r w:rsidRPr="00441888" w:rsidR="006C12FF">
          <w:rPr>
            <w:rStyle w:val="Hyperlink"/>
          </w:rPr>
          <w:t>www.sportenbewegenincijfers.nl/verkenning-2040</w:t>
        </w:r>
      </w:hyperlink>
      <w:r w:rsidR="00DD40AD">
        <w:t>.</w:t>
      </w:r>
    </w:p>
    <w:p w:rsidR="006C12FF" w:rsidP="008D59C5" w:rsidRDefault="006C12FF" w14:paraId="479C4D65" w14:textId="77777777"/>
    <w:p w:rsidRPr="008D59C5" w:rsidR="00334C45" w:rsidRDefault="00000000" w14:paraId="5251F36F" w14:textId="77777777">
      <w:r>
        <w:t xml:space="preserve">Ik dank het RIVM voor deze rapporten. </w:t>
      </w:r>
      <w:r w:rsidR="00287F25">
        <w:t>Uw Kamer ontvangt mijn inhoudelijke beleidsreactie</w:t>
      </w:r>
      <w:r w:rsidR="006C12FF">
        <w:t xml:space="preserve"> op beide rapporten</w:t>
      </w:r>
      <w:r w:rsidR="00287F25">
        <w:t xml:space="preserve"> </w:t>
      </w:r>
      <w:r w:rsidR="001F0E7A">
        <w:t>later dit jaar</w:t>
      </w:r>
      <w:r w:rsidRPr="00D104BC" w:rsidR="00287F25">
        <w:t>.</w:t>
      </w:r>
      <w:r w:rsidR="00287F25">
        <w:t xml:space="preserve"> </w:t>
      </w:r>
    </w:p>
    <w:p w:rsidRPr="009A31BF" w:rsidR="00CD5856" w:rsidRDefault="00000000" w14:paraId="2CF4B7B3" w14:textId="77777777">
      <w:pPr>
        <w:pStyle w:val="Huisstijl-Slotzin"/>
      </w:pPr>
      <w:r>
        <w:t>Hoogachtend,</w:t>
      </w:r>
    </w:p>
    <w:p w:rsidR="00BC481F" w:rsidP="00463DBC" w:rsidRDefault="00BC481F" w14:paraId="433827B7" w14:textId="77777777">
      <w:pPr>
        <w:spacing w:line="240" w:lineRule="auto"/>
        <w:rPr>
          <w:noProof/>
        </w:rPr>
      </w:pPr>
    </w:p>
    <w:p w:rsidR="009C437E" w:rsidP="00C62B6C" w:rsidRDefault="00000000" w14:paraId="28E6584A" w14:textId="77777777">
      <w:pPr>
        <w:spacing w:line="240" w:lineRule="atLeast"/>
        <w:jc w:val="both"/>
      </w:pPr>
      <w:r>
        <w:t xml:space="preserve">de minister van Langdurige Zorg, </w:t>
      </w:r>
    </w:p>
    <w:p w:rsidR="00C62B6C" w:rsidP="00C62B6C" w:rsidRDefault="00000000" w14:paraId="5C588194" w14:textId="35FC3E14">
      <w:pPr>
        <w:spacing w:line="240" w:lineRule="atLeast"/>
        <w:jc w:val="both"/>
        <w:rPr>
          <w:szCs w:val="18"/>
        </w:rPr>
      </w:pPr>
      <w:r>
        <w:t>Jeugd en Sport</w:t>
      </w:r>
      <w:r>
        <w:rPr>
          <w:szCs w:val="18"/>
        </w:rPr>
        <w:t>,</w:t>
      </w:r>
    </w:p>
    <w:p w:rsidRPr="007B6A41" w:rsidR="00C62B6C" w:rsidP="00C62B6C" w:rsidRDefault="00C62B6C" w14:paraId="4A6FEC66" w14:textId="77777777">
      <w:pPr>
        <w:spacing w:line="240" w:lineRule="atLeast"/>
        <w:rPr>
          <w:szCs w:val="18"/>
        </w:rPr>
      </w:pPr>
      <w:bookmarkStart w:name="bmkHandtekening" w:id="1"/>
    </w:p>
    <w:bookmarkEnd w:id="1"/>
    <w:p w:rsidRPr="007B6A41" w:rsidR="00C62B6C" w:rsidP="00C62B6C" w:rsidRDefault="00000000" w14:paraId="42CCD288" w14:textId="77777777">
      <w:pPr>
        <w:spacing w:line="240" w:lineRule="atLeast"/>
        <w:rPr>
          <w:szCs w:val="18"/>
        </w:rPr>
      </w:pPr>
      <w:r>
        <w:cr/>
      </w:r>
      <w:r>
        <w:cr/>
      </w:r>
    </w:p>
    <w:p w:rsidRPr="009C437E" w:rsidR="00235AED" w:rsidP="009C437E" w:rsidRDefault="00000000" w14:paraId="04DFCC9F" w14:textId="19D86328">
      <w:pPr>
        <w:spacing w:line="240" w:lineRule="atLeast"/>
        <w:jc w:val="both"/>
        <w:rPr>
          <w:szCs w:val="18"/>
        </w:rPr>
      </w:pPr>
      <w:r>
        <w:t>Mirjam Ster</w:t>
      </w:r>
      <w:r w:rsidR="009C437E">
        <w:t>k</w:t>
      </w:r>
    </w:p>
    <w:sectPr w:rsidRPr="009C437E" w:rsidR="00235AED" w:rsidSect="008D59C5">
      <w:headerReference w:type="default" r:id="rId12"/>
      <w:headerReference w:type="first" r:id="rId13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5D3D0" w14:textId="77777777" w:rsidR="00803639" w:rsidRDefault="00803639">
      <w:pPr>
        <w:spacing w:line="240" w:lineRule="auto"/>
      </w:pPr>
      <w:r>
        <w:separator/>
      </w:r>
    </w:p>
  </w:endnote>
  <w:endnote w:type="continuationSeparator" w:id="0">
    <w:p w14:paraId="38AD0082" w14:textId="77777777" w:rsidR="00803639" w:rsidRDefault="008036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Verdana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Cambria"/>
    <w:charset w:val="00"/>
    <w:family w:val="auto"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49059" w14:textId="77777777" w:rsidR="00DC7639" w:rsidRDefault="00000000">
    <w:pPr>
      <w:pStyle w:val="Voettekst"/>
    </w:pPr>
    <w:r>
      <w:rPr>
        <w:noProof/>
        <w:lang w:val="en-US" w:eastAsia="en-US" w:bidi="ar-SA"/>
      </w:rPr>
      <w:pict w14:anchorId="10D1D5ED"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3078" type="#_x0000_t202" style="position:absolute;margin-left:466.35pt;margin-top:805.15pt;width:99.2pt;height:14.6pt;z-index:251653120;visibility:visible;mso-position-horizontal-relative:page;mso-position-vertical-relative:page;mso-width-relative:margin;mso-height-relative:margin" strokecolor="white">
          <v:textbox inset="0,0,0,0">
            <w:txbxContent>
              <w:p w14:paraId="726D5CCF" w14:textId="77777777" w:rsidR="00DC7639" w:rsidRDefault="00000000" w:rsidP="00DC7639">
                <w:pPr>
                  <w:pStyle w:val="Huisstijl-Paginanummer"/>
                </w:pPr>
                <w:r>
                  <w:t xml:space="preserve">Pagina </w:t>
                </w:r>
                <w:r w:rsidR="00C62B6C">
                  <w:fldChar w:fldCharType="begin"/>
                </w:r>
                <w:r w:rsidR="00C62B6C">
                  <w:instrText xml:space="preserve"> PAGE    \* MERGEFORMAT </w:instrText>
                </w:r>
                <w:r w:rsidR="00C62B6C">
                  <w:fldChar w:fldCharType="separate"/>
                </w:r>
                <w:r w:rsidR="004509BE">
                  <w:rPr>
                    <w:noProof/>
                  </w:rPr>
                  <w:t>1</w:t>
                </w:r>
                <w:r w:rsidR="00C62B6C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4509BE">
                  <w:fldChar w:fldCharType="begin"/>
                </w:r>
                <w:r>
                  <w:instrText xml:space="preserve"> NUMPAGES   \* MERGEFORMAT </w:instrText>
                </w:r>
                <w:r w:rsidR="004509BE">
                  <w:fldChar w:fldCharType="separate"/>
                </w:r>
                <w:r w:rsidR="004509BE">
                  <w:rPr>
                    <w:noProof/>
                  </w:rPr>
                  <w:t>1</w:t>
                </w:r>
                <w:r w:rsidR="004509BE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  <w10:anchorlock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D48EE" w14:textId="77777777" w:rsidR="00803639" w:rsidRDefault="00803639">
      <w:pPr>
        <w:spacing w:line="240" w:lineRule="auto"/>
      </w:pPr>
      <w:r>
        <w:separator/>
      </w:r>
    </w:p>
  </w:footnote>
  <w:footnote w:type="continuationSeparator" w:id="0">
    <w:p w14:paraId="5A478D18" w14:textId="77777777" w:rsidR="00803639" w:rsidRDefault="0080363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90B48" w14:textId="77777777" w:rsidR="00CD5856" w:rsidRDefault="00000000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52096" behindDoc="1" locked="0" layoutInCell="1" allowOverlap="1" wp14:anchorId="7BDB5F13" wp14:editId="29DB53CA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51072" behindDoc="0" locked="0" layoutInCell="1" allowOverlap="1" wp14:anchorId="5E2A37D6" wp14:editId="14ACE336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 w14:anchorId="4795599F"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3073" type="#_x0000_t202" style="position:absolute;margin-left:466.35pt;margin-top:154.8pt;width:99.2pt;height:630.7pt;z-index:251658240;visibility:visible;mso-position-horizontal-relative:page;mso-position-vertical-relative:page;mso-width-relative:margin;mso-height-relative:margin" strokecolor="white">
          <v:textbox inset="0,0,0,0">
            <w:txbxContent>
              <w:p w14:paraId="731D872D" w14:textId="77777777" w:rsidR="00CD5856" w:rsidRDefault="00000000">
                <w:pPr>
                  <w:pStyle w:val="Huisstijl-AfzendgegevensW1"/>
                </w:pPr>
                <w:r>
                  <w:t>Bezoekadres</w:t>
                </w:r>
              </w:p>
              <w:p w14:paraId="4ED7B1B9" w14:textId="77777777" w:rsidR="00CD5856" w:rsidRDefault="00000000">
                <w:pPr>
                  <w:pStyle w:val="Huisstijl-Afzendgegevens"/>
                </w:pPr>
                <w:r>
                  <w:t>Parnassusplein 5</w:t>
                </w:r>
              </w:p>
              <w:p w14:paraId="43C9E118" w14:textId="77777777" w:rsidR="00CD5856" w:rsidRDefault="00000000">
                <w:pPr>
                  <w:pStyle w:val="Huisstijl-Afzendgegevens"/>
                </w:pPr>
                <w:r>
                  <w:t>2511</w:t>
                </w:r>
                <w:r w:rsidR="008D59C5" w:rsidRPr="008D59C5">
                  <w:t xml:space="preserve"> </w:t>
                </w:r>
                <w:r>
                  <w:t>VX</w:t>
                </w:r>
                <w:r w:rsidR="00E1490C">
                  <w:t xml:space="preserve">  </w:t>
                </w:r>
                <w:r w:rsidR="008D59C5" w:rsidRPr="008D59C5">
                  <w:t>Den Haag</w:t>
                </w:r>
              </w:p>
              <w:p w14:paraId="32CD3C39" w14:textId="77777777" w:rsidR="00CD5856" w:rsidRDefault="00000000">
                <w:pPr>
                  <w:pStyle w:val="Huisstijl-Afzendgegevens"/>
                </w:pPr>
                <w:r w:rsidRPr="008D59C5">
                  <w:t>www.rijksoverheid.nl</w:t>
                </w:r>
              </w:p>
              <w:p w14:paraId="068C1CC5" w14:textId="77777777" w:rsidR="00CD5856" w:rsidRDefault="00000000">
                <w:pPr>
                  <w:pStyle w:val="Huisstijl-ReferentiegegevenskopW2"/>
                </w:pPr>
                <w:r w:rsidRPr="008D59C5">
                  <w:t>Kenmerk</w:t>
                </w:r>
              </w:p>
              <w:p w14:paraId="48385EAC" w14:textId="77777777" w:rsidR="00CD5856" w:rsidRDefault="00000000">
                <w:pPr>
                  <w:pStyle w:val="Huisstijl-Referentiegegevens"/>
                </w:pPr>
                <w:bookmarkStart w:id="0" w:name="_Hlk117784077"/>
                <w:r>
                  <w:t>4501013-1102500-SB</w:t>
                </w:r>
              </w:p>
              <w:bookmarkEnd w:id="0"/>
              <w:p w14:paraId="2988D8CE" w14:textId="1CE14F1F" w:rsidR="00215CB5" w:rsidRPr="009C437E" w:rsidRDefault="00000000">
                <w:pPr>
                  <w:pStyle w:val="Huisstijl-ReferentiegegevenskopW1"/>
                </w:pPr>
                <w:r w:rsidRPr="008D59C5">
                  <w:t>Bijlage(n)</w:t>
                </w:r>
                <w:r w:rsidR="009C437E">
                  <w:br/>
                </w:r>
                <w:r w:rsidR="009C437E" w:rsidRPr="009C437E">
                  <w:rPr>
                    <w:b w:val="0"/>
                    <w:bCs/>
                  </w:rPr>
                  <w:t>2</w:t>
                </w:r>
              </w:p>
              <w:p w14:paraId="01F22B95" w14:textId="77777777" w:rsidR="00CD5856" w:rsidRDefault="00000000">
                <w:pPr>
                  <w:pStyle w:val="Huisstijl-ReferentiegegevenskopW1"/>
                </w:pPr>
                <w:r>
                  <w:t>Kenmerk afzender</w:t>
                </w:r>
              </w:p>
              <w:p w14:paraId="427EB750" w14:textId="77777777" w:rsidR="00CD5856" w:rsidRDefault="00CD5856">
                <w:pPr>
                  <w:pStyle w:val="Huisstijl-Referentiegegevens"/>
                </w:pPr>
              </w:p>
              <w:p w14:paraId="124B5D25" w14:textId="77777777" w:rsidR="00CD5856" w:rsidRDefault="00000000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14:paraId="70412031" w14:textId="77777777" w:rsidR="00CD5856" w:rsidRDefault="00CD5856"/>
            </w:txbxContent>
          </v:textbox>
          <w10:wrap anchorx="page" anchory="page"/>
        </v:shape>
      </w:pict>
    </w:r>
    <w:r>
      <w:rPr>
        <w:lang w:eastAsia="nl-NL" w:bidi="ar-SA"/>
      </w:rPr>
      <w:pict w14:anchorId="479BFBC8">
        <v:shape id="Text Box 29" o:spid="_x0000_s3074" type="#_x0000_t202" style="position:absolute;margin-left:79.65pt;margin-top:296.85pt;width:323.1pt;height:36pt;z-index:25165721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14:paraId="0C2F481D" w14:textId="1C64204D" w:rsidR="00CD5856" w:rsidRDefault="00000000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 w:rsidR="00E1490C">
                  <w:tab/>
                </w:r>
                <w:r w:rsidR="000A5F70">
                  <w:t>14 september 2026</w:t>
                </w:r>
              </w:p>
              <w:p w14:paraId="0CEE3CA2" w14:textId="77777777" w:rsidR="00CD5856" w:rsidRDefault="00000000" w:rsidP="00287F25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  <w:ind w:left="1130" w:hanging="1130"/>
                </w:pPr>
                <w:r>
                  <w:t>Betreft</w:t>
                </w:r>
                <w:r w:rsidR="00E1490C">
                  <w:tab/>
                </w:r>
                <w:r w:rsidR="00287F25">
                  <w:tab/>
                </w:r>
                <w:r w:rsidR="00287F25" w:rsidRPr="00287F25">
                  <w:t>Aanbieding RIVM-rapporten ‘Uitbreiding van het Life Course Disease Model’ en ‘Invloed van maatschappelijke ontwikkelingen op sport en bewegen’</w:t>
                </w:r>
              </w:p>
              <w:p w14:paraId="2A98B9E4" w14:textId="77777777" w:rsidR="00CD5856" w:rsidRDefault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46170B63">
        <v:shape id="Text Box 28" o:spid="_x0000_s3075" type="#_x0000_t202" style="position:absolute;margin-left:79.4pt;margin-top:266.5pt;width:323.15pt;height:14.15pt;z-index:251656192;visibility:visible;mso-position-horizontal-relative:page;mso-position-vertical-relative:page;mso-width-relative:margin;mso-height-relative:margin" strokecolor="white">
          <v:textbox inset="0,0,0,0">
            <w:txbxContent>
              <w:p w14:paraId="2D379EFA" w14:textId="77777777" w:rsidR="00CD5856" w:rsidRDefault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7D1CA5BC">
        <v:shape id="Text Box 27" o:spid="_x0000_s3076" type="#_x0000_t202" style="position:absolute;margin-left:79.4pt;margin-top:153.1pt;width:263.6pt;height:85.05pt;z-index:251655168;visibility:visible;mso-position-horizontal-relative:page;mso-position-vertical-relative:page;mso-width-relative:margin;mso-height-relative:margin" strokecolor="white">
          <v:textbox inset="0,0,0,0">
            <w:txbxContent>
              <w:p w14:paraId="670E5E05" w14:textId="77777777" w:rsidR="00CD5856" w:rsidRDefault="00000000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 xml:space="preserve">2500 EA </w:t>
                </w:r>
                <w:r w:rsidR="00FC776C">
                  <w:t xml:space="preserve"> </w:t>
                </w:r>
                <w:r>
                  <w:t>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4F0F1628">
        <v:shape id="Text Box 26" o:spid="_x0000_s3077" type="#_x0000_t202" style="position:absolute;margin-left:79.4pt;margin-top:134.95pt;width:282.75pt;height:11.35pt;z-index:25165414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14:paraId="20120CD0" w14:textId="77777777" w:rsidR="00CD5856" w:rsidRDefault="00000000">
                <w:pPr>
                  <w:pStyle w:val="Huisstijl-Retouradres"/>
                </w:pPr>
                <w:r w:rsidRPr="008D59C5">
                  <w:t>&gt; Retouradres</w:t>
                </w:r>
                <w:r w:rsidR="00E1490C">
                  <w:t xml:space="preserve"> Postbus 20350 2500 E</w:t>
                </w:r>
                <w:r w:rsidR="005D327A">
                  <w:t>J</w:t>
                </w:r>
                <w:r w:rsidR="00E1490C">
                  <w:t xml:space="preserve">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4DA23" w14:textId="77777777" w:rsidR="00CD5856" w:rsidRDefault="00000000">
    <w:pPr>
      <w:pStyle w:val="Koptekst"/>
    </w:pPr>
    <w:r>
      <w:rPr>
        <w:lang w:eastAsia="nl-NL" w:bidi="ar-SA"/>
      </w:rPr>
      <w:pict w14:anchorId="5D088CF5"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3079" type="#_x0000_t202" style="position:absolute;margin-left:466.35pt;margin-top:152.5pt;width:99.2pt;height:630.7pt;z-index:251659264;visibility:visible;mso-position-horizontal-relative:page;mso-position-vertical-relative:page;mso-width-relative:margin;mso-height-relative:margin" strokecolor="white">
          <v:textbox inset="0,0,0,0">
            <w:txbxContent>
              <w:p w14:paraId="3C258837" w14:textId="77777777" w:rsidR="00CD5856" w:rsidRDefault="00000000">
                <w:pPr>
                  <w:pStyle w:val="Huisstijl-ReferentiegegevenskopW2"/>
                </w:pPr>
                <w:r w:rsidRPr="008D59C5">
                  <w:t>Kenmerk</w:t>
                </w:r>
              </w:p>
              <w:p w14:paraId="06E78897" w14:textId="77777777" w:rsidR="00C95CA9" w:rsidRPr="00C95CA9" w:rsidRDefault="00000000" w:rsidP="00C95CA9">
                <w:pPr>
                  <w:pStyle w:val="Huisstijl-Referentiegegevens"/>
                </w:pPr>
                <w:r w:rsidRPr="00C95CA9">
                  <w:t>4501013-1102500-SB</w:t>
                </w:r>
              </w:p>
              <w:p w14:paraId="7B6FBDD4" w14:textId="77777777" w:rsidR="00CD5856" w:rsidRDefault="00CD5856">
                <w:pPr>
                  <w:pStyle w:val="Huisstijl-Referentie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2C14851F">
        <v:shape id="Text Box 18" o:spid="_x0000_s3080" type="#_x0000_t202" style="position:absolute;margin-left:466.35pt;margin-top:805.15pt;width:99.2pt;height:16.85pt;z-index:251660288;visibility:visible;mso-position-horizontal-relative:page;mso-position-vertical-relative:page;mso-width-relative:margin;mso-height-relative:margin" strokecolor="white">
          <v:textbox inset="0,0,0,0">
            <w:txbxContent>
              <w:p w14:paraId="08857294" w14:textId="7C9E7F28" w:rsidR="00CD5856" w:rsidRDefault="00000000">
                <w:pPr>
                  <w:pStyle w:val="Huisstijl-Paginanummer"/>
                </w:pPr>
                <w:r>
                  <w:t>Pagina</w:t>
                </w:r>
                <w:r w:rsidR="00E1490C">
                  <w:t xml:space="preserve"> </w:t>
                </w:r>
                <w:r w:rsidR="00C62B6C">
                  <w:fldChar w:fldCharType="begin"/>
                </w:r>
                <w:r w:rsidR="00C62B6C">
                  <w:instrText xml:space="preserve"> PAGE    \* MERGEFORMAT </w:instrText>
                </w:r>
                <w:r w:rsidR="00C62B6C">
                  <w:fldChar w:fldCharType="separate"/>
                </w:r>
                <w:r w:rsidR="009F419D">
                  <w:rPr>
                    <w:noProof/>
                  </w:rPr>
                  <w:t>2</w:t>
                </w:r>
                <w:r w:rsidR="00C62B6C">
                  <w:rPr>
                    <w:noProof/>
                  </w:rPr>
                  <w:fldChar w:fldCharType="end"/>
                </w:r>
                <w:r w:rsidR="00E1490C">
                  <w:t xml:space="preserve"> </w:t>
                </w:r>
                <w:r>
                  <w:t>van</w:t>
                </w:r>
                <w:r w:rsidR="00E1490C">
                  <w:t xml:space="preserve"> </w:t>
                </w:r>
                <w:r w:rsidR="003C4DE5">
                  <w:fldChar w:fldCharType="begin"/>
                </w:r>
                <w:r>
                  <w:instrText xml:space="preserve"> SECTIONPAGES  \* Arabic  \* MERGEFORMAT </w:instrText>
                </w:r>
                <w:r w:rsidR="003C4DE5">
                  <w:fldChar w:fldCharType="separate"/>
                </w:r>
                <w:r w:rsidR="009C437E">
                  <w:rPr>
                    <w:noProof/>
                  </w:rPr>
                  <w:t>2</w:t>
                </w:r>
                <w:r w:rsidR="003C4DE5">
                  <w:rPr>
                    <w:noProof/>
                  </w:rPr>
                  <w:fldChar w:fldCharType="end"/>
                </w:r>
              </w:p>
              <w:p w14:paraId="02895510" w14:textId="77777777" w:rsidR="00CD5856" w:rsidRDefault="00CD5856"/>
              <w:p w14:paraId="6990EA40" w14:textId="77777777" w:rsidR="00CD5856" w:rsidRDefault="00CD5856">
                <w:pPr>
                  <w:pStyle w:val="Huisstijl-Paginanummer"/>
                </w:pPr>
              </w:p>
              <w:p w14:paraId="7777963B" w14:textId="77777777" w:rsidR="00CD5856" w:rsidRDefault="00CD5856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5B4CB" w14:textId="77777777" w:rsidR="00CD5856" w:rsidRDefault="00000000">
    <w:pPr>
      <w:pStyle w:val="Koptekst"/>
    </w:pPr>
    <w:r>
      <w:rPr>
        <w:lang w:eastAsia="nl-NL" w:bidi="ar-SA"/>
      </w:rPr>
      <w:pict w14:anchorId="2A43C23E"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3081" type="#_x0000_t202" style="position:absolute;margin-left:79.5pt;margin-top:296.75pt;width:323.1pt;height:36pt;z-index:251664384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14:paraId="2E315C1A" w14:textId="77777777" w:rsidR="00CD5856" w:rsidRDefault="00000000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3837501"/>
                    <w:dataBinding w:prefixMappings="xmlns:dg='http://docgen.org/date' " w:xpath="/dg:DocgenData[1]/dg:Date[1]" w:storeItemID="{638E1AF9-0BBE-4B94-A3F4-F6B5671D83EA}"/>
                    <w:date w:fullDate="2014-06-26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 w:rsidR="009C437E">
                      <w:t>26 juni 2014</w:t>
                    </w:r>
                  </w:sdtContent>
                </w:sdt>
              </w:p>
              <w:p w14:paraId="36A71E53" w14:textId="77777777" w:rsidR="00CD5856" w:rsidRDefault="00000000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</w:r>
                <w:r w:rsidR="008D59C5">
                  <w:t>BETREFT</w:t>
                </w:r>
              </w:p>
              <w:p w14:paraId="44431791" w14:textId="77777777" w:rsidR="00CD5856" w:rsidRDefault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E1490C">
      <w:rPr>
        <w:noProof/>
        <w:lang w:eastAsia="nl-NL" w:bidi="ar-SA"/>
      </w:rPr>
      <w:drawing>
        <wp:anchor distT="0" distB="0" distL="114300" distR="114300" simplePos="0" relativeHeight="251650048" behindDoc="0" locked="0" layoutInCell="1" allowOverlap="1" wp14:anchorId="047F7F0C" wp14:editId="2A399D84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E1490C">
      <w:rPr>
        <w:noProof/>
        <w:lang w:eastAsia="nl-NL" w:bidi="ar-SA"/>
      </w:rPr>
      <w:drawing>
        <wp:anchor distT="0" distB="0" distL="114300" distR="114300" simplePos="0" relativeHeight="251649024" behindDoc="1" locked="0" layoutInCell="1" allowOverlap="1" wp14:anchorId="7F5CA698" wp14:editId="207006AA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 w14:anchorId="04BC5B8A">
        <v:shape id="_x0000_s3082" type="#_x0000_t202" style="position:absolute;margin-left:466.35pt;margin-top:154.7pt;width:99.2pt;height:630.7pt;z-index:251665408;visibility:visible;mso-position-horizontal-relative:page;mso-position-vertical-relative:page;mso-width-relative:margin;mso-height-relative:margin" strokecolor="white">
          <v:textbox inset="0,0,0,0">
            <w:txbxContent>
              <w:p w14:paraId="5FDAE8F2" w14:textId="77777777" w:rsidR="00CD5856" w:rsidRDefault="00000000">
                <w:pPr>
                  <w:pStyle w:val="Huisstijl-Afzendgegevens"/>
                </w:pPr>
                <w:r w:rsidRPr="008D59C5">
                  <w:t>Rijnstraat 50</w:t>
                </w:r>
              </w:p>
              <w:p w14:paraId="6C277975" w14:textId="77777777" w:rsidR="00CD5856" w:rsidRDefault="00000000">
                <w:pPr>
                  <w:pStyle w:val="Huisstijl-Afzendgegevens"/>
                </w:pPr>
                <w:r w:rsidRPr="008D59C5">
                  <w:t>Den Haag</w:t>
                </w:r>
              </w:p>
              <w:p w14:paraId="416B6CC6" w14:textId="77777777" w:rsidR="00CD5856" w:rsidRDefault="00000000">
                <w:pPr>
                  <w:pStyle w:val="Huisstijl-Afzendgegevens"/>
                </w:pPr>
                <w:r w:rsidRPr="008D59C5">
                  <w:t>www.rijksoverheid.nl</w:t>
                </w:r>
              </w:p>
              <w:p w14:paraId="5138B7BA" w14:textId="77777777" w:rsidR="00CD5856" w:rsidRDefault="00000000">
                <w:pPr>
                  <w:pStyle w:val="Huisstijl-AfzendgegevenskopW1"/>
                </w:pPr>
                <w:r>
                  <w:t>Contactpersoon</w:t>
                </w:r>
              </w:p>
              <w:p w14:paraId="07ED4592" w14:textId="77777777" w:rsidR="00CD5856" w:rsidRDefault="00000000">
                <w:pPr>
                  <w:pStyle w:val="Huisstijl-Afzendgegevens"/>
                </w:pPr>
                <w:r w:rsidRPr="008D59C5">
                  <w:t>ing. J.A. Ramlal</w:t>
                </w:r>
              </w:p>
              <w:p w14:paraId="3492B434" w14:textId="77777777" w:rsidR="00CD5856" w:rsidRDefault="00000000">
                <w:pPr>
                  <w:pStyle w:val="Huisstijl-Afzendgegevens"/>
                </w:pPr>
                <w:r w:rsidRPr="008D59C5">
                  <w:t>ja.ramlal@minvws.nl</w:t>
                </w:r>
              </w:p>
              <w:p w14:paraId="7B17F146" w14:textId="77777777" w:rsidR="00CD5856" w:rsidRDefault="00000000">
                <w:pPr>
                  <w:pStyle w:val="Huisstijl-ReferentiegegevenskopW2"/>
                </w:pPr>
                <w:r>
                  <w:t>Ons kenmerk</w:t>
                </w:r>
              </w:p>
              <w:p w14:paraId="60900815" w14:textId="77777777" w:rsidR="00CD5856" w:rsidRDefault="00000000">
                <w:pPr>
                  <w:pStyle w:val="Huisstijl-Referentiegegevens"/>
                </w:pPr>
                <w:r>
                  <w:t>KENMERK</w:t>
                </w:r>
              </w:p>
              <w:p w14:paraId="1092FF00" w14:textId="77777777" w:rsidR="00CD5856" w:rsidRDefault="00000000">
                <w:pPr>
                  <w:pStyle w:val="Huisstijl-ReferentiegegevenskopW1"/>
                </w:pPr>
                <w:r>
                  <w:t>Uw kenmerk</w:t>
                </w:r>
              </w:p>
              <w:p w14:paraId="724D4FA8" w14:textId="77777777" w:rsidR="00CD5856" w:rsidRDefault="00000000">
                <w:pPr>
                  <w:pStyle w:val="Huisstijl-Referentiegegevens"/>
                </w:pPr>
                <w:r>
                  <w:t>UW BRIEF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49105DF4">
        <v:shape id="_x0000_s3083" type="#_x0000_t202" style="position:absolute;margin-left:79.4pt;margin-top:152.95pt;width:235.3pt;height:85.05pt;z-index:251662336;visibility:visible;mso-position-horizontal-relative:page;mso-position-vertical-relative:page;mso-width-relative:margin;mso-height-relative:margin" strokecolor="white">
          <v:textbox inset="0,0,0,0">
            <w:txbxContent>
              <w:p w14:paraId="6163E0B0" w14:textId="77777777" w:rsidR="00CD5856" w:rsidRDefault="00000000">
                <w:pPr>
                  <w:pStyle w:val="Huisstijl-Toezendgegevens"/>
                </w:pPr>
                <w:r w:rsidRPr="008D59C5">
                  <w:t>De Voorzitter van de Tweede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13F1228D">
        <v:shape id="_x0000_s3084" type="#_x0000_t202" style="position:absolute;margin-left:466.35pt;margin-top:805.1pt;width:57.55pt;height:8.5pt;z-index:251666432;visibility:visible;mso-position-horizontal-relative:page;mso-position-vertical-relative:page;mso-width-relative:margin;mso-height-relative:margin" strokecolor="white">
          <v:textbox inset="0,0,0,0">
            <w:txbxContent>
              <w:p w14:paraId="1E9CD99D" w14:textId="77777777" w:rsidR="00CD5856" w:rsidRDefault="00000000">
                <w:pPr>
                  <w:pStyle w:val="Huisstijl-Paginanummer"/>
                </w:pPr>
                <w:r>
                  <w:t xml:space="preserve">Pagina </w:t>
                </w:r>
                <w:r w:rsidR="00C62B6C">
                  <w:fldChar w:fldCharType="begin"/>
                </w:r>
                <w:r w:rsidR="00C62B6C">
                  <w:instrText xml:space="preserve"> PAGE    \* MERGEFORMAT </w:instrText>
                </w:r>
                <w:r w:rsidR="00C62B6C">
                  <w:fldChar w:fldCharType="separate"/>
                </w:r>
                <w:r w:rsidR="009F419D">
                  <w:rPr>
                    <w:noProof/>
                  </w:rPr>
                  <w:t>1</w:t>
                </w:r>
                <w:r w:rsidR="00C62B6C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9F419D">
                  <w:fldChar w:fldCharType="begin"/>
                </w:r>
                <w:r>
                  <w:instrText xml:space="preserve"> SECTIONPAGES  \* Arabic  \* MERGEFORMAT </w:instrText>
                </w:r>
                <w:r w:rsidR="009F419D">
                  <w:fldChar w:fldCharType="separate"/>
                </w:r>
                <w:r w:rsidR="009F419D">
                  <w:rPr>
                    <w:noProof/>
                  </w:rPr>
                  <w:t>2</w:t>
                </w:r>
                <w:r w:rsidR="009F419D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 w14:anchorId="24C72496">
        <v:shape id="_x0000_s3085" type="#_x0000_t202" style="position:absolute;margin-left:79.4pt;margin-top:266.5pt;width:323.15pt;height:14.15pt;z-index:251663360;visibility:visible;mso-position-horizontal-relative:page;mso-position-vertical-relative:page;mso-width-relative:margin;mso-height-relative:margin" strokecolor="white">
          <v:textbox inset="0,0,0,0">
            <w:txbxContent>
              <w:p w14:paraId="1746237A" w14:textId="77777777" w:rsidR="00CD5856" w:rsidRDefault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06D34C29">
        <v:shape id="_x0000_s3086" type="#_x0000_t202" style="position:absolute;margin-left:79.4pt;margin-top:135.05pt;width:282.75pt;height:11.35pt;z-index:251661312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14:paraId="3A1E3EB5" w14:textId="77777777" w:rsidR="00CD5856" w:rsidRDefault="00000000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D57D23"/>
    <w:multiLevelType w:val="hybridMultilevel"/>
    <w:tmpl w:val="F30C9D42"/>
    <w:lvl w:ilvl="0" w:tplc="87461028">
      <w:numFmt w:val="bullet"/>
      <w:lvlText w:val="-"/>
      <w:lvlJc w:val="left"/>
      <w:pPr>
        <w:ind w:left="720" w:hanging="360"/>
      </w:pPr>
      <w:rPr>
        <w:rFonts w:ascii="Verdana" w:eastAsia="DejaVu Sans" w:hAnsi="Verdana" w:cs="Lohit Hindi" w:hint="default"/>
      </w:rPr>
    </w:lvl>
    <w:lvl w:ilvl="1" w:tplc="487ACDB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DA56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BEB4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FC2B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FE803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CE47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2224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29E39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8A576F"/>
    <w:multiLevelType w:val="hybridMultilevel"/>
    <w:tmpl w:val="DB8AF5D4"/>
    <w:lvl w:ilvl="0" w:tplc="F0767668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13C4AB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8CD3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DCC2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8485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1AC3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8A8E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CCEB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85B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9522015">
    <w:abstractNumId w:val="1"/>
  </w:num>
  <w:num w:numId="2" w16cid:durableId="1606424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3087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459"/>
    <w:rsid w:val="00034261"/>
    <w:rsid w:val="000344CB"/>
    <w:rsid w:val="00050D5B"/>
    <w:rsid w:val="000A5F70"/>
    <w:rsid w:val="000B1832"/>
    <w:rsid w:val="000B45B1"/>
    <w:rsid w:val="000C29E1"/>
    <w:rsid w:val="000D0CCB"/>
    <w:rsid w:val="000D6D8A"/>
    <w:rsid w:val="000E2F12"/>
    <w:rsid w:val="000E54B6"/>
    <w:rsid w:val="00113778"/>
    <w:rsid w:val="00125BDF"/>
    <w:rsid w:val="00153FC2"/>
    <w:rsid w:val="00172CD9"/>
    <w:rsid w:val="001A1462"/>
    <w:rsid w:val="001B41E1"/>
    <w:rsid w:val="001B7303"/>
    <w:rsid w:val="001F0E7A"/>
    <w:rsid w:val="00215CB5"/>
    <w:rsid w:val="00235AED"/>
    <w:rsid w:val="00241BB9"/>
    <w:rsid w:val="00287F25"/>
    <w:rsid w:val="00297795"/>
    <w:rsid w:val="002B1D9F"/>
    <w:rsid w:val="002B504F"/>
    <w:rsid w:val="002F4886"/>
    <w:rsid w:val="00304A5C"/>
    <w:rsid w:val="00334C45"/>
    <w:rsid w:val="003451E2"/>
    <w:rsid w:val="00347F1B"/>
    <w:rsid w:val="003B287C"/>
    <w:rsid w:val="003B48D4"/>
    <w:rsid w:val="003C472B"/>
    <w:rsid w:val="003C4DE5"/>
    <w:rsid w:val="003C6ED5"/>
    <w:rsid w:val="003C700C"/>
    <w:rsid w:val="003C7185"/>
    <w:rsid w:val="003D27F8"/>
    <w:rsid w:val="003D585A"/>
    <w:rsid w:val="003F3A47"/>
    <w:rsid w:val="0043480A"/>
    <w:rsid w:val="00437B5F"/>
    <w:rsid w:val="00441888"/>
    <w:rsid w:val="004509BE"/>
    <w:rsid w:val="0045486D"/>
    <w:rsid w:val="00463DBC"/>
    <w:rsid w:val="004934A8"/>
    <w:rsid w:val="004976DA"/>
    <w:rsid w:val="004F0B09"/>
    <w:rsid w:val="00516D6A"/>
    <w:rsid w:val="00523C02"/>
    <w:rsid w:val="00544135"/>
    <w:rsid w:val="00544530"/>
    <w:rsid w:val="005600D7"/>
    <w:rsid w:val="005677D6"/>
    <w:rsid w:val="00582E97"/>
    <w:rsid w:val="00587714"/>
    <w:rsid w:val="00594C8D"/>
    <w:rsid w:val="005C3CD4"/>
    <w:rsid w:val="005D327A"/>
    <w:rsid w:val="0063555A"/>
    <w:rsid w:val="00677628"/>
    <w:rsid w:val="00686885"/>
    <w:rsid w:val="006922AC"/>
    <w:rsid w:val="00697032"/>
    <w:rsid w:val="006B16C1"/>
    <w:rsid w:val="006C12FF"/>
    <w:rsid w:val="007458F1"/>
    <w:rsid w:val="0074764C"/>
    <w:rsid w:val="00763E81"/>
    <w:rsid w:val="00776965"/>
    <w:rsid w:val="007A4F37"/>
    <w:rsid w:val="007B028B"/>
    <w:rsid w:val="007B6A41"/>
    <w:rsid w:val="007D0F21"/>
    <w:rsid w:val="007D23C6"/>
    <w:rsid w:val="007E36BA"/>
    <w:rsid w:val="007F380D"/>
    <w:rsid w:val="007F4A98"/>
    <w:rsid w:val="00803639"/>
    <w:rsid w:val="008759CB"/>
    <w:rsid w:val="0087691C"/>
    <w:rsid w:val="00884B03"/>
    <w:rsid w:val="00893C24"/>
    <w:rsid w:val="008A21F4"/>
    <w:rsid w:val="008D59C5"/>
    <w:rsid w:val="008D618A"/>
    <w:rsid w:val="008E210E"/>
    <w:rsid w:val="008E4B89"/>
    <w:rsid w:val="008F33AD"/>
    <w:rsid w:val="00960E2B"/>
    <w:rsid w:val="00985A65"/>
    <w:rsid w:val="009A0CA1"/>
    <w:rsid w:val="009A31BF"/>
    <w:rsid w:val="009B2459"/>
    <w:rsid w:val="009C437E"/>
    <w:rsid w:val="009C4777"/>
    <w:rsid w:val="009D3C77"/>
    <w:rsid w:val="009D7D63"/>
    <w:rsid w:val="009F419D"/>
    <w:rsid w:val="00A52DBE"/>
    <w:rsid w:val="00A83BE3"/>
    <w:rsid w:val="00AA61EA"/>
    <w:rsid w:val="00AF6BEC"/>
    <w:rsid w:val="00B8296E"/>
    <w:rsid w:val="00B82F43"/>
    <w:rsid w:val="00BA7566"/>
    <w:rsid w:val="00BC481F"/>
    <w:rsid w:val="00BD75C1"/>
    <w:rsid w:val="00C3438D"/>
    <w:rsid w:val="00C62B6C"/>
    <w:rsid w:val="00C81260"/>
    <w:rsid w:val="00C95CA9"/>
    <w:rsid w:val="00CA061B"/>
    <w:rsid w:val="00CD4AED"/>
    <w:rsid w:val="00CD53F7"/>
    <w:rsid w:val="00CD5856"/>
    <w:rsid w:val="00CF0F2E"/>
    <w:rsid w:val="00CF3E82"/>
    <w:rsid w:val="00D104BC"/>
    <w:rsid w:val="00D1503B"/>
    <w:rsid w:val="00D54679"/>
    <w:rsid w:val="00D67BAF"/>
    <w:rsid w:val="00D84A71"/>
    <w:rsid w:val="00DA15A1"/>
    <w:rsid w:val="00DB66C3"/>
    <w:rsid w:val="00DC7639"/>
    <w:rsid w:val="00DD40AD"/>
    <w:rsid w:val="00E1490C"/>
    <w:rsid w:val="00E37122"/>
    <w:rsid w:val="00E85195"/>
    <w:rsid w:val="00EA275E"/>
    <w:rsid w:val="00EE23CE"/>
    <w:rsid w:val="00EE2A9D"/>
    <w:rsid w:val="00F32EA9"/>
    <w:rsid w:val="00F56EBE"/>
    <w:rsid w:val="00F72360"/>
    <w:rsid w:val="00F847BF"/>
    <w:rsid w:val="00F87E88"/>
    <w:rsid w:val="00FC776C"/>
    <w:rsid w:val="00FD036B"/>
    <w:rsid w:val="00FE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87"/>
    <o:shapelayout v:ext="edit">
      <o:idmap v:ext="edit" data="2"/>
    </o:shapelayout>
  </w:shapeDefaults>
  <w:decimalSymbol w:val=","/>
  <w:listSeparator w:val=";"/>
  <w14:docId w14:val="598EDA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rsid w:val="00CD5856"/>
    <w:rPr>
      <w:b/>
      <w:bCs/>
      <w:sz w:val="48"/>
      <w:szCs w:val="36"/>
    </w:rPr>
  </w:style>
  <w:style w:type="paragraph" w:styleId="Onder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  <w:style w:type="character" w:styleId="Hyperlink">
    <w:name w:val="Hyperlink"/>
    <w:basedOn w:val="Standaardalinea-lettertype"/>
    <w:uiPriority w:val="99"/>
    <w:unhideWhenUsed/>
    <w:rsid w:val="006C12FF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rsid w:val="006C12FF"/>
    <w:pPr>
      <w:widowControl/>
      <w:suppressAutoHyphens w:val="0"/>
      <w:ind w:left="720"/>
      <w:contextualSpacing/>
    </w:pPr>
    <w:rPr>
      <w:color w:val="000000"/>
      <w:kern w:val="0"/>
      <w:szCs w:val="18"/>
      <w:lang w:eastAsia="nl-NL" w:bidi="ar-SA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D40A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header" Target="header2.xml" Id="rId12" /><Relationship Type="http://schemas.openxmlformats.org/officeDocument/2006/relationships/webSettings" Target="webSettings.xml" Id="rId6" /><Relationship Type="http://schemas.openxmlformats.org/officeDocument/2006/relationships/hyperlink" Target="http://www.sportenbewegenincijfers.nl/verkenning-2040" TargetMode="External" Id="rId11" /><Relationship Type="http://schemas.openxmlformats.org/officeDocument/2006/relationships/settings" Target="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ntTable" Target="fontTable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262</ap:Words>
  <ap:Characters>1442</ap:Characters>
  <ap:DocSecurity>0</ap:DocSecurity>
  <ap:Lines>12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1701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2026-09-10T10:37:00.0000000Z</dcterms:created>
  <dcterms:modified xsi:type="dcterms:W3CDTF">2026-09-10T10:39:00.0000000Z</dcterms:modified>
  <dc:creator/>
  <dc:description>------------------------</dc:description>
  <dc:subject/>
  <dc:title/>
  <keywords/>
  <version/>
  <category/>
</coreProperties>
</file>