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FE3059" w:rsidRDefault="00340ECA" w14:paraId="1202402D" w14:textId="77777777"/>
    <w:p w:rsidR="00962C44" w:rsidP="00FE3059" w:rsidRDefault="00962C44" w14:paraId="7B64ACE0" w14:textId="77777777"/>
    <w:p w:rsidR="007955F6" w:rsidP="00FE3059" w:rsidRDefault="001010F1" w14:paraId="604905DC" w14:textId="77777777">
      <w:r>
        <w:t>Geachte Voorzitter,</w:t>
      </w:r>
      <w:r>
        <w:br/>
      </w:r>
    </w:p>
    <w:p w:rsidR="00F65B3B" w:rsidP="00FE3059" w:rsidRDefault="001010F1" w14:paraId="6C72A5C1" w14:textId="09F4494F">
      <w:pPr>
        <w:rPr>
          <w:szCs w:val="18"/>
        </w:rPr>
      </w:pPr>
      <w:r>
        <w:rPr>
          <w:szCs w:val="18"/>
        </w:rPr>
        <w:t>De vragen van het l</w:t>
      </w:r>
      <w:r w:rsidR="00D376C7">
        <w:rPr>
          <w:szCs w:val="18"/>
        </w:rPr>
        <w:t>eden</w:t>
      </w:r>
      <w:r>
        <w:rPr>
          <w:szCs w:val="18"/>
        </w:rPr>
        <w:t xml:space="preserve"> </w:t>
      </w:r>
      <w:r w:rsidRPr="00D376C7" w:rsidR="00D376C7">
        <w:rPr>
          <w:szCs w:val="18"/>
        </w:rPr>
        <w:t xml:space="preserve">El </w:t>
      </w:r>
      <w:proofErr w:type="spellStart"/>
      <w:r w:rsidRPr="00D376C7" w:rsidR="00D376C7">
        <w:rPr>
          <w:szCs w:val="18"/>
        </w:rPr>
        <w:t>Boujdaini</w:t>
      </w:r>
      <w:proofErr w:type="spellEnd"/>
      <w:r w:rsidRPr="00D376C7" w:rsidR="00D376C7">
        <w:rPr>
          <w:szCs w:val="18"/>
        </w:rPr>
        <w:t xml:space="preserve"> (D66) en </w:t>
      </w:r>
      <w:proofErr w:type="spellStart"/>
      <w:r w:rsidRPr="00D376C7" w:rsidR="00D376C7">
        <w:rPr>
          <w:szCs w:val="18"/>
        </w:rPr>
        <w:t>Zwinkels</w:t>
      </w:r>
      <w:proofErr w:type="spellEnd"/>
      <w:r w:rsidRPr="00D376C7" w:rsidR="00D376C7">
        <w:rPr>
          <w:szCs w:val="18"/>
        </w:rPr>
        <w:t xml:space="preserve"> (CDA)</w:t>
      </w:r>
      <w:r w:rsidR="00D376C7">
        <w:rPr>
          <w:szCs w:val="18"/>
        </w:rPr>
        <w:t xml:space="preserve"> over ‘</w:t>
      </w:r>
      <w:r w:rsidRPr="00D376C7" w:rsidR="00D376C7">
        <w:rPr>
          <w:szCs w:val="18"/>
        </w:rPr>
        <w:t>AI-modellen die buiten hun testomgeving inbreken bij organisaties</w:t>
      </w:r>
      <w:r w:rsidR="00D376C7">
        <w:rPr>
          <w:szCs w:val="18"/>
        </w:rPr>
        <w:t>’ (</w:t>
      </w:r>
      <w:r w:rsidRPr="00D376C7" w:rsidR="00D376C7">
        <w:rPr>
          <w:szCs w:val="18"/>
        </w:rPr>
        <w:t>2026Z17015</w:t>
      </w:r>
      <w:r w:rsidR="00D376C7">
        <w:rPr>
          <w:szCs w:val="18"/>
        </w:rPr>
        <w:t>)</w:t>
      </w:r>
      <w:r>
        <w:rPr>
          <w:szCs w:val="18"/>
        </w:rPr>
        <w:t xml:space="preserve"> kunnen niet binnen de gebruikelijke termijn worden beantwoord. </w:t>
      </w:r>
      <w:r w:rsidR="00D376C7">
        <w:rPr>
          <w:szCs w:val="18"/>
        </w:rPr>
        <w:t xml:space="preserve">De vraag richt zich op zeer actuele ontwikkelingen in het AI en cyberveiligheidsdomein, en vergt nadere analyse bij belanghebbende instanties. </w:t>
      </w:r>
      <w:r>
        <w:rPr>
          <w:szCs w:val="18"/>
        </w:rPr>
        <w:t>Ik zal uw Kamer zo spoedig mogelijk de antwoorden op de vragen doen toekomen.</w:t>
      </w:r>
    </w:p>
    <w:p w:rsidRPr="00FA68EA" w:rsidR="007955F6" w:rsidP="00FE3059" w:rsidRDefault="007955F6" w14:paraId="054DDF58" w14:textId="77777777">
      <w:pPr>
        <w:rPr>
          <w:rStyle w:val="Zwaar"/>
          <w:b w:val="0"/>
          <w:bCs w:val="0"/>
        </w:rPr>
      </w:pPr>
    </w:p>
    <w:p w:rsidR="006E6BF3" w:rsidP="00FE3059" w:rsidRDefault="006E6BF3" w14:paraId="523E0943" w14:textId="77777777">
      <w:pPr>
        <w:rPr>
          <w:rStyle w:val="Zwaar"/>
          <w:b w:val="0"/>
          <w:bCs w:val="0"/>
        </w:rPr>
      </w:pPr>
    </w:p>
    <w:p w:rsidR="00572353" w:rsidP="00FE3059" w:rsidRDefault="00572353" w14:paraId="0C38A2D3" w14:textId="77777777">
      <w:pPr>
        <w:rPr>
          <w:rStyle w:val="Zwaar"/>
          <w:b w:val="0"/>
          <w:bCs w:val="0"/>
        </w:rPr>
      </w:pPr>
    </w:p>
    <w:p w:rsidR="00572353" w:rsidP="00FE3059" w:rsidRDefault="00572353" w14:paraId="737C7E0E" w14:textId="77777777">
      <w:pPr>
        <w:rPr>
          <w:rStyle w:val="Zwaar"/>
          <w:b w:val="0"/>
          <w:bCs w:val="0"/>
        </w:rPr>
      </w:pPr>
    </w:p>
    <w:p w:rsidR="00572353" w:rsidP="00FE3059" w:rsidRDefault="00572353" w14:paraId="1242722C" w14:textId="5FD8AEA5">
      <w:pPr>
        <w:rPr>
          <w:rStyle w:val="Zwaar"/>
          <w:b w:val="0"/>
          <w:bCs w:val="0"/>
        </w:rPr>
      </w:pPr>
      <w:r>
        <w:rPr>
          <w:rStyle w:val="Zwaar"/>
          <w:b w:val="0"/>
          <w:bCs w:val="0"/>
        </w:rPr>
        <w:t>W.J.M. Aerdts</w:t>
      </w:r>
    </w:p>
    <w:p w:rsidR="00DE7F94" w:rsidP="00FE3059" w:rsidRDefault="00572353" w14:paraId="5B5F6B8D" w14:textId="199EE5E7">
      <w:r>
        <w:rPr>
          <w:rStyle w:val="Zwaar"/>
          <w:b w:val="0"/>
          <w:bCs w:val="0"/>
        </w:rPr>
        <w:t>Staatssecretaris van Economische Zaken</w:t>
      </w:r>
      <w:r w:rsidR="00FE3059">
        <w:rPr>
          <w:rStyle w:val="Zwaar"/>
          <w:b w:val="0"/>
          <w:bCs w:val="0"/>
        </w:rPr>
        <w:t xml:space="preserve"> en Klimaat</w:t>
      </w:r>
    </w:p>
    <w:sectPr w:rsidR="00DE7F94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8790" w14:textId="77777777" w:rsidR="001010F1" w:rsidRDefault="001010F1">
      <w:r>
        <w:separator/>
      </w:r>
    </w:p>
    <w:p w14:paraId="4D405A95" w14:textId="77777777" w:rsidR="001010F1" w:rsidRDefault="001010F1"/>
  </w:endnote>
  <w:endnote w:type="continuationSeparator" w:id="0">
    <w:p w14:paraId="7DC5B41A" w14:textId="77777777" w:rsidR="001010F1" w:rsidRDefault="001010F1">
      <w:r>
        <w:continuationSeparator/>
      </w:r>
    </w:p>
    <w:p w14:paraId="249B3EA3" w14:textId="77777777" w:rsidR="001010F1" w:rsidRDefault="001010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19B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34863" w14:paraId="12656687" w14:textId="77777777" w:rsidTr="00CA6A25">
      <w:trPr>
        <w:trHeight w:hRule="exact" w:val="240"/>
      </w:trPr>
      <w:tc>
        <w:tcPr>
          <w:tcW w:w="7601" w:type="dxa"/>
        </w:tcPr>
        <w:p w14:paraId="4A9355F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15559DE" w14:textId="77777777" w:rsidR="00527BD4" w:rsidRPr="00645414" w:rsidRDefault="001010F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571B0A7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34863" w14:paraId="1BE84CE0" w14:textId="77777777" w:rsidTr="00CA6A25">
      <w:trPr>
        <w:trHeight w:hRule="exact" w:val="240"/>
      </w:trPr>
      <w:tc>
        <w:tcPr>
          <w:tcW w:w="7601" w:type="dxa"/>
        </w:tcPr>
        <w:p w14:paraId="2239CF7C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ED992FA" w14:textId="3EA4C1FE" w:rsidR="00527BD4" w:rsidRPr="00ED539E" w:rsidRDefault="001010F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442745">
            <w:fldChar w:fldCharType="begin"/>
          </w:r>
          <w:r>
            <w:instrText xml:space="preserve"> SECTIONPAGES   \* MERGEFORMAT </w:instrText>
          </w:r>
          <w:r w:rsidR="00442745">
            <w:fldChar w:fldCharType="separate"/>
          </w:r>
          <w:r w:rsidR="00E7101A">
            <w:t>1</w:t>
          </w:r>
          <w:r w:rsidR="00442745">
            <w:fldChar w:fldCharType="end"/>
          </w:r>
        </w:p>
      </w:tc>
    </w:tr>
  </w:tbl>
  <w:p w14:paraId="39D9EED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8AD64AE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7442" w14:textId="77777777" w:rsidR="001010F1" w:rsidRDefault="001010F1">
      <w:r>
        <w:separator/>
      </w:r>
    </w:p>
    <w:p w14:paraId="7DF3D11A" w14:textId="77777777" w:rsidR="001010F1" w:rsidRDefault="001010F1"/>
  </w:footnote>
  <w:footnote w:type="continuationSeparator" w:id="0">
    <w:p w14:paraId="48A0E96E" w14:textId="77777777" w:rsidR="001010F1" w:rsidRDefault="001010F1">
      <w:r>
        <w:continuationSeparator/>
      </w:r>
    </w:p>
    <w:p w14:paraId="6027EF56" w14:textId="77777777" w:rsidR="001010F1" w:rsidRDefault="001010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34863" w14:paraId="2A54AEE0" w14:textId="77777777" w:rsidTr="00A50CF6">
      <w:tc>
        <w:tcPr>
          <w:tcW w:w="2156" w:type="dxa"/>
        </w:tcPr>
        <w:p w14:paraId="3836D34B" w14:textId="77777777" w:rsidR="00527BD4" w:rsidRPr="005819CE" w:rsidRDefault="001010F1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</w:tc>
    </w:tr>
    <w:tr w:rsidR="00434863" w14:paraId="71481257" w14:textId="77777777" w:rsidTr="00A50CF6">
      <w:trPr>
        <w:trHeight w:hRule="exact" w:val="200"/>
      </w:trPr>
      <w:tc>
        <w:tcPr>
          <w:tcW w:w="2156" w:type="dxa"/>
        </w:tcPr>
        <w:p w14:paraId="0DC59DEC" w14:textId="77777777" w:rsidR="00527BD4" w:rsidRPr="005819CE" w:rsidRDefault="00527BD4" w:rsidP="00A50CF6"/>
      </w:tc>
    </w:tr>
    <w:tr w:rsidR="00434863" w14:paraId="46CE62CD" w14:textId="77777777" w:rsidTr="00502512">
      <w:trPr>
        <w:trHeight w:hRule="exact" w:val="774"/>
      </w:trPr>
      <w:tc>
        <w:tcPr>
          <w:tcW w:w="2156" w:type="dxa"/>
        </w:tcPr>
        <w:p w14:paraId="74F488DE" w14:textId="77777777" w:rsidR="00527BD4" w:rsidRDefault="001010F1" w:rsidP="003A5290">
          <w:pPr>
            <w:pStyle w:val="Huisstijl-Kopje"/>
          </w:pPr>
          <w:r>
            <w:t>Ons kenmerk</w:t>
          </w:r>
        </w:p>
        <w:p w14:paraId="643390D3" w14:textId="77777777" w:rsidR="00502512" w:rsidRPr="00502512" w:rsidRDefault="001010F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DGED-DE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2947E950" w14:textId="77777777" w:rsidR="00527BD4" w:rsidRPr="005819CE" w:rsidRDefault="00527BD4" w:rsidP="00361A56">
          <w:pPr>
            <w:pStyle w:val="Huisstijl-Kopje"/>
          </w:pPr>
        </w:p>
      </w:tc>
    </w:tr>
  </w:tbl>
  <w:p w14:paraId="76B129E9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5A1CEE0" w14:textId="77777777" w:rsidR="00527BD4" w:rsidRDefault="00527BD4" w:rsidP="008C356D"/>
  <w:p w14:paraId="2B8A2B56" w14:textId="77777777" w:rsidR="00527BD4" w:rsidRPr="00740712" w:rsidRDefault="00527BD4" w:rsidP="008C356D"/>
  <w:p w14:paraId="6EAD526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A3F93FD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41CFE8B" w14:textId="77777777" w:rsidR="00527BD4" w:rsidRDefault="00527BD4" w:rsidP="004F44C2"/>
  <w:p w14:paraId="275DE5BA" w14:textId="77777777" w:rsidR="00527BD4" w:rsidRPr="00740712" w:rsidRDefault="00527BD4" w:rsidP="004F44C2"/>
  <w:p w14:paraId="5842D22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34863" w14:paraId="547C04BB" w14:textId="77777777" w:rsidTr="00751A6A">
      <w:trPr>
        <w:trHeight w:val="2636"/>
      </w:trPr>
      <w:tc>
        <w:tcPr>
          <w:tcW w:w="737" w:type="dxa"/>
        </w:tcPr>
        <w:p w14:paraId="45D6F1F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20D57E9" w14:textId="77777777" w:rsidR="00527BD4" w:rsidRDefault="001010F1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5469E8AD" wp14:editId="7E101653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F274EA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4CE5DF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BF79303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34863" w14:paraId="04762D2B" w14:textId="77777777" w:rsidTr="00A50CF6">
      <w:tc>
        <w:tcPr>
          <w:tcW w:w="2160" w:type="dxa"/>
        </w:tcPr>
        <w:p w14:paraId="13CFC278" w14:textId="77777777" w:rsidR="00527BD4" w:rsidRPr="005819CE" w:rsidRDefault="001010F1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  <w:p w14:paraId="24642A1F" w14:textId="77777777" w:rsidR="00527BD4" w:rsidRPr="00BE5ED9" w:rsidRDefault="001010F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1B0A767" w14:textId="77777777" w:rsidR="00EF495B" w:rsidRDefault="001010F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112E079" w14:textId="77777777" w:rsidR="00EF495B" w:rsidRPr="005B3814" w:rsidRDefault="001010F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0E12DB5D" w14:textId="348DE5AD" w:rsidR="00527BD4" w:rsidRPr="00FE1A85" w:rsidRDefault="001010F1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</w:r>
          <w:r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34863" w14:paraId="1E0659EB" w14:textId="77777777" w:rsidTr="00A50CF6">
      <w:trPr>
        <w:trHeight w:hRule="exact" w:val="200"/>
      </w:trPr>
      <w:tc>
        <w:tcPr>
          <w:tcW w:w="2160" w:type="dxa"/>
        </w:tcPr>
        <w:p w14:paraId="44AF8ECE" w14:textId="77777777" w:rsidR="00527BD4" w:rsidRPr="005819CE" w:rsidRDefault="00527BD4" w:rsidP="00A50CF6"/>
      </w:tc>
    </w:tr>
    <w:tr w:rsidR="00434863" w14:paraId="500F0E4D" w14:textId="77777777" w:rsidTr="00A50CF6">
      <w:tc>
        <w:tcPr>
          <w:tcW w:w="2160" w:type="dxa"/>
        </w:tcPr>
        <w:p w14:paraId="74B4411E" w14:textId="77777777" w:rsidR="000C0163" w:rsidRPr="005819CE" w:rsidRDefault="001010F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233174E" w14:textId="77777777" w:rsidR="000C0163" w:rsidRPr="005819CE" w:rsidRDefault="001010F1" w:rsidP="000C0163">
          <w:pPr>
            <w:pStyle w:val="Huisstijl-Gegeven"/>
          </w:pPr>
          <w:r>
            <w:t>DGED-DE</w:t>
          </w:r>
          <w:r w:rsidR="00926AE2">
            <w:t xml:space="preserve"> / </w:t>
          </w:r>
          <w:r>
            <w:t>108304164</w:t>
          </w:r>
        </w:p>
        <w:p w14:paraId="3D11EB78" w14:textId="77777777" w:rsidR="00527BD4" w:rsidRPr="005819CE" w:rsidRDefault="001010F1" w:rsidP="00A50CF6">
          <w:pPr>
            <w:pStyle w:val="Huisstijl-Kopje"/>
          </w:pPr>
          <w:r>
            <w:t>Uw kenmerk</w:t>
          </w:r>
        </w:p>
        <w:p w14:paraId="17B32E97" w14:textId="22CADC9D" w:rsidR="00527BD4" w:rsidRPr="005819CE" w:rsidRDefault="001010F1" w:rsidP="00FE3059">
          <w:pPr>
            <w:pStyle w:val="Huisstijl-Gegeven"/>
          </w:pPr>
          <w:r>
            <w:t>2026Z17015</w:t>
          </w:r>
        </w:p>
      </w:tc>
    </w:tr>
  </w:tbl>
  <w:p w14:paraId="6CA489B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34863" w14:paraId="55667228" w14:textId="77777777" w:rsidTr="007610AA">
      <w:trPr>
        <w:trHeight w:val="400"/>
      </w:trPr>
      <w:tc>
        <w:tcPr>
          <w:tcW w:w="7520" w:type="dxa"/>
          <w:gridSpan w:val="2"/>
        </w:tcPr>
        <w:p w14:paraId="7F4356D0" w14:textId="77777777" w:rsidR="00527BD4" w:rsidRPr="00BC3B53" w:rsidRDefault="001010F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34863" w14:paraId="7B607F63" w14:textId="77777777" w:rsidTr="007610AA">
      <w:tc>
        <w:tcPr>
          <w:tcW w:w="7520" w:type="dxa"/>
          <w:gridSpan w:val="2"/>
        </w:tcPr>
        <w:p w14:paraId="56364777" w14:textId="77777777" w:rsidR="00527BD4" w:rsidRPr="00983E8F" w:rsidRDefault="00527BD4" w:rsidP="00A50CF6">
          <w:pPr>
            <w:pStyle w:val="Huisstijl-Rubricering"/>
          </w:pPr>
        </w:p>
      </w:tc>
    </w:tr>
    <w:tr w:rsidR="00434863" w14:paraId="11370E4F" w14:textId="77777777" w:rsidTr="007610AA">
      <w:trPr>
        <w:trHeight w:hRule="exact" w:val="2440"/>
      </w:trPr>
      <w:tc>
        <w:tcPr>
          <w:tcW w:w="7520" w:type="dxa"/>
          <w:gridSpan w:val="2"/>
        </w:tcPr>
        <w:p w14:paraId="4003ED07" w14:textId="77777777" w:rsidR="00527BD4" w:rsidRDefault="001010F1" w:rsidP="00A50CF6">
          <w:pPr>
            <w:pStyle w:val="Huisstijl-NAW"/>
          </w:pPr>
          <w:r>
            <w:t xml:space="preserve">De Voorzitter van de Tweede Kamer </w:t>
          </w:r>
        </w:p>
        <w:p w14:paraId="71A90D51" w14:textId="77777777" w:rsidR="00D87195" w:rsidRDefault="001010F1" w:rsidP="00D87195">
          <w:pPr>
            <w:pStyle w:val="Huisstijl-NAW"/>
          </w:pPr>
          <w:r>
            <w:t>der Staten-Generaal</w:t>
          </w:r>
        </w:p>
        <w:p w14:paraId="7D70CC37" w14:textId="77777777" w:rsidR="00EA0F13" w:rsidRDefault="001010F1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6B575A7B" w14:textId="77777777" w:rsidR="00985E56" w:rsidRDefault="001010F1" w:rsidP="00EA0F13">
          <w:r>
            <w:rPr>
              <w:szCs w:val="18"/>
            </w:rPr>
            <w:t>2595 BD  DEN HAAG</w:t>
          </w:r>
        </w:p>
      </w:tc>
    </w:tr>
    <w:tr w:rsidR="00434863" w14:paraId="318E4117" w14:textId="77777777" w:rsidTr="007610AA">
      <w:trPr>
        <w:trHeight w:hRule="exact" w:val="400"/>
      </w:trPr>
      <w:tc>
        <w:tcPr>
          <w:tcW w:w="7520" w:type="dxa"/>
          <w:gridSpan w:val="2"/>
        </w:tcPr>
        <w:p w14:paraId="082C964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34863" w14:paraId="2A6621BB" w14:textId="77777777" w:rsidTr="007610AA">
      <w:trPr>
        <w:trHeight w:val="240"/>
      </w:trPr>
      <w:tc>
        <w:tcPr>
          <w:tcW w:w="900" w:type="dxa"/>
        </w:tcPr>
        <w:p w14:paraId="3963EFA4" w14:textId="77777777" w:rsidR="00527BD4" w:rsidRPr="007709EF" w:rsidRDefault="001010F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49ED29B7" w14:textId="6019808B" w:rsidR="00527BD4" w:rsidRPr="007709EF" w:rsidRDefault="00FE3059" w:rsidP="00A50CF6">
          <w:r>
            <w:t>14 september 2026</w:t>
          </w:r>
        </w:p>
      </w:tc>
    </w:tr>
    <w:tr w:rsidR="00434863" w14:paraId="62720A3F" w14:textId="77777777" w:rsidTr="007610AA">
      <w:trPr>
        <w:trHeight w:val="240"/>
      </w:trPr>
      <w:tc>
        <w:tcPr>
          <w:tcW w:w="900" w:type="dxa"/>
        </w:tcPr>
        <w:p w14:paraId="2B28CB04" w14:textId="77777777" w:rsidR="00527BD4" w:rsidRPr="007709EF" w:rsidRDefault="001010F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57012840" w14:textId="6E1B6BD8" w:rsidR="00527BD4" w:rsidRPr="007709EF" w:rsidRDefault="001010F1" w:rsidP="00A50CF6">
          <w:r>
            <w:t xml:space="preserve">Uitstelbrief Kamervraag </w:t>
          </w:r>
          <w:r>
            <w:t>'AI-modellen die buiten hun testomgeving inbreken bij organisaties'</w:t>
          </w:r>
        </w:p>
      </w:tc>
    </w:tr>
  </w:tbl>
  <w:p w14:paraId="4BFFFB69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E9A6A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16A1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064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3C7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AB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6A4E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38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26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4A5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C3627C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114A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322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C9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406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ECD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85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F0A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223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8887969">
    <w:abstractNumId w:val="10"/>
  </w:num>
  <w:num w:numId="2" w16cid:durableId="580021993">
    <w:abstractNumId w:val="7"/>
  </w:num>
  <w:num w:numId="3" w16cid:durableId="491334679">
    <w:abstractNumId w:val="6"/>
  </w:num>
  <w:num w:numId="4" w16cid:durableId="668482113">
    <w:abstractNumId w:val="5"/>
  </w:num>
  <w:num w:numId="5" w16cid:durableId="2015457051">
    <w:abstractNumId w:val="4"/>
  </w:num>
  <w:num w:numId="6" w16cid:durableId="197815761">
    <w:abstractNumId w:val="8"/>
  </w:num>
  <w:num w:numId="7" w16cid:durableId="599069010">
    <w:abstractNumId w:val="3"/>
  </w:num>
  <w:num w:numId="8" w16cid:durableId="2008166288">
    <w:abstractNumId w:val="2"/>
  </w:num>
  <w:num w:numId="9" w16cid:durableId="195972899">
    <w:abstractNumId w:val="1"/>
  </w:num>
  <w:num w:numId="10" w16cid:durableId="701906971">
    <w:abstractNumId w:val="0"/>
  </w:num>
  <w:num w:numId="11" w16cid:durableId="397095709">
    <w:abstractNumId w:val="9"/>
  </w:num>
  <w:num w:numId="12" w16cid:durableId="628360293">
    <w:abstractNumId w:val="11"/>
  </w:num>
  <w:num w:numId="13" w16cid:durableId="953827956">
    <w:abstractNumId w:val="13"/>
  </w:num>
  <w:num w:numId="14" w16cid:durableId="12828828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670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10F1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4A0A"/>
    <w:rsid w:val="001569AB"/>
    <w:rsid w:val="00164D63"/>
    <w:rsid w:val="0016725C"/>
    <w:rsid w:val="001726F3"/>
    <w:rsid w:val="00173C51"/>
    <w:rsid w:val="00174CC2"/>
    <w:rsid w:val="00176CC6"/>
    <w:rsid w:val="001810A0"/>
    <w:rsid w:val="00181BE4"/>
    <w:rsid w:val="00185576"/>
    <w:rsid w:val="00185951"/>
    <w:rsid w:val="00196B8B"/>
    <w:rsid w:val="001A2BEA"/>
    <w:rsid w:val="001A368F"/>
    <w:rsid w:val="001A6D93"/>
    <w:rsid w:val="001C32EC"/>
    <w:rsid w:val="001C38BD"/>
    <w:rsid w:val="001C4D5A"/>
    <w:rsid w:val="001E09FF"/>
    <w:rsid w:val="001E34C6"/>
    <w:rsid w:val="001E5581"/>
    <w:rsid w:val="001F3C70"/>
    <w:rsid w:val="00200D88"/>
    <w:rsid w:val="002012D4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3155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79E7"/>
    <w:rsid w:val="00312597"/>
    <w:rsid w:val="003203B6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6D76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05C2A"/>
    <w:rsid w:val="00413D48"/>
    <w:rsid w:val="00434863"/>
    <w:rsid w:val="00441AC2"/>
    <w:rsid w:val="0044249B"/>
    <w:rsid w:val="00442745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624F2"/>
    <w:rsid w:val="00572353"/>
    <w:rsid w:val="00573041"/>
    <w:rsid w:val="0057388D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6FDA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6BF3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55F6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C7118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16D"/>
    <w:rsid w:val="00923CBD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0044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51C4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A1397"/>
    <w:rsid w:val="00BA51E1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7C80"/>
    <w:rsid w:val="00C97DF2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2D64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376C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A6D30"/>
    <w:rsid w:val="00DB36FE"/>
    <w:rsid w:val="00DB533A"/>
    <w:rsid w:val="00DB60AE"/>
    <w:rsid w:val="00DB6307"/>
    <w:rsid w:val="00DD1DCD"/>
    <w:rsid w:val="00DD338F"/>
    <w:rsid w:val="00DD66F2"/>
    <w:rsid w:val="00DE3FE0"/>
    <w:rsid w:val="00DE546D"/>
    <w:rsid w:val="00DE578A"/>
    <w:rsid w:val="00DE7F94"/>
    <w:rsid w:val="00DF2583"/>
    <w:rsid w:val="00DF54D9"/>
    <w:rsid w:val="00DF6AF4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01A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362F"/>
    <w:rsid w:val="00EC4D0E"/>
    <w:rsid w:val="00EC4E2B"/>
    <w:rsid w:val="00ED072A"/>
    <w:rsid w:val="00ED539E"/>
    <w:rsid w:val="00ED7804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61569"/>
    <w:rsid w:val="00F61A72"/>
    <w:rsid w:val="00F62B67"/>
    <w:rsid w:val="00F65B3B"/>
    <w:rsid w:val="00F66F13"/>
    <w:rsid w:val="00F74073"/>
    <w:rsid w:val="00F74566"/>
    <w:rsid w:val="00F75603"/>
    <w:rsid w:val="00F845B4"/>
    <w:rsid w:val="00F8713B"/>
    <w:rsid w:val="00F93F9E"/>
    <w:rsid w:val="00FA2CD7"/>
    <w:rsid w:val="00FA68EA"/>
    <w:rsid w:val="00FB06ED"/>
    <w:rsid w:val="00FC2311"/>
    <w:rsid w:val="00FC3165"/>
    <w:rsid w:val="00FC36AB"/>
    <w:rsid w:val="00FC4300"/>
    <w:rsid w:val="00FC7F66"/>
    <w:rsid w:val="00FD5776"/>
    <w:rsid w:val="00FE1A85"/>
    <w:rsid w:val="00FE1CB6"/>
    <w:rsid w:val="00FE3059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63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57F3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56704"/>
    <w:rsid w:val="00154A0A"/>
    <w:rsid w:val="003079E7"/>
    <w:rsid w:val="005624F2"/>
    <w:rsid w:val="0064338F"/>
    <w:rsid w:val="008C7118"/>
    <w:rsid w:val="0092316D"/>
    <w:rsid w:val="00980044"/>
    <w:rsid w:val="00A164D0"/>
    <w:rsid w:val="00A22FC5"/>
    <w:rsid w:val="00AC0EFB"/>
    <w:rsid w:val="00C57F34"/>
    <w:rsid w:val="00D11215"/>
    <w:rsid w:val="00DA6D30"/>
    <w:rsid w:val="00DF6AF4"/>
    <w:rsid w:val="00E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442</ap:Characters>
  <ap:DocSecurity>0</ap:DocSecurity>
  <ap:Lines>3</ap:Lines>
  <ap:Paragraphs>1</ap:Paragraphs>
  <ap:ScaleCrop>false</ap:ScaleCrop>
  <ap:LinksUpToDate>false</ap:LinksUpToDate>
  <ap:CharactersWithSpaces>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2026-09-14T06:02:00.0000000Z</dcterms:created>
  <dcterms:modified xsi:type="dcterms:W3CDTF">2026-09-14T06:02:00.0000000Z</dcterms:modified>
  <dc:description>------------------------</dc:description>
  <dc:subject/>
  <keywords/>
  <version/>
  <category/>
</coreProperties>
</file>