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0197F" w:rsidP="00810C93" w:rsidRDefault="00D0197F" w14:paraId="35B5687F" w14:textId="77777777"/>
    <w:p w:rsidR="00B824BA" w:rsidP="00810C93" w:rsidRDefault="000E3992" w14:paraId="0430E1F1" w14:textId="7500AB38">
      <w:r>
        <w:t>Geachte Voorzitter,</w:t>
      </w:r>
    </w:p>
    <w:p w:rsidR="00D15779" w:rsidP="00810C93" w:rsidRDefault="00D15779" w14:paraId="44088888" w14:textId="5D52B45D"/>
    <w:p w:rsidRPr="00441DF2" w:rsidR="00441DF2" w:rsidP="00441DF2" w:rsidRDefault="00D84E5E" w14:paraId="6F9EAAF1" w14:textId="479EA74E">
      <w:r>
        <w:t>Met deze brief schet</w:t>
      </w:r>
      <w:r w:rsidR="009D5C73">
        <w:t>st het kabinet</w:t>
      </w:r>
      <w:r>
        <w:t xml:space="preserve"> </w:t>
      </w:r>
      <w:r w:rsidR="00B0695F">
        <w:t xml:space="preserve">het </w:t>
      </w:r>
      <w:r w:rsidR="00441DF2">
        <w:t xml:space="preserve">tussentijdse </w:t>
      </w:r>
      <w:r>
        <w:t>actuel</w:t>
      </w:r>
      <w:r w:rsidR="00B0695F">
        <w:t>e</w:t>
      </w:r>
      <w:r>
        <w:t xml:space="preserve"> beeld van de gasleveringszekerheid </w:t>
      </w:r>
      <w:r w:rsidR="6A19B38C">
        <w:t xml:space="preserve">en </w:t>
      </w:r>
      <w:r w:rsidR="00084412">
        <w:t xml:space="preserve">geeft het kabinet een </w:t>
      </w:r>
      <w:r w:rsidR="004C34F2">
        <w:t xml:space="preserve">vooruitblik </w:t>
      </w:r>
      <w:r w:rsidR="00084412">
        <w:t xml:space="preserve">op de aankomende winter van </w:t>
      </w:r>
      <w:r w:rsidR="00BC71EB">
        <w:t>2026-2027.</w:t>
      </w:r>
      <w:r w:rsidR="009D5C73">
        <w:t xml:space="preserve"> </w:t>
      </w:r>
      <w:r w:rsidRPr="00441DF2" w:rsidR="00441DF2">
        <w:t>Ook informeer ik u over het gehoor geven aan de</w:t>
      </w:r>
    </w:p>
    <w:p w:rsidR="007A4E27" w:rsidP="00441DF2" w:rsidRDefault="00441DF2" w14:paraId="48DE4321" w14:textId="5227FF10">
      <w:r w:rsidRPr="00441DF2">
        <w:t xml:space="preserve">oproep van de Europese Commissie om </w:t>
      </w:r>
      <w:r>
        <w:t xml:space="preserve">het EU-vuldoel voor Nederland </w:t>
      </w:r>
      <w:r w:rsidRPr="00441DF2">
        <w:t>te verlagen om te voorkomen dat de</w:t>
      </w:r>
      <w:r>
        <w:t xml:space="preserve"> </w:t>
      </w:r>
      <w:r w:rsidRPr="00441DF2">
        <w:t>gasprijzen onnodig (verder) worden opgedrev</w:t>
      </w:r>
      <w:r>
        <w:t xml:space="preserve">en. </w:t>
      </w:r>
    </w:p>
    <w:p w:rsidR="00F07942" w:rsidP="007A4E27" w:rsidRDefault="00F07942" w14:paraId="46C2D0BC" w14:textId="77777777"/>
    <w:p w:rsidRPr="00DA4E83" w:rsidR="00C962C2" w:rsidP="007A4E27" w:rsidRDefault="00C962C2" w14:paraId="47C76263" w14:textId="23817292">
      <w:pPr>
        <w:rPr>
          <w:b/>
          <w:bCs/>
        </w:rPr>
      </w:pPr>
      <w:r>
        <w:rPr>
          <w:b/>
          <w:bCs/>
        </w:rPr>
        <w:t>Leveringszekerheid</w:t>
      </w:r>
    </w:p>
    <w:p w:rsidR="00683011" w:rsidRDefault="00683011" w14:paraId="471BEB2D" w14:textId="006FFC65">
      <w:r>
        <w:t xml:space="preserve">Het kabinet </w:t>
      </w:r>
      <w:r w:rsidR="00534E60">
        <w:t>houdt de gasleveringszekerheid voortdurend scherp in de gaten.</w:t>
      </w:r>
    </w:p>
    <w:p w:rsidR="00C056E1" w:rsidP="00C056E1" w:rsidRDefault="00192C51" w14:paraId="0E64AD57" w14:textId="159129F6">
      <w:r>
        <w:t xml:space="preserve">Het actuele beeld </w:t>
      </w:r>
      <w:r w:rsidR="003B5803">
        <w:t xml:space="preserve">is </w:t>
      </w:r>
      <w:r w:rsidR="00DC00EA">
        <w:t xml:space="preserve">dat </w:t>
      </w:r>
      <w:r w:rsidR="00703811">
        <w:t xml:space="preserve">de </w:t>
      </w:r>
      <w:r w:rsidR="578FA8A1">
        <w:t xml:space="preserve">gasleveringszekerheid </w:t>
      </w:r>
      <w:r w:rsidR="00703811">
        <w:t>in aanloop naar de winter van 2026/2027</w:t>
      </w:r>
      <w:r w:rsidDel="00703811">
        <w:t xml:space="preserve"> </w:t>
      </w:r>
      <w:r w:rsidR="00703811">
        <w:t xml:space="preserve">voldoende </w:t>
      </w:r>
      <w:r w:rsidR="001E6FCD">
        <w:t xml:space="preserve">is </w:t>
      </w:r>
      <w:r w:rsidR="00703811">
        <w:t>geborgd</w:t>
      </w:r>
      <w:r w:rsidR="00B6024C">
        <w:t>.</w:t>
      </w:r>
      <w:r w:rsidR="00703811">
        <w:t xml:space="preserve"> </w:t>
      </w:r>
      <w:r w:rsidR="001E6FCD">
        <w:t xml:space="preserve">Er zijn voldoende bronnen </w:t>
      </w:r>
      <w:r w:rsidR="00E338B3">
        <w:t xml:space="preserve">voor de levering van gas beschikbaar: </w:t>
      </w:r>
      <w:r w:rsidR="006F634F">
        <w:t xml:space="preserve">binnenlandse </w:t>
      </w:r>
      <w:r w:rsidR="00E338B3">
        <w:t xml:space="preserve">productie, import per pijpleiding en in de vorm van LNG en </w:t>
      </w:r>
      <w:r w:rsidR="005408DF">
        <w:t>gas uit gasopslag. He</w:t>
      </w:r>
      <w:r w:rsidR="00A14C1D">
        <w:t>t</w:t>
      </w:r>
      <w:r w:rsidR="3A9E857E">
        <w:t xml:space="preserve"> feit dat de gasopslagen </w:t>
      </w:r>
      <w:r w:rsidR="00A14C1D">
        <w:t xml:space="preserve">dit jaar </w:t>
      </w:r>
      <w:r w:rsidR="3A9E857E">
        <w:t>langzamer worden gevuld</w:t>
      </w:r>
      <w:r w:rsidR="00A14C1D">
        <w:t>, doet hier niet aan af</w:t>
      </w:r>
      <w:r w:rsidR="00FC228C">
        <w:t xml:space="preserve">. </w:t>
      </w:r>
      <w:r w:rsidR="00041CE3">
        <w:t xml:space="preserve">Voor deze winter </w:t>
      </w:r>
      <w:r w:rsidR="00CA3964">
        <w:t xml:space="preserve">speelt </w:t>
      </w:r>
      <w:r w:rsidR="00041CE3">
        <w:t>EBN</w:t>
      </w:r>
      <w:r w:rsidR="00CA3964">
        <w:t xml:space="preserve"> een belangrijke rol om </w:t>
      </w:r>
      <w:r w:rsidR="005615A4">
        <w:t xml:space="preserve">voldoende </w:t>
      </w:r>
      <w:r w:rsidR="00137175">
        <w:t>gas op te slaan.</w:t>
      </w:r>
      <w:r w:rsidR="00D44449">
        <w:t xml:space="preserve"> </w:t>
      </w:r>
      <w:r w:rsidR="00C056E1">
        <w:t xml:space="preserve">Het is de verwachting </w:t>
      </w:r>
      <w:r w:rsidR="0012371E">
        <w:t xml:space="preserve">dat </w:t>
      </w:r>
      <w:r w:rsidR="00C056E1">
        <w:t xml:space="preserve">er </w:t>
      </w:r>
      <w:r w:rsidR="00C40300">
        <w:t xml:space="preserve">in totaal </w:t>
      </w:r>
      <w:r w:rsidR="00C056E1">
        <w:t>meer dan 93 TWh gas wordt opgeslagen</w:t>
      </w:r>
      <w:r w:rsidR="00C40300">
        <w:t xml:space="preserve"> waarvan maximaal 8</w:t>
      </w:r>
      <w:r w:rsidR="006F634F">
        <w:t>5</w:t>
      </w:r>
      <w:r w:rsidR="00C40300">
        <w:t xml:space="preserve"> TWh door EBN.</w:t>
      </w:r>
      <w:r w:rsidR="00C056E1">
        <w:t xml:space="preserve"> </w:t>
      </w:r>
      <w:r w:rsidR="00C40300">
        <w:t>Hiermee</w:t>
      </w:r>
      <w:r w:rsidR="00C056E1">
        <w:t xml:space="preserve"> </w:t>
      </w:r>
      <w:r w:rsidR="00C40300">
        <w:t xml:space="preserve">voldoet </w:t>
      </w:r>
      <w:r w:rsidR="00C056E1">
        <w:t xml:space="preserve">Nederland aan het (verlaagde) </w:t>
      </w:r>
      <w:r w:rsidRPr="00C40300" w:rsidR="00C056E1">
        <w:t>Europese vuldoel</w:t>
      </w:r>
      <w:r w:rsidR="00A7655F">
        <w:t>, waar later in de brief nader op wordt ingegaan.</w:t>
      </w:r>
      <w:r w:rsidR="00C056E1">
        <w:t xml:space="preserve"> </w:t>
      </w:r>
    </w:p>
    <w:p w:rsidR="00C056E1" w:rsidRDefault="00C056E1" w14:paraId="200A3F45" w14:textId="475A9E2C"/>
    <w:p w:rsidR="00C962C2" w:rsidP="00C962C2" w:rsidRDefault="00C962C2" w14:paraId="09EBBD13" w14:textId="7DD103C0">
      <w:r>
        <w:t xml:space="preserve">Sinds 2022 stelt het kabinet zich jaarlijks een vuldoel n.a.v. de introductie van Europese vuldoelen. Het nationale doel van 115 TWh voor dit jaar was gebaseerd op het </w:t>
      </w:r>
      <w:r w:rsidRPr="007F27FB" w:rsidR="007F27FB">
        <w:t>Gasunie Transport Services (GTS)</w:t>
      </w:r>
      <w:r w:rsidR="007F27FB">
        <w:t xml:space="preserve"> </w:t>
      </w:r>
      <w:r>
        <w:t>overzicht gasleveringszekerheid van september 2025</w:t>
      </w:r>
      <w:r>
        <w:rPr>
          <w:rStyle w:val="Voetnootmarkering"/>
        </w:rPr>
        <w:footnoteReference w:id="1"/>
      </w:r>
      <w:r>
        <w:t xml:space="preserve">, waarbij het ging om het scenario van </w:t>
      </w:r>
      <w:r w:rsidRPr="00C65207">
        <w:t>de koudste winter in de afgelopen 30 jaar</w:t>
      </w:r>
      <w:r>
        <w:t>,</w:t>
      </w:r>
      <w:r w:rsidRPr="00C65207">
        <w:t xml:space="preserve"> waarbij de grootste capaciteitsbron (gasopslag Norg) of volumebron (GATE terminal) </w:t>
      </w:r>
      <w:r>
        <w:t>zou uitvallen.</w:t>
      </w:r>
      <w:r w:rsidRPr="00C65207">
        <w:rPr>
          <w:rStyle w:val="Voetnootmarkering"/>
        </w:rPr>
        <w:footnoteReference w:id="2"/>
      </w:r>
      <w:r w:rsidRPr="00C65207">
        <w:t xml:space="preserve"> </w:t>
      </w:r>
      <w:r>
        <w:t xml:space="preserve">In dat scenario gaf GTS aan dat 115 TWh nodig is om te garanderen dat </w:t>
      </w:r>
      <w:r w:rsidRPr="00F61EFB">
        <w:rPr>
          <w:i/>
          <w:iCs/>
        </w:rPr>
        <w:t>alle</w:t>
      </w:r>
      <w:r>
        <w:t xml:space="preserve"> huishoudens en bedrijven </w:t>
      </w:r>
      <w:r w:rsidRPr="00F61EFB">
        <w:rPr>
          <w:i/>
          <w:iCs/>
        </w:rPr>
        <w:t>inclusief</w:t>
      </w:r>
      <w:r>
        <w:t xml:space="preserve"> afnemers uit het buitenland volledig van gas beleverd kunnen worden. </w:t>
      </w:r>
      <w:r w:rsidRPr="00C65207">
        <w:t xml:space="preserve">Met </w:t>
      </w:r>
      <w:r>
        <w:t>een dergelijke vulgraad</w:t>
      </w:r>
      <w:r w:rsidRPr="00C65207">
        <w:t xml:space="preserve"> </w:t>
      </w:r>
      <w:r>
        <w:t>zou</w:t>
      </w:r>
      <w:r w:rsidRPr="00C65207">
        <w:t xml:space="preserve"> een hoge vraag volledig bediend </w:t>
      </w:r>
      <w:r>
        <w:t xml:space="preserve">kunnen </w:t>
      </w:r>
      <w:r w:rsidRPr="00C65207">
        <w:t xml:space="preserve">worden, ook </w:t>
      </w:r>
      <w:r w:rsidRPr="00C65207">
        <w:lastRenderedPageBreak/>
        <w:t>zonder dat de volledige importcapaciteit voor LNG wordt benut.</w:t>
      </w:r>
      <w:r w:rsidRPr="00C65207">
        <w:rPr>
          <w:rStyle w:val="Voetnootmarkering"/>
        </w:rPr>
        <w:footnoteReference w:id="3"/>
      </w:r>
      <w:r>
        <w:t xml:space="preserve"> Dit vuldoel </w:t>
      </w:r>
      <w:r w:rsidRPr="00C65207">
        <w:t xml:space="preserve">ligt ruim boven de gemiddelde onttrekking </w:t>
      </w:r>
      <w:r>
        <w:t>uit de opslagen in de winter</w:t>
      </w:r>
      <w:r w:rsidRPr="00C65207">
        <w:t xml:space="preserve"> in de afgelopen jaren van 70 TWh.</w:t>
      </w:r>
    </w:p>
    <w:p w:rsidR="00C962C2" w:rsidRDefault="00C962C2" w14:paraId="4ADF00C2" w14:textId="77777777"/>
    <w:p w:rsidR="00C962C2" w:rsidRDefault="330EEA2B" w14:paraId="102B66D4" w14:textId="4DC40CEA">
      <w:r>
        <w:t>GTS</w:t>
      </w:r>
      <w:r w:rsidR="007F27FB">
        <w:t xml:space="preserve"> </w:t>
      </w:r>
      <w:r w:rsidR="006F634F">
        <w:t>heeft bevestigd dat een lagere vulgraad</w:t>
      </w:r>
      <w:r w:rsidR="00FD1599">
        <w:t xml:space="preserve"> dan 115 TWh</w:t>
      </w:r>
      <w:r w:rsidR="006F634F">
        <w:t xml:space="preserve"> niet </w:t>
      </w:r>
      <w:r w:rsidRPr="006F634F" w:rsidR="006F634F">
        <w:t xml:space="preserve">automatisch </w:t>
      </w:r>
      <w:r w:rsidR="006F634F">
        <w:t xml:space="preserve">betekent </w:t>
      </w:r>
      <w:r w:rsidRPr="006F634F" w:rsidR="006F634F">
        <w:t>dat er onvoldoende gas beschikbaar is voor de komende winter of dat de leveringszekerheid in gevaar komt</w:t>
      </w:r>
      <w:r w:rsidR="006F634F">
        <w:t>.</w:t>
      </w:r>
      <w:r>
        <w:t xml:space="preserve"> </w:t>
      </w:r>
      <w:r w:rsidR="002A6714">
        <w:t xml:space="preserve">Recent heb ik ook een gesprek gevoerd over de vulgraden met </w:t>
      </w:r>
      <w:r w:rsidR="00381163">
        <w:t>e</w:t>
      </w:r>
      <w:r>
        <w:t xml:space="preserve">nergieleveranciers </w:t>
      </w:r>
      <w:r w:rsidR="002A6714">
        <w:t xml:space="preserve">waarbij de ACM en GTS ook aanwezig waren. Daarin hebben energieleveranciers </w:t>
      </w:r>
      <w:r w:rsidR="00FB02B6">
        <w:t>bevestigd</w:t>
      </w:r>
      <w:r>
        <w:t xml:space="preserve"> </w:t>
      </w:r>
      <w:r w:rsidR="00381163">
        <w:t>dat zij</w:t>
      </w:r>
      <w:r>
        <w:t xml:space="preserve"> voldoende voorbereid zijn op de winter om te kunnen voldoen aan hun leveringsverplichtingen. </w:t>
      </w:r>
      <w:r w:rsidDel="0043558D" w:rsidR="00CE1D48">
        <w:t xml:space="preserve">Dit kan </w:t>
      </w:r>
      <w:r w:rsidR="00C962C2">
        <w:t xml:space="preserve">namelijk </w:t>
      </w:r>
      <w:r w:rsidR="00CE1D48">
        <w:t xml:space="preserve">ook </w:t>
      </w:r>
      <w:r w:rsidDel="0043558D" w:rsidR="00CE1D48">
        <w:t xml:space="preserve">uit andere bronnen dan gasopslagen komen. </w:t>
      </w:r>
    </w:p>
    <w:p w:rsidR="00C962C2" w:rsidRDefault="00C962C2" w14:paraId="74E2F83E" w14:textId="77777777"/>
    <w:p w:rsidR="00D01862" w:rsidRDefault="008C385C" w14:paraId="49B6A09B" w14:textId="586447E0">
      <w:r>
        <w:t xml:space="preserve">Hierbij geldt dat huishoudens </w:t>
      </w:r>
      <w:r w:rsidR="00441DF2">
        <w:t>en essentiële</w:t>
      </w:r>
      <w:r>
        <w:t xml:space="preserve"> sociale diensten zoals ziekenhuizen </w:t>
      </w:r>
      <w:r w:rsidR="005901A6">
        <w:t xml:space="preserve">de </w:t>
      </w:r>
      <w:r>
        <w:t>ho</w:t>
      </w:r>
      <w:r w:rsidR="001D2229">
        <w:t>og</w:t>
      </w:r>
      <w:r w:rsidR="00170F49">
        <w:t>ste</w:t>
      </w:r>
      <w:r w:rsidR="001D2229">
        <w:t xml:space="preserve"> </w:t>
      </w:r>
      <w:r>
        <w:t>beschermingsniveau</w:t>
      </w:r>
      <w:r w:rsidR="005901A6">
        <w:t>s</w:t>
      </w:r>
      <w:r w:rsidR="00441DF2">
        <w:t xml:space="preserve"> hebben</w:t>
      </w:r>
      <w:r w:rsidR="007133B6">
        <w:t xml:space="preserve"> onder het Bescherm en Herstelplan Gas (BH-G)</w:t>
      </w:r>
      <w:r>
        <w:t xml:space="preserve"> om gas te </w:t>
      </w:r>
      <w:r w:rsidR="0012371E">
        <w:t xml:space="preserve">kunnen </w:t>
      </w:r>
      <w:r w:rsidRPr="00691903">
        <w:t xml:space="preserve">blijven </w:t>
      </w:r>
      <w:r>
        <w:t>gebruiken</w:t>
      </w:r>
      <w:r w:rsidR="00DC4C42">
        <w:t xml:space="preserve"> indien de situatie sterk zou verslechteren</w:t>
      </w:r>
      <w:r>
        <w:t>.</w:t>
      </w:r>
      <w:r w:rsidR="00246B22">
        <w:t xml:space="preserve"> </w:t>
      </w:r>
      <w:r w:rsidRPr="0043558D" w:rsidR="002F5DA6">
        <w:t>De ACM houdt toezicht op het geheel van de voorbereiding van energieleveranciers van afnemers met een kleine aansluiting en heeft in algemene zin ook vertrouwen dat deze leveranciers hun leveringsverplichtingen voldoende afdekken. De ACM zal de situatie nauwkeurig blijven monitoren.</w:t>
      </w:r>
    </w:p>
    <w:p w:rsidR="00C962C2" w:rsidRDefault="00C962C2" w14:paraId="280FB8E3" w14:textId="77777777"/>
    <w:p w:rsidR="00C962C2" w:rsidRDefault="00C962C2" w14:paraId="72ECF93F" w14:textId="0741F28E">
      <w:r w:rsidRPr="0099661D">
        <w:t xml:space="preserve">Energieleveranciers zijn </w:t>
      </w:r>
      <w:r>
        <w:t xml:space="preserve">wettelijk </w:t>
      </w:r>
      <w:r w:rsidRPr="0099661D">
        <w:t xml:space="preserve">verplicht </w:t>
      </w:r>
      <w:r>
        <w:t xml:space="preserve">om </w:t>
      </w:r>
      <w:r w:rsidRPr="0099661D">
        <w:t>op een betrouwbare wijze zorg te dragen voor de levering van gas</w:t>
      </w:r>
      <w:r>
        <w:t xml:space="preserve">. </w:t>
      </w:r>
      <w:r w:rsidRPr="000A243F">
        <w:t xml:space="preserve">Zij hebben daarvoor meerdere opties. Naast de gasopslagen, kunnen zij gas ook per boot of pijpleiding in de winter naar Nederland laten komen. </w:t>
      </w:r>
      <w:r w:rsidR="003F59A8">
        <w:t>L</w:t>
      </w:r>
      <w:r w:rsidRPr="000A243F">
        <w:t xml:space="preserve">everanciers </w:t>
      </w:r>
      <w:r w:rsidR="003F59A8">
        <w:t xml:space="preserve">hebben </w:t>
      </w:r>
      <w:r>
        <w:t xml:space="preserve">geen verplichting </w:t>
      </w:r>
      <w:r w:rsidRPr="000A243F">
        <w:t>tot fysieke opslag</w:t>
      </w:r>
      <w:r>
        <w:t>. Dit vulseizoen</w:t>
      </w:r>
      <w:r>
        <w:rPr>
          <w:szCs w:val="18"/>
        </w:rPr>
        <w:t xml:space="preserve"> worden gasopslagen beperkt gevuld doordat het voor marktpartijen financieel onaantrekkelijk is.</w:t>
      </w:r>
    </w:p>
    <w:p w:rsidR="00C962C2" w:rsidRDefault="00C962C2" w14:paraId="2800DB62" w14:textId="77777777"/>
    <w:p w:rsidRPr="00DA4E83" w:rsidR="00C962C2" w:rsidRDefault="00C962C2" w14:paraId="2665B8FF" w14:textId="3D41873F">
      <w:pPr>
        <w:rPr>
          <w:b/>
          <w:bCs/>
        </w:rPr>
      </w:pPr>
      <w:r>
        <w:rPr>
          <w:b/>
          <w:bCs/>
        </w:rPr>
        <w:t>Hoge prijzen</w:t>
      </w:r>
    </w:p>
    <w:p w:rsidR="00013645" w:rsidRDefault="004A35BF" w14:paraId="47138024" w14:textId="4DB4EEC3">
      <w:r>
        <w:t xml:space="preserve">De huidige situatie kan wel betekenen dat gasprijzen lang(er) relatief hoog blijven. </w:t>
      </w:r>
      <w:r w:rsidR="00C962C2">
        <w:t>V</w:t>
      </w:r>
      <w:r w:rsidR="002A6714">
        <w:t xml:space="preserve">oor gas dat al is aangekocht </w:t>
      </w:r>
      <w:r w:rsidR="00C962C2">
        <w:t xml:space="preserve">zijn </w:t>
      </w:r>
      <w:r w:rsidR="002A6714">
        <w:t xml:space="preserve">partijen minder blootgesteld aan prijsrisco’s. Bepaalde afnemers (m.n. bedrijven) kiezen er bewust voor om gas </w:t>
      </w:r>
      <w:r w:rsidR="003F59A8">
        <w:t xml:space="preserve">(deels) </w:t>
      </w:r>
      <w:r w:rsidR="002A6714">
        <w:t>niet vooraf in te kopen maar pas wanneer ze het nodig hebben. Die bedrijven kunnen daardoor wel meer blootgesteld zijn aan prijsrisico’s. Dit is een ondernemingsrisico waar deze bedrijven zelf hun afweging in maken.</w:t>
      </w:r>
      <w:r w:rsidRPr="00525A49" w:rsidR="002A6714">
        <w:t xml:space="preserve"> </w:t>
      </w:r>
    </w:p>
    <w:p w:rsidR="002E0F60" w:rsidRDefault="002E0F60" w14:paraId="435DC47A" w14:textId="77777777"/>
    <w:p w:rsidRPr="0005058A" w:rsidR="009F2BAF" w:rsidP="00844A86" w:rsidRDefault="00E273EB" w14:paraId="1823A3E4" w14:textId="14BACD30">
      <w:r>
        <w:t xml:space="preserve">Om </w:t>
      </w:r>
      <w:r w:rsidR="00115B4C">
        <w:t xml:space="preserve">de weerbaarheid tegen </w:t>
      </w:r>
      <w:r w:rsidR="005A1EC3">
        <w:t xml:space="preserve">hogere energieprijzen </w:t>
      </w:r>
      <w:r>
        <w:t>te</w:t>
      </w:r>
      <w:r w:rsidR="00115B4C">
        <w:t xml:space="preserve"> vergr</w:t>
      </w:r>
      <w:r w:rsidR="00A83819">
        <w:t>o</w:t>
      </w:r>
      <w:r w:rsidR="00115B4C">
        <w:t>t</w:t>
      </w:r>
      <w:r>
        <w:t>en</w:t>
      </w:r>
      <w:r w:rsidR="00A83819">
        <w:t xml:space="preserve"> en de </w:t>
      </w:r>
      <w:r>
        <w:t xml:space="preserve">mogelijke </w:t>
      </w:r>
      <w:r w:rsidR="00A83819">
        <w:t xml:space="preserve">gevolgen </w:t>
      </w:r>
      <w:r w:rsidR="00281A6C">
        <w:t xml:space="preserve">op korte termijn </w:t>
      </w:r>
      <w:r>
        <w:t>te</w:t>
      </w:r>
      <w:r w:rsidR="00F73ADF">
        <w:t xml:space="preserve"> </w:t>
      </w:r>
      <w:r w:rsidR="00A83819">
        <w:t>beperk</w:t>
      </w:r>
      <w:r>
        <w:t>en</w:t>
      </w:r>
      <w:r w:rsidR="00906421">
        <w:t>,</w:t>
      </w:r>
      <w:r>
        <w:t xml:space="preserve"> heeft </w:t>
      </w:r>
      <w:r w:rsidR="0004280F">
        <w:t xml:space="preserve">het </w:t>
      </w:r>
      <w:r>
        <w:t>kabinet dit voorjaar tot een pakket aan</w:t>
      </w:r>
      <w:r w:rsidRPr="0056057D">
        <w:t xml:space="preserve"> maatregelen </w:t>
      </w:r>
      <w:r>
        <w:t>besloten</w:t>
      </w:r>
      <w:r w:rsidR="006C19DC">
        <w:rPr>
          <w:rStyle w:val="Voetnootmarkering"/>
        </w:rPr>
        <w:footnoteReference w:id="4"/>
      </w:r>
      <w:r w:rsidR="006C19DC">
        <w:t>.</w:t>
      </w:r>
      <w:r w:rsidR="003C15DB">
        <w:t xml:space="preserve"> </w:t>
      </w:r>
      <w:r w:rsidR="09DE5356">
        <w:t>Hierbij zijn maatregelen getroffen om zowel de koopkracht te ondersteunen</w:t>
      </w:r>
      <w:r w:rsidR="003C15AB">
        <w:t xml:space="preserve">, </w:t>
      </w:r>
      <w:r w:rsidR="09DE5356">
        <w:t xml:space="preserve">zoals bijvoorbeeld </w:t>
      </w:r>
      <w:r w:rsidR="0FEE37F7">
        <w:t>het reserveren van middelen voor het Noodfonds</w:t>
      </w:r>
      <w:r w:rsidR="003C15AB">
        <w:t>, als maatregelen om de afhankelijkheid van fossiele brandstoffen te verminderen</w:t>
      </w:r>
      <w:r w:rsidR="00844A86">
        <w:t xml:space="preserve"> d</w:t>
      </w:r>
      <w:r w:rsidRPr="00844A86" w:rsidR="00844A86">
        <w:t>oor met subsidie of tegen aantrekkelijke</w:t>
      </w:r>
      <w:r w:rsidR="00815CA2">
        <w:t xml:space="preserve"> </w:t>
      </w:r>
      <w:r w:rsidRPr="00844A86" w:rsidR="00844A86">
        <w:t>voorwaarden te investeren in een</w:t>
      </w:r>
      <w:r w:rsidR="00844A86">
        <w:t xml:space="preserve"> </w:t>
      </w:r>
      <w:r w:rsidRPr="00844A86" w:rsidR="00844A86">
        <w:t>warmtepomp of isolatie</w:t>
      </w:r>
      <w:r w:rsidR="0FEE37F7">
        <w:t>.</w:t>
      </w:r>
      <w:r w:rsidR="00815CA2">
        <w:t xml:space="preserve"> </w:t>
      </w:r>
      <w:r w:rsidR="00FA2CD4">
        <w:t xml:space="preserve">Ook </w:t>
      </w:r>
      <w:r w:rsidR="0FEE37F7">
        <w:t xml:space="preserve">zet het </w:t>
      </w:r>
      <w:r w:rsidR="00A7655F">
        <w:t>k</w:t>
      </w:r>
      <w:r w:rsidR="0FEE37F7">
        <w:t>a</w:t>
      </w:r>
      <w:r w:rsidR="5F8F28ED">
        <w:t>binet in</w:t>
      </w:r>
      <w:r w:rsidR="2BF29F3F">
        <w:t xml:space="preserve"> op</w:t>
      </w:r>
      <w:r w:rsidR="00815CA2">
        <w:t xml:space="preserve"> </w:t>
      </w:r>
      <w:r w:rsidR="2BF29F3F">
        <w:t xml:space="preserve">energiebesparing door middelen beschikbaar te maken voor het Warmtefonds en Energiefixers </w:t>
      </w:r>
      <w:r w:rsidR="253429EB">
        <w:t xml:space="preserve">om mensen te helpen bij maatregelen thuis </w:t>
      </w:r>
      <w:r w:rsidR="2BF29F3F">
        <w:t xml:space="preserve">en de verhoging van de Energie Investerings Aftrek (EIA) voor bedrijven </w:t>
      </w:r>
      <w:r w:rsidR="09256038">
        <w:t xml:space="preserve">die maatregelen </w:t>
      </w:r>
      <w:r w:rsidR="2BF29F3F">
        <w:t xml:space="preserve">treffen om op hun energieverbruik te besparen. </w:t>
      </w:r>
      <w:r w:rsidRPr="00D91F41" w:rsidR="50839198">
        <w:rPr>
          <w:rFonts w:eastAsia="Verdana" w:cs="Verdana"/>
          <w:szCs w:val="18"/>
        </w:rPr>
        <w:t>We zien dat hier grote vraag naar is</w:t>
      </w:r>
      <w:r w:rsidRPr="008DA635" w:rsidR="50839198">
        <w:rPr>
          <w:rFonts w:eastAsia="Verdana" w:cs="Verdana"/>
          <w:szCs w:val="18"/>
        </w:rPr>
        <w:t>.</w:t>
      </w:r>
      <w:r w:rsidRPr="00D91F41" w:rsidR="50839198">
        <w:rPr>
          <w:rFonts w:eastAsia="Verdana" w:cs="Verdana"/>
          <w:szCs w:val="18"/>
        </w:rPr>
        <w:t xml:space="preserve"> </w:t>
      </w:r>
      <w:r w:rsidRPr="6112495D" w:rsidR="33666DEE">
        <w:rPr>
          <w:rFonts w:eastAsia="Verdana" w:cs="Verdana"/>
          <w:szCs w:val="18"/>
        </w:rPr>
        <w:t>Z</w:t>
      </w:r>
      <w:r w:rsidRPr="00D91F41" w:rsidR="50839198">
        <w:rPr>
          <w:rFonts w:eastAsia="Verdana" w:cs="Verdana"/>
          <w:szCs w:val="18"/>
        </w:rPr>
        <w:t>o maakten</w:t>
      </w:r>
      <w:r w:rsidRPr="6BC94A4D" w:rsidR="02443BA6">
        <w:rPr>
          <w:rFonts w:eastAsia="Verdana" w:cs="Verdana"/>
          <w:szCs w:val="18"/>
        </w:rPr>
        <w:t xml:space="preserve"> </w:t>
      </w:r>
      <w:r w:rsidRPr="2898BBAC" w:rsidR="02443BA6">
        <w:rPr>
          <w:rFonts w:eastAsia="Verdana" w:cs="Verdana"/>
          <w:szCs w:val="18"/>
        </w:rPr>
        <w:t>bijvoorbeeld</w:t>
      </w:r>
      <w:r w:rsidRPr="00D91F41" w:rsidR="50839198">
        <w:rPr>
          <w:rFonts w:eastAsia="Verdana" w:cs="Verdana"/>
          <w:szCs w:val="18"/>
        </w:rPr>
        <w:t xml:space="preserve"> van januari tot augustus </w:t>
      </w:r>
      <w:r w:rsidRPr="61CD3440" w:rsidR="65407101">
        <w:rPr>
          <w:rFonts w:eastAsia="Verdana" w:cs="Verdana"/>
          <w:szCs w:val="18"/>
        </w:rPr>
        <w:t xml:space="preserve">2026 </w:t>
      </w:r>
      <w:r w:rsidRPr="00D91F41" w:rsidR="50839198">
        <w:rPr>
          <w:rFonts w:eastAsia="Verdana" w:cs="Verdana"/>
          <w:szCs w:val="18"/>
        </w:rPr>
        <w:t>meer dan 22</w:t>
      </w:r>
      <w:r w:rsidRPr="51F0E87E" w:rsidR="2A73EA97">
        <w:rPr>
          <w:rFonts w:eastAsia="Verdana" w:cs="Verdana"/>
          <w:szCs w:val="18"/>
        </w:rPr>
        <w:t xml:space="preserve"> </w:t>
      </w:r>
      <w:r w:rsidRPr="00D91F41" w:rsidR="50839198">
        <w:rPr>
          <w:rFonts w:eastAsia="Verdana" w:cs="Verdana"/>
          <w:szCs w:val="18"/>
        </w:rPr>
        <w:t>duizend huishoudens gebruik van een lening uit het Warmtefonds</w:t>
      </w:r>
      <w:r w:rsidRPr="445A6306" w:rsidR="1351A5FB">
        <w:rPr>
          <w:rFonts w:eastAsia="Verdana" w:cs="Verdana"/>
          <w:szCs w:val="18"/>
        </w:rPr>
        <w:t xml:space="preserve"> </w:t>
      </w:r>
      <w:r w:rsidRPr="220ED476" w:rsidR="1351A5FB">
        <w:rPr>
          <w:rFonts w:eastAsia="Verdana" w:cs="Verdana"/>
          <w:szCs w:val="18"/>
        </w:rPr>
        <w:t>tegen 0%</w:t>
      </w:r>
      <w:r w:rsidRPr="220ED476" w:rsidR="6AC3CD0B">
        <w:rPr>
          <w:rFonts w:eastAsia="Verdana" w:cs="Verdana"/>
          <w:szCs w:val="18"/>
        </w:rPr>
        <w:t>.</w:t>
      </w:r>
      <w:r w:rsidRPr="700D979C" w:rsidR="6AC3CD0B">
        <w:rPr>
          <w:rFonts w:eastAsia="Verdana" w:cs="Verdana"/>
          <w:szCs w:val="18"/>
        </w:rPr>
        <w:t xml:space="preserve"> </w:t>
      </w:r>
      <w:r w:rsidRPr="5BFA4386" w:rsidR="6AC3CD0B">
        <w:rPr>
          <w:rFonts w:eastAsia="Verdana" w:cs="Verdana"/>
          <w:szCs w:val="18"/>
        </w:rPr>
        <w:t xml:space="preserve">Dat is meer </w:t>
      </w:r>
      <w:r w:rsidRPr="5BFA4386" w:rsidR="6AC3CD0B">
        <w:rPr>
          <w:rFonts w:eastAsia="Verdana" w:cs="Verdana"/>
          <w:szCs w:val="18"/>
        </w:rPr>
        <w:lastRenderedPageBreak/>
        <w:t>dan in heel 2025.</w:t>
      </w:r>
      <w:r w:rsidRPr="2BB5C0F2" w:rsidR="1375A5D5">
        <w:rPr>
          <w:rFonts w:eastAsia="Verdana" w:cs="Verdana"/>
          <w:szCs w:val="18"/>
        </w:rPr>
        <w:t xml:space="preserve"> </w:t>
      </w:r>
      <w:r w:rsidRPr="3808A488" w:rsidR="1375A5D5">
        <w:rPr>
          <w:rFonts w:eastAsia="Verdana" w:cs="Verdana"/>
          <w:szCs w:val="18"/>
        </w:rPr>
        <w:t>M</w:t>
      </w:r>
      <w:r w:rsidRPr="00D91F41" w:rsidR="50839198">
        <w:rPr>
          <w:rFonts w:eastAsia="Verdana" w:cs="Verdana"/>
          <w:szCs w:val="18"/>
        </w:rPr>
        <w:t>eer dan de helft</w:t>
      </w:r>
      <w:r w:rsidRPr="1076D5F5" w:rsidR="0302015B">
        <w:rPr>
          <w:rFonts w:eastAsia="Verdana" w:cs="Verdana"/>
          <w:szCs w:val="18"/>
        </w:rPr>
        <w:t xml:space="preserve"> van de aanvragen</w:t>
      </w:r>
      <w:r w:rsidRPr="7A93D85D" w:rsidR="50839198">
        <w:rPr>
          <w:rFonts w:eastAsia="Verdana" w:cs="Verdana"/>
          <w:szCs w:val="18"/>
        </w:rPr>
        <w:t xml:space="preserve"> </w:t>
      </w:r>
      <w:r w:rsidRPr="7A93D85D" w:rsidR="0302015B">
        <w:rPr>
          <w:rFonts w:eastAsia="Verdana" w:cs="Verdana"/>
          <w:szCs w:val="18"/>
        </w:rPr>
        <w:t>betreft</w:t>
      </w:r>
      <w:r w:rsidRPr="00D91F41" w:rsidR="50839198">
        <w:rPr>
          <w:rFonts w:eastAsia="Verdana" w:cs="Verdana"/>
          <w:szCs w:val="18"/>
        </w:rPr>
        <w:t xml:space="preserve"> huishoudens met een inkomen tot €60.000 en huishoudens met beperkte leencapaciteit. </w:t>
      </w:r>
    </w:p>
    <w:p w:rsidR="00166AF9" w:rsidP="5A4C5809" w:rsidRDefault="00166AF9" w14:paraId="1FD52F31" w14:textId="77777777">
      <w:pPr>
        <w:rPr>
          <w:i/>
          <w:iCs/>
        </w:rPr>
      </w:pPr>
    </w:p>
    <w:p w:rsidRPr="00DA4E83" w:rsidR="00E101C1" w:rsidP="00E101C1" w:rsidRDefault="00E101C1" w14:paraId="38F3A891" w14:textId="695FCC93">
      <w:pPr>
        <w:rPr>
          <w:b/>
          <w:bCs/>
        </w:rPr>
      </w:pPr>
      <w:r w:rsidRPr="00DA4E83">
        <w:rPr>
          <w:b/>
          <w:bCs/>
        </w:rPr>
        <w:t>Actueel beeld vulgraden</w:t>
      </w:r>
    </w:p>
    <w:p w:rsidR="00E101C1" w:rsidP="00E101C1" w:rsidRDefault="00E101C1" w14:paraId="7D64D924" w14:textId="77777777">
      <w:r w:rsidRPr="00CB4574">
        <w:t xml:space="preserve">Op </w:t>
      </w:r>
      <w:r>
        <w:t>9</w:t>
      </w:r>
      <w:r w:rsidRPr="0005058A">
        <w:t xml:space="preserve"> september zat er 7</w:t>
      </w:r>
      <w:r>
        <w:t>62</w:t>
      </w:r>
      <w:r w:rsidRPr="0005058A">
        <w:t xml:space="preserve"> TWh</w:t>
      </w:r>
      <w:r w:rsidRPr="00CB4574">
        <w:t xml:space="preserve"> gas in de Europese opslagen. Deze waren op die datum voor </w:t>
      </w:r>
      <w:r w:rsidRPr="0005058A">
        <w:t>67%</w:t>
      </w:r>
      <w:r w:rsidRPr="00CB4574">
        <w:t xml:space="preserve"> gevuld. Op die datum zat er </w:t>
      </w:r>
      <w:r w:rsidRPr="0005058A">
        <w:t>7</w:t>
      </w:r>
      <w:r>
        <w:t>3</w:t>
      </w:r>
      <w:r w:rsidRPr="0005058A">
        <w:t xml:space="preserve"> TWh</w:t>
      </w:r>
      <w:r w:rsidRPr="00CB4574">
        <w:t xml:space="preserve"> gas in de Nederlandse opslagen. Deze waren op die datum voor </w:t>
      </w:r>
      <w:r w:rsidRPr="0005058A">
        <w:t>5</w:t>
      </w:r>
      <w:r>
        <w:t>1</w:t>
      </w:r>
      <w:r w:rsidRPr="0005058A">
        <w:t xml:space="preserve">% </w:t>
      </w:r>
      <w:r w:rsidRPr="00CB4574">
        <w:t>gevuld.</w:t>
      </w:r>
      <w:r>
        <w:t xml:space="preserve"> </w:t>
      </w:r>
      <w:r w:rsidRPr="001941F0">
        <w:t>Het Nederlandse vulseizoen loopt in de praktijk nog tot 1 november</w:t>
      </w:r>
      <w:r>
        <w:t>.</w:t>
      </w:r>
      <w:r w:rsidRPr="001941F0">
        <w:t xml:space="preserve"> </w:t>
      </w:r>
    </w:p>
    <w:p w:rsidR="00E101C1" w:rsidP="00DE39CA" w:rsidRDefault="00E101C1" w14:paraId="5576AA6D" w14:textId="77777777"/>
    <w:p w:rsidR="008F5CF3" w:rsidP="008F5CF3" w:rsidRDefault="00C962C2" w14:paraId="616F840F" w14:textId="0E5091B1">
      <w:r>
        <w:t>Het Europese vuldoel waar Nederland aan gehouden is</w:t>
      </w:r>
      <w:r w:rsidR="7856E3E3">
        <w:t xml:space="preserve"> komt voort uit de EU verordening gasleveringszekerheid en betreft een </w:t>
      </w:r>
      <w:r w:rsidRPr="5A4C5809" w:rsidR="7856E3E3">
        <w:rPr>
          <w:i/>
          <w:iCs/>
        </w:rPr>
        <w:t>Europese verplichting</w:t>
      </w:r>
      <w:r w:rsidR="003D6F45">
        <w:rPr>
          <w:i/>
          <w:iCs/>
        </w:rPr>
        <w:t xml:space="preserve"> </w:t>
      </w:r>
      <w:r w:rsidRPr="001C587B" w:rsidR="003D6F45">
        <w:t>op lidstaatniveau</w:t>
      </w:r>
      <w:r w:rsidR="7856E3E3">
        <w:t>.</w:t>
      </w:r>
      <w:r w:rsidRPr="5A4C5809" w:rsidR="007D1A17">
        <w:rPr>
          <w:rStyle w:val="Voetnootmarkering"/>
        </w:rPr>
        <w:footnoteReference w:id="5"/>
      </w:r>
      <w:r w:rsidR="7856E3E3">
        <w:t xml:space="preserve"> </w:t>
      </w:r>
      <w:r w:rsidRPr="002004B1" w:rsidR="002004B1">
        <w:t xml:space="preserve">De verordening </w:t>
      </w:r>
      <w:r w:rsidR="00C916D7">
        <w:t xml:space="preserve">verplicht </w:t>
      </w:r>
      <w:r w:rsidR="00566095">
        <w:t>alle lidstaten</w:t>
      </w:r>
      <w:r w:rsidRPr="002004B1" w:rsidR="002004B1">
        <w:t xml:space="preserve"> </w:t>
      </w:r>
      <w:r w:rsidR="00566095">
        <w:t>in beginsel</w:t>
      </w:r>
      <w:r w:rsidRPr="002004B1" w:rsidR="002004B1">
        <w:t xml:space="preserve"> </w:t>
      </w:r>
      <w:r w:rsidR="008172C0">
        <w:t xml:space="preserve">tot </w:t>
      </w:r>
      <w:r w:rsidR="00B819B7">
        <w:t xml:space="preserve">een </w:t>
      </w:r>
      <w:r w:rsidRPr="002004B1" w:rsidR="002004B1">
        <w:t>vulgraad van 90%</w:t>
      </w:r>
      <w:r w:rsidR="00B819B7">
        <w:t>.</w:t>
      </w:r>
      <w:r w:rsidR="001D30C5">
        <w:t xml:space="preserve"> Deze vulgraad is overeengekomen op basis van politieke afstemming</w:t>
      </w:r>
      <w:r w:rsidR="00F85FFF">
        <w:t xml:space="preserve"> in Europa</w:t>
      </w:r>
      <w:r w:rsidR="001D30C5">
        <w:t xml:space="preserve"> </w:t>
      </w:r>
      <w:r w:rsidR="00D025A9">
        <w:t xml:space="preserve">tijdens </w:t>
      </w:r>
      <w:r w:rsidR="00F85FFF">
        <w:t>de gascrisis in 2022.</w:t>
      </w:r>
      <w:r w:rsidRPr="002004B1" w:rsidR="002004B1">
        <w:t xml:space="preserve"> </w:t>
      </w:r>
      <w:r w:rsidR="00D028E5">
        <w:t xml:space="preserve">Die afspraken zijn belangrijk omdat </w:t>
      </w:r>
      <w:r w:rsidR="00193E75">
        <w:t xml:space="preserve">Europa een </w:t>
      </w:r>
      <w:r w:rsidR="00436620">
        <w:t xml:space="preserve">gezamenlijk gasmarkt heeft. Door </w:t>
      </w:r>
      <w:r w:rsidR="00D42B96">
        <w:t>samenwerking staan we sterker, ook in geval van verstoringen</w:t>
      </w:r>
      <w:r w:rsidR="00774685">
        <w:t>.</w:t>
      </w:r>
      <w:r w:rsidR="00D42B96">
        <w:t xml:space="preserve"> </w:t>
      </w:r>
      <w:r w:rsidR="00F85FFF">
        <w:t>Op dit percentage</w:t>
      </w:r>
      <w:r w:rsidR="002B1672">
        <w:t xml:space="preserve"> </w:t>
      </w:r>
      <w:r w:rsidR="002E0F60">
        <w:t>maakt de verordening</w:t>
      </w:r>
      <w:r w:rsidR="00717E4F">
        <w:t xml:space="preserve"> enkele </w:t>
      </w:r>
      <w:r w:rsidR="002B1672">
        <w:t>uitzonderingen</w:t>
      </w:r>
      <w:r>
        <w:rPr>
          <w:rStyle w:val="Voetnootmarkering"/>
        </w:rPr>
        <w:footnoteReference w:id="6"/>
      </w:r>
      <w:r w:rsidR="00717E4F">
        <w:t xml:space="preserve"> </w:t>
      </w:r>
      <w:r w:rsidR="000C3681">
        <w:t>waardoor</w:t>
      </w:r>
      <w:r>
        <w:t xml:space="preserve"> het vuldoel voor</w:t>
      </w:r>
      <w:r w:rsidR="000C3681">
        <w:t xml:space="preserve"> </w:t>
      </w:r>
      <w:r w:rsidR="000A690E">
        <w:t xml:space="preserve">Nederland </w:t>
      </w:r>
      <w:r>
        <w:t xml:space="preserve">107 TWh bedroeg, wat neerkomt op een vulgraad </w:t>
      </w:r>
      <w:r w:rsidR="000A690E">
        <w:t xml:space="preserve">op </w:t>
      </w:r>
      <w:r w:rsidR="007E3307">
        <w:t>74</w:t>
      </w:r>
      <w:r w:rsidR="000A690E">
        <w:t>%</w:t>
      </w:r>
      <w:r w:rsidRPr="002004B1" w:rsidR="002004B1">
        <w:t xml:space="preserve"> </w:t>
      </w:r>
      <w:r>
        <w:t>van de totale Nederlandse gasopslagcapaciteit (te behalen tussen 1 oktober en 1 december).</w:t>
      </w:r>
      <w:r w:rsidRPr="5A4C5809">
        <w:rPr>
          <w:rStyle w:val="Voetnootmarkering"/>
        </w:rPr>
        <w:footnoteReference w:id="7"/>
      </w:r>
      <w:r>
        <w:t xml:space="preserve"> </w:t>
      </w:r>
    </w:p>
    <w:p w:rsidR="008F5CF3" w:rsidP="5A4C5809" w:rsidRDefault="008F5CF3" w14:paraId="78861A52" w14:textId="77777777"/>
    <w:p w:rsidRPr="00EC6888" w:rsidR="008311DF" w:rsidRDefault="00FD1599" w14:paraId="72C10EF2" w14:textId="5E256583">
      <w:pPr>
        <w:rPr>
          <w:i/>
        </w:rPr>
      </w:pPr>
      <w:r>
        <w:t xml:space="preserve">Waar Nederland zelf geen invloed kan uitoefenen op gasprijzen op de groothandelsmarkt, kan de Europese Unie als geheel daar wel een effect op hebben. </w:t>
      </w:r>
      <w:r w:rsidR="078FB3E9">
        <w:t xml:space="preserve">In maart 2026 heeft de Europese Commissie de lidstaten met gasopslagcapaciteit </w:t>
      </w:r>
      <w:r>
        <w:t>daarom</w:t>
      </w:r>
      <w:r w:rsidR="00C962C2">
        <w:t xml:space="preserve"> al </w:t>
      </w:r>
      <w:r w:rsidR="0059724B">
        <w:t>opgeroepen</w:t>
      </w:r>
      <w:r w:rsidR="078FB3E9">
        <w:t xml:space="preserve"> om </w:t>
      </w:r>
      <w:r w:rsidR="008D0DD3">
        <w:t xml:space="preserve">dit </w:t>
      </w:r>
      <w:r w:rsidR="078FB3E9">
        <w:t>vuldoel met 10</w:t>
      </w:r>
      <w:r w:rsidR="003C15AB">
        <w:t xml:space="preserve"> procent</w:t>
      </w:r>
      <w:r w:rsidR="078FB3E9">
        <w:t>punt te verlagen.</w:t>
      </w:r>
      <w:r w:rsidR="000E1D7A">
        <w:rPr>
          <w:rStyle w:val="Voetnootmarkering"/>
        </w:rPr>
        <w:footnoteReference w:id="8"/>
      </w:r>
      <w:r w:rsidR="078FB3E9">
        <w:t xml:space="preserve"> </w:t>
      </w:r>
      <w:r w:rsidR="00230825">
        <w:t xml:space="preserve">Dit om te voorkomen dat de gasprijzen </w:t>
      </w:r>
      <w:r w:rsidR="00B056DC">
        <w:t xml:space="preserve">op de groothandelsmarkt – </w:t>
      </w:r>
      <w:r w:rsidR="009B218D">
        <w:t xml:space="preserve">die gespannen is </w:t>
      </w:r>
      <w:r w:rsidR="00B056DC">
        <w:t xml:space="preserve">door de situatie in het Midden-Oosten – </w:t>
      </w:r>
      <w:r w:rsidR="002B78A9">
        <w:t>tijdens</w:t>
      </w:r>
      <w:r w:rsidR="00B056DC">
        <w:t xml:space="preserve"> </w:t>
      </w:r>
      <w:r w:rsidR="002B78A9">
        <w:t xml:space="preserve">het vulseizoen </w:t>
      </w:r>
      <w:r w:rsidR="00230825">
        <w:t xml:space="preserve">onnodig </w:t>
      </w:r>
      <w:r w:rsidR="00B056DC">
        <w:t xml:space="preserve">(verder) </w:t>
      </w:r>
      <w:r w:rsidR="002B78A9">
        <w:t>worden opgedreven</w:t>
      </w:r>
      <w:r w:rsidR="00B056DC">
        <w:t>.</w:t>
      </w:r>
      <w:r>
        <w:t xml:space="preserve"> </w:t>
      </w:r>
      <w:r w:rsidR="078FB3E9">
        <w:t xml:space="preserve">Gelet op de </w:t>
      </w:r>
      <w:r w:rsidR="00D136C5">
        <w:t>sinds</w:t>
      </w:r>
      <w:r w:rsidR="078FB3E9">
        <w:t xml:space="preserve"> maart 2026 aanhoudende moeilijke marktomstandigheden</w:t>
      </w:r>
      <w:r w:rsidR="00C962C2">
        <w:t xml:space="preserve"> heeft het kabinet besloten </w:t>
      </w:r>
      <w:r w:rsidR="078FB3E9">
        <w:t>deze verlaging toe</w:t>
      </w:r>
      <w:r w:rsidR="00C962C2">
        <w:t xml:space="preserve"> te gaan passen</w:t>
      </w:r>
      <w:r w:rsidR="078FB3E9">
        <w:t xml:space="preserve">. </w:t>
      </w:r>
      <w:r w:rsidR="00502F0F">
        <w:t>Hiermee</w:t>
      </w:r>
      <w:r w:rsidR="078FB3E9">
        <w:t xml:space="preserve"> </w:t>
      </w:r>
      <w:r w:rsidR="00C962C2">
        <w:t xml:space="preserve">komt </w:t>
      </w:r>
      <w:r w:rsidR="078FB3E9">
        <w:t xml:space="preserve">Nederland </w:t>
      </w:r>
      <w:r w:rsidR="00C962C2">
        <w:t xml:space="preserve">uit op </w:t>
      </w:r>
      <w:r w:rsidR="078FB3E9">
        <w:t xml:space="preserve">een </w:t>
      </w:r>
      <w:r w:rsidR="00C962C2">
        <w:t xml:space="preserve">Europees </w:t>
      </w:r>
      <w:r w:rsidR="078FB3E9">
        <w:t xml:space="preserve">vuldoel van 64%, ofwel afgerond 93 TWh. </w:t>
      </w:r>
      <w:r w:rsidR="001D71F7">
        <w:t>H</w:t>
      </w:r>
      <w:r w:rsidR="004777D4">
        <w:t xml:space="preserve">et kabinet </w:t>
      </w:r>
      <w:r w:rsidR="001D71F7">
        <w:t xml:space="preserve">verwacht </w:t>
      </w:r>
      <w:r w:rsidR="004777D4">
        <w:t xml:space="preserve">dit doel </w:t>
      </w:r>
      <w:r w:rsidR="009F2C88">
        <w:t xml:space="preserve">tussen 1 oktober en 1 december </w:t>
      </w:r>
      <w:r w:rsidR="00CF26CB">
        <w:t xml:space="preserve">te </w:t>
      </w:r>
      <w:r w:rsidR="00CB44B1">
        <w:t>realiseren</w:t>
      </w:r>
      <w:r w:rsidR="00CF26CB">
        <w:t xml:space="preserve">. </w:t>
      </w:r>
      <w:r w:rsidR="00C86F78">
        <w:t xml:space="preserve">EBN ligt </w:t>
      </w:r>
      <w:r w:rsidR="00C962C2">
        <w:t xml:space="preserve">namelijk </w:t>
      </w:r>
      <w:r w:rsidR="00C86F78">
        <w:t xml:space="preserve">volledig op schema om </w:t>
      </w:r>
      <w:r w:rsidR="00671D88">
        <w:t xml:space="preserve">uiterlijk </w:t>
      </w:r>
      <w:r w:rsidR="00C86F78">
        <w:t xml:space="preserve">per 1 november 80 TWh in de seizoensopslagen te hebben </w:t>
      </w:r>
      <w:r w:rsidR="0034555C">
        <w:t xml:space="preserve">opgeslagen </w:t>
      </w:r>
      <w:r w:rsidR="00C86F78">
        <w:t>voor zover de markt dat niet alsnog gaat doen. Daarnaast zal EBN 5 TWh in de PGI Alkmaar opslaan. Samen met het gas dat door marktpartijen in de gasopslag Bergermeer en enkele gascavernes</w:t>
      </w:r>
      <w:r w:rsidR="00DF184E">
        <w:rPr>
          <w:rStyle w:val="Voetnootmarkering"/>
        </w:rPr>
        <w:footnoteReference w:id="9"/>
      </w:r>
      <w:r w:rsidR="00C86F78">
        <w:t xml:space="preserve"> is opgeslagen zal er naar verwachting meer dan 93 TWh gas in de Nederlandse opslagen aanwezig zijn bij aanvang van deze winter.</w:t>
      </w:r>
    </w:p>
    <w:p w:rsidRPr="00C65207" w:rsidR="00166AF9" w:rsidRDefault="00166AF9" w14:paraId="795FA82F" w14:textId="77777777"/>
    <w:p w:rsidR="00DC4C42" w:rsidP="00FA6759" w:rsidRDefault="00B03D06" w14:paraId="557F1072" w14:textId="653F2296">
      <w:r w:rsidRPr="00C65207">
        <w:t xml:space="preserve">Het kabinet verwacht </w:t>
      </w:r>
      <w:r w:rsidRPr="00C65207" w:rsidR="000E158D">
        <w:t xml:space="preserve">dat de </w:t>
      </w:r>
      <w:r w:rsidRPr="00C65207">
        <w:t>leveringszekerheid van gas aankomende winter voldoende geborgd is</w:t>
      </w:r>
      <w:r w:rsidRPr="00C65207" w:rsidR="000E158D">
        <w:t xml:space="preserve"> met een vulgraad van 93 TWh</w:t>
      </w:r>
      <w:r w:rsidRPr="00C65207">
        <w:t xml:space="preserve">. </w:t>
      </w:r>
      <w:r w:rsidRPr="00C65207" w:rsidR="00C65207">
        <w:t xml:space="preserve">De vulgraad ligt ruim boven de gemiddelde onttrekking </w:t>
      </w:r>
      <w:r w:rsidR="00D828D6">
        <w:t>uit de opslagen in de winter</w:t>
      </w:r>
      <w:r w:rsidRPr="00C65207" w:rsidR="00C65207">
        <w:t xml:space="preserve"> in de afgelopen jaren van 70 TWh. </w:t>
      </w:r>
      <w:r w:rsidR="000C3681">
        <w:t xml:space="preserve">Met deze vulgraad </w:t>
      </w:r>
      <w:r w:rsidR="00FD1599">
        <w:t xml:space="preserve">is Nederland </w:t>
      </w:r>
      <w:r w:rsidRPr="00C65207" w:rsidR="00EB0142">
        <w:t>nog steeds</w:t>
      </w:r>
      <w:r w:rsidRPr="00C65207" w:rsidR="00C65207">
        <w:t xml:space="preserve"> goed beschermd tegen uitzonderlijke (weers)omstandigheden. </w:t>
      </w:r>
    </w:p>
    <w:p w:rsidRPr="00C65207" w:rsidR="00EF16F2" w:rsidP="008311DF" w:rsidRDefault="00EF16F2" w14:paraId="29BBD92B" w14:textId="77777777"/>
    <w:p w:rsidRPr="00DA4E83" w:rsidR="00FB71DA" w:rsidP="00782C95" w:rsidRDefault="000C3681" w14:paraId="34619230" w14:textId="6B964C9F">
      <w:pPr>
        <w:rPr>
          <w:b/>
          <w:bCs/>
        </w:rPr>
      </w:pPr>
      <w:r w:rsidRPr="00DA4E83">
        <w:rPr>
          <w:b/>
          <w:bCs/>
        </w:rPr>
        <w:t>Toelichting op aanbod- en prijsontwikkeling</w:t>
      </w:r>
    </w:p>
    <w:p w:rsidRPr="00C65207" w:rsidR="00782C95" w:rsidP="00782C95" w:rsidRDefault="00E25CAE" w14:paraId="39E57A48" w14:textId="34868809">
      <w:r w:rsidRPr="00C65207">
        <w:t>Van het totale aanbod</w:t>
      </w:r>
      <w:r w:rsidR="00CB6BBD">
        <w:t xml:space="preserve"> van gas </w:t>
      </w:r>
      <w:r w:rsidRPr="00C65207">
        <w:t xml:space="preserve">in Nederland komt </w:t>
      </w:r>
      <w:r w:rsidR="00226DBF">
        <w:t xml:space="preserve">op jaarbasis </w:t>
      </w:r>
      <w:r w:rsidRPr="00C65207">
        <w:t xml:space="preserve">momenteel iets minder dan 20% uit eigen productie terwijl import via pijpleidingen en aanvoer van LNG ieder voorzien in iets meer dan 40%. </w:t>
      </w:r>
      <w:r w:rsidR="00226DBF">
        <w:t>Een deel van dit aanbod wordt in de zomer opgeslagen in de s</w:t>
      </w:r>
      <w:r w:rsidRPr="0055343E">
        <w:t>eizoensopslagen</w:t>
      </w:r>
      <w:r w:rsidR="00226DBF">
        <w:t xml:space="preserve">, zodat </w:t>
      </w:r>
      <w:r w:rsidR="009B20BD">
        <w:t>dit</w:t>
      </w:r>
      <w:r w:rsidR="00D048E7">
        <w:t xml:space="preserve"> </w:t>
      </w:r>
      <w:r w:rsidR="007E71AE">
        <w:t xml:space="preserve">in de winter </w:t>
      </w:r>
      <w:r w:rsidR="009B20BD">
        <w:t>kan worden ingezet</w:t>
      </w:r>
      <w:r w:rsidR="00325E76">
        <w:t xml:space="preserve"> op momenten van hoge vraag. </w:t>
      </w:r>
      <w:r w:rsidR="007C04A9">
        <w:t>G</w:t>
      </w:r>
      <w:r w:rsidRPr="00C65207" w:rsidR="000845A1">
        <w:t>asopslagen</w:t>
      </w:r>
      <w:r w:rsidRPr="00C65207" w:rsidDel="000845A1" w:rsidR="00F53F13">
        <w:t xml:space="preserve"> </w:t>
      </w:r>
      <w:r w:rsidR="007C04A9">
        <w:t xml:space="preserve">zijn </w:t>
      </w:r>
      <w:r w:rsidRPr="00C65207" w:rsidR="006E7140">
        <w:t xml:space="preserve">weliswaar </w:t>
      </w:r>
      <w:r w:rsidRPr="00C65207" w:rsidR="000845A1">
        <w:t>een belangrijk middel om te voorzien in</w:t>
      </w:r>
      <w:r w:rsidRPr="00C65207" w:rsidR="00F53F13">
        <w:t xml:space="preserve"> </w:t>
      </w:r>
      <w:r w:rsidRPr="00C65207" w:rsidR="00096B7B">
        <w:t>seizoensflexibiliteit</w:t>
      </w:r>
      <w:r w:rsidRPr="00C65207" w:rsidR="00F53F13">
        <w:rPr>
          <w:vertAlign w:val="superscript"/>
        </w:rPr>
        <w:footnoteReference w:id="10"/>
      </w:r>
      <w:r w:rsidRPr="00C65207" w:rsidR="00202454">
        <w:t xml:space="preserve"> </w:t>
      </w:r>
      <w:r w:rsidRPr="00C65207" w:rsidR="00CB44B1">
        <w:t xml:space="preserve">en daarmee voldoende aanbod in de winter, </w:t>
      </w:r>
      <w:r w:rsidRPr="00C65207" w:rsidR="00AA3188">
        <w:t>maar ze zijn</w:t>
      </w:r>
      <w:r w:rsidRPr="00C65207" w:rsidR="00472CDD">
        <w:t xml:space="preserve"> niet het enige middel.</w:t>
      </w:r>
      <w:r w:rsidR="000444D6">
        <w:t xml:space="preserve"> </w:t>
      </w:r>
    </w:p>
    <w:p w:rsidRPr="00C65207" w:rsidR="00782C95" w:rsidP="00782C95" w:rsidRDefault="00782C95" w14:paraId="3390FA58" w14:textId="77777777"/>
    <w:p w:rsidR="0043558D" w:rsidP="0043558D" w:rsidRDefault="0043558D" w14:paraId="434FC157" w14:textId="31EE0372">
      <w:r>
        <w:t>Belangrijke</w:t>
      </w:r>
      <w:r w:rsidRPr="0090052F" w:rsidR="00B169EF">
        <w:t xml:space="preserve"> lessen van de Oekraïne crisis</w:t>
      </w:r>
      <w:r w:rsidR="00B169EF">
        <w:t xml:space="preserve"> </w:t>
      </w:r>
      <w:r>
        <w:t xml:space="preserve">zijn </w:t>
      </w:r>
      <w:r w:rsidR="00B169EF">
        <w:t xml:space="preserve">dat </w:t>
      </w:r>
      <w:r w:rsidRPr="0090052F" w:rsidR="00B169EF">
        <w:t xml:space="preserve">LNG </w:t>
      </w:r>
      <w:r w:rsidR="00B169EF">
        <w:t>op relatief korte termijn veel kan bijdragen</w:t>
      </w:r>
      <w:r w:rsidR="003C15AB">
        <w:t xml:space="preserve"> aan gasleveringszekerheid</w:t>
      </w:r>
      <w:r>
        <w:t xml:space="preserve"> én dat </w:t>
      </w:r>
      <w:r w:rsidRPr="00C65207">
        <w:t>een aanbodverstoring alternatieve aanvoerstromen tot stand</w:t>
      </w:r>
      <w:r>
        <w:t xml:space="preserve"> laat komen</w:t>
      </w:r>
      <w:r w:rsidRPr="00C65207">
        <w:t xml:space="preserve">. </w:t>
      </w:r>
      <w:r w:rsidR="00B169EF">
        <w:t>Er is</w:t>
      </w:r>
      <w:r w:rsidRPr="0090052F" w:rsidR="00B169EF">
        <w:t xml:space="preserve"> sindsdien hard gebouwd aan </w:t>
      </w:r>
      <w:r w:rsidR="003C15AB">
        <w:t xml:space="preserve">uitbreiding van </w:t>
      </w:r>
      <w:r w:rsidRPr="0090052F" w:rsidR="00B169EF">
        <w:t>importcapaciteit, niet alleen in Nederland maar in heel Europa.</w:t>
      </w:r>
      <w:r w:rsidR="00B169EF">
        <w:t xml:space="preserve"> </w:t>
      </w:r>
      <w:r w:rsidR="0055538F">
        <w:t>In 2022 is de LNG-importcapaciteit in Nederland verdubbeld van 12 naar 24 bcm per jaar. Vanaf oktober van dit jaar wordt de</w:t>
      </w:r>
      <w:r w:rsidR="002469EA">
        <w:t xml:space="preserve"> GATE terminal in Rotterdam </w:t>
      </w:r>
      <w:r w:rsidR="0055538F">
        <w:t xml:space="preserve">verder uitgebreid </w:t>
      </w:r>
      <w:r w:rsidR="002469EA">
        <w:t>met een vierde opslagtank waardoor nog eens 4 bcm per jaar extra importcapaciteit beschikbaar komt.</w:t>
      </w:r>
      <w:r w:rsidR="0055538F">
        <w:rPr>
          <w:rStyle w:val="Voetnootmarkering"/>
        </w:rPr>
        <w:footnoteReference w:id="11"/>
      </w:r>
      <w:r w:rsidR="002469EA">
        <w:t xml:space="preserve"> </w:t>
      </w:r>
      <w:r w:rsidR="0055538F">
        <w:t xml:space="preserve">De </w:t>
      </w:r>
      <w:r w:rsidRPr="00EC4893" w:rsidR="0055538F">
        <w:rPr>
          <w:szCs w:val="18"/>
        </w:rPr>
        <w:t xml:space="preserve">totale LNG-importcapaciteit in Nederland </w:t>
      </w:r>
      <w:r w:rsidR="0055538F">
        <w:rPr>
          <w:szCs w:val="18"/>
        </w:rPr>
        <w:t xml:space="preserve">zal daarmee </w:t>
      </w:r>
      <w:r w:rsidRPr="00EC4893" w:rsidR="0055538F">
        <w:rPr>
          <w:szCs w:val="18"/>
        </w:rPr>
        <w:t xml:space="preserve">vanaf </w:t>
      </w:r>
      <w:r w:rsidR="0055538F">
        <w:rPr>
          <w:szCs w:val="18"/>
        </w:rPr>
        <w:t>oktober 2</w:t>
      </w:r>
      <w:r w:rsidRPr="00EC4893" w:rsidR="0055538F">
        <w:rPr>
          <w:szCs w:val="18"/>
        </w:rPr>
        <w:t>026 ca. 28 bcm per jaar</w:t>
      </w:r>
      <w:r w:rsidR="0055538F">
        <w:rPr>
          <w:szCs w:val="18"/>
        </w:rPr>
        <w:t xml:space="preserve"> bedragen</w:t>
      </w:r>
      <w:r w:rsidRPr="00EC4893" w:rsidR="0055538F">
        <w:rPr>
          <w:szCs w:val="18"/>
        </w:rPr>
        <w:t>, verspreid over Rotterdam en de Eemshaven.</w:t>
      </w:r>
      <w:r w:rsidR="0055538F">
        <w:t xml:space="preserve"> </w:t>
      </w:r>
    </w:p>
    <w:p w:rsidR="002469EA" w:rsidP="002469EA" w:rsidRDefault="002469EA" w14:paraId="78CE6573" w14:textId="65B90430"/>
    <w:p w:rsidR="00782C95" w:rsidP="00782C95" w:rsidRDefault="00782C95" w14:paraId="5BE0C1CE" w14:textId="616406F8">
      <w:r w:rsidRPr="00C65207">
        <w:t xml:space="preserve">De LNG aanvoer in Noordwest-Europa in 2026 ligt tot dusver ongeveer op het niveau van 2025. </w:t>
      </w:r>
      <w:r w:rsidR="00E22E99">
        <w:t>E</w:t>
      </w:r>
      <w:r w:rsidRPr="00C65207">
        <w:t>en recente analyse van het IEA</w:t>
      </w:r>
      <w:r w:rsidRPr="00C65207" w:rsidR="00E22E99">
        <w:rPr>
          <w:rStyle w:val="Voetnootmarkering"/>
        </w:rPr>
        <w:footnoteReference w:id="12"/>
      </w:r>
      <w:r w:rsidR="00E22E99">
        <w:t xml:space="preserve"> laat zien dat</w:t>
      </w:r>
      <w:r w:rsidRPr="00C65207">
        <w:t xml:space="preserve"> </w:t>
      </w:r>
      <w:r w:rsidR="00E22E99">
        <w:t>d</w:t>
      </w:r>
      <w:r w:rsidRPr="00C65207">
        <w:t xml:space="preserve">e LNG-export vanuit Qatar en de Verenigde Arabische Emiraten </w:t>
      </w:r>
      <w:r w:rsidR="00F41B8D">
        <w:t xml:space="preserve">in de eerste helft van 2026 weliswaar </w:t>
      </w:r>
      <w:r w:rsidRPr="00C65207">
        <w:t xml:space="preserve">35 miljard kubieke meter (bcm) </w:t>
      </w:r>
      <w:r w:rsidR="00F41B8D">
        <w:t>lager</w:t>
      </w:r>
      <w:r w:rsidR="00E22E99">
        <w:t xml:space="preserve"> was</w:t>
      </w:r>
      <w:r w:rsidR="00F41B8D">
        <w:t>,</w:t>
      </w:r>
      <w:r w:rsidR="00F41B8D">
        <w:rPr>
          <w:rStyle w:val="Voetnootmarkering"/>
        </w:rPr>
        <w:footnoteReference w:id="13"/>
      </w:r>
      <w:r w:rsidR="00F41B8D">
        <w:t xml:space="preserve"> maar </w:t>
      </w:r>
      <w:r w:rsidR="00E22E99">
        <w:t xml:space="preserve">dat er </w:t>
      </w:r>
      <w:r w:rsidR="00F41B8D">
        <w:t xml:space="preserve">tegelijkertijd een toename </w:t>
      </w:r>
      <w:r w:rsidR="00E22E99">
        <w:t xml:space="preserve">was </w:t>
      </w:r>
      <w:r w:rsidR="00F41B8D">
        <w:t xml:space="preserve">van </w:t>
      </w:r>
      <w:r w:rsidRPr="00C65207" w:rsidR="00F41B8D">
        <w:t>27 bcm</w:t>
      </w:r>
      <w:r w:rsidR="00F41B8D">
        <w:t xml:space="preserve"> uit</w:t>
      </w:r>
      <w:r w:rsidRPr="00C65207" w:rsidR="00F41B8D">
        <w:t xml:space="preserve"> </w:t>
      </w:r>
      <w:r w:rsidRPr="00C65207">
        <w:t>met name de VS en Afrika</w:t>
      </w:r>
      <w:r w:rsidR="00F41B8D">
        <w:t xml:space="preserve">. Ook wordt </w:t>
      </w:r>
      <w:r w:rsidRPr="00C65207">
        <w:t xml:space="preserve">in de tweede helft van </w:t>
      </w:r>
      <w:r w:rsidR="000209C8">
        <w:t>2026</w:t>
      </w:r>
      <w:r w:rsidRPr="00C65207" w:rsidR="000209C8">
        <w:t xml:space="preserve"> </w:t>
      </w:r>
      <w:r w:rsidR="000209C8">
        <w:t>een verdere toename verwacht</w:t>
      </w:r>
      <w:r w:rsidRPr="00C65207" w:rsidR="000209C8">
        <w:t xml:space="preserve"> </w:t>
      </w:r>
      <w:r w:rsidRPr="00C65207">
        <w:t xml:space="preserve">door nieuwe projecten in Noord-Amerika, Afrika en Australië. </w:t>
      </w:r>
      <w:r w:rsidR="00153901">
        <w:t>Wel is de gasprijs sterk toegenomen.</w:t>
      </w:r>
    </w:p>
    <w:p w:rsidR="00F22170" w:rsidP="00782C95" w:rsidRDefault="00F22170" w14:paraId="64CB8EB0" w14:textId="77777777"/>
    <w:p w:rsidRPr="00C65207" w:rsidR="00F22170" w:rsidP="00F22170" w:rsidRDefault="0043558D" w14:paraId="4D51D044" w14:textId="0606D023">
      <w:r>
        <w:t>D</w:t>
      </w:r>
      <w:r w:rsidRPr="00C65207" w:rsidR="00F22170">
        <w:t xml:space="preserve">e gasinfrastructuur in Europa </w:t>
      </w:r>
      <w:r w:rsidR="002933E9">
        <w:t xml:space="preserve">is </w:t>
      </w:r>
      <w:r w:rsidRPr="00C65207" w:rsidR="00F22170">
        <w:t>robuust</w:t>
      </w:r>
      <w:r>
        <w:t>.</w:t>
      </w:r>
      <w:r w:rsidRPr="00C65207" w:rsidR="00F22170">
        <w:t xml:space="preserve"> </w:t>
      </w:r>
      <w:r>
        <w:t>D</w:t>
      </w:r>
      <w:r w:rsidRPr="00C65207" w:rsidR="00F22170">
        <w:t xml:space="preserve">aardoor </w:t>
      </w:r>
      <w:r>
        <w:t xml:space="preserve">kan </w:t>
      </w:r>
      <w:r w:rsidRPr="00C65207" w:rsidR="00F22170">
        <w:t>gas op verschillende manieren naar Europa en Nederland kan komen. Dit laten ook de simulaties van ENTSOG</w:t>
      </w:r>
      <w:r w:rsidRPr="00C65207" w:rsidR="00F22170">
        <w:rPr>
          <w:rStyle w:val="Voetnootmarkering"/>
        </w:rPr>
        <w:footnoteReference w:id="14"/>
      </w:r>
      <w:r w:rsidRPr="00C65207" w:rsidR="00F22170">
        <w:t xml:space="preserve"> zien. Om de risico’s van de uitval van infrastructuur nader te kunnen beoordelen worden om de vier jaar Uniebrede simulaties uitgevoerd. De meest recente simulatie van ENTSOG dateert van eind januari 2025.</w:t>
      </w:r>
      <w:r w:rsidRPr="00C65207" w:rsidR="00F22170">
        <w:rPr>
          <w:rStyle w:val="Voetnootmarkering"/>
        </w:rPr>
        <w:footnoteReference w:id="15"/>
      </w:r>
      <w:r w:rsidRPr="00C65207" w:rsidR="00F22170">
        <w:t xml:space="preserve"> Voor Nederland zijn twee scenario’s relevant die beiden zien op het wegvallen van de aanvoer van Noors gas. Hierover heeft mijn voorganger uw Kamer geïnformeerd.</w:t>
      </w:r>
      <w:r w:rsidRPr="00C65207" w:rsidR="00F22170">
        <w:rPr>
          <w:rStyle w:val="Voetnootmarkering"/>
        </w:rPr>
        <w:footnoteReference w:id="16"/>
      </w:r>
      <w:r w:rsidRPr="00C65207" w:rsidR="00F22170">
        <w:t xml:space="preserve"> Daaruit blijkt dat het totale stelsel aan pijpleidingen voldoende robuust is, waardoor uitval van één van deze leidingen deels kan worden opgevangen door het gas via één of meer van de andere leidingen te transporteren.</w:t>
      </w:r>
      <w:r w:rsidRPr="003F1EAA" w:rsidR="003F1EAA">
        <w:t xml:space="preserve"> </w:t>
      </w:r>
      <w:r w:rsidR="00724BB5">
        <w:t xml:space="preserve">Op </w:t>
      </w:r>
      <w:r w:rsidR="00981E02">
        <w:t>d</w:t>
      </w:r>
      <w:r w:rsidR="00724BB5">
        <w:t xml:space="preserve">it moment zien we </w:t>
      </w:r>
      <w:r w:rsidR="00981E02">
        <w:t>een stabiele aanvoer via pijpleidingen: d</w:t>
      </w:r>
      <w:r w:rsidRPr="003F1EAA" w:rsidR="003F1EAA">
        <w:t xml:space="preserve">e eerste helft van 2026 laat een lichte </w:t>
      </w:r>
      <w:r w:rsidRPr="003F1EAA" w:rsidR="003F1EAA">
        <w:lastRenderedPageBreak/>
        <w:t>toename zien van gas dat via pijpleidingen wordt aangevoerd</w:t>
      </w:r>
      <w:r w:rsidR="009F1BE3">
        <w:t xml:space="preserve"> ten opzichte van 2025</w:t>
      </w:r>
      <w:r w:rsidR="0085012B">
        <w:t>.</w:t>
      </w:r>
      <w:r w:rsidR="00AD41A9">
        <w:rPr>
          <w:rStyle w:val="Voetnootmarkering"/>
        </w:rPr>
        <w:footnoteReference w:id="17"/>
      </w:r>
    </w:p>
    <w:p w:rsidRPr="00C65207" w:rsidR="00F16C11" w:rsidP="008311DF" w:rsidRDefault="00F16C11" w14:paraId="7985DCFE" w14:textId="77777777"/>
    <w:p w:rsidR="00BE10A5" w:rsidP="00BE10A5" w:rsidRDefault="00472CDD" w14:paraId="5CDB7557" w14:textId="421EC496">
      <w:r w:rsidRPr="00C65207">
        <w:rPr>
          <w:szCs w:val="18"/>
        </w:rPr>
        <w:t>Als</w:t>
      </w:r>
      <w:r w:rsidRPr="00C65207" w:rsidR="007D034D">
        <w:rPr>
          <w:szCs w:val="18"/>
        </w:rPr>
        <w:t xml:space="preserve"> het aanbod krapper wordt, </w:t>
      </w:r>
      <w:r w:rsidRPr="00C65207" w:rsidR="002521FB">
        <w:rPr>
          <w:szCs w:val="18"/>
        </w:rPr>
        <w:t xml:space="preserve">zal </w:t>
      </w:r>
      <w:r w:rsidRPr="00C65207" w:rsidR="007D034D">
        <w:rPr>
          <w:szCs w:val="18"/>
        </w:rPr>
        <w:t>de prijs op de Nederlandse gashandelsplaats TTF toene</w:t>
      </w:r>
      <w:r w:rsidRPr="00C65207">
        <w:rPr>
          <w:szCs w:val="18"/>
        </w:rPr>
        <w:t>men</w:t>
      </w:r>
      <w:r w:rsidRPr="00C65207" w:rsidR="007D034D">
        <w:rPr>
          <w:szCs w:val="18"/>
        </w:rPr>
        <w:t xml:space="preserve">. Dit zal naar verwachting leiden tot minder gebruik </w:t>
      </w:r>
      <w:r w:rsidRPr="00C65207" w:rsidR="001C2BEF">
        <w:rPr>
          <w:szCs w:val="18"/>
        </w:rPr>
        <w:t>en</w:t>
      </w:r>
      <w:r w:rsidRPr="00C65207" w:rsidR="007D034D">
        <w:rPr>
          <w:szCs w:val="18"/>
        </w:rPr>
        <w:t xml:space="preserve"> het omschakelen naar andere brandstoffen, zowel in Nederland als in </w:t>
      </w:r>
      <w:r w:rsidRPr="00C65207">
        <w:rPr>
          <w:szCs w:val="18"/>
        </w:rPr>
        <w:t xml:space="preserve">de </w:t>
      </w:r>
      <w:r w:rsidRPr="00C65207" w:rsidR="007D034D">
        <w:rPr>
          <w:szCs w:val="18"/>
        </w:rPr>
        <w:t>buurlanden.</w:t>
      </w:r>
      <w:r w:rsidRPr="00C65207" w:rsidR="002A68E2">
        <w:rPr>
          <w:szCs w:val="18"/>
        </w:rPr>
        <w:t xml:space="preserve"> Deze dynamiek is bijvoorbeeld gezien in </w:t>
      </w:r>
      <w:r w:rsidRPr="00C65207" w:rsidR="00F02E29">
        <w:rPr>
          <w:szCs w:val="18"/>
        </w:rPr>
        <w:t xml:space="preserve">2022-2023 toen gasprijzen hoog waren door de inval van Rusland in Oekraïne. </w:t>
      </w:r>
      <w:r w:rsidRPr="00C65207" w:rsidR="00F02E29">
        <w:t xml:space="preserve">Hoge prijzen leidden er destijds toe dat het Nederlandse gasverbruik met bijna 30% daalde. </w:t>
      </w:r>
      <w:r w:rsidRPr="00C65207" w:rsidR="00D3601E">
        <w:t xml:space="preserve">Hoewel </w:t>
      </w:r>
      <w:r w:rsidRPr="00C65207" w:rsidR="00507D13">
        <w:t>deze dynamiek</w:t>
      </w:r>
      <w:r w:rsidRPr="00C65207" w:rsidR="00D3601E">
        <w:t xml:space="preserve"> onderdeel is van </w:t>
      </w:r>
      <w:r w:rsidR="00153901">
        <w:t>het functioneren van een</w:t>
      </w:r>
      <w:r w:rsidRPr="00C65207" w:rsidR="00D3601E">
        <w:t xml:space="preserve"> markt waar vraag en aanbod in balans komen</w:t>
      </w:r>
      <w:r w:rsidRPr="00C65207" w:rsidR="001C2BEF">
        <w:t>,</w:t>
      </w:r>
      <w:r w:rsidRPr="00C65207" w:rsidR="00D3601E">
        <w:t xml:space="preserve"> </w:t>
      </w:r>
      <w:r w:rsidR="00DC4C42">
        <w:t>blijft</w:t>
      </w:r>
      <w:r w:rsidRPr="00C65207" w:rsidR="00DC4C42">
        <w:t xml:space="preserve"> </w:t>
      </w:r>
      <w:r w:rsidRPr="00C65207" w:rsidR="001C7BFE">
        <w:t xml:space="preserve">het kabinet </w:t>
      </w:r>
      <w:r w:rsidRPr="00C65207">
        <w:t xml:space="preserve">uiteraard </w:t>
      </w:r>
      <w:r w:rsidR="00F4150B">
        <w:t>de effecten op de brede economie</w:t>
      </w:r>
      <w:r w:rsidR="00DC4C42">
        <w:t xml:space="preserve"> in dergelijke scenario’s in het bijzonder nauwgezet volgen</w:t>
      </w:r>
      <w:r w:rsidRPr="00C65207" w:rsidR="001C7BFE">
        <w:t xml:space="preserve">. </w:t>
      </w:r>
    </w:p>
    <w:p w:rsidR="000C3681" w:rsidP="00BE10A5" w:rsidRDefault="000C3681" w14:paraId="5794A570" w14:textId="77777777"/>
    <w:p w:rsidR="000C3681" w:rsidP="000C3681" w:rsidRDefault="000C3681" w14:paraId="19B89B5E" w14:textId="1B927B47">
      <w:r>
        <w:t>Sinds de start van het conflict in Iran op 28 februari 2026 zijn de gasprijzen op de groothandelsmarkt gestegen. In brieven van 16 maart en 21 april 2026</w:t>
      </w:r>
      <w:r w:rsidDel="00682BB7">
        <w:t xml:space="preserve"> </w:t>
      </w:r>
      <w:r>
        <w:t>is het kabinet ingegaan op de impact van dit conflict op de gasmarkt(en).</w:t>
      </w:r>
      <w:r>
        <w:rPr>
          <w:rStyle w:val="Voetnootmarkering"/>
        </w:rPr>
        <w:footnoteReference w:id="18"/>
      </w:r>
      <w:r>
        <w:t xml:space="preserve"> Sinds de vorige updatebrieven van d.d. 5 juni en 2 juli 2026</w:t>
      </w:r>
      <w:r>
        <w:rPr>
          <w:rStyle w:val="Voetnootmarkering"/>
        </w:rPr>
        <w:footnoteReference w:id="19"/>
      </w:r>
      <w:r>
        <w:t xml:space="preserve"> is die situatie in essentie niet veranderd: er zijn dagelijks prijsbewegingen. Dit is vaak het gevolg van geopolitieke ontwikkelingen, maar is ook het gevolg van nieuwe marktinformatie over (verwacht) aanbod van aardgas en uitbreiding of onderhoud van infrastructuur. Wel is de prijs de afgelopen weken gestaag toegenomen. Op de Nederlandse gashandelsplaats Title Transfer Facility (TTF), waar de gasprijs in januari 2026 nog rond de € 30 per MWh lag, bewoog de gasprijs zich de afgelopen maanden</w:t>
      </w:r>
      <w:r w:rsidR="00153901">
        <w:t xml:space="preserve"> nog</w:t>
      </w:r>
      <w:r>
        <w:t xml:space="preserve"> tussen ruwweg </w:t>
      </w:r>
      <w:r w:rsidRPr="00E35531">
        <w:t>€ 40 en €</w:t>
      </w:r>
      <w:r w:rsidRPr="0005058A">
        <w:t xml:space="preserve"> </w:t>
      </w:r>
      <w:r w:rsidR="00153901">
        <w:t>8</w:t>
      </w:r>
      <w:r w:rsidR="004B6B23">
        <w:t>2</w:t>
      </w:r>
      <w:r w:rsidRPr="00E35531">
        <w:t xml:space="preserve"> per MWh.</w:t>
      </w:r>
      <w:r>
        <w:t xml:space="preserve"> Dit zijn hoge prijzen maar wezenlijk lager dan de prijzen die zich tijdens de Oekraïne crisis in 2022-2023 voordeden. </w:t>
      </w:r>
      <w:r w:rsidRPr="00AD0DB3">
        <w:t>Toen doorbrak de gasprijs in augustus 2022 kortstondig een uitzonderlijk prijsniveau van</w:t>
      </w:r>
      <w:r>
        <w:t xml:space="preserve"> €</w:t>
      </w:r>
      <w:r w:rsidRPr="00AD0DB3">
        <w:t xml:space="preserve"> 300 euro per </w:t>
      </w:r>
      <w:r>
        <w:t>MWh</w:t>
      </w:r>
      <w:r w:rsidRPr="00AD0DB3">
        <w:t xml:space="preserve">, en bleef deze ruim een jaar rond de </w:t>
      </w:r>
      <w:r>
        <w:t xml:space="preserve">€ </w:t>
      </w:r>
      <w:r w:rsidRPr="00AD0DB3">
        <w:t xml:space="preserve">100 per </w:t>
      </w:r>
      <w:r>
        <w:t>MWh</w:t>
      </w:r>
      <w:r w:rsidRPr="00AD0DB3">
        <w:t>.</w:t>
      </w:r>
    </w:p>
    <w:p w:rsidR="00C175B9" w:rsidP="00810C93" w:rsidRDefault="00C175B9" w14:paraId="3972783E" w14:textId="77777777">
      <w:pPr>
        <w:rPr>
          <w:i/>
          <w:iCs/>
        </w:rPr>
      </w:pPr>
    </w:p>
    <w:p w:rsidRPr="00DA4E83" w:rsidR="002A538F" w:rsidP="00810C93" w:rsidRDefault="002A538F" w14:paraId="7EBF29B3" w14:textId="18D4DEC2">
      <w:pPr>
        <w:rPr>
          <w:b/>
          <w:bCs/>
        </w:rPr>
      </w:pPr>
      <w:r w:rsidRPr="00DA4E83">
        <w:rPr>
          <w:b/>
          <w:bCs/>
        </w:rPr>
        <w:t xml:space="preserve">Tot slot </w:t>
      </w:r>
    </w:p>
    <w:p w:rsidR="00AB702D" w:rsidP="00810C93" w:rsidRDefault="00307B22" w14:paraId="3850834F" w14:textId="5165CFA8">
      <w:r>
        <w:t>H</w:t>
      </w:r>
      <w:r w:rsidR="00B47964">
        <w:t xml:space="preserve">et kabinet </w:t>
      </w:r>
      <w:r>
        <w:t xml:space="preserve">volgt </w:t>
      </w:r>
      <w:r w:rsidR="00B47964">
        <w:t>de ontwikkelingen op de gasmarkt nauwlettend</w:t>
      </w:r>
      <w:r w:rsidR="00E96839">
        <w:t>,</w:t>
      </w:r>
      <w:r>
        <w:t xml:space="preserve"> is daarbij in </w:t>
      </w:r>
      <w:r w:rsidR="00AB702D">
        <w:t>contact</w:t>
      </w:r>
      <w:r>
        <w:t xml:space="preserve"> met alle relevante partijen</w:t>
      </w:r>
      <w:r w:rsidR="00E96839">
        <w:t>, en houdt uw Kamer daarover op de hoogte</w:t>
      </w:r>
      <w:r w:rsidR="00B47964">
        <w:t xml:space="preserve">. </w:t>
      </w:r>
    </w:p>
    <w:p w:rsidR="00307FE4" w:rsidP="00307FE4" w:rsidRDefault="002D56FE" w14:paraId="1F0963CC" w14:textId="209272A6">
      <w:r>
        <w:t xml:space="preserve">In </w:t>
      </w:r>
      <w:r w:rsidR="00CC0DB2">
        <w:t>oktober ontvangt u de jaarlijkse reguliere update gasleveringszekerheid met betrekking tot de</w:t>
      </w:r>
      <w:r>
        <w:t xml:space="preserve"> voorbereidingen die het kabinet treft voor de</w:t>
      </w:r>
      <w:r w:rsidR="00CC0DB2">
        <w:t xml:space="preserve"> volgende winter van 2027/2028. Daarbij zal ook het jaarlijkse overzicht gasleveringszekerheid van GTS aan uw Kamer worden aangeboden. </w:t>
      </w:r>
      <w:r w:rsidR="00307FE4">
        <w:t xml:space="preserve">Daarnaast </w:t>
      </w:r>
      <w:r w:rsidR="00B859DF">
        <w:t>ontvangt u e</w:t>
      </w:r>
      <w:r w:rsidR="00307FE4">
        <w:t>ind deze maand de Kamerbrief strategisch gasbeleid met de kabinetsvisie op de rol van de overheid in gasmarkt op de langere termijn.</w:t>
      </w:r>
    </w:p>
    <w:p w:rsidR="00CC0DB2" w:rsidP="00CC0DB2" w:rsidRDefault="00CC0DB2" w14:paraId="1A492B7C" w14:textId="46465E9A"/>
    <w:p w:rsidR="002A538F" w:rsidP="00810C93" w:rsidRDefault="002A538F" w14:paraId="1F5D726F" w14:textId="77777777"/>
    <w:p w:rsidR="00521EB8" w:rsidP="00810C93" w:rsidRDefault="00521EB8" w14:paraId="4D1BCC45" w14:textId="77777777"/>
    <w:p w:rsidR="00AF5BC1" w:rsidP="00810C93" w:rsidRDefault="00AF5BC1" w14:paraId="213D5774" w14:textId="77777777"/>
    <w:p w:rsidR="002A538F" w:rsidP="00810C93" w:rsidRDefault="02C5449E" w14:paraId="4E49C86F" w14:textId="5D585838">
      <w:r>
        <w:t>Stientje van Veldhoven – van der Meer</w:t>
      </w:r>
    </w:p>
    <w:p w:rsidRPr="004B299F" w:rsidR="004B299F" w:rsidP="004B299F" w:rsidRDefault="3BEC9E76" w14:paraId="2425AEAC" w14:textId="2ED2FD24">
      <w:r>
        <w:t>M</w:t>
      </w:r>
      <w:r w:rsidRPr="004B299F" w:rsidR="004B299F">
        <w:t>inister van Klimaat en Groene Groei</w:t>
      </w:r>
    </w:p>
    <w:p w:rsidRPr="00716B52" w:rsidR="001A6AF9" w:rsidP="001A6AF9" w:rsidRDefault="001A6AF9" w14:paraId="70BC5FEA" w14:textId="0387A360"/>
    <w:sectPr w:rsidRPr="00716B52" w:rsidR="001A6AF9" w:rsidSect="00D604B3">
      <w:headerReference w:type="default" r:id="rId8"/>
      <w:footerReference w:type="default" r:id="rId9"/>
      <w:headerReference w:type="first" r:id="rId10"/>
      <w:footerReference w:type="first" r:id="rId11"/>
      <w:pgSz w:w="11906" w:h="16838" w:code="9"/>
      <w:pgMar w:top="2398" w:right="2818" w:bottom="1077" w:left="1559" w:header="2398" w:footer="56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C5CAB" w14:textId="77777777" w:rsidR="003B5395" w:rsidRDefault="003B5395">
      <w:r>
        <w:separator/>
      </w:r>
    </w:p>
    <w:p w14:paraId="7EEC025B" w14:textId="77777777" w:rsidR="003B5395" w:rsidRDefault="003B5395"/>
  </w:endnote>
  <w:endnote w:type="continuationSeparator" w:id="0">
    <w:p w14:paraId="489B7DA9" w14:textId="77777777" w:rsidR="003B5395" w:rsidRDefault="003B5395">
      <w:r>
        <w:continuationSeparator/>
      </w:r>
    </w:p>
    <w:p w14:paraId="10308621" w14:textId="77777777" w:rsidR="003B5395" w:rsidRDefault="003B53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Bold">
    <w:altName w:val="Verdana"/>
    <w:panose1 w:val="00000000000000000000"/>
    <w:charset w:val="00"/>
    <w:family w:val="swiss"/>
    <w:notTrueType/>
    <w:pitch w:val="default"/>
    <w:sig w:usb0="00000003" w:usb1="00000000" w:usb2="00000000" w:usb3="00000000" w:csb0="00000001" w:csb1="00000000"/>
  </w:font>
  <w:font w:name="KIX Barcode">
    <w:panose1 w:val="020B7200000000000000"/>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57AE6" w14:textId="5C2701C7" w:rsidR="00527BD4" w:rsidRPr="00BC3B53" w:rsidRDefault="00527BD4" w:rsidP="008C356D">
    <w:pPr>
      <w:pStyle w:val="Voettekst"/>
      <w:spacing w:line="240" w:lineRule="auto"/>
      <w:rPr>
        <w:sz w:val="2"/>
        <w:szCs w:val="2"/>
      </w:rPr>
    </w:pPr>
  </w:p>
  <w:tbl>
    <w:tblPr>
      <w:tblW w:w="11913" w:type="dxa"/>
      <w:tblLayout w:type="fixed"/>
      <w:tblCellMar>
        <w:left w:w="0" w:type="dxa"/>
        <w:right w:w="0" w:type="dxa"/>
      </w:tblCellMar>
      <w:tblLook w:val="0000" w:firstRow="0" w:lastRow="0" w:firstColumn="0" w:lastColumn="0" w:noHBand="0" w:noVBand="0"/>
    </w:tblPr>
    <w:tblGrid>
      <w:gridCol w:w="7601"/>
      <w:gridCol w:w="2156"/>
      <w:gridCol w:w="2156"/>
    </w:tblGrid>
    <w:tr w:rsidR="001241E3" w14:paraId="3416FC05" w14:textId="77777777" w:rsidTr="006D1737">
      <w:trPr>
        <w:trHeight w:hRule="exact" w:val="240"/>
      </w:trPr>
      <w:tc>
        <w:tcPr>
          <w:tcW w:w="7601" w:type="dxa"/>
        </w:tcPr>
        <w:p w14:paraId="7158A7A9" w14:textId="77777777" w:rsidR="006D1737" w:rsidRDefault="006D1737" w:rsidP="006D1737">
          <w:pPr>
            <w:pStyle w:val="Huisstijl-Rubricering"/>
          </w:pPr>
        </w:p>
      </w:tc>
      <w:tc>
        <w:tcPr>
          <w:tcW w:w="2156" w:type="dxa"/>
        </w:tcPr>
        <w:p w14:paraId="528D74FC" w14:textId="40E796C8" w:rsidR="006D1737" w:rsidRPr="00645414" w:rsidRDefault="000E3992" w:rsidP="006D1737">
          <w:pPr>
            <w:pStyle w:val="Huisstijl-Paginanummering"/>
          </w:pPr>
          <w:r>
            <w:t xml:space="preserve">Pagina </w:t>
          </w:r>
          <w:r w:rsidR="001A6AF9" w:rsidRPr="00645414">
            <w:fldChar w:fldCharType="begin"/>
          </w:r>
          <w:r w:rsidR="001A6AF9" w:rsidRPr="00645414">
            <w:instrText xml:space="preserve"> PAGE   \* MERGEFORMAT </w:instrText>
          </w:r>
          <w:r w:rsidR="001A6AF9" w:rsidRPr="00645414">
            <w:fldChar w:fldCharType="separate"/>
          </w:r>
          <w:r w:rsidR="001A6AF9">
            <w:t>2</w:t>
          </w:r>
          <w:r w:rsidR="001A6AF9" w:rsidRPr="00645414">
            <w:fldChar w:fldCharType="end"/>
          </w:r>
          <w:r>
            <w:t xml:space="preserve"> van </w:t>
          </w:r>
          <w:r w:rsidR="00D72F45">
            <w:fldChar w:fldCharType="begin"/>
          </w:r>
          <w:r>
            <w:instrText xml:space="preserve"> SECTIONPAGES   \* MERGEFORMAT </w:instrText>
          </w:r>
          <w:r w:rsidR="00D72F45">
            <w:fldChar w:fldCharType="separate"/>
          </w:r>
          <w:r w:rsidR="009403B6">
            <w:t>5</w:t>
          </w:r>
          <w:r w:rsidR="00D72F45">
            <w:fldChar w:fldCharType="end"/>
          </w:r>
          <w:r w:rsidRPr="00ED539E">
            <w:t xml:space="preserve"> </w:t>
          </w:r>
        </w:p>
      </w:tc>
      <w:tc>
        <w:tcPr>
          <w:tcW w:w="2156" w:type="dxa"/>
        </w:tcPr>
        <w:p w14:paraId="712503FD" w14:textId="78904AAB" w:rsidR="006D1737" w:rsidRPr="00645414" w:rsidRDefault="000E3992" w:rsidP="006D1737">
          <w:pPr>
            <w:pStyle w:val="Huisstijl-Paginanummering"/>
          </w:pPr>
          <w:r w:rsidRPr="00645414">
            <w:t xml:space="preserve"> </w:t>
          </w:r>
        </w:p>
      </w:tc>
    </w:tr>
  </w:tbl>
  <w:p w14:paraId="70CF1013" w14:textId="77777777" w:rsidR="00527BD4" w:rsidRPr="00BC3B53" w:rsidRDefault="00527BD4" w:rsidP="00BC3B53">
    <w:pPr>
      <w:pStyle w:val="Voettekst"/>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71" w:type="dxa"/>
      <w:tblLayout w:type="fixed"/>
      <w:tblCellMar>
        <w:left w:w="0" w:type="dxa"/>
        <w:right w:w="0" w:type="dxa"/>
      </w:tblCellMar>
      <w:tblLook w:val="0000" w:firstRow="0" w:lastRow="0" w:firstColumn="0" w:lastColumn="0" w:noHBand="0" w:noVBand="0"/>
    </w:tblPr>
    <w:tblGrid>
      <w:gridCol w:w="7601"/>
      <w:gridCol w:w="2170"/>
    </w:tblGrid>
    <w:tr w:rsidR="001241E3" w14:paraId="7943CD49" w14:textId="77777777" w:rsidTr="00CA6A25">
      <w:trPr>
        <w:trHeight w:hRule="exact" w:val="240"/>
      </w:trPr>
      <w:tc>
        <w:tcPr>
          <w:tcW w:w="7601" w:type="dxa"/>
        </w:tcPr>
        <w:p w14:paraId="1D3A63A6" w14:textId="27A766FF" w:rsidR="00527BD4" w:rsidRDefault="00527BD4" w:rsidP="008C356D">
          <w:pPr>
            <w:pStyle w:val="Huisstijl-Rubricering"/>
          </w:pPr>
        </w:p>
      </w:tc>
      <w:tc>
        <w:tcPr>
          <w:tcW w:w="2170" w:type="dxa"/>
        </w:tcPr>
        <w:p w14:paraId="640D9CC3" w14:textId="6543CC53" w:rsidR="00527BD4" w:rsidRPr="00ED539E" w:rsidRDefault="000E3992" w:rsidP="00ED539E">
          <w:pPr>
            <w:pStyle w:val="Huisstijl-Paginanummering"/>
          </w:pPr>
          <w:r>
            <w:t xml:space="preserve">Pagina </w:t>
          </w:r>
          <w:r w:rsidRPr="00645414">
            <w:fldChar w:fldCharType="begin"/>
          </w:r>
          <w:r w:rsidRPr="00645414">
            <w:instrText xml:space="preserve"> PAGE   \* MERGEFORMAT </w:instrText>
          </w:r>
          <w:r w:rsidRPr="00645414">
            <w:fldChar w:fldCharType="separate"/>
          </w:r>
          <w:r>
            <w:t>1</w:t>
          </w:r>
          <w:r w:rsidRPr="00645414">
            <w:fldChar w:fldCharType="end"/>
          </w:r>
          <w:r>
            <w:t xml:space="preserve"> van </w:t>
          </w:r>
          <w:r w:rsidR="004B0F05">
            <w:fldChar w:fldCharType="begin"/>
          </w:r>
          <w:r>
            <w:instrText xml:space="preserve"> SECTIONPAGES   \* MERGEFORMAT </w:instrText>
          </w:r>
          <w:r w:rsidR="004B0F05">
            <w:fldChar w:fldCharType="separate"/>
          </w:r>
          <w:r w:rsidR="009403B6">
            <w:t>5</w:t>
          </w:r>
          <w:r w:rsidR="004B0F05">
            <w:fldChar w:fldCharType="end"/>
          </w:r>
        </w:p>
      </w:tc>
    </w:tr>
  </w:tbl>
  <w:p w14:paraId="392771AA" w14:textId="77777777" w:rsidR="00527BD4" w:rsidRPr="00BC3B53" w:rsidRDefault="00527BD4" w:rsidP="008C356D">
    <w:pPr>
      <w:pStyle w:val="Voettekst"/>
      <w:spacing w:line="240" w:lineRule="auto"/>
      <w:rPr>
        <w:sz w:val="2"/>
        <w:szCs w:val="2"/>
      </w:rPr>
    </w:pPr>
  </w:p>
  <w:p w14:paraId="3940623F" w14:textId="77777777" w:rsidR="00527BD4" w:rsidRPr="00BC3B53" w:rsidRDefault="00527BD4" w:rsidP="00023E9A">
    <w:pPr>
      <w:pStyle w:val="Voettekst"/>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0F47C" w14:textId="77777777" w:rsidR="003B5395" w:rsidRDefault="003B5395">
      <w:r>
        <w:separator/>
      </w:r>
    </w:p>
    <w:p w14:paraId="17B00C12" w14:textId="77777777" w:rsidR="003B5395" w:rsidRDefault="003B5395"/>
  </w:footnote>
  <w:footnote w:type="continuationSeparator" w:id="0">
    <w:p w14:paraId="405A540E" w14:textId="77777777" w:rsidR="003B5395" w:rsidRDefault="003B5395">
      <w:r>
        <w:continuationSeparator/>
      </w:r>
    </w:p>
    <w:p w14:paraId="64576F95" w14:textId="77777777" w:rsidR="003B5395" w:rsidRDefault="003B5395"/>
  </w:footnote>
  <w:footnote w:id="1">
    <w:p w14:paraId="33C127BE" w14:textId="77777777" w:rsidR="00C962C2" w:rsidRDefault="00C962C2" w:rsidP="00C962C2">
      <w:pPr>
        <w:pStyle w:val="Voetnoottekst"/>
      </w:pPr>
      <w:r>
        <w:rPr>
          <w:rStyle w:val="Voetnootmarkering"/>
        </w:rPr>
        <w:footnoteRef/>
      </w:r>
      <w:r>
        <w:t xml:space="preserve"> Kamerstukken II 2025/26, 29023, nr. 596. </w:t>
      </w:r>
    </w:p>
  </w:footnote>
  <w:footnote w:id="2">
    <w:p w14:paraId="141E7373" w14:textId="77777777" w:rsidR="00C962C2" w:rsidRDefault="00C962C2" w:rsidP="00C962C2">
      <w:pPr>
        <w:pStyle w:val="Voetnoottekst"/>
      </w:pPr>
      <w:r>
        <w:rPr>
          <w:rStyle w:val="Voetnootmarkering"/>
        </w:rPr>
        <w:footnoteRef/>
      </w:r>
      <w:r>
        <w:t xml:space="preserve"> Dit komt voort uit de Europese infrastructuurnorm (artikel 5 van de verordening gasleveringszekerheid) en de gasleveringsnorm (artikel 6 van de verordening gasleveringszekerheid). </w:t>
      </w:r>
    </w:p>
  </w:footnote>
  <w:footnote w:id="3">
    <w:p w14:paraId="6F3FCAEE" w14:textId="77777777" w:rsidR="00C962C2" w:rsidRDefault="00C962C2" w:rsidP="00C962C2">
      <w:pPr>
        <w:pStyle w:val="Voetnoottekst"/>
      </w:pPr>
      <w:r>
        <w:rPr>
          <w:rStyle w:val="Voetnootmarkering"/>
        </w:rPr>
        <w:footnoteRef/>
      </w:r>
      <w:r>
        <w:t xml:space="preserve"> Op basis van definitie van gasleveringszekerheid: </w:t>
      </w:r>
      <w:r w:rsidRPr="006B08D9">
        <w:t>dat eindafnemers onder alle relevante omstandigheden tijdig worden voorzien van gas in de vereiste hoeveelheid en kwaliteit (laag- of hoogcalorisch), ook tijdens perioden van hoge vraag</w:t>
      </w:r>
      <w:r>
        <w:t>.</w:t>
      </w:r>
    </w:p>
  </w:footnote>
  <w:footnote w:id="4">
    <w:p w14:paraId="7738B08C" w14:textId="086CE6C3" w:rsidR="006C19DC" w:rsidRPr="00302934" w:rsidRDefault="006C19DC">
      <w:pPr>
        <w:pStyle w:val="Voetnoottekst"/>
      </w:pPr>
      <w:r>
        <w:rPr>
          <w:rStyle w:val="Voetnootmarkering"/>
        </w:rPr>
        <w:footnoteRef/>
      </w:r>
      <w:r w:rsidRPr="00302934">
        <w:t xml:space="preserve"> </w:t>
      </w:r>
      <w:r w:rsidR="00302934">
        <w:t>Kamerstukken II,</w:t>
      </w:r>
      <w:r w:rsidR="00302934" w:rsidRPr="00302934">
        <w:t xml:space="preserve"> 2025</w:t>
      </w:r>
      <w:r w:rsidR="00302934">
        <w:t>/</w:t>
      </w:r>
      <w:r w:rsidR="00302934" w:rsidRPr="00302934">
        <w:t>26, 36 933, nr. 1</w:t>
      </w:r>
      <w:r w:rsidR="00302934">
        <w:t>.</w:t>
      </w:r>
    </w:p>
  </w:footnote>
  <w:footnote w:id="5">
    <w:p w14:paraId="70CD4E08" w14:textId="77777777" w:rsidR="5A4C5809" w:rsidRDefault="5A4C5809" w:rsidP="5A4C5809">
      <w:pPr>
        <w:pStyle w:val="Voetnoottekst"/>
      </w:pPr>
      <w:r w:rsidRPr="5A4C5809">
        <w:rPr>
          <w:rStyle w:val="Voetnootmarkering"/>
        </w:rPr>
        <w:footnoteRef/>
      </w:r>
      <w:r>
        <w:t xml:space="preserve"> Verordening (EU) 2025/1733 van het Europees Parlement en de Raad van 18 juli 2025 tot wijziging van </w:t>
      </w:r>
    </w:p>
    <w:p w14:paraId="544BFD86" w14:textId="77777777" w:rsidR="5A4C5809" w:rsidRDefault="5A4C5809" w:rsidP="5A4C5809">
      <w:pPr>
        <w:pStyle w:val="Voetnoottekst"/>
      </w:pPr>
      <w:r>
        <w:t xml:space="preserve">Verordening (EU) 2017/1938 wat betreft de rol van gasopslag voor het veiligstellen van de gasvoorziening in de </w:t>
      </w:r>
    </w:p>
    <w:p w14:paraId="1F0370DF" w14:textId="6FE9342E" w:rsidR="5A4C5809" w:rsidRDefault="5A4C5809" w:rsidP="5A4C5809">
      <w:pPr>
        <w:pStyle w:val="Voetnoottekst"/>
      </w:pPr>
      <w:r>
        <w:t>aanloop naar het winterseizoen (PbEU L 2025/1733).</w:t>
      </w:r>
    </w:p>
  </w:footnote>
  <w:footnote w:id="6">
    <w:p w14:paraId="1B3DCC4C" w14:textId="77777777" w:rsidR="00C962C2" w:rsidRDefault="00C962C2" w:rsidP="00C962C2">
      <w:pPr>
        <w:pStyle w:val="Voetnoottekst"/>
      </w:pPr>
      <w:r>
        <w:rPr>
          <w:rStyle w:val="Voetnootmarkering"/>
        </w:rPr>
        <w:footnoteRef/>
      </w:r>
      <w:r>
        <w:t xml:space="preserve"> Voor Nederland geldt de uitzondering dat dit vuldoel wordt verminderd met</w:t>
      </w:r>
      <w:r w:rsidRPr="002004B1">
        <w:t xml:space="preserve"> </w:t>
      </w:r>
      <w:r>
        <w:t xml:space="preserve">het volume dat gedurende de jaren 2016 t/m 2021 </w:t>
      </w:r>
      <w:r w:rsidRPr="007E61CD">
        <w:t xml:space="preserve">tijdens de onttrekkingsperiode voor gasopslag (oktober-april) </w:t>
      </w:r>
      <w:r>
        <w:t xml:space="preserve">gemiddeld per jaar is geleverd aan </w:t>
      </w:r>
      <w:r w:rsidRPr="002004B1">
        <w:t>niet-EU landen</w:t>
      </w:r>
      <w:r>
        <w:t xml:space="preserve">. Dit betreft </w:t>
      </w:r>
      <w:r w:rsidRPr="00CE17D8">
        <w:t>23 TWh</w:t>
      </w:r>
      <w:r>
        <w:t xml:space="preserve"> per jaar</w:t>
      </w:r>
      <w:r w:rsidRPr="00CE17D8">
        <w:t xml:space="preserve"> </w:t>
      </w:r>
      <w:r>
        <w:t>als gevolg van levering vanuit</w:t>
      </w:r>
      <w:r w:rsidRPr="00CE17D8">
        <w:t xml:space="preserve"> Nederland aan het Verenigd Koninkrijk in de </w:t>
      </w:r>
      <w:r>
        <w:t>referentie</w:t>
      </w:r>
      <w:r w:rsidRPr="00CE17D8">
        <w:t xml:space="preserve">periode </w:t>
      </w:r>
      <w:r w:rsidRPr="00C70AC0">
        <w:t>2016 tot en met 202</w:t>
      </w:r>
      <w:r>
        <w:t>1</w:t>
      </w:r>
      <w:r w:rsidRPr="00CE17D8">
        <w:t>.</w:t>
      </w:r>
    </w:p>
  </w:footnote>
  <w:footnote w:id="7">
    <w:p w14:paraId="4E3C19FE" w14:textId="77777777" w:rsidR="00C962C2" w:rsidRDefault="00C962C2" w:rsidP="00C962C2">
      <w:pPr>
        <w:pStyle w:val="Voetnoottekst"/>
      </w:pPr>
      <w:r w:rsidRPr="5A4C5809">
        <w:rPr>
          <w:rStyle w:val="Voetnootmarkering"/>
        </w:rPr>
        <w:footnoteRef/>
      </w:r>
      <w:r>
        <w:t xml:space="preserve"> De totale capaciteit van alle ondergrondse gasopslaginstallaties die zich op het Nederlandse grondgebied bevinden en rechtstreeks verbonden zijn met een afzetgebied op het Nederlandse grondgebied.</w:t>
      </w:r>
    </w:p>
  </w:footnote>
  <w:footnote w:id="8">
    <w:p w14:paraId="0AA8A602" w14:textId="4C42F93F" w:rsidR="000E1D7A" w:rsidRDefault="000E1D7A">
      <w:pPr>
        <w:pStyle w:val="Voetnoottekst"/>
      </w:pPr>
      <w:r>
        <w:rPr>
          <w:rStyle w:val="Voetnootmarkering"/>
        </w:rPr>
        <w:footnoteRef/>
      </w:r>
      <w:r>
        <w:t xml:space="preserve"> Zie ook Kamerstukken II 2025/26, 29 023, nr.</w:t>
      </w:r>
      <w:r w:rsidR="000A7635">
        <w:t xml:space="preserve"> 716</w:t>
      </w:r>
      <w:r>
        <w:t xml:space="preserve">. </w:t>
      </w:r>
    </w:p>
  </w:footnote>
  <w:footnote w:id="9">
    <w:p w14:paraId="1D18452F" w14:textId="77777777" w:rsidR="007F3EAA" w:rsidRDefault="00DF184E" w:rsidP="007F3EAA">
      <w:pPr>
        <w:pStyle w:val="Voetnoottekst"/>
      </w:pPr>
      <w:r>
        <w:rPr>
          <w:rStyle w:val="Voetnootmarkering"/>
        </w:rPr>
        <w:footnoteRef/>
      </w:r>
      <w:r>
        <w:t xml:space="preserve"> </w:t>
      </w:r>
      <w:r w:rsidR="007F3EAA">
        <w:t xml:space="preserve">Cavernes zijn gasopslagen waaruit snel geproduceerd kan worden en die snel weer gevuld kunnen worden </w:t>
      </w:r>
    </w:p>
    <w:p w14:paraId="07386108" w14:textId="4722D877" w:rsidR="00DF184E" w:rsidRDefault="007F3EAA" w:rsidP="007F3EAA">
      <w:pPr>
        <w:pStyle w:val="Voetnoottekst"/>
      </w:pPr>
      <w:r>
        <w:t>(multi-cycle). Zie ook bijlage 1 bij Kamerstuk 29 023, nr. 563.</w:t>
      </w:r>
    </w:p>
  </w:footnote>
  <w:footnote w:id="10">
    <w:p w14:paraId="78E4AF56" w14:textId="3216ECA3" w:rsidR="00F53F13" w:rsidRDefault="00F53F13">
      <w:pPr>
        <w:pStyle w:val="Voetnoottekst"/>
      </w:pPr>
      <w:r>
        <w:rPr>
          <w:rStyle w:val="Voetnootmarkering"/>
        </w:rPr>
        <w:footnoteRef/>
      </w:r>
      <w:r w:rsidR="00356E3A">
        <w:t xml:space="preserve"> Door GTS gedefinieerd als het verschil tussen de gasvraag in de wintermaanden (oktober t/m maart) ten opzichte van een vlak aanbod gedurende het jaar.</w:t>
      </w:r>
    </w:p>
  </w:footnote>
  <w:footnote w:id="11">
    <w:p w14:paraId="6E056764" w14:textId="7B6DE645" w:rsidR="0055538F" w:rsidRDefault="0055538F">
      <w:pPr>
        <w:pStyle w:val="Voetnoottekst"/>
      </w:pPr>
      <w:r>
        <w:rPr>
          <w:rStyle w:val="Voetnootmarkering"/>
        </w:rPr>
        <w:footnoteRef/>
      </w:r>
      <w:r>
        <w:t xml:space="preserve"> Dit betekent dat vanaf oktober 2026 via de GATE terminal in totaal 20 bcm per jaar kan worden geïmporteerd (dit staat gelijk aan ca. 232 TWh per jaar). </w:t>
      </w:r>
      <w:r w:rsidRPr="002A58D0">
        <w:t>Deze 20 bcm bestaat uit 16 zogenoemde vaste terminalcapaciteit en 4 bcm zogenoemde niet-vaste of afschakelbare capaciteit</w:t>
      </w:r>
      <w:r>
        <w:t xml:space="preserve"> die door de gebruikers van GATE kan worden benut.</w:t>
      </w:r>
      <w:r w:rsidRPr="0055538F">
        <w:t xml:space="preserve"> </w:t>
      </w:r>
      <w:r>
        <w:t xml:space="preserve">De importcapaciteit van GATE is volledig gecontracteerd door marktpartijen die LNG willen importeren, zie </w:t>
      </w:r>
      <w:r w:rsidRPr="00F1705F">
        <w:t>Kamerstukken II 2023/24, 29 023, nr. 449.</w:t>
      </w:r>
    </w:p>
  </w:footnote>
  <w:footnote w:id="12">
    <w:p w14:paraId="05E0D94E" w14:textId="77777777" w:rsidR="00E22E99" w:rsidRPr="00231AE3" w:rsidRDefault="00E22E99" w:rsidP="00E22E99">
      <w:pPr>
        <w:pStyle w:val="Voetnoottekst"/>
      </w:pPr>
      <w:r>
        <w:rPr>
          <w:rStyle w:val="Voetnootmarkering"/>
        </w:rPr>
        <w:footnoteRef/>
      </w:r>
      <w:r w:rsidRPr="0055538F">
        <w:rPr>
          <w:lang w:val="en-US"/>
        </w:rPr>
        <w:t xml:space="preserve"> IEA, Gas Market Report, Q3-2026. </w:t>
      </w:r>
      <w:r w:rsidRPr="00DC7633">
        <w:t xml:space="preserve">Raadpleegbaar via: </w:t>
      </w:r>
      <w:hyperlink r:id="rId1" w:history="1">
        <w:r w:rsidRPr="00DC7633">
          <w:rPr>
            <w:rStyle w:val="Hyperlink"/>
          </w:rPr>
          <w:t>Gas Market Report, Q3-2026 – Analysis - IEA</w:t>
        </w:r>
      </w:hyperlink>
      <w:r>
        <w:t xml:space="preserve">. </w:t>
      </w:r>
    </w:p>
  </w:footnote>
  <w:footnote w:id="13">
    <w:p w14:paraId="198B677D" w14:textId="7E4C461C" w:rsidR="00F41B8D" w:rsidRDefault="00F41B8D">
      <w:pPr>
        <w:pStyle w:val="Voetnoottekst"/>
      </w:pPr>
      <w:r>
        <w:rPr>
          <w:rStyle w:val="Voetnootmarkering"/>
        </w:rPr>
        <w:footnoteRef/>
      </w:r>
      <w:r>
        <w:t xml:space="preserve"> Ten opzichte van de eerste helft van 2025. </w:t>
      </w:r>
    </w:p>
  </w:footnote>
  <w:footnote w:id="14">
    <w:p w14:paraId="56AF9BAA" w14:textId="77777777" w:rsidR="00F22170" w:rsidRDefault="00F22170" w:rsidP="00F22170">
      <w:pPr>
        <w:pStyle w:val="Voetnoottekst"/>
      </w:pPr>
      <w:r>
        <w:rPr>
          <w:rStyle w:val="Voetnootmarkering"/>
        </w:rPr>
        <w:footnoteRef/>
      </w:r>
      <w:r>
        <w:t xml:space="preserve"> De Europese organisatie </w:t>
      </w:r>
      <w:r w:rsidRPr="00BF4F87">
        <w:t>waarin nationale gasnetwerkbeheerders op Europees niveau zijn verenigd.</w:t>
      </w:r>
    </w:p>
  </w:footnote>
  <w:footnote w:id="15">
    <w:p w14:paraId="29F3B63B" w14:textId="77777777" w:rsidR="00F22170" w:rsidRPr="00DD1C66" w:rsidRDefault="00F22170" w:rsidP="00F22170">
      <w:pPr>
        <w:pStyle w:val="Voetnoottekst"/>
        <w:rPr>
          <w:lang w:val="en-US"/>
        </w:rPr>
      </w:pPr>
      <w:r>
        <w:rPr>
          <w:rStyle w:val="Voetnootmarkering"/>
        </w:rPr>
        <w:footnoteRef/>
      </w:r>
      <w:r w:rsidRPr="00DD1C66">
        <w:rPr>
          <w:lang w:val="en-US"/>
        </w:rPr>
        <w:t xml:space="preserve"> ENTSOG Union-wide Security of Supply Simulation Report, January 2025</w:t>
      </w:r>
    </w:p>
  </w:footnote>
  <w:footnote w:id="16">
    <w:p w14:paraId="05A2B760" w14:textId="77777777" w:rsidR="00F22170" w:rsidRDefault="00F22170" w:rsidP="00F22170">
      <w:pPr>
        <w:pStyle w:val="Voetnoottekst"/>
      </w:pPr>
      <w:r>
        <w:rPr>
          <w:rStyle w:val="Voetnootmarkering"/>
        </w:rPr>
        <w:footnoteRef/>
      </w:r>
      <w:r>
        <w:t xml:space="preserve"> Kamerstukken II</w:t>
      </w:r>
      <w:r w:rsidRPr="006E40CA">
        <w:t xml:space="preserve"> 2024</w:t>
      </w:r>
      <w:r>
        <w:t>/</w:t>
      </w:r>
      <w:r w:rsidRPr="006E40CA">
        <w:t>25, 29 023, nr. 532</w:t>
      </w:r>
      <w:r>
        <w:t>.</w:t>
      </w:r>
    </w:p>
  </w:footnote>
  <w:footnote w:id="17">
    <w:p w14:paraId="4F004ABD" w14:textId="581413BC" w:rsidR="00AD41A9" w:rsidRDefault="00AD41A9">
      <w:pPr>
        <w:pStyle w:val="Voetnoottekst"/>
      </w:pPr>
      <w:r>
        <w:rPr>
          <w:rStyle w:val="Voetnootmarkering"/>
        </w:rPr>
        <w:footnoteRef/>
      </w:r>
      <w:r>
        <w:t xml:space="preserve"> </w:t>
      </w:r>
      <w:r w:rsidRPr="00AD41A9">
        <w:t>JRC Gas Dashboard.</w:t>
      </w:r>
    </w:p>
  </w:footnote>
  <w:footnote w:id="18">
    <w:p w14:paraId="5A2D17F3" w14:textId="77777777" w:rsidR="000C3681" w:rsidRDefault="000C3681" w:rsidP="000C3681">
      <w:r w:rsidRPr="00A718CB">
        <w:rPr>
          <w:sz w:val="13"/>
          <w:szCs w:val="20"/>
          <w:vertAlign w:val="superscript"/>
        </w:rPr>
        <w:footnoteRef/>
      </w:r>
      <w:r w:rsidRPr="00A718CB">
        <w:rPr>
          <w:sz w:val="13"/>
          <w:szCs w:val="20"/>
          <w:vertAlign w:val="superscript"/>
        </w:rPr>
        <w:t xml:space="preserve"> </w:t>
      </w:r>
      <w:r w:rsidRPr="00A718CB">
        <w:rPr>
          <w:sz w:val="13"/>
          <w:szCs w:val="20"/>
        </w:rPr>
        <w:t>Kamerstukken II 2025/2026, 36 933</w:t>
      </w:r>
      <w:r>
        <w:rPr>
          <w:sz w:val="13"/>
          <w:szCs w:val="20"/>
        </w:rPr>
        <w:t>,</w:t>
      </w:r>
      <w:r w:rsidRPr="00A718CB">
        <w:rPr>
          <w:sz w:val="13"/>
          <w:szCs w:val="20"/>
        </w:rPr>
        <w:t xml:space="preserve"> nr. 1</w:t>
      </w:r>
      <w:r>
        <w:rPr>
          <w:sz w:val="13"/>
          <w:szCs w:val="20"/>
        </w:rPr>
        <w:t xml:space="preserve"> en </w:t>
      </w:r>
      <w:r w:rsidRPr="00A718CB">
        <w:rPr>
          <w:sz w:val="13"/>
          <w:szCs w:val="20"/>
        </w:rPr>
        <w:t>Kamerstukken II 2025/26, 23 432, nr. 666</w:t>
      </w:r>
      <w:r>
        <w:rPr>
          <w:sz w:val="13"/>
          <w:szCs w:val="20"/>
        </w:rPr>
        <w:t xml:space="preserve">. </w:t>
      </w:r>
    </w:p>
  </w:footnote>
  <w:footnote w:id="19">
    <w:p w14:paraId="0EFCA4F7" w14:textId="77777777" w:rsidR="000C3681" w:rsidRPr="00A718CB" w:rsidRDefault="000C3681" w:rsidP="000C3681">
      <w:pPr>
        <w:rPr>
          <w:sz w:val="13"/>
          <w:szCs w:val="20"/>
        </w:rPr>
      </w:pPr>
      <w:r w:rsidRPr="00A718CB">
        <w:rPr>
          <w:sz w:val="13"/>
          <w:szCs w:val="20"/>
          <w:vertAlign w:val="superscript"/>
        </w:rPr>
        <w:footnoteRef/>
      </w:r>
      <w:r w:rsidRPr="00A718CB">
        <w:rPr>
          <w:sz w:val="13"/>
          <w:szCs w:val="20"/>
          <w:vertAlign w:val="superscript"/>
        </w:rPr>
        <w:t xml:space="preserve"> </w:t>
      </w:r>
      <w:r>
        <w:rPr>
          <w:sz w:val="13"/>
          <w:szCs w:val="20"/>
        </w:rPr>
        <w:t>Kamerstukken II,</w:t>
      </w:r>
      <w:r w:rsidRPr="00A718CB">
        <w:rPr>
          <w:sz w:val="13"/>
          <w:szCs w:val="20"/>
        </w:rPr>
        <w:t xml:space="preserve"> 2025</w:t>
      </w:r>
      <w:r>
        <w:rPr>
          <w:sz w:val="13"/>
          <w:szCs w:val="20"/>
        </w:rPr>
        <w:t>/</w:t>
      </w:r>
      <w:r w:rsidRPr="00A718CB">
        <w:rPr>
          <w:sz w:val="13"/>
          <w:szCs w:val="20"/>
        </w:rPr>
        <w:t>26, 29 023, nr. 664</w:t>
      </w:r>
      <w:r>
        <w:rPr>
          <w:sz w:val="13"/>
          <w:szCs w:val="20"/>
        </w:rPr>
        <w:t xml:space="preserve"> en Kamerstukken II,</w:t>
      </w:r>
      <w:r w:rsidRPr="00A718CB">
        <w:rPr>
          <w:sz w:val="13"/>
          <w:szCs w:val="20"/>
        </w:rPr>
        <w:t xml:space="preserve"> 2025</w:t>
      </w:r>
      <w:r>
        <w:rPr>
          <w:sz w:val="13"/>
          <w:szCs w:val="20"/>
        </w:rPr>
        <w:t>/</w:t>
      </w:r>
      <w:r w:rsidRPr="00A718CB">
        <w:rPr>
          <w:sz w:val="13"/>
          <w:szCs w:val="20"/>
        </w:rPr>
        <w:t xml:space="preserve">26, 29 023, nr. </w:t>
      </w:r>
      <w:r>
        <w:rPr>
          <w:sz w:val="13"/>
          <w:szCs w:val="20"/>
        </w:rPr>
        <w:t>716.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page" w:tblpX="7628" w:tblpY="2978"/>
      <w:tblOverlap w:val="never"/>
      <w:tblW w:w="2156" w:type="dxa"/>
      <w:tblLayout w:type="fixed"/>
      <w:tblCellMar>
        <w:left w:w="0" w:type="dxa"/>
        <w:right w:w="0" w:type="dxa"/>
      </w:tblCellMar>
      <w:tblLook w:val="0000" w:firstRow="0" w:lastRow="0" w:firstColumn="0" w:lastColumn="0" w:noHBand="0" w:noVBand="0"/>
    </w:tblPr>
    <w:tblGrid>
      <w:gridCol w:w="2156"/>
    </w:tblGrid>
    <w:tr w:rsidR="001241E3" w14:paraId="02B05E6B" w14:textId="77777777" w:rsidTr="00A50CF6">
      <w:tc>
        <w:tcPr>
          <w:tcW w:w="2156" w:type="dxa"/>
        </w:tcPr>
        <w:p w14:paraId="6965D52F" w14:textId="0FA45351" w:rsidR="00527BD4" w:rsidRPr="00624D22" w:rsidRDefault="000E3992" w:rsidP="00A50CF6">
          <w:pPr>
            <w:pStyle w:val="Huisstijl-Adres"/>
            <w:rPr>
              <w:b/>
            </w:rPr>
          </w:pPr>
          <w:r>
            <w:rPr>
              <w:b/>
            </w:rPr>
            <w:t>Directoraat-generaal Klimaat en Energie</w:t>
          </w:r>
        </w:p>
      </w:tc>
    </w:tr>
    <w:tr w:rsidR="001241E3" w14:paraId="2D6075DA" w14:textId="77777777" w:rsidTr="00A50CF6">
      <w:trPr>
        <w:trHeight w:hRule="exact" w:val="200"/>
      </w:trPr>
      <w:tc>
        <w:tcPr>
          <w:tcW w:w="2156" w:type="dxa"/>
        </w:tcPr>
        <w:p w14:paraId="4322E964" w14:textId="77777777" w:rsidR="00527BD4" w:rsidRPr="005819CE" w:rsidRDefault="00527BD4" w:rsidP="00A50CF6"/>
      </w:tc>
    </w:tr>
    <w:tr w:rsidR="001241E3" w14:paraId="1E6F9CDB" w14:textId="77777777" w:rsidTr="00502512">
      <w:trPr>
        <w:trHeight w:hRule="exact" w:val="774"/>
      </w:trPr>
      <w:tc>
        <w:tcPr>
          <w:tcW w:w="2156" w:type="dxa"/>
        </w:tcPr>
        <w:p w14:paraId="6895F27A" w14:textId="42642873" w:rsidR="00527BD4" w:rsidRDefault="00527BD4" w:rsidP="003A5290">
          <w:pPr>
            <w:pStyle w:val="Huisstijl-Kopje"/>
          </w:pPr>
        </w:p>
        <w:p w14:paraId="236AF302" w14:textId="77777777" w:rsidR="00D0197F" w:rsidRPr="00D0197F" w:rsidRDefault="000E3992" w:rsidP="00D0197F">
          <w:pPr>
            <w:pStyle w:val="Huisstijl-Kopje"/>
            <w:rPr>
              <w:b w:val="0"/>
            </w:rPr>
          </w:pPr>
          <w:r>
            <w:rPr>
              <w:b w:val="0"/>
            </w:rPr>
            <w:t>KGG_DGKE_EM</w:t>
          </w:r>
          <w:r w:rsidRPr="00D0197F">
            <w:rPr>
              <w:b w:val="0"/>
            </w:rPr>
            <w:t xml:space="preserve"> / </w:t>
          </w:r>
          <w:r w:rsidR="00D0197F" w:rsidRPr="00D0197F">
            <w:rPr>
              <w:b w:val="0"/>
            </w:rPr>
            <w:t>108206819</w:t>
          </w:r>
        </w:p>
        <w:p w14:paraId="5B841AB2" w14:textId="58F954FD" w:rsidR="00502512" w:rsidRPr="00502512" w:rsidRDefault="00502512" w:rsidP="003A5290">
          <w:pPr>
            <w:pStyle w:val="Huisstijl-Kopje"/>
            <w:rPr>
              <w:b w:val="0"/>
            </w:rPr>
          </w:pPr>
        </w:p>
        <w:p w14:paraId="7600F979" w14:textId="77777777" w:rsidR="00527BD4" w:rsidRPr="005819CE" w:rsidRDefault="00527BD4" w:rsidP="00361A56">
          <w:pPr>
            <w:pStyle w:val="Huisstijl-Kopje"/>
          </w:pPr>
        </w:p>
      </w:tc>
    </w:tr>
  </w:tbl>
  <w:p w14:paraId="3AE147D0" w14:textId="77777777" w:rsidR="00527BD4" w:rsidRDefault="00527BD4" w:rsidP="008C356D">
    <w:pPr>
      <w:pStyle w:val="Koptekst"/>
      <w:rPr>
        <w:rFonts w:cs="Verdana-Bold"/>
        <w:b/>
        <w:bCs/>
        <w:smallCaps/>
        <w:szCs w:val="18"/>
      </w:rPr>
    </w:pPr>
  </w:p>
  <w:p w14:paraId="3545A148" w14:textId="77777777" w:rsidR="00527BD4" w:rsidRPr="00740712" w:rsidRDefault="00527BD4" w:rsidP="004F44C2"/>
  <w:p w14:paraId="4B492A23" w14:textId="77777777" w:rsidR="00527BD4" w:rsidRPr="00217880" w:rsidRDefault="00527BD4" w:rsidP="004F44C2">
    <w:pPr>
      <w:spacing w:line="0" w:lineRule="atLeast"/>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737"/>
      <w:gridCol w:w="5156"/>
    </w:tblGrid>
    <w:tr w:rsidR="001241E3" w14:paraId="42332E5D" w14:textId="77777777" w:rsidTr="00751A6A">
      <w:trPr>
        <w:trHeight w:val="2636"/>
      </w:trPr>
      <w:tc>
        <w:tcPr>
          <w:tcW w:w="737" w:type="dxa"/>
        </w:tcPr>
        <w:p w14:paraId="2867056C" w14:textId="77777777" w:rsidR="00527BD4" w:rsidRDefault="00527BD4" w:rsidP="00D0609E">
          <w:pPr>
            <w:framePr w:w="6340" w:h="2750" w:hRule="exact" w:hSpace="180" w:wrap="around" w:vAnchor="page" w:hAnchor="text" w:x="3873" w:y="-140"/>
            <w:spacing w:line="240" w:lineRule="auto"/>
          </w:pPr>
        </w:p>
      </w:tc>
      <w:tc>
        <w:tcPr>
          <w:tcW w:w="5156" w:type="dxa"/>
        </w:tcPr>
        <w:p w14:paraId="1347BD3B" w14:textId="59035B58" w:rsidR="00527BD4" w:rsidRDefault="000E3992" w:rsidP="00651CEE">
          <w:pPr>
            <w:framePr w:w="6340" w:h="2750" w:hRule="exact" w:hSpace="180" w:wrap="around" w:vAnchor="page" w:hAnchor="text" w:x="3873" w:y="-140"/>
            <w:spacing w:line="240" w:lineRule="auto"/>
          </w:pPr>
          <w:r>
            <w:t xml:space="preserve"> </w:t>
          </w:r>
          <w:r w:rsidR="009D0B5A" w:rsidRPr="009D0B5A">
            <w:rPr>
              <w:sz w:val="2"/>
              <w:szCs w:val="2"/>
            </w:rPr>
            <w:t xml:space="preserve"> </w:t>
          </w:r>
          <w:r>
            <w:rPr>
              <w:noProof/>
            </w:rPr>
            <w:drawing>
              <wp:inline distT="0" distB="0" distL="0" distR="0" wp14:anchorId="59EBF431" wp14:editId="4C03F077">
                <wp:extent cx="2343600" cy="1580400"/>
                <wp:effectExtent l="0" t="0" r="0" b="1270"/>
                <wp:docPr id="1" name="Afbeelding 1" descr="Afbeelding met tekst, Lettertype, schermopname, wi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Lettertype, schermopname, wit&#10;&#10;Door AI gegenereerde inhoud is mogelijk onjuist."/>
                        <pic:cNvPicPr>
                          <a:picLocks noChangeAspect="1" noChangeArrowheads="1"/>
                        </pic:cNvPicPr>
                      </pic:nvPicPr>
                      <pic:blipFill>
                        <a:blip r:embed="rId1" r:link="rId2" cstate="print">
                          <a:extLst>
                            <a:ext uri="{28A0092B-C50C-407E-A947-70E740481C1C}">
                              <a14:useLocalDpi xmlns:a14="http://schemas.microsoft.com/office/drawing/2010/main" val="0"/>
                            </a:ext>
                          </a:extLst>
                        </a:blip>
                        <a:stretch>
                          <a:fillRect/>
                        </a:stretch>
                      </pic:blipFill>
                      <pic:spPr bwMode="auto">
                        <a:xfrm>
                          <a:off x="0" y="0"/>
                          <a:ext cx="2343600" cy="1580400"/>
                        </a:xfrm>
                        <a:prstGeom prst="rect">
                          <a:avLst/>
                        </a:prstGeom>
                        <a:noFill/>
                        <a:ln>
                          <a:noFill/>
                        </a:ln>
                      </pic:spPr>
                    </pic:pic>
                  </a:graphicData>
                </a:graphic>
              </wp:inline>
            </w:drawing>
          </w:r>
        </w:p>
      </w:tc>
    </w:tr>
  </w:tbl>
  <w:p w14:paraId="40868CE3" w14:textId="77777777" w:rsidR="00527BD4" w:rsidRDefault="00527BD4" w:rsidP="00D0609E">
    <w:pPr>
      <w:framePr w:w="6340" w:h="2750" w:hRule="exact" w:hSpace="180" w:wrap="around" w:vAnchor="page" w:hAnchor="text" w:x="3873" w:y="-140"/>
    </w:pPr>
  </w:p>
  <w:p w14:paraId="04D7B7E9" w14:textId="77777777" w:rsidR="00527BD4" w:rsidRDefault="00527BD4" w:rsidP="000049FB">
    <w:pPr>
      <w:pStyle w:val="Koptekst"/>
      <w:tabs>
        <w:tab w:val="clear" w:pos="4536"/>
        <w:tab w:val="clear" w:pos="9072"/>
      </w:tabs>
    </w:pPr>
  </w:p>
  <w:tbl>
    <w:tblPr>
      <w:tblpPr w:leftFromText="142" w:rightFromText="142" w:vertAnchor="page" w:tblpX="7616" w:tblpY="2978"/>
      <w:tblOverlap w:val="never"/>
      <w:tblW w:w="2160" w:type="dxa"/>
      <w:tblLayout w:type="fixed"/>
      <w:tblCellMar>
        <w:left w:w="0" w:type="dxa"/>
        <w:right w:w="0" w:type="dxa"/>
      </w:tblCellMar>
      <w:tblLook w:val="0000" w:firstRow="0" w:lastRow="0" w:firstColumn="0" w:lastColumn="0" w:noHBand="0" w:noVBand="0"/>
    </w:tblPr>
    <w:tblGrid>
      <w:gridCol w:w="2160"/>
    </w:tblGrid>
    <w:tr w:rsidR="001241E3" w:rsidRPr="001B43DC" w14:paraId="28205A36" w14:textId="77777777" w:rsidTr="00A50CF6">
      <w:tc>
        <w:tcPr>
          <w:tcW w:w="2160" w:type="dxa"/>
        </w:tcPr>
        <w:p w14:paraId="62B71825" w14:textId="67D357ED" w:rsidR="00527BD4" w:rsidRPr="00781DCA" w:rsidRDefault="000E3992" w:rsidP="00A50CF6">
          <w:pPr>
            <w:pStyle w:val="Huisstijl-Adres"/>
            <w:rPr>
              <w:b/>
            </w:rPr>
          </w:pPr>
          <w:r>
            <w:rPr>
              <w:b/>
            </w:rPr>
            <w:t>Directoraat-generaal Klimaat en Energie</w:t>
          </w:r>
          <w:r w:rsidRPr="005819CE">
            <w:rPr>
              <w:b/>
            </w:rPr>
            <w:br/>
          </w:r>
          <w:r>
            <w:t>Directie Energiemarkt</w:t>
          </w:r>
        </w:p>
        <w:p w14:paraId="25262D9E" w14:textId="235B991A" w:rsidR="00527BD4" w:rsidRPr="00BE5ED9" w:rsidRDefault="000E3992" w:rsidP="00A50CF6">
          <w:pPr>
            <w:pStyle w:val="Huisstijl-Adres"/>
          </w:pPr>
          <w:r>
            <w:rPr>
              <w:b/>
            </w:rPr>
            <w:t>Bezoekadres</w:t>
          </w:r>
          <w:r>
            <w:rPr>
              <w:b/>
            </w:rPr>
            <w:br/>
          </w:r>
          <w:r>
            <w:t>Bezuidenhoutseweg 73</w:t>
          </w:r>
          <w:r w:rsidRPr="005819CE">
            <w:br/>
          </w:r>
          <w:r>
            <w:t>2594 AC Den Haag</w:t>
          </w:r>
        </w:p>
        <w:p w14:paraId="197F2BF1" w14:textId="77777777" w:rsidR="00EF495B" w:rsidRDefault="000E3992" w:rsidP="0098788A">
          <w:pPr>
            <w:pStyle w:val="Huisstijl-Adres"/>
          </w:pPr>
          <w:r>
            <w:rPr>
              <w:b/>
            </w:rPr>
            <w:t>Postadres</w:t>
          </w:r>
          <w:r>
            <w:rPr>
              <w:b/>
            </w:rPr>
            <w:br/>
          </w:r>
          <w:r>
            <w:t>Postbus 20401</w:t>
          </w:r>
          <w:r w:rsidRPr="005819CE">
            <w:br/>
            <w:t>2500 E</w:t>
          </w:r>
          <w:r>
            <w:t>K</w:t>
          </w:r>
          <w:r w:rsidRPr="005819CE">
            <w:t xml:space="preserve"> Den Haag</w:t>
          </w:r>
        </w:p>
        <w:p w14:paraId="3EC575DF" w14:textId="77777777" w:rsidR="00EF495B" w:rsidRPr="005B3814" w:rsidRDefault="000E3992" w:rsidP="0098788A">
          <w:pPr>
            <w:pStyle w:val="Huisstijl-Adres"/>
          </w:pPr>
          <w:r>
            <w:rPr>
              <w:b/>
            </w:rPr>
            <w:t>Overheidsidentificatienr</w:t>
          </w:r>
          <w:r>
            <w:rPr>
              <w:b/>
            </w:rPr>
            <w:br/>
          </w:r>
          <w:r w:rsidRPr="005B3814">
            <w:t>00000001003214369000</w:t>
          </w:r>
        </w:p>
        <w:p w14:paraId="4D0DDE92" w14:textId="1FF0741A" w:rsidR="00527BD4" w:rsidRPr="00D0197F" w:rsidRDefault="000E3992" w:rsidP="00F748E6">
          <w:pPr>
            <w:pStyle w:val="Huisstijl-Adres"/>
            <w:rPr>
              <w:u w:val="single"/>
            </w:rPr>
          </w:pPr>
          <w:r>
            <w:t>T</w:t>
          </w:r>
          <w:r>
            <w:tab/>
            <w:t>070 379 8911 (algemeen)</w:t>
          </w:r>
          <w:r w:rsidRPr="005819CE">
            <w:br/>
          </w:r>
          <w:r w:rsidR="006F751F">
            <w:t>F</w:t>
          </w:r>
          <w:r w:rsidR="006F751F">
            <w:tab/>
            <w:t>0</w:t>
          </w:r>
          <w:r>
            <w:t>70 378 6100</w:t>
          </w:r>
          <w:r w:rsidR="006F751F">
            <w:t xml:space="preserve"> (algemeen)</w:t>
          </w:r>
          <w:r w:rsidR="006F751F" w:rsidRPr="005819CE">
            <w:br/>
          </w:r>
          <w:r>
            <w:t>www.rijksoverheid.nl/ezk</w:t>
          </w:r>
        </w:p>
      </w:tc>
    </w:tr>
    <w:tr w:rsidR="001241E3" w:rsidRPr="001B43DC" w14:paraId="152AEA45" w14:textId="77777777" w:rsidTr="00A50CF6">
      <w:trPr>
        <w:trHeight w:hRule="exact" w:val="200"/>
      </w:trPr>
      <w:tc>
        <w:tcPr>
          <w:tcW w:w="2160" w:type="dxa"/>
        </w:tcPr>
        <w:p w14:paraId="7C3194EB" w14:textId="77777777" w:rsidR="00527BD4" w:rsidRPr="00D71182" w:rsidRDefault="00527BD4" w:rsidP="00A50CF6">
          <w:pPr>
            <w:rPr>
              <w:lang w:val="fr-FR"/>
            </w:rPr>
          </w:pPr>
        </w:p>
      </w:tc>
    </w:tr>
    <w:tr w:rsidR="001241E3" w14:paraId="7374243A" w14:textId="77777777" w:rsidTr="00A50CF6">
      <w:tc>
        <w:tcPr>
          <w:tcW w:w="2160" w:type="dxa"/>
        </w:tcPr>
        <w:p w14:paraId="2A6A05F3" w14:textId="473319C5" w:rsidR="000C0163" w:rsidRPr="005819CE" w:rsidRDefault="000E3992" w:rsidP="000C0163">
          <w:pPr>
            <w:pStyle w:val="Huisstijl-Kopje"/>
          </w:pPr>
          <w:r>
            <w:t>Ons kenmerk</w:t>
          </w:r>
        </w:p>
        <w:p w14:paraId="7112A5EB" w14:textId="48E5B7F0" w:rsidR="00527BD4" w:rsidRPr="005819CE" w:rsidRDefault="000E3992" w:rsidP="00D0197F">
          <w:pPr>
            <w:pStyle w:val="Huisstijl-Gegeven"/>
          </w:pPr>
          <w:r>
            <w:t>KGG_DGKE_EM</w:t>
          </w:r>
          <w:r w:rsidR="00926AE2">
            <w:t xml:space="preserve"> / </w:t>
          </w:r>
          <w:r w:rsidR="00D0197F" w:rsidRPr="00D0197F">
            <w:t>108206819</w:t>
          </w:r>
        </w:p>
      </w:tc>
    </w:tr>
  </w:tbl>
  <w:p w14:paraId="499EA8A6" w14:textId="77777777" w:rsidR="00121BF0" w:rsidRPr="00121BF0" w:rsidRDefault="00121BF0" w:rsidP="00121BF0">
    <w:pPr>
      <w:rPr>
        <w:vanish/>
      </w:rPr>
    </w:pPr>
  </w:p>
  <w:tbl>
    <w:tblPr>
      <w:tblW w:w="7371" w:type="dxa"/>
      <w:tblLayout w:type="fixed"/>
      <w:tblCellMar>
        <w:left w:w="0" w:type="dxa"/>
        <w:right w:w="0" w:type="dxa"/>
      </w:tblCellMar>
      <w:tblLook w:val="0000" w:firstRow="0" w:lastRow="0" w:firstColumn="0" w:lastColumn="0" w:noHBand="0" w:noVBand="0"/>
    </w:tblPr>
    <w:tblGrid>
      <w:gridCol w:w="709"/>
      <w:gridCol w:w="6662"/>
    </w:tblGrid>
    <w:tr w:rsidR="001241E3" w:rsidRPr="0055538F" w14:paraId="5B4CFC79" w14:textId="77777777" w:rsidTr="00C37826">
      <w:trPr>
        <w:trHeight w:val="400"/>
      </w:trPr>
      <w:tc>
        <w:tcPr>
          <w:tcW w:w="7371" w:type="dxa"/>
          <w:gridSpan w:val="2"/>
        </w:tcPr>
        <w:p w14:paraId="66B8D194" w14:textId="71A592D4" w:rsidR="00527BD4" w:rsidRPr="001C587B" w:rsidRDefault="000E3992" w:rsidP="00A50CF6">
          <w:pPr>
            <w:pStyle w:val="Huisstijl-Retouradres"/>
            <w:rPr>
              <w:lang w:val="de-DE"/>
            </w:rPr>
          </w:pPr>
          <w:r w:rsidRPr="001C587B">
            <w:rPr>
              <w:lang w:val="de-DE"/>
            </w:rPr>
            <w:t xml:space="preserve">&gt; </w:t>
          </w:r>
          <w:r w:rsidR="00C37826" w:rsidRPr="001C587B">
            <w:rPr>
              <w:lang w:val="de-DE"/>
            </w:rPr>
            <w:t xml:space="preserve">Retouradres Postbus </w:t>
          </w:r>
          <w:r w:rsidRPr="001C587B">
            <w:rPr>
              <w:lang w:val="de-DE"/>
            </w:rPr>
            <w:t>20401</w:t>
          </w:r>
          <w:r w:rsidR="00C37826" w:rsidRPr="001C587B">
            <w:rPr>
              <w:lang w:val="de-DE"/>
            </w:rPr>
            <w:t xml:space="preserve"> </w:t>
          </w:r>
          <w:r w:rsidRPr="001C587B">
            <w:rPr>
              <w:lang w:val="de-DE"/>
            </w:rPr>
            <w:t>2500 EK</w:t>
          </w:r>
          <w:r w:rsidR="00C37826" w:rsidRPr="001C587B">
            <w:rPr>
              <w:lang w:val="de-DE"/>
            </w:rPr>
            <w:t xml:space="preserve"> </w:t>
          </w:r>
          <w:r w:rsidRPr="001C587B">
            <w:rPr>
              <w:lang w:val="de-DE"/>
            </w:rPr>
            <w:t>Den Haag</w:t>
          </w:r>
        </w:p>
      </w:tc>
    </w:tr>
    <w:tr w:rsidR="001241E3" w:rsidRPr="0055538F" w14:paraId="175D7818" w14:textId="77777777" w:rsidTr="00C37826">
      <w:tc>
        <w:tcPr>
          <w:tcW w:w="7371" w:type="dxa"/>
          <w:gridSpan w:val="2"/>
        </w:tcPr>
        <w:p w14:paraId="337E8267" w14:textId="05BFD091" w:rsidR="00527BD4" w:rsidRPr="001C587B" w:rsidRDefault="00527BD4" w:rsidP="00A50CF6">
          <w:pPr>
            <w:pStyle w:val="Huisstijl-Rubricering"/>
            <w:rPr>
              <w:lang w:val="de-DE"/>
            </w:rPr>
          </w:pPr>
        </w:p>
      </w:tc>
    </w:tr>
    <w:tr w:rsidR="001241E3" w14:paraId="416AB3FC" w14:textId="77777777" w:rsidTr="00C37826">
      <w:trPr>
        <w:trHeight w:hRule="exact" w:val="2440"/>
      </w:trPr>
      <w:tc>
        <w:tcPr>
          <w:tcW w:w="7371" w:type="dxa"/>
          <w:gridSpan w:val="2"/>
        </w:tcPr>
        <w:p w14:paraId="77D4FFEA" w14:textId="37782F88" w:rsidR="00527BD4" w:rsidRDefault="000E3992" w:rsidP="00A50CF6">
          <w:pPr>
            <w:pStyle w:val="Huisstijl-NAW"/>
          </w:pPr>
          <w:r>
            <w:t xml:space="preserve">De Voorzitter van de Tweede Kamer </w:t>
          </w:r>
        </w:p>
        <w:p w14:paraId="6151D705" w14:textId="77777777" w:rsidR="00D87195" w:rsidRDefault="000E3992" w:rsidP="00D87195">
          <w:pPr>
            <w:pStyle w:val="Huisstijl-NAW"/>
          </w:pPr>
          <w:r>
            <w:t>der Staten-Generaal</w:t>
          </w:r>
        </w:p>
        <w:p w14:paraId="78C68B87" w14:textId="77777777" w:rsidR="00EA0F13" w:rsidRDefault="000E3992" w:rsidP="00EA0F13">
          <w:pPr>
            <w:rPr>
              <w:szCs w:val="18"/>
            </w:rPr>
          </w:pPr>
          <w:r>
            <w:rPr>
              <w:szCs w:val="18"/>
            </w:rPr>
            <w:t>Prinses Irenestraat 6</w:t>
          </w:r>
        </w:p>
        <w:p w14:paraId="35373C24" w14:textId="73E3B872" w:rsidR="00985E56" w:rsidRDefault="000E3992" w:rsidP="00EA0F13">
          <w:r>
            <w:rPr>
              <w:szCs w:val="18"/>
            </w:rPr>
            <w:t>2595 BD  DEN HAAG</w:t>
          </w:r>
        </w:p>
      </w:tc>
    </w:tr>
    <w:tr w:rsidR="001241E3" w14:paraId="311EAB9A" w14:textId="77777777" w:rsidTr="00C37826">
      <w:trPr>
        <w:trHeight w:hRule="exact" w:val="400"/>
      </w:trPr>
      <w:tc>
        <w:tcPr>
          <w:tcW w:w="7371" w:type="dxa"/>
          <w:gridSpan w:val="2"/>
        </w:tcPr>
        <w:p w14:paraId="3587ADAE" w14:textId="77777777" w:rsidR="00527BD4" w:rsidRPr="00035E67" w:rsidRDefault="00527BD4" w:rsidP="00A50CF6">
          <w:pPr>
            <w:tabs>
              <w:tab w:val="left" w:pos="740"/>
            </w:tabs>
            <w:autoSpaceDE w:val="0"/>
            <w:autoSpaceDN w:val="0"/>
            <w:adjustRightInd w:val="0"/>
            <w:ind w:left="743" w:hanging="743"/>
            <w:rPr>
              <w:rFonts w:cs="Verdana"/>
              <w:szCs w:val="18"/>
            </w:rPr>
          </w:pPr>
        </w:p>
      </w:tc>
    </w:tr>
    <w:tr w:rsidR="001241E3" w14:paraId="22FDAA48" w14:textId="77777777" w:rsidTr="00C37826">
      <w:trPr>
        <w:trHeight w:val="240"/>
      </w:trPr>
      <w:tc>
        <w:tcPr>
          <w:tcW w:w="709" w:type="dxa"/>
        </w:tcPr>
        <w:p w14:paraId="00AA000D" w14:textId="7FD1E373" w:rsidR="00527BD4" w:rsidRPr="00C37826" w:rsidRDefault="000E3992" w:rsidP="00A50CF6">
          <w:pPr>
            <w:rPr>
              <w:szCs w:val="18"/>
            </w:rPr>
          </w:pPr>
          <w:r>
            <w:rPr>
              <w:szCs w:val="18"/>
            </w:rPr>
            <w:t>Datum</w:t>
          </w:r>
        </w:p>
      </w:tc>
      <w:tc>
        <w:tcPr>
          <w:tcW w:w="6662" w:type="dxa"/>
        </w:tcPr>
        <w:p w14:paraId="14D0A2AE" w14:textId="3D8A0212" w:rsidR="00527BD4" w:rsidRPr="007709EF" w:rsidRDefault="0008678D" w:rsidP="00A50CF6">
          <w:r>
            <w:t>11 september 2026</w:t>
          </w:r>
        </w:p>
      </w:tc>
    </w:tr>
    <w:tr w:rsidR="001241E3" w14:paraId="211B7753" w14:textId="77777777" w:rsidTr="00C37826">
      <w:trPr>
        <w:trHeight w:val="240"/>
      </w:trPr>
      <w:tc>
        <w:tcPr>
          <w:tcW w:w="709" w:type="dxa"/>
        </w:tcPr>
        <w:p w14:paraId="787A4C8E" w14:textId="6B87EADD" w:rsidR="00527BD4" w:rsidRPr="00C37826" w:rsidRDefault="000E3992" w:rsidP="00A50CF6">
          <w:pPr>
            <w:rPr>
              <w:szCs w:val="18"/>
            </w:rPr>
          </w:pPr>
          <w:r>
            <w:rPr>
              <w:szCs w:val="18"/>
            </w:rPr>
            <w:t>Betreft</w:t>
          </w:r>
        </w:p>
      </w:tc>
      <w:tc>
        <w:tcPr>
          <w:tcW w:w="6662" w:type="dxa"/>
        </w:tcPr>
        <w:p w14:paraId="06D7D538" w14:textId="29AAAB74" w:rsidR="00527BD4" w:rsidRPr="007709EF" w:rsidRDefault="00831458" w:rsidP="00A50CF6">
          <w:r>
            <w:t>Actueel beeld</w:t>
          </w:r>
          <w:r w:rsidR="000E3992">
            <w:t xml:space="preserve"> </w:t>
          </w:r>
          <w:r w:rsidR="00F6452A">
            <w:t>gas</w:t>
          </w:r>
          <w:r w:rsidR="000E3992">
            <w:t>leveringszekerhei</w:t>
          </w:r>
          <w:r w:rsidR="004966EA">
            <w:t>d</w:t>
          </w:r>
          <w:r>
            <w:t xml:space="preserve"> en vooruitblik op de winter van 2026-2027</w:t>
          </w:r>
        </w:p>
      </w:tc>
    </w:tr>
  </w:tbl>
  <w:p w14:paraId="35BD648C" w14:textId="77777777" w:rsidR="00527BD4" w:rsidRPr="00BC4AE3" w:rsidRDefault="00527BD4" w:rsidP="00BC4AE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B8A19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AD0FD0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BC69A4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FF4427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D2AF4E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F2791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EDCC59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B4429E"/>
    <w:lvl w:ilvl="0">
      <w:start w:val="1"/>
      <w:numFmt w:val="bullet"/>
      <w:lvlText w:val="–"/>
      <w:lvlJc w:val="left"/>
      <w:pPr>
        <w:tabs>
          <w:tab w:val="num" w:pos="227"/>
        </w:tabs>
        <w:ind w:left="227" w:firstLine="0"/>
      </w:pPr>
      <w:rPr>
        <w:rFonts w:ascii="Verdana" w:hAnsi="Verdana" w:hint="default"/>
      </w:rPr>
    </w:lvl>
  </w:abstractNum>
  <w:abstractNum w:abstractNumId="8" w15:restartNumberingAfterBreak="0">
    <w:nsid w:val="FFFFFF88"/>
    <w:multiLevelType w:val="singleLevel"/>
    <w:tmpl w:val="36F23DCA"/>
    <w:lvl w:ilvl="0">
      <w:start w:val="1"/>
      <w:numFmt w:val="decimal"/>
      <w:lvlText w:val="%1."/>
      <w:lvlJc w:val="left"/>
      <w:pPr>
        <w:tabs>
          <w:tab w:val="num" w:pos="360"/>
        </w:tabs>
        <w:ind w:left="360" w:hanging="360"/>
      </w:pPr>
    </w:lvl>
  </w:abstractNum>
  <w:abstractNum w:abstractNumId="9" w15:restartNumberingAfterBreak="0">
    <w:nsid w:val="069C446D"/>
    <w:multiLevelType w:val="hybridMultilevel"/>
    <w:tmpl w:val="82DCCAE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083F7C2F"/>
    <w:multiLevelType w:val="multilevel"/>
    <w:tmpl w:val="0DE44C20"/>
    <w:lvl w:ilvl="0">
      <w:start w:val="1"/>
      <w:numFmt w:val="bullet"/>
      <w:lvlText w:val=""/>
      <w:lvlJc w:val="left"/>
      <w:pPr>
        <w:tabs>
          <w:tab w:val="num" w:pos="360"/>
        </w:tabs>
        <w:ind w:left="360" w:hanging="360"/>
      </w:pPr>
      <w:rPr>
        <w:rFonts w:ascii="Symbol" w:hAnsi="Symbol" w:hint="default"/>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9B35597"/>
    <w:multiLevelType w:val="hybridMultilevel"/>
    <w:tmpl w:val="1F8E14D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0A4120A4"/>
    <w:multiLevelType w:val="hybridMultilevel"/>
    <w:tmpl w:val="1D8E1FCE"/>
    <w:lvl w:ilvl="0" w:tplc="F08CCEB4">
      <w:start w:val="1"/>
      <w:numFmt w:val="bullet"/>
      <w:pStyle w:val="Lijstopsomteken"/>
      <w:lvlText w:val="•"/>
      <w:lvlJc w:val="left"/>
      <w:pPr>
        <w:tabs>
          <w:tab w:val="num" w:pos="227"/>
        </w:tabs>
        <w:ind w:left="227" w:hanging="227"/>
      </w:pPr>
      <w:rPr>
        <w:rFonts w:ascii="Verdana" w:hAnsi="Verdana" w:hint="default"/>
        <w:sz w:val="18"/>
        <w:szCs w:val="18"/>
      </w:rPr>
    </w:lvl>
    <w:lvl w:ilvl="1" w:tplc="5E74E8DE" w:tentative="1">
      <w:start w:val="1"/>
      <w:numFmt w:val="bullet"/>
      <w:lvlText w:val="o"/>
      <w:lvlJc w:val="left"/>
      <w:pPr>
        <w:tabs>
          <w:tab w:val="num" w:pos="1440"/>
        </w:tabs>
        <w:ind w:left="1440" w:hanging="360"/>
      </w:pPr>
      <w:rPr>
        <w:rFonts w:ascii="Courier New" w:hAnsi="Courier New" w:cs="Courier New" w:hint="default"/>
      </w:rPr>
    </w:lvl>
    <w:lvl w:ilvl="2" w:tplc="22488516" w:tentative="1">
      <w:start w:val="1"/>
      <w:numFmt w:val="bullet"/>
      <w:lvlText w:val=""/>
      <w:lvlJc w:val="left"/>
      <w:pPr>
        <w:tabs>
          <w:tab w:val="num" w:pos="2160"/>
        </w:tabs>
        <w:ind w:left="2160" w:hanging="360"/>
      </w:pPr>
      <w:rPr>
        <w:rFonts w:ascii="Wingdings" w:hAnsi="Wingdings" w:hint="default"/>
      </w:rPr>
    </w:lvl>
    <w:lvl w:ilvl="3" w:tplc="40B60836" w:tentative="1">
      <w:start w:val="1"/>
      <w:numFmt w:val="bullet"/>
      <w:lvlText w:val=""/>
      <w:lvlJc w:val="left"/>
      <w:pPr>
        <w:tabs>
          <w:tab w:val="num" w:pos="2880"/>
        </w:tabs>
        <w:ind w:left="2880" w:hanging="360"/>
      </w:pPr>
      <w:rPr>
        <w:rFonts w:ascii="Symbol" w:hAnsi="Symbol" w:hint="default"/>
      </w:rPr>
    </w:lvl>
    <w:lvl w:ilvl="4" w:tplc="7602A6A6" w:tentative="1">
      <w:start w:val="1"/>
      <w:numFmt w:val="bullet"/>
      <w:lvlText w:val="o"/>
      <w:lvlJc w:val="left"/>
      <w:pPr>
        <w:tabs>
          <w:tab w:val="num" w:pos="3600"/>
        </w:tabs>
        <w:ind w:left="3600" w:hanging="360"/>
      </w:pPr>
      <w:rPr>
        <w:rFonts w:ascii="Courier New" w:hAnsi="Courier New" w:cs="Courier New" w:hint="default"/>
      </w:rPr>
    </w:lvl>
    <w:lvl w:ilvl="5" w:tplc="AD6A3E5A" w:tentative="1">
      <w:start w:val="1"/>
      <w:numFmt w:val="bullet"/>
      <w:lvlText w:val=""/>
      <w:lvlJc w:val="left"/>
      <w:pPr>
        <w:tabs>
          <w:tab w:val="num" w:pos="4320"/>
        </w:tabs>
        <w:ind w:left="4320" w:hanging="360"/>
      </w:pPr>
      <w:rPr>
        <w:rFonts w:ascii="Wingdings" w:hAnsi="Wingdings" w:hint="default"/>
      </w:rPr>
    </w:lvl>
    <w:lvl w:ilvl="6" w:tplc="5284F4B8" w:tentative="1">
      <w:start w:val="1"/>
      <w:numFmt w:val="bullet"/>
      <w:lvlText w:val=""/>
      <w:lvlJc w:val="left"/>
      <w:pPr>
        <w:tabs>
          <w:tab w:val="num" w:pos="5040"/>
        </w:tabs>
        <w:ind w:left="5040" w:hanging="360"/>
      </w:pPr>
      <w:rPr>
        <w:rFonts w:ascii="Symbol" w:hAnsi="Symbol" w:hint="default"/>
      </w:rPr>
    </w:lvl>
    <w:lvl w:ilvl="7" w:tplc="CD54C672" w:tentative="1">
      <w:start w:val="1"/>
      <w:numFmt w:val="bullet"/>
      <w:lvlText w:val="o"/>
      <w:lvlJc w:val="left"/>
      <w:pPr>
        <w:tabs>
          <w:tab w:val="num" w:pos="5760"/>
        </w:tabs>
        <w:ind w:left="5760" w:hanging="360"/>
      </w:pPr>
      <w:rPr>
        <w:rFonts w:ascii="Courier New" w:hAnsi="Courier New" w:cs="Courier New" w:hint="default"/>
      </w:rPr>
    </w:lvl>
    <w:lvl w:ilvl="8" w:tplc="AB7AE16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1F34D99"/>
    <w:multiLevelType w:val="hybridMultilevel"/>
    <w:tmpl w:val="D5E0A21A"/>
    <w:lvl w:ilvl="0" w:tplc="E96685F0">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12D52268"/>
    <w:multiLevelType w:val="hybridMultilevel"/>
    <w:tmpl w:val="3DF40D50"/>
    <w:lvl w:ilvl="0" w:tplc="8C1A5E96">
      <w:numFmt w:val="bullet"/>
      <w:lvlText w:val="-"/>
      <w:lvlJc w:val="left"/>
      <w:pPr>
        <w:ind w:left="720" w:hanging="360"/>
      </w:pPr>
      <w:rPr>
        <w:rFonts w:ascii="Verdana" w:eastAsia="Times New Roman" w:hAnsi="Verdana"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19477E4B"/>
    <w:multiLevelType w:val="multilevel"/>
    <w:tmpl w:val="A36CED00"/>
    <w:lvl w:ilvl="0">
      <w:start w:val="1"/>
      <w:numFmt w:val="bullet"/>
      <w:lvlText w:val=""/>
      <w:lvlJc w:val="left"/>
      <w:pPr>
        <w:tabs>
          <w:tab w:val="num" w:pos="360"/>
        </w:tabs>
        <w:ind w:left="360" w:hanging="360"/>
      </w:pPr>
      <w:rPr>
        <w:rFonts w:ascii="Symbol" w:hAnsi="Symbol"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555FEF"/>
    <w:multiLevelType w:val="hybridMultilevel"/>
    <w:tmpl w:val="50F0923E"/>
    <w:lvl w:ilvl="0" w:tplc="6AAA7912">
      <w:start w:val="1"/>
      <w:numFmt w:val="bullet"/>
      <w:pStyle w:val="Lijstopsomteken2"/>
      <w:lvlText w:val="–"/>
      <w:lvlJc w:val="left"/>
      <w:pPr>
        <w:tabs>
          <w:tab w:val="num" w:pos="227"/>
        </w:tabs>
        <w:ind w:left="227" w:firstLine="0"/>
      </w:pPr>
      <w:rPr>
        <w:rFonts w:ascii="Verdana" w:hAnsi="Verdana" w:hint="default"/>
      </w:rPr>
    </w:lvl>
    <w:lvl w:ilvl="1" w:tplc="0C0C67CA" w:tentative="1">
      <w:start w:val="1"/>
      <w:numFmt w:val="bullet"/>
      <w:lvlText w:val="o"/>
      <w:lvlJc w:val="left"/>
      <w:pPr>
        <w:tabs>
          <w:tab w:val="num" w:pos="1440"/>
        </w:tabs>
        <w:ind w:left="1440" w:hanging="360"/>
      </w:pPr>
      <w:rPr>
        <w:rFonts w:ascii="Courier New" w:hAnsi="Courier New" w:cs="Courier New" w:hint="default"/>
      </w:rPr>
    </w:lvl>
    <w:lvl w:ilvl="2" w:tplc="15BADA16" w:tentative="1">
      <w:start w:val="1"/>
      <w:numFmt w:val="bullet"/>
      <w:lvlText w:val=""/>
      <w:lvlJc w:val="left"/>
      <w:pPr>
        <w:tabs>
          <w:tab w:val="num" w:pos="2160"/>
        </w:tabs>
        <w:ind w:left="2160" w:hanging="360"/>
      </w:pPr>
      <w:rPr>
        <w:rFonts w:ascii="Wingdings" w:hAnsi="Wingdings" w:hint="default"/>
      </w:rPr>
    </w:lvl>
    <w:lvl w:ilvl="3" w:tplc="084A4A9E" w:tentative="1">
      <w:start w:val="1"/>
      <w:numFmt w:val="bullet"/>
      <w:lvlText w:val=""/>
      <w:lvlJc w:val="left"/>
      <w:pPr>
        <w:tabs>
          <w:tab w:val="num" w:pos="2880"/>
        </w:tabs>
        <w:ind w:left="2880" w:hanging="360"/>
      </w:pPr>
      <w:rPr>
        <w:rFonts w:ascii="Symbol" w:hAnsi="Symbol" w:hint="default"/>
      </w:rPr>
    </w:lvl>
    <w:lvl w:ilvl="4" w:tplc="219474D8" w:tentative="1">
      <w:start w:val="1"/>
      <w:numFmt w:val="bullet"/>
      <w:lvlText w:val="o"/>
      <w:lvlJc w:val="left"/>
      <w:pPr>
        <w:tabs>
          <w:tab w:val="num" w:pos="3600"/>
        </w:tabs>
        <w:ind w:left="3600" w:hanging="360"/>
      </w:pPr>
      <w:rPr>
        <w:rFonts w:ascii="Courier New" w:hAnsi="Courier New" w:cs="Courier New" w:hint="default"/>
      </w:rPr>
    </w:lvl>
    <w:lvl w:ilvl="5" w:tplc="15363470" w:tentative="1">
      <w:start w:val="1"/>
      <w:numFmt w:val="bullet"/>
      <w:lvlText w:val=""/>
      <w:lvlJc w:val="left"/>
      <w:pPr>
        <w:tabs>
          <w:tab w:val="num" w:pos="4320"/>
        </w:tabs>
        <w:ind w:left="4320" w:hanging="360"/>
      </w:pPr>
      <w:rPr>
        <w:rFonts w:ascii="Wingdings" w:hAnsi="Wingdings" w:hint="default"/>
      </w:rPr>
    </w:lvl>
    <w:lvl w:ilvl="6" w:tplc="0E4A7DFE" w:tentative="1">
      <w:start w:val="1"/>
      <w:numFmt w:val="bullet"/>
      <w:lvlText w:val=""/>
      <w:lvlJc w:val="left"/>
      <w:pPr>
        <w:tabs>
          <w:tab w:val="num" w:pos="5040"/>
        </w:tabs>
        <w:ind w:left="5040" w:hanging="360"/>
      </w:pPr>
      <w:rPr>
        <w:rFonts w:ascii="Symbol" w:hAnsi="Symbol" w:hint="default"/>
      </w:rPr>
    </w:lvl>
    <w:lvl w:ilvl="7" w:tplc="EBD878CC" w:tentative="1">
      <w:start w:val="1"/>
      <w:numFmt w:val="bullet"/>
      <w:lvlText w:val="o"/>
      <w:lvlJc w:val="left"/>
      <w:pPr>
        <w:tabs>
          <w:tab w:val="num" w:pos="5760"/>
        </w:tabs>
        <w:ind w:left="5760" w:hanging="360"/>
      </w:pPr>
      <w:rPr>
        <w:rFonts w:ascii="Courier New" w:hAnsi="Courier New" w:cs="Courier New" w:hint="default"/>
      </w:rPr>
    </w:lvl>
    <w:lvl w:ilvl="8" w:tplc="C2F240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975336E"/>
    <w:multiLevelType w:val="hybridMultilevel"/>
    <w:tmpl w:val="850ECBF0"/>
    <w:lvl w:ilvl="0" w:tplc="4E0EDC04">
      <w:start w:val="1"/>
      <w:numFmt w:val="decimal"/>
      <w:lvlText w:val="%1."/>
      <w:lvlJc w:val="left"/>
      <w:pPr>
        <w:ind w:left="1020" w:hanging="360"/>
      </w:pPr>
    </w:lvl>
    <w:lvl w:ilvl="1" w:tplc="1D4A2304">
      <w:start w:val="1"/>
      <w:numFmt w:val="decimal"/>
      <w:lvlText w:val="%2."/>
      <w:lvlJc w:val="left"/>
      <w:pPr>
        <w:ind w:left="1020" w:hanging="360"/>
      </w:pPr>
    </w:lvl>
    <w:lvl w:ilvl="2" w:tplc="A774814C">
      <w:start w:val="1"/>
      <w:numFmt w:val="decimal"/>
      <w:lvlText w:val="%3."/>
      <w:lvlJc w:val="left"/>
      <w:pPr>
        <w:ind w:left="1020" w:hanging="360"/>
      </w:pPr>
    </w:lvl>
    <w:lvl w:ilvl="3" w:tplc="BDB6934A">
      <w:start w:val="1"/>
      <w:numFmt w:val="decimal"/>
      <w:lvlText w:val="%4."/>
      <w:lvlJc w:val="left"/>
      <w:pPr>
        <w:ind w:left="1020" w:hanging="360"/>
      </w:pPr>
    </w:lvl>
    <w:lvl w:ilvl="4" w:tplc="FA46E42A">
      <w:start w:val="1"/>
      <w:numFmt w:val="decimal"/>
      <w:lvlText w:val="%5."/>
      <w:lvlJc w:val="left"/>
      <w:pPr>
        <w:ind w:left="1020" w:hanging="360"/>
      </w:pPr>
    </w:lvl>
    <w:lvl w:ilvl="5" w:tplc="A8240494">
      <w:start w:val="1"/>
      <w:numFmt w:val="decimal"/>
      <w:lvlText w:val="%6."/>
      <w:lvlJc w:val="left"/>
      <w:pPr>
        <w:ind w:left="1020" w:hanging="360"/>
      </w:pPr>
    </w:lvl>
    <w:lvl w:ilvl="6" w:tplc="1360BC9E">
      <w:start w:val="1"/>
      <w:numFmt w:val="decimal"/>
      <w:lvlText w:val="%7."/>
      <w:lvlJc w:val="left"/>
      <w:pPr>
        <w:ind w:left="1020" w:hanging="360"/>
      </w:pPr>
    </w:lvl>
    <w:lvl w:ilvl="7" w:tplc="A0101B6A">
      <w:start w:val="1"/>
      <w:numFmt w:val="decimal"/>
      <w:lvlText w:val="%8."/>
      <w:lvlJc w:val="left"/>
      <w:pPr>
        <w:ind w:left="1020" w:hanging="360"/>
      </w:pPr>
    </w:lvl>
    <w:lvl w:ilvl="8" w:tplc="0B3EC252">
      <w:start w:val="1"/>
      <w:numFmt w:val="decimal"/>
      <w:lvlText w:val="%9."/>
      <w:lvlJc w:val="left"/>
      <w:pPr>
        <w:ind w:left="1020" w:hanging="360"/>
      </w:pPr>
    </w:lvl>
  </w:abstractNum>
  <w:abstractNum w:abstractNumId="18" w15:restartNumberingAfterBreak="0">
    <w:nsid w:val="34F85896"/>
    <w:multiLevelType w:val="hybridMultilevel"/>
    <w:tmpl w:val="6D9443DA"/>
    <w:lvl w:ilvl="0" w:tplc="8842BF1C">
      <w:start w:val="1"/>
      <w:numFmt w:val="bullet"/>
      <w:lvlText w:val="-"/>
      <w:lvlJc w:val="left"/>
      <w:pPr>
        <w:ind w:left="720" w:hanging="360"/>
      </w:pPr>
      <w:rPr>
        <w:rFonts w:ascii="Aptos" w:hAnsi="Aptos" w:hint="default"/>
      </w:rPr>
    </w:lvl>
    <w:lvl w:ilvl="1" w:tplc="25A2FF92">
      <w:start w:val="1"/>
      <w:numFmt w:val="bullet"/>
      <w:lvlText w:val="o"/>
      <w:lvlJc w:val="left"/>
      <w:pPr>
        <w:ind w:left="1440" w:hanging="360"/>
      </w:pPr>
      <w:rPr>
        <w:rFonts w:ascii="Courier New" w:hAnsi="Courier New" w:hint="default"/>
      </w:rPr>
    </w:lvl>
    <w:lvl w:ilvl="2" w:tplc="353EEF96">
      <w:start w:val="1"/>
      <w:numFmt w:val="bullet"/>
      <w:lvlText w:val=""/>
      <w:lvlJc w:val="left"/>
      <w:pPr>
        <w:ind w:left="2160" w:hanging="360"/>
      </w:pPr>
      <w:rPr>
        <w:rFonts w:ascii="Wingdings" w:hAnsi="Wingdings" w:hint="default"/>
      </w:rPr>
    </w:lvl>
    <w:lvl w:ilvl="3" w:tplc="D5C0BB88">
      <w:start w:val="1"/>
      <w:numFmt w:val="bullet"/>
      <w:lvlText w:val=""/>
      <w:lvlJc w:val="left"/>
      <w:pPr>
        <w:ind w:left="2880" w:hanging="360"/>
      </w:pPr>
      <w:rPr>
        <w:rFonts w:ascii="Symbol" w:hAnsi="Symbol" w:hint="default"/>
      </w:rPr>
    </w:lvl>
    <w:lvl w:ilvl="4" w:tplc="D66C94BA">
      <w:start w:val="1"/>
      <w:numFmt w:val="bullet"/>
      <w:lvlText w:val="o"/>
      <w:lvlJc w:val="left"/>
      <w:pPr>
        <w:ind w:left="3600" w:hanging="360"/>
      </w:pPr>
      <w:rPr>
        <w:rFonts w:ascii="Courier New" w:hAnsi="Courier New" w:hint="default"/>
      </w:rPr>
    </w:lvl>
    <w:lvl w:ilvl="5" w:tplc="41B296F4">
      <w:start w:val="1"/>
      <w:numFmt w:val="bullet"/>
      <w:lvlText w:val=""/>
      <w:lvlJc w:val="left"/>
      <w:pPr>
        <w:ind w:left="4320" w:hanging="360"/>
      </w:pPr>
      <w:rPr>
        <w:rFonts w:ascii="Wingdings" w:hAnsi="Wingdings" w:hint="default"/>
      </w:rPr>
    </w:lvl>
    <w:lvl w:ilvl="6" w:tplc="B504DA0C">
      <w:start w:val="1"/>
      <w:numFmt w:val="bullet"/>
      <w:lvlText w:val=""/>
      <w:lvlJc w:val="left"/>
      <w:pPr>
        <w:ind w:left="5040" w:hanging="360"/>
      </w:pPr>
      <w:rPr>
        <w:rFonts w:ascii="Symbol" w:hAnsi="Symbol" w:hint="default"/>
      </w:rPr>
    </w:lvl>
    <w:lvl w:ilvl="7" w:tplc="A23A1412">
      <w:start w:val="1"/>
      <w:numFmt w:val="bullet"/>
      <w:lvlText w:val="o"/>
      <w:lvlJc w:val="left"/>
      <w:pPr>
        <w:ind w:left="5760" w:hanging="360"/>
      </w:pPr>
      <w:rPr>
        <w:rFonts w:ascii="Courier New" w:hAnsi="Courier New" w:hint="default"/>
      </w:rPr>
    </w:lvl>
    <w:lvl w:ilvl="8" w:tplc="7A6E69D4">
      <w:start w:val="1"/>
      <w:numFmt w:val="bullet"/>
      <w:lvlText w:val=""/>
      <w:lvlJc w:val="left"/>
      <w:pPr>
        <w:ind w:left="6480" w:hanging="360"/>
      </w:pPr>
      <w:rPr>
        <w:rFonts w:ascii="Wingdings" w:hAnsi="Wingdings" w:hint="default"/>
      </w:rPr>
    </w:lvl>
  </w:abstractNum>
  <w:abstractNum w:abstractNumId="19" w15:restartNumberingAfterBreak="0">
    <w:nsid w:val="37404BBE"/>
    <w:multiLevelType w:val="hybridMultilevel"/>
    <w:tmpl w:val="DFB84978"/>
    <w:lvl w:ilvl="0" w:tplc="E13C7E02">
      <w:start w:val="1"/>
      <w:numFmt w:val="bullet"/>
      <w:lvlText w:val=""/>
      <w:lvlJc w:val="left"/>
      <w:pPr>
        <w:ind w:left="1440" w:hanging="360"/>
      </w:pPr>
      <w:rPr>
        <w:rFonts w:ascii="Symbol" w:hAnsi="Symbol"/>
      </w:rPr>
    </w:lvl>
    <w:lvl w:ilvl="1" w:tplc="7A3AA856">
      <w:start w:val="1"/>
      <w:numFmt w:val="bullet"/>
      <w:lvlText w:val=""/>
      <w:lvlJc w:val="left"/>
      <w:pPr>
        <w:ind w:left="1440" w:hanging="360"/>
      </w:pPr>
      <w:rPr>
        <w:rFonts w:ascii="Symbol" w:hAnsi="Symbol"/>
      </w:rPr>
    </w:lvl>
    <w:lvl w:ilvl="2" w:tplc="9F701EEA">
      <w:start w:val="1"/>
      <w:numFmt w:val="bullet"/>
      <w:lvlText w:val=""/>
      <w:lvlJc w:val="left"/>
      <w:pPr>
        <w:ind w:left="1440" w:hanging="360"/>
      </w:pPr>
      <w:rPr>
        <w:rFonts w:ascii="Symbol" w:hAnsi="Symbol"/>
      </w:rPr>
    </w:lvl>
    <w:lvl w:ilvl="3" w:tplc="63147224">
      <w:start w:val="1"/>
      <w:numFmt w:val="bullet"/>
      <w:lvlText w:val=""/>
      <w:lvlJc w:val="left"/>
      <w:pPr>
        <w:ind w:left="1440" w:hanging="360"/>
      </w:pPr>
      <w:rPr>
        <w:rFonts w:ascii="Symbol" w:hAnsi="Symbol"/>
      </w:rPr>
    </w:lvl>
    <w:lvl w:ilvl="4" w:tplc="6E18EC36">
      <w:start w:val="1"/>
      <w:numFmt w:val="bullet"/>
      <w:lvlText w:val=""/>
      <w:lvlJc w:val="left"/>
      <w:pPr>
        <w:ind w:left="1440" w:hanging="360"/>
      </w:pPr>
      <w:rPr>
        <w:rFonts w:ascii="Symbol" w:hAnsi="Symbol"/>
      </w:rPr>
    </w:lvl>
    <w:lvl w:ilvl="5" w:tplc="835AAC3C">
      <w:start w:val="1"/>
      <w:numFmt w:val="bullet"/>
      <w:lvlText w:val=""/>
      <w:lvlJc w:val="left"/>
      <w:pPr>
        <w:ind w:left="1440" w:hanging="360"/>
      </w:pPr>
      <w:rPr>
        <w:rFonts w:ascii="Symbol" w:hAnsi="Symbol"/>
      </w:rPr>
    </w:lvl>
    <w:lvl w:ilvl="6" w:tplc="1996D480">
      <w:start w:val="1"/>
      <w:numFmt w:val="bullet"/>
      <w:lvlText w:val=""/>
      <w:lvlJc w:val="left"/>
      <w:pPr>
        <w:ind w:left="1440" w:hanging="360"/>
      </w:pPr>
      <w:rPr>
        <w:rFonts w:ascii="Symbol" w:hAnsi="Symbol"/>
      </w:rPr>
    </w:lvl>
    <w:lvl w:ilvl="7" w:tplc="BFE2F9A2">
      <w:start w:val="1"/>
      <w:numFmt w:val="bullet"/>
      <w:lvlText w:val=""/>
      <w:lvlJc w:val="left"/>
      <w:pPr>
        <w:ind w:left="1440" w:hanging="360"/>
      </w:pPr>
      <w:rPr>
        <w:rFonts w:ascii="Symbol" w:hAnsi="Symbol"/>
      </w:rPr>
    </w:lvl>
    <w:lvl w:ilvl="8" w:tplc="76FAE17E">
      <w:start w:val="1"/>
      <w:numFmt w:val="bullet"/>
      <w:lvlText w:val=""/>
      <w:lvlJc w:val="left"/>
      <w:pPr>
        <w:ind w:left="1440" w:hanging="360"/>
      </w:pPr>
      <w:rPr>
        <w:rFonts w:ascii="Symbol" w:hAnsi="Symbol"/>
      </w:rPr>
    </w:lvl>
  </w:abstractNum>
  <w:abstractNum w:abstractNumId="20" w15:restartNumberingAfterBreak="0">
    <w:nsid w:val="39622F9A"/>
    <w:multiLevelType w:val="hybridMultilevel"/>
    <w:tmpl w:val="EB743F94"/>
    <w:lvl w:ilvl="0" w:tplc="6D943688">
      <w:start w:val="1"/>
      <w:numFmt w:val="decimal"/>
      <w:lvlText w:val="%1."/>
      <w:lvlJc w:val="left"/>
      <w:pPr>
        <w:ind w:left="1020" w:hanging="360"/>
      </w:pPr>
    </w:lvl>
    <w:lvl w:ilvl="1" w:tplc="5C8AB310">
      <w:start w:val="1"/>
      <w:numFmt w:val="decimal"/>
      <w:lvlText w:val="%2."/>
      <w:lvlJc w:val="left"/>
      <w:pPr>
        <w:ind w:left="1020" w:hanging="360"/>
      </w:pPr>
    </w:lvl>
    <w:lvl w:ilvl="2" w:tplc="1B20190E">
      <w:start w:val="1"/>
      <w:numFmt w:val="decimal"/>
      <w:lvlText w:val="%3."/>
      <w:lvlJc w:val="left"/>
      <w:pPr>
        <w:ind w:left="1020" w:hanging="360"/>
      </w:pPr>
    </w:lvl>
    <w:lvl w:ilvl="3" w:tplc="B840F85C">
      <w:start w:val="1"/>
      <w:numFmt w:val="decimal"/>
      <w:lvlText w:val="%4."/>
      <w:lvlJc w:val="left"/>
      <w:pPr>
        <w:ind w:left="1020" w:hanging="360"/>
      </w:pPr>
    </w:lvl>
    <w:lvl w:ilvl="4" w:tplc="A086C746">
      <w:start w:val="1"/>
      <w:numFmt w:val="decimal"/>
      <w:lvlText w:val="%5."/>
      <w:lvlJc w:val="left"/>
      <w:pPr>
        <w:ind w:left="1020" w:hanging="360"/>
      </w:pPr>
    </w:lvl>
    <w:lvl w:ilvl="5" w:tplc="499A1172">
      <w:start w:val="1"/>
      <w:numFmt w:val="decimal"/>
      <w:lvlText w:val="%6."/>
      <w:lvlJc w:val="left"/>
      <w:pPr>
        <w:ind w:left="1020" w:hanging="360"/>
      </w:pPr>
    </w:lvl>
    <w:lvl w:ilvl="6" w:tplc="AAC6F096">
      <w:start w:val="1"/>
      <w:numFmt w:val="decimal"/>
      <w:lvlText w:val="%7."/>
      <w:lvlJc w:val="left"/>
      <w:pPr>
        <w:ind w:left="1020" w:hanging="360"/>
      </w:pPr>
    </w:lvl>
    <w:lvl w:ilvl="7" w:tplc="7540872A">
      <w:start w:val="1"/>
      <w:numFmt w:val="decimal"/>
      <w:lvlText w:val="%8."/>
      <w:lvlJc w:val="left"/>
      <w:pPr>
        <w:ind w:left="1020" w:hanging="360"/>
      </w:pPr>
    </w:lvl>
    <w:lvl w:ilvl="8" w:tplc="EA10EFC2">
      <w:start w:val="1"/>
      <w:numFmt w:val="decimal"/>
      <w:lvlText w:val="%9."/>
      <w:lvlJc w:val="left"/>
      <w:pPr>
        <w:ind w:left="1020" w:hanging="360"/>
      </w:pPr>
    </w:lvl>
  </w:abstractNum>
  <w:abstractNum w:abstractNumId="21" w15:restartNumberingAfterBreak="0">
    <w:nsid w:val="3CE908F5"/>
    <w:multiLevelType w:val="hybridMultilevel"/>
    <w:tmpl w:val="2BDACAD4"/>
    <w:lvl w:ilvl="0" w:tplc="44C21460">
      <w:numFmt w:val="bullet"/>
      <w:lvlText w:val="-"/>
      <w:lvlJc w:val="left"/>
      <w:pPr>
        <w:ind w:left="720" w:hanging="360"/>
      </w:pPr>
      <w:rPr>
        <w:rFonts w:ascii="Calibri" w:eastAsia="Times New Roman" w:hAnsi="Calibri" w:cs="Calibri" w:hint="default"/>
      </w:rPr>
    </w:lvl>
    <w:lvl w:ilvl="1" w:tplc="F886AE72">
      <w:start w:val="1"/>
      <w:numFmt w:val="bullet"/>
      <w:lvlText w:val="o"/>
      <w:lvlJc w:val="left"/>
      <w:pPr>
        <w:ind w:left="1440" w:hanging="360"/>
      </w:pPr>
      <w:rPr>
        <w:rFonts w:ascii="Courier New" w:hAnsi="Courier New" w:cs="Courier New" w:hint="default"/>
      </w:rPr>
    </w:lvl>
    <w:lvl w:ilvl="2" w:tplc="F882532E">
      <w:start w:val="1"/>
      <w:numFmt w:val="bullet"/>
      <w:lvlText w:val=""/>
      <w:lvlJc w:val="left"/>
      <w:pPr>
        <w:ind w:left="2160" w:hanging="360"/>
      </w:pPr>
      <w:rPr>
        <w:rFonts w:ascii="Wingdings" w:hAnsi="Wingdings" w:hint="default"/>
      </w:rPr>
    </w:lvl>
    <w:lvl w:ilvl="3" w:tplc="851A95C4">
      <w:start w:val="1"/>
      <w:numFmt w:val="bullet"/>
      <w:lvlText w:val=""/>
      <w:lvlJc w:val="left"/>
      <w:pPr>
        <w:ind w:left="2880" w:hanging="360"/>
      </w:pPr>
      <w:rPr>
        <w:rFonts w:ascii="Symbol" w:hAnsi="Symbol" w:hint="default"/>
      </w:rPr>
    </w:lvl>
    <w:lvl w:ilvl="4" w:tplc="1170459A">
      <w:start w:val="1"/>
      <w:numFmt w:val="bullet"/>
      <w:lvlText w:val="o"/>
      <w:lvlJc w:val="left"/>
      <w:pPr>
        <w:ind w:left="3600" w:hanging="360"/>
      </w:pPr>
      <w:rPr>
        <w:rFonts w:ascii="Courier New" w:hAnsi="Courier New" w:cs="Courier New" w:hint="default"/>
      </w:rPr>
    </w:lvl>
    <w:lvl w:ilvl="5" w:tplc="84FE7C04">
      <w:start w:val="1"/>
      <w:numFmt w:val="bullet"/>
      <w:lvlText w:val=""/>
      <w:lvlJc w:val="left"/>
      <w:pPr>
        <w:ind w:left="4320" w:hanging="360"/>
      </w:pPr>
      <w:rPr>
        <w:rFonts w:ascii="Wingdings" w:hAnsi="Wingdings" w:hint="default"/>
      </w:rPr>
    </w:lvl>
    <w:lvl w:ilvl="6" w:tplc="3CC80D04">
      <w:start w:val="1"/>
      <w:numFmt w:val="bullet"/>
      <w:lvlText w:val=""/>
      <w:lvlJc w:val="left"/>
      <w:pPr>
        <w:ind w:left="5040" w:hanging="360"/>
      </w:pPr>
      <w:rPr>
        <w:rFonts w:ascii="Symbol" w:hAnsi="Symbol" w:hint="default"/>
      </w:rPr>
    </w:lvl>
    <w:lvl w:ilvl="7" w:tplc="D0B0A988">
      <w:start w:val="1"/>
      <w:numFmt w:val="bullet"/>
      <w:lvlText w:val="o"/>
      <w:lvlJc w:val="left"/>
      <w:pPr>
        <w:ind w:left="5760" w:hanging="360"/>
      </w:pPr>
      <w:rPr>
        <w:rFonts w:ascii="Courier New" w:hAnsi="Courier New" w:cs="Courier New" w:hint="default"/>
      </w:rPr>
    </w:lvl>
    <w:lvl w:ilvl="8" w:tplc="4C4C6C9E">
      <w:start w:val="1"/>
      <w:numFmt w:val="bullet"/>
      <w:lvlText w:val=""/>
      <w:lvlJc w:val="left"/>
      <w:pPr>
        <w:ind w:left="6480" w:hanging="360"/>
      </w:pPr>
      <w:rPr>
        <w:rFonts w:ascii="Wingdings" w:hAnsi="Wingdings" w:hint="default"/>
      </w:rPr>
    </w:lvl>
  </w:abstractNum>
  <w:abstractNum w:abstractNumId="22" w15:restartNumberingAfterBreak="0">
    <w:nsid w:val="41756F17"/>
    <w:multiLevelType w:val="hybridMultilevel"/>
    <w:tmpl w:val="38184EE4"/>
    <w:lvl w:ilvl="0" w:tplc="EDCA1AA4">
      <w:start w:val="1"/>
      <w:numFmt w:val="bullet"/>
      <w:lvlText w:val=""/>
      <w:lvlJc w:val="left"/>
      <w:pPr>
        <w:ind w:left="1440" w:hanging="360"/>
      </w:pPr>
      <w:rPr>
        <w:rFonts w:ascii="Symbol" w:hAnsi="Symbol"/>
      </w:rPr>
    </w:lvl>
    <w:lvl w:ilvl="1" w:tplc="51385AD6">
      <w:start w:val="1"/>
      <w:numFmt w:val="bullet"/>
      <w:lvlText w:val=""/>
      <w:lvlJc w:val="left"/>
      <w:pPr>
        <w:ind w:left="1440" w:hanging="360"/>
      </w:pPr>
      <w:rPr>
        <w:rFonts w:ascii="Symbol" w:hAnsi="Symbol"/>
      </w:rPr>
    </w:lvl>
    <w:lvl w:ilvl="2" w:tplc="19E6E874">
      <w:start w:val="1"/>
      <w:numFmt w:val="bullet"/>
      <w:lvlText w:val=""/>
      <w:lvlJc w:val="left"/>
      <w:pPr>
        <w:ind w:left="1440" w:hanging="360"/>
      </w:pPr>
      <w:rPr>
        <w:rFonts w:ascii="Symbol" w:hAnsi="Symbol"/>
      </w:rPr>
    </w:lvl>
    <w:lvl w:ilvl="3" w:tplc="2D3E311A">
      <w:start w:val="1"/>
      <w:numFmt w:val="bullet"/>
      <w:lvlText w:val=""/>
      <w:lvlJc w:val="left"/>
      <w:pPr>
        <w:ind w:left="1440" w:hanging="360"/>
      </w:pPr>
      <w:rPr>
        <w:rFonts w:ascii="Symbol" w:hAnsi="Symbol"/>
      </w:rPr>
    </w:lvl>
    <w:lvl w:ilvl="4" w:tplc="3424DAAC">
      <w:start w:val="1"/>
      <w:numFmt w:val="bullet"/>
      <w:lvlText w:val=""/>
      <w:lvlJc w:val="left"/>
      <w:pPr>
        <w:ind w:left="1440" w:hanging="360"/>
      </w:pPr>
      <w:rPr>
        <w:rFonts w:ascii="Symbol" w:hAnsi="Symbol"/>
      </w:rPr>
    </w:lvl>
    <w:lvl w:ilvl="5" w:tplc="B0EAAE00">
      <w:start w:val="1"/>
      <w:numFmt w:val="bullet"/>
      <w:lvlText w:val=""/>
      <w:lvlJc w:val="left"/>
      <w:pPr>
        <w:ind w:left="1440" w:hanging="360"/>
      </w:pPr>
      <w:rPr>
        <w:rFonts w:ascii="Symbol" w:hAnsi="Symbol"/>
      </w:rPr>
    </w:lvl>
    <w:lvl w:ilvl="6" w:tplc="DFF094CE">
      <w:start w:val="1"/>
      <w:numFmt w:val="bullet"/>
      <w:lvlText w:val=""/>
      <w:lvlJc w:val="left"/>
      <w:pPr>
        <w:ind w:left="1440" w:hanging="360"/>
      </w:pPr>
      <w:rPr>
        <w:rFonts w:ascii="Symbol" w:hAnsi="Symbol"/>
      </w:rPr>
    </w:lvl>
    <w:lvl w:ilvl="7" w:tplc="30B6FE14">
      <w:start w:val="1"/>
      <w:numFmt w:val="bullet"/>
      <w:lvlText w:val=""/>
      <w:lvlJc w:val="left"/>
      <w:pPr>
        <w:ind w:left="1440" w:hanging="360"/>
      </w:pPr>
      <w:rPr>
        <w:rFonts w:ascii="Symbol" w:hAnsi="Symbol"/>
      </w:rPr>
    </w:lvl>
    <w:lvl w:ilvl="8" w:tplc="E70C3596">
      <w:start w:val="1"/>
      <w:numFmt w:val="bullet"/>
      <w:lvlText w:val=""/>
      <w:lvlJc w:val="left"/>
      <w:pPr>
        <w:ind w:left="1440" w:hanging="360"/>
      </w:pPr>
      <w:rPr>
        <w:rFonts w:ascii="Symbol" w:hAnsi="Symbol"/>
      </w:rPr>
    </w:lvl>
  </w:abstractNum>
  <w:abstractNum w:abstractNumId="23" w15:restartNumberingAfterBreak="0">
    <w:nsid w:val="42FCA0BA"/>
    <w:multiLevelType w:val="hybridMultilevel"/>
    <w:tmpl w:val="4D10B71C"/>
    <w:lvl w:ilvl="0" w:tplc="280EF4A4">
      <w:start w:val="1"/>
      <w:numFmt w:val="bullet"/>
      <w:lvlText w:val="-"/>
      <w:lvlJc w:val="left"/>
      <w:pPr>
        <w:ind w:left="720" w:hanging="360"/>
      </w:pPr>
      <w:rPr>
        <w:rFonts w:ascii="Aptos" w:hAnsi="Aptos" w:hint="default"/>
      </w:rPr>
    </w:lvl>
    <w:lvl w:ilvl="1" w:tplc="006683C2">
      <w:start w:val="1"/>
      <w:numFmt w:val="bullet"/>
      <w:lvlText w:val="o"/>
      <w:lvlJc w:val="left"/>
      <w:pPr>
        <w:ind w:left="1440" w:hanging="360"/>
      </w:pPr>
      <w:rPr>
        <w:rFonts w:ascii="Courier New" w:hAnsi="Courier New" w:hint="default"/>
      </w:rPr>
    </w:lvl>
    <w:lvl w:ilvl="2" w:tplc="14B0F194">
      <w:start w:val="1"/>
      <w:numFmt w:val="bullet"/>
      <w:lvlText w:val=""/>
      <w:lvlJc w:val="left"/>
      <w:pPr>
        <w:ind w:left="2160" w:hanging="360"/>
      </w:pPr>
      <w:rPr>
        <w:rFonts w:ascii="Wingdings" w:hAnsi="Wingdings" w:hint="default"/>
      </w:rPr>
    </w:lvl>
    <w:lvl w:ilvl="3" w:tplc="399ED60C">
      <w:start w:val="1"/>
      <w:numFmt w:val="bullet"/>
      <w:lvlText w:val=""/>
      <w:lvlJc w:val="left"/>
      <w:pPr>
        <w:ind w:left="2880" w:hanging="360"/>
      </w:pPr>
      <w:rPr>
        <w:rFonts w:ascii="Symbol" w:hAnsi="Symbol" w:hint="default"/>
      </w:rPr>
    </w:lvl>
    <w:lvl w:ilvl="4" w:tplc="3DE25BEA">
      <w:start w:val="1"/>
      <w:numFmt w:val="bullet"/>
      <w:lvlText w:val="o"/>
      <w:lvlJc w:val="left"/>
      <w:pPr>
        <w:ind w:left="3600" w:hanging="360"/>
      </w:pPr>
      <w:rPr>
        <w:rFonts w:ascii="Courier New" w:hAnsi="Courier New" w:hint="default"/>
      </w:rPr>
    </w:lvl>
    <w:lvl w:ilvl="5" w:tplc="763C3874">
      <w:start w:val="1"/>
      <w:numFmt w:val="bullet"/>
      <w:lvlText w:val=""/>
      <w:lvlJc w:val="left"/>
      <w:pPr>
        <w:ind w:left="4320" w:hanging="360"/>
      </w:pPr>
      <w:rPr>
        <w:rFonts w:ascii="Wingdings" w:hAnsi="Wingdings" w:hint="default"/>
      </w:rPr>
    </w:lvl>
    <w:lvl w:ilvl="6" w:tplc="1C90492E">
      <w:start w:val="1"/>
      <w:numFmt w:val="bullet"/>
      <w:lvlText w:val=""/>
      <w:lvlJc w:val="left"/>
      <w:pPr>
        <w:ind w:left="5040" w:hanging="360"/>
      </w:pPr>
      <w:rPr>
        <w:rFonts w:ascii="Symbol" w:hAnsi="Symbol" w:hint="default"/>
      </w:rPr>
    </w:lvl>
    <w:lvl w:ilvl="7" w:tplc="F0B4DA22">
      <w:start w:val="1"/>
      <w:numFmt w:val="bullet"/>
      <w:lvlText w:val="o"/>
      <w:lvlJc w:val="left"/>
      <w:pPr>
        <w:ind w:left="5760" w:hanging="360"/>
      </w:pPr>
      <w:rPr>
        <w:rFonts w:ascii="Courier New" w:hAnsi="Courier New" w:hint="default"/>
      </w:rPr>
    </w:lvl>
    <w:lvl w:ilvl="8" w:tplc="F552D22E">
      <w:start w:val="1"/>
      <w:numFmt w:val="bullet"/>
      <w:lvlText w:val=""/>
      <w:lvlJc w:val="left"/>
      <w:pPr>
        <w:ind w:left="6480" w:hanging="360"/>
      </w:pPr>
      <w:rPr>
        <w:rFonts w:ascii="Wingdings" w:hAnsi="Wingdings" w:hint="default"/>
      </w:rPr>
    </w:lvl>
  </w:abstractNum>
  <w:abstractNum w:abstractNumId="24" w15:restartNumberingAfterBreak="0">
    <w:nsid w:val="5002107F"/>
    <w:multiLevelType w:val="hybridMultilevel"/>
    <w:tmpl w:val="15CA6532"/>
    <w:lvl w:ilvl="0" w:tplc="B4C8F18C">
      <w:start w:val="1"/>
      <w:numFmt w:val="decimal"/>
      <w:lvlText w:val="%1."/>
      <w:lvlJc w:val="left"/>
      <w:pPr>
        <w:ind w:left="1020" w:hanging="360"/>
      </w:pPr>
    </w:lvl>
    <w:lvl w:ilvl="1" w:tplc="181C7368">
      <w:start w:val="1"/>
      <w:numFmt w:val="decimal"/>
      <w:lvlText w:val="%2."/>
      <w:lvlJc w:val="left"/>
      <w:pPr>
        <w:ind w:left="1020" w:hanging="360"/>
      </w:pPr>
    </w:lvl>
    <w:lvl w:ilvl="2" w:tplc="E7E62934">
      <w:start w:val="1"/>
      <w:numFmt w:val="decimal"/>
      <w:lvlText w:val="%3."/>
      <w:lvlJc w:val="left"/>
      <w:pPr>
        <w:ind w:left="1020" w:hanging="360"/>
      </w:pPr>
    </w:lvl>
    <w:lvl w:ilvl="3" w:tplc="F5BA6E6A">
      <w:start w:val="1"/>
      <w:numFmt w:val="decimal"/>
      <w:lvlText w:val="%4."/>
      <w:lvlJc w:val="left"/>
      <w:pPr>
        <w:ind w:left="1020" w:hanging="360"/>
      </w:pPr>
    </w:lvl>
    <w:lvl w:ilvl="4" w:tplc="6D4EDBD0">
      <w:start w:val="1"/>
      <w:numFmt w:val="decimal"/>
      <w:lvlText w:val="%5."/>
      <w:lvlJc w:val="left"/>
      <w:pPr>
        <w:ind w:left="1020" w:hanging="360"/>
      </w:pPr>
    </w:lvl>
    <w:lvl w:ilvl="5" w:tplc="5038CAA2">
      <w:start w:val="1"/>
      <w:numFmt w:val="decimal"/>
      <w:lvlText w:val="%6."/>
      <w:lvlJc w:val="left"/>
      <w:pPr>
        <w:ind w:left="1020" w:hanging="360"/>
      </w:pPr>
    </w:lvl>
    <w:lvl w:ilvl="6" w:tplc="5148A234">
      <w:start w:val="1"/>
      <w:numFmt w:val="decimal"/>
      <w:lvlText w:val="%7."/>
      <w:lvlJc w:val="left"/>
      <w:pPr>
        <w:ind w:left="1020" w:hanging="360"/>
      </w:pPr>
    </w:lvl>
    <w:lvl w:ilvl="7" w:tplc="544C827E">
      <w:start w:val="1"/>
      <w:numFmt w:val="decimal"/>
      <w:lvlText w:val="%8."/>
      <w:lvlJc w:val="left"/>
      <w:pPr>
        <w:ind w:left="1020" w:hanging="360"/>
      </w:pPr>
    </w:lvl>
    <w:lvl w:ilvl="8" w:tplc="9A1805C2">
      <w:start w:val="1"/>
      <w:numFmt w:val="decimal"/>
      <w:lvlText w:val="%9."/>
      <w:lvlJc w:val="left"/>
      <w:pPr>
        <w:ind w:left="1020" w:hanging="360"/>
      </w:pPr>
    </w:lvl>
  </w:abstractNum>
  <w:abstractNum w:abstractNumId="25" w15:restartNumberingAfterBreak="0">
    <w:nsid w:val="50EE786E"/>
    <w:multiLevelType w:val="hybridMultilevel"/>
    <w:tmpl w:val="CCC078AE"/>
    <w:lvl w:ilvl="0" w:tplc="8432E116">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51394131"/>
    <w:multiLevelType w:val="hybridMultilevel"/>
    <w:tmpl w:val="FFFFFFFF"/>
    <w:lvl w:ilvl="0" w:tplc="04130001">
      <w:start w:val="1"/>
      <w:numFmt w:val="bullet"/>
      <w:lvlText w:val=""/>
      <w:lvlJc w:val="left"/>
      <w:pPr>
        <w:ind w:left="780" w:hanging="360"/>
      </w:pPr>
      <w:rPr>
        <w:rFonts w:ascii="Symbol" w:hAnsi="Symbol" w:hint="default"/>
      </w:rPr>
    </w:lvl>
    <w:lvl w:ilvl="1" w:tplc="04130003">
      <w:start w:val="1"/>
      <w:numFmt w:val="bullet"/>
      <w:lvlText w:val="o"/>
      <w:lvlJc w:val="left"/>
      <w:pPr>
        <w:ind w:left="1500" w:hanging="360"/>
      </w:pPr>
      <w:rPr>
        <w:rFonts w:ascii="Courier New" w:hAnsi="Courier New" w:cs="Times New Roman" w:hint="default"/>
      </w:rPr>
    </w:lvl>
    <w:lvl w:ilvl="2" w:tplc="04130005">
      <w:start w:val="1"/>
      <w:numFmt w:val="bullet"/>
      <w:lvlText w:val=""/>
      <w:lvlJc w:val="left"/>
      <w:pPr>
        <w:ind w:left="2220" w:hanging="360"/>
      </w:pPr>
      <w:rPr>
        <w:rFonts w:ascii="Wingdings" w:hAnsi="Wingdings" w:hint="default"/>
      </w:rPr>
    </w:lvl>
    <w:lvl w:ilvl="3" w:tplc="04130001">
      <w:start w:val="1"/>
      <w:numFmt w:val="bullet"/>
      <w:lvlText w:val=""/>
      <w:lvlJc w:val="left"/>
      <w:pPr>
        <w:ind w:left="2940" w:hanging="360"/>
      </w:pPr>
      <w:rPr>
        <w:rFonts w:ascii="Symbol" w:hAnsi="Symbol" w:hint="default"/>
      </w:rPr>
    </w:lvl>
    <w:lvl w:ilvl="4" w:tplc="04130003">
      <w:start w:val="1"/>
      <w:numFmt w:val="bullet"/>
      <w:lvlText w:val="o"/>
      <w:lvlJc w:val="left"/>
      <w:pPr>
        <w:ind w:left="3660" w:hanging="360"/>
      </w:pPr>
      <w:rPr>
        <w:rFonts w:ascii="Courier New" w:hAnsi="Courier New" w:cs="Times New Roman" w:hint="default"/>
      </w:rPr>
    </w:lvl>
    <w:lvl w:ilvl="5" w:tplc="04130005">
      <w:start w:val="1"/>
      <w:numFmt w:val="bullet"/>
      <w:lvlText w:val=""/>
      <w:lvlJc w:val="left"/>
      <w:pPr>
        <w:ind w:left="4380" w:hanging="360"/>
      </w:pPr>
      <w:rPr>
        <w:rFonts w:ascii="Wingdings" w:hAnsi="Wingdings" w:hint="default"/>
      </w:rPr>
    </w:lvl>
    <w:lvl w:ilvl="6" w:tplc="04130001">
      <w:start w:val="1"/>
      <w:numFmt w:val="bullet"/>
      <w:lvlText w:val=""/>
      <w:lvlJc w:val="left"/>
      <w:pPr>
        <w:ind w:left="5100" w:hanging="360"/>
      </w:pPr>
      <w:rPr>
        <w:rFonts w:ascii="Symbol" w:hAnsi="Symbol" w:hint="default"/>
      </w:rPr>
    </w:lvl>
    <w:lvl w:ilvl="7" w:tplc="04130003">
      <w:start w:val="1"/>
      <w:numFmt w:val="bullet"/>
      <w:lvlText w:val="o"/>
      <w:lvlJc w:val="left"/>
      <w:pPr>
        <w:ind w:left="5820" w:hanging="360"/>
      </w:pPr>
      <w:rPr>
        <w:rFonts w:ascii="Courier New" w:hAnsi="Courier New" w:cs="Times New Roman" w:hint="default"/>
      </w:rPr>
    </w:lvl>
    <w:lvl w:ilvl="8" w:tplc="04130005">
      <w:start w:val="1"/>
      <w:numFmt w:val="bullet"/>
      <w:lvlText w:val=""/>
      <w:lvlJc w:val="left"/>
      <w:pPr>
        <w:ind w:left="6540" w:hanging="360"/>
      </w:pPr>
      <w:rPr>
        <w:rFonts w:ascii="Wingdings" w:hAnsi="Wingdings" w:hint="default"/>
      </w:rPr>
    </w:lvl>
  </w:abstractNum>
  <w:abstractNum w:abstractNumId="27" w15:restartNumberingAfterBreak="0">
    <w:nsid w:val="51461EAD"/>
    <w:multiLevelType w:val="multilevel"/>
    <w:tmpl w:val="D1C0296A"/>
    <w:lvl w:ilvl="0">
      <w:start w:val="1"/>
      <w:numFmt w:val="bullet"/>
      <w:lvlText w:val="•"/>
      <w:lvlJc w:val="left"/>
      <w:pPr>
        <w:tabs>
          <w:tab w:val="num" w:pos="360"/>
        </w:tabs>
        <w:ind w:left="360" w:hanging="360"/>
      </w:pPr>
      <w:rPr>
        <w:rFonts w:ascii="Verdana" w:hAnsi="Verdana"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BC00BAB"/>
    <w:multiLevelType w:val="hybridMultilevel"/>
    <w:tmpl w:val="FFFFFFFF"/>
    <w:lvl w:ilvl="0" w:tplc="1D4C5D3A">
      <w:start w:val="1"/>
      <w:numFmt w:val="bullet"/>
      <w:lvlText w:val="·"/>
      <w:lvlJc w:val="left"/>
      <w:pPr>
        <w:ind w:left="720" w:hanging="360"/>
      </w:pPr>
      <w:rPr>
        <w:rFonts w:ascii="Symbol" w:hAnsi="Symbol" w:hint="default"/>
      </w:rPr>
    </w:lvl>
    <w:lvl w:ilvl="1" w:tplc="15129DD4">
      <w:start w:val="1"/>
      <w:numFmt w:val="bullet"/>
      <w:lvlText w:val="o"/>
      <w:lvlJc w:val="left"/>
      <w:pPr>
        <w:ind w:left="1440" w:hanging="360"/>
      </w:pPr>
      <w:rPr>
        <w:rFonts w:ascii="Courier New" w:hAnsi="Courier New" w:hint="default"/>
      </w:rPr>
    </w:lvl>
    <w:lvl w:ilvl="2" w:tplc="3838332E">
      <w:start w:val="1"/>
      <w:numFmt w:val="bullet"/>
      <w:lvlText w:val=""/>
      <w:lvlJc w:val="left"/>
      <w:pPr>
        <w:ind w:left="2160" w:hanging="360"/>
      </w:pPr>
      <w:rPr>
        <w:rFonts w:ascii="Wingdings" w:hAnsi="Wingdings" w:hint="default"/>
      </w:rPr>
    </w:lvl>
    <w:lvl w:ilvl="3" w:tplc="EE0CE5D4">
      <w:start w:val="1"/>
      <w:numFmt w:val="bullet"/>
      <w:lvlText w:val=""/>
      <w:lvlJc w:val="left"/>
      <w:pPr>
        <w:ind w:left="2880" w:hanging="360"/>
      </w:pPr>
      <w:rPr>
        <w:rFonts w:ascii="Symbol" w:hAnsi="Symbol" w:hint="default"/>
      </w:rPr>
    </w:lvl>
    <w:lvl w:ilvl="4" w:tplc="8396AC38">
      <w:start w:val="1"/>
      <w:numFmt w:val="bullet"/>
      <w:lvlText w:val="o"/>
      <w:lvlJc w:val="left"/>
      <w:pPr>
        <w:ind w:left="3600" w:hanging="360"/>
      </w:pPr>
      <w:rPr>
        <w:rFonts w:ascii="Courier New" w:hAnsi="Courier New" w:hint="default"/>
      </w:rPr>
    </w:lvl>
    <w:lvl w:ilvl="5" w:tplc="6B48497C">
      <w:start w:val="1"/>
      <w:numFmt w:val="bullet"/>
      <w:lvlText w:val=""/>
      <w:lvlJc w:val="left"/>
      <w:pPr>
        <w:ind w:left="4320" w:hanging="360"/>
      </w:pPr>
      <w:rPr>
        <w:rFonts w:ascii="Wingdings" w:hAnsi="Wingdings" w:hint="default"/>
      </w:rPr>
    </w:lvl>
    <w:lvl w:ilvl="6" w:tplc="8AD6C4B0">
      <w:start w:val="1"/>
      <w:numFmt w:val="bullet"/>
      <w:lvlText w:val=""/>
      <w:lvlJc w:val="left"/>
      <w:pPr>
        <w:ind w:left="5040" w:hanging="360"/>
      </w:pPr>
      <w:rPr>
        <w:rFonts w:ascii="Symbol" w:hAnsi="Symbol" w:hint="default"/>
      </w:rPr>
    </w:lvl>
    <w:lvl w:ilvl="7" w:tplc="51A0D218">
      <w:start w:val="1"/>
      <w:numFmt w:val="bullet"/>
      <w:lvlText w:val="o"/>
      <w:lvlJc w:val="left"/>
      <w:pPr>
        <w:ind w:left="5760" w:hanging="360"/>
      </w:pPr>
      <w:rPr>
        <w:rFonts w:ascii="Courier New" w:hAnsi="Courier New" w:hint="default"/>
      </w:rPr>
    </w:lvl>
    <w:lvl w:ilvl="8" w:tplc="84344C34">
      <w:start w:val="1"/>
      <w:numFmt w:val="bullet"/>
      <w:lvlText w:val=""/>
      <w:lvlJc w:val="left"/>
      <w:pPr>
        <w:ind w:left="6480" w:hanging="360"/>
      </w:pPr>
      <w:rPr>
        <w:rFonts w:ascii="Wingdings" w:hAnsi="Wingdings" w:hint="default"/>
      </w:rPr>
    </w:lvl>
  </w:abstractNum>
  <w:abstractNum w:abstractNumId="29" w15:restartNumberingAfterBreak="0">
    <w:nsid w:val="65C05431"/>
    <w:multiLevelType w:val="hybridMultilevel"/>
    <w:tmpl w:val="5112AAE0"/>
    <w:lvl w:ilvl="0" w:tplc="04130001">
      <w:start w:val="1"/>
      <w:numFmt w:val="bullet"/>
      <w:lvlText w:val=""/>
      <w:lvlJc w:val="left"/>
      <w:pPr>
        <w:ind w:left="785" w:hanging="360"/>
      </w:pPr>
      <w:rPr>
        <w:rFonts w:ascii="Symbol" w:hAnsi="Symbol" w:hint="default"/>
      </w:rPr>
    </w:lvl>
    <w:lvl w:ilvl="1" w:tplc="04130003">
      <w:start w:val="1"/>
      <w:numFmt w:val="bullet"/>
      <w:lvlText w:val="o"/>
      <w:lvlJc w:val="left"/>
      <w:pPr>
        <w:ind w:left="927" w:hanging="360"/>
      </w:pPr>
      <w:rPr>
        <w:rFonts w:ascii="Courier New" w:hAnsi="Courier New" w:cs="Courier New" w:hint="default"/>
      </w:rPr>
    </w:lvl>
    <w:lvl w:ilvl="2" w:tplc="04130005" w:tentative="1">
      <w:start w:val="1"/>
      <w:numFmt w:val="bullet"/>
      <w:lvlText w:val=""/>
      <w:lvlJc w:val="left"/>
      <w:pPr>
        <w:ind w:left="2225" w:hanging="360"/>
      </w:pPr>
      <w:rPr>
        <w:rFonts w:ascii="Wingdings" w:hAnsi="Wingdings" w:hint="default"/>
      </w:rPr>
    </w:lvl>
    <w:lvl w:ilvl="3" w:tplc="04130001" w:tentative="1">
      <w:start w:val="1"/>
      <w:numFmt w:val="bullet"/>
      <w:lvlText w:val=""/>
      <w:lvlJc w:val="left"/>
      <w:pPr>
        <w:ind w:left="2945" w:hanging="360"/>
      </w:pPr>
      <w:rPr>
        <w:rFonts w:ascii="Symbol" w:hAnsi="Symbol" w:hint="default"/>
      </w:rPr>
    </w:lvl>
    <w:lvl w:ilvl="4" w:tplc="04130003" w:tentative="1">
      <w:start w:val="1"/>
      <w:numFmt w:val="bullet"/>
      <w:lvlText w:val="o"/>
      <w:lvlJc w:val="left"/>
      <w:pPr>
        <w:ind w:left="3665" w:hanging="360"/>
      </w:pPr>
      <w:rPr>
        <w:rFonts w:ascii="Courier New" w:hAnsi="Courier New" w:cs="Courier New" w:hint="default"/>
      </w:rPr>
    </w:lvl>
    <w:lvl w:ilvl="5" w:tplc="04130005" w:tentative="1">
      <w:start w:val="1"/>
      <w:numFmt w:val="bullet"/>
      <w:lvlText w:val=""/>
      <w:lvlJc w:val="left"/>
      <w:pPr>
        <w:ind w:left="4385" w:hanging="360"/>
      </w:pPr>
      <w:rPr>
        <w:rFonts w:ascii="Wingdings" w:hAnsi="Wingdings" w:hint="default"/>
      </w:rPr>
    </w:lvl>
    <w:lvl w:ilvl="6" w:tplc="04130001" w:tentative="1">
      <w:start w:val="1"/>
      <w:numFmt w:val="bullet"/>
      <w:lvlText w:val=""/>
      <w:lvlJc w:val="left"/>
      <w:pPr>
        <w:ind w:left="5105" w:hanging="360"/>
      </w:pPr>
      <w:rPr>
        <w:rFonts w:ascii="Symbol" w:hAnsi="Symbol" w:hint="default"/>
      </w:rPr>
    </w:lvl>
    <w:lvl w:ilvl="7" w:tplc="04130003" w:tentative="1">
      <w:start w:val="1"/>
      <w:numFmt w:val="bullet"/>
      <w:lvlText w:val="o"/>
      <w:lvlJc w:val="left"/>
      <w:pPr>
        <w:ind w:left="5825" w:hanging="360"/>
      </w:pPr>
      <w:rPr>
        <w:rFonts w:ascii="Courier New" w:hAnsi="Courier New" w:cs="Courier New" w:hint="default"/>
      </w:rPr>
    </w:lvl>
    <w:lvl w:ilvl="8" w:tplc="04130005" w:tentative="1">
      <w:start w:val="1"/>
      <w:numFmt w:val="bullet"/>
      <w:lvlText w:val=""/>
      <w:lvlJc w:val="left"/>
      <w:pPr>
        <w:ind w:left="6545" w:hanging="360"/>
      </w:pPr>
      <w:rPr>
        <w:rFonts w:ascii="Wingdings" w:hAnsi="Wingdings" w:hint="default"/>
      </w:rPr>
    </w:lvl>
  </w:abstractNum>
  <w:abstractNum w:abstractNumId="30" w15:restartNumberingAfterBreak="0">
    <w:nsid w:val="6B020BAC"/>
    <w:multiLevelType w:val="hybridMultilevel"/>
    <w:tmpl w:val="07F825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6C152CFB"/>
    <w:multiLevelType w:val="hybridMultilevel"/>
    <w:tmpl w:val="B7969B6C"/>
    <w:lvl w:ilvl="0" w:tplc="83A86890">
      <w:start w:val="17"/>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6FB00A47"/>
    <w:multiLevelType w:val="hybridMultilevel"/>
    <w:tmpl w:val="63F88720"/>
    <w:lvl w:ilvl="0" w:tplc="7D34C506">
      <w:start w:val="1"/>
      <w:numFmt w:val="lowerLetter"/>
      <w:lvlText w:val="%1."/>
      <w:lvlJc w:val="left"/>
      <w:pPr>
        <w:ind w:left="2160" w:hanging="360"/>
      </w:pPr>
    </w:lvl>
    <w:lvl w:ilvl="1" w:tplc="F48EAE9C">
      <w:start w:val="1"/>
      <w:numFmt w:val="lowerLetter"/>
      <w:lvlText w:val="%2."/>
      <w:lvlJc w:val="left"/>
      <w:pPr>
        <w:ind w:left="2160" w:hanging="360"/>
      </w:pPr>
    </w:lvl>
    <w:lvl w:ilvl="2" w:tplc="670EF1C4">
      <w:start w:val="1"/>
      <w:numFmt w:val="lowerRoman"/>
      <w:lvlText w:val="%3."/>
      <w:lvlJc w:val="right"/>
      <w:pPr>
        <w:ind w:left="2880" w:hanging="360"/>
      </w:pPr>
    </w:lvl>
    <w:lvl w:ilvl="3" w:tplc="6C126AB4">
      <w:start w:val="1"/>
      <w:numFmt w:val="lowerLetter"/>
      <w:lvlText w:val="%4."/>
      <w:lvlJc w:val="left"/>
      <w:pPr>
        <w:ind w:left="2160" w:hanging="360"/>
      </w:pPr>
    </w:lvl>
    <w:lvl w:ilvl="4" w:tplc="F590502C">
      <w:start w:val="1"/>
      <w:numFmt w:val="lowerLetter"/>
      <w:lvlText w:val="%5."/>
      <w:lvlJc w:val="left"/>
      <w:pPr>
        <w:ind w:left="2160" w:hanging="360"/>
      </w:pPr>
    </w:lvl>
    <w:lvl w:ilvl="5" w:tplc="06AEC302">
      <w:start w:val="1"/>
      <w:numFmt w:val="lowerLetter"/>
      <w:lvlText w:val="%6."/>
      <w:lvlJc w:val="left"/>
      <w:pPr>
        <w:ind w:left="2160" w:hanging="360"/>
      </w:pPr>
    </w:lvl>
    <w:lvl w:ilvl="6" w:tplc="D7822B9A">
      <w:start w:val="1"/>
      <w:numFmt w:val="lowerLetter"/>
      <w:lvlText w:val="%7."/>
      <w:lvlJc w:val="left"/>
      <w:pPr>
        <w:ind w:left="2160" w:hanging="360"/>
      </w:pPr>
    </w:lvl>
    <w:lvl w:ilvl="7" w:tplc="3FF61E58">
      <w:start w:val="1"/>
      <w:numFmt w:val="lowerLetter"/>
      <w:lvlText w:val="%8."/>
      <w:lvlJc w:val="left"/>
      <w:pPr>
        <w:ind w:left="2160" w:hanging="360"/>
      </w:pPr>
    </w:lvl>
    <w:lvl w:ilvl="8" w:tplc="73CCF7D8">
      <w:start w:val="1"/>
      <w:numFmt w:val="lowerLetter"/>
      <w:lvlText w:val="%9."/>
      <w:lvlJc w:val="left"/>
      <w:pPr>
        <w:ind w:left="2160" w:hanging="360"/>
      </w:pPr>
    </w:lvl>
  </w:abstractNum>
  <w:abstractNum w:abstractNumId="33" w15:restartNumberingAfterBreak="0">
    <w:nsid w:val="7E3164E7"/>
    <w:multiLevelType w:val="hybridMultilevel"/>
    <w:tmpl w:val="8E6E73B0"/>
    <w:lvl w:ilvl="0" w:tplc="9B941C34">
      <w:start w:val="1"/>
      <w:numFmt w:val="decimal"/>
      <w:lvlText w:val="%1."/>
      <w:lvlJc w:val="left"/>
      <w:pPr>
        <w:ind w:left="1020" w:hanging="360"/>
      </w:pPr>
    </w:lvl>
    <w:lvl w:ilvl="1" w:tplc="721652CA">
      <w:start w:val="1"/>
      <w:numFmt w:val="decimal"/>
      <w:lvlText w:val="%2."/>
      <w:lvlJc w:val="left"/>
      <w:pPr>
        <w:ind w:left="1020" w:hanging="360"/>
      </w:pPr>
    </w:lvl>
    <w:lvl w:ilvl="2" w:tplc="7384114E">
      <w:start w:val="1"/>
      <w:numFmt w:val="decimal"/>
      <w:lvlText w:val="%3."/>
      <w:lvlJc w:val="left"/>
      <w:pPr>
        <w:ind w:left="1020" w:hanging="360"/>
      </w:pPr>
    </w:lvl>
    <w:lvl w:ilvl="3" w:tplc="19D2CD5A">
      <w:start w:val="1"/>
      <w:numFmt w:val="decimal"/>
      <w:lvlText w:val="%4."/>
      <w:lvlJc w:val="left"/>
      <w:pPr>
        <w:ind w:left="1020" w:hanging="360"/>
      </w:pPr>
    </w:lvl>
    <w:lvl w:ilvl="4" w:tplc="B2167E66">
      <w:start w:val="1"/>
      <w:numFmt w:val="decimal"/>
      <w:lvlText w:val="%5."/>
      <w:lvlJc w:val="left"/>
      <w:pPr>
        <w:ind w:left="1020" w:hanging="360"/>
      </w:pPr>
    </w:lvl>
    <w:lvl w:ilvl="5" w:tplc="8880FB90">
      <w:start w:val="1"/>
      <w:numFmt w:val="decimal"/>
      <w:lvlText w:val="%6."/>
      <w:lvlJc w:val="left"/>
      <w:pPr>
        <w:ind w:left="1020" w:hanging="360"/>
      </w:pPr>
    </w:lvl>
    <w:lvl w:ilvl="6" w:tplc="6AB4E99A">
      <w:start w:val="1"/>
      <w:numFmt w:val="decimal"/>
      <w:lvlText w:val="%7."/>
      <w:lvlJc w:val="left"/>
      <w:pPr>
        <w:ind w:left="1020" w:hanging="360"/>
      </w:pPr>
    </w:lvl>
    <w:lvl w:ilvl="7" w:tplc="5DBA4074">
      <w:start w:val="1"/>
      <w:numFmt w:val="decimal"/>
      <w:lvlText w:val="%8."/>
      <w:lvlJc w:val="left"/>
      <w:pPr>
        <w:ind w:left="1020" w:hanging="360"/>
      </w:pPr>
    </w:lvl>
    <w:lvl w:ilvl="8" w:tplc="2D9660B6">
      <w:start w:val="1"/>
      <w:numFmt w:val="decimal"/>
      <w:lvlText w:val="%9."/>
      <w:lvlJc w:val="left"/>
      <w:pPr>
        <w:ind w:left="1020" w:hanging="360"/>
      </w:pPr>
    </w:lvl>
  </w:abstractNum>
  <w:num w:numId="1" w16cid:durableId="1539271639">
    <w:abstractNumId w:val="28"/>
  </w:num>
  <w:num w:numId="2" w16cid:durableId="1237665723">
    <w:abstractNumId w:val="18"/>
  </w:num>
  <w:num w:numId="3" w16cid:durableId="1173295830">
    <w:abstractNumId w:val="23"/>
  </w:num>
  <w:num w:numId="4" w16cid:durableId="601258092">
    <w:abstractNumId w:val="12"/>
  </w:num>
  <w:num w:numId="5" w16cid:durableId="1351685078">
    <w:abstractNumId w:val="7"/>
  </w:num>
  <w:num w:numId="6" w16cid:durableId="667707832">
    <w:abstractNumId w:val="6"/>
  </w:num>
  <w:num w:numId="7" w16cid:durableId="33967416">
    <w:abstractNumId w:val="5"/>
  </w:num>
  <w:num w:numId="8" w16cid:durableId="470900368">
    <w:abstractNumId w:val="4"/>
  </w:num>
  <w:num w:numId="9" w16cid:durableId="1048072206">
    <w:abstractNumId w:val="8"/>
  </w:num>
  <w:num w:numId="10" w16cid:durableId="326831131">
    <w:abstractNumId w:val="3"/>
  </w:num>
  <w:num w:numId="11" w16cid:durableId="1674262668">
    <w:abstractNumId w:val="2"/>
  </w:num>
  <w:num w:numId="12" w16cid:durableId="2091269494">
    <w:abstractNumId w:val="1"/>
  </w:num>
  <w:num w:numId="13" w16cid:durableId="1392538318">
    <w:abstractNumId w:val="0"/>
  </w:num>
  <w:num w:numId="14" w16cid:durableId="2017033771">
    <w:abstractNumId w:val="10"/>
  </w:num>
  <w:num w:numId="15" w16cid:durableId="2132894558">
    <w:abstractNumId w:val="15"/>
  </w:num>
  <w:num w:numId="16" w16cid:durableId="1317420770">
    <w:abstractNumId w:val="27"/>
  </w:num>
  <w:num w:numId="17" w16cid:durableId="1634368984">
    <w:abstractNumId w:val="16"/>
  </w:num>
  <w:num w:numId="18" w16cid:durableId="1460488972">
    <w:abstractNumId w:val="21"/>
  </w:num>
  <w:num w:numId="19" w16cid:durableId="1662276460">
    <w:abstractNumId w:val="11"/>
  </w:num>
  <w:num w:numId="20" w16cid:durableId="1840535329">
    <w:abstractNumId w:val="32"/>
  </w:num>
  <w:num w:numId="21" w16cid:durableId="157775878">
    <w:abstractNumId w:val="25"/>
  </w:num>
  <w:num w:numId="22" w16cid:durableId="107169022">
    <w:abstractNumId w:val="13"/>
  </w:num>
  <w:num w:numId="23" w16cid:durableId="1631396678">
    <w:abstractNumId w:val="30"/>
  </w:num>
  <w:num w:numId="24" w16cid:durableId="2103602832">
    <w:abstractNumId w:val="29"/>
  </w:num>
  <w:num w:numId="25" w16cid:durableId="271596267">
    <w:abstractNumId w:val="9"/>
  </w:num>
  <w:num w:numId="26" w16cid:durableId="2136288226">
    <w:abstractNumId w:val="31"/>
  </w:num>
  <w:num w:numId="27" w16cid:durableId="1452358581">
    <w:abstractNumId w:val="26"/>
  </w:num>
  <w:num w:numId="28" w16cid:durableId="976960131">
    <w:abstractNumId w:val="17"/>
  </w:num>
  <w:num w:numId="29" w16cid:durableId="1349913405">
    <w:abstractNumId w:val="14"/>
  </w:num>
  <w:num w:numId="30" w16cid:durableId="1098716836">
    <w:abstractNumId w:val="33"/>
  </w:num>
  <w:num w:numId="31" w16cid:durableId="752746894">
    <w:abstractNumId w:val="24"/>
  </w:num>
  <w:num w:numId="32" w16cid:durableId="1395422577">
    <w:abstractNumId w:val="20"/>
  </w:num>
  <w:num w:numId="33" w16cid:durableId="585261015">
    <w:abstractNumId w:val="22"/>
  </w:num>
  <w:num w:numId="34" w16cid:durableId="776414965">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DBC"/>
    <w:rsid w:val="00000F28"/>
    <w:rsid w:val="000019B2"/>
    <w:rsid w:val="00001D3E"/>
    <w:rsid w:val="00001F15"/>
    <w:rsid w:val="000024D4"/>
    <w:rsid w:val="00002693"/>
    <w:rsid w:val="00002A84"/>
    <w:rsid w:val="000033CE"/>
    <w:rsid w:val="00003B12"/>
    <w:rsid w:val="000043A5"/>
    <w:rsid w:val="000049FB"/>
    <w:rsid w:val="00005CD5"/>
    <w:rsid w:val="00005F60"/>
    <w:rsid w:val="00006442"/>
    <w:rsid w:val="00006CFC"/>
    <w:rsid w:val="00006EA2"/>
    <w:rsid w:val="00007536"/>
    <w:rsid w:val="00007DD6"/>
    <w:rsid w:val="00007DF6"/>
    <w:rsid w:val="0000E6CC"/>
    <w:rsid w:val="00012357"/>
    <w:rsid w:val="00012EC5"/>
    <w:rsid w:val="00013129"/>
    <w:rsid w:val="000135E0"/>
    <w:rsid w:val="00013645"/>
    <w:rsid w:val="00013862"/>
    <w:rsid w:val="00014270"/>
    <w:rsid w:val="00014435"/>
    <w:rsid w:val="00014C7B"/>
    <w:rsid w:val="000154E9"/>
    <w:rsid w:val="00015F99"/>
    <w:rsid w:val="00016012"/>
    <w:rsid w:val="00016678"/>
    <w:rsid w:val="00016D34"/>
    <w:rsid w:val="00016F51"/>
    <w:rsid w:val="00016FAE"/>
    <w:rsid w:val="000171A6"/>
    <w:rsid w:val="00020189"/>
    <w:rsid w:val="00020824"/>
    <w:rsid w:val="000209C8"/>
    <w:rsid w:val="00020A28"/>
    <w:rsid w:val="00020A59"/>
    <w:rsid w:val="00020D30"/>
    <w:rsid w:val="00020EE4"/>
    <w:rsid w:val="000216C2"/>
    <w:rsid w:val="000222AB"/>
    <w:rsid w:val="00022A7F"/>
    <w:rsid w:val="00022CF6"/>
    <w:rsid w:val="00022F36"/>
    <w:rsid w:val="00023E9A"/>
    <w:rsid w:val="0002481C"/>
    <w:rsid w:val="00024B56"/>
    <w:rsid w:val="00024C7B"/>
    <w:rsid w:val="0002562F"/>
    <w:rsid w:val="000257FC"/>
    <w:rsid w:val="00025CBE"/>
    <w:rsid w:val="0002648F"/>
    <w:rsid w:val="00026558"/>
    <w:rsid w:val="000269CE"/>
    <w:rsid w:val="00026C4E"/>
    <w:rsid w:val="00027712"/>
    <w:rsid w:val="0003049A"/>
    <w:rsid w:val="00030B91"/>
    <w:rsid w:val="00030DFD"/>
    <w:rsid w:val="00031861"/>
    <w:rsid w:val="00031C70"/>
    <w:rsid w:val="00032923"/>
    <w:rsid w:val="00032CAD"/>
    <w:rsid w:val="0003369D"/>
    <w:rsid w:val="000337B3"/>
    <w:rsid w:val="000339FC"/>
    <w:rsid w:val="00033CDD"/>
    <w:rsid w:val="00034185"/>
    <w:rsid w:val="0003419B"/>
    <w:rsid w:val="00034601"/>
    <w:rsid w:val="0003474A"/>
    <w:rsid w:val="000347B0"/>
    <w:rsid w:val="00034A84"/>
    <w:rsid w:val="00034F9C"/>
    <w:rsid w:val="00035322"/>
    <w:rsid w:val="00035729"/>
    <w:rsid w:val="000358EB"/>
    <w:rsid w:val="00035E67"/>
    <w:rsid w:val="00036260"/>
    <w:rsid w:val="000366F3"/>
    <w:rsid w:val="000367FF"/>
    <w:rsid w:val="0003688A"/>
    <w:rsid w:val="000368C8"/>
    <w:rsid w:val="00037524"/>
    <w:rsid w:val="00037DFD"/>
    <w:rsid w:val="00037EB5"/>
    <w:rsid w:val="000403B3"/>
    <w:rsid w:val="000405A8"/>
    <w:rsid w:val="00040999"/>
    <w:rsid w:val="00040C11"/>
    <w:rsid w:val="00040C78"/>
    <w:rsid w:val="00041A86"/>
    <w:rsid w:val="00041CE3"/>
    <w:rsid w:val="00041EF0"/>
    <w:rsid w:val="0004280F"/>
    <w:rsid w:val="00042D92"/>
    <w:rsid w:val="00042F1C"/>
    <w:rsid w:val="0004321F"/>
    <w:rsid w:val="00043773"/>
    <w:rsid w:val="0004442F"/>
    <w:rsid w:val="000444D6"/>
    <w:rsid w:val="00044F5C"/>
    <w:rsid w:val="000454F3"/>
    <w:rsid w:val="00045769"/>
    <w:rsid w:val="000457D6"/>
    <w:rsid w:val="00045D19"/>
    <w:rsid w:val="00045F75"/>
    <w:rsid w:val="00045F7E"/>
    <w:rsid w:val="00046500"/>
    <w:rsid w:val="00046A34"/>
    <w:rsid w:val="00046DF6"/>
    <w:rsid w:val="00046FFB"/>
    <w:rsid w:val="00047CCF"/>
    <w:rsid w:val="0005010A"/>
    <w:rsid w:val="00050118"/>
    <w:rsid w:val="0005058A"/>
    <w:rsid w:val="00050CC3"/>
    <w:rsid w:val="00051507"/>
    <w:rsid w:val="00051BDE"/>
    <w:rsid w:val="00051E22"/>
    <w:rsid w:val="0005217B"/>
    <w:rsid w:val="0005235B"/>
    <w:rsid w:val="00052B57"/>
    <w:rsid w:val="00052C0A"/>
    <w:rsid w:val="00053067"/>
    <w:rsid w:val="00053257"/>
    <w:rsid w:val="000532FC"/>
    <w:rsid w:val="00053349"/>
    <w:rsid w:val="00054CB4"/>
    <w:rsid w:val="00055179"/>
    <w:rsid w:val="000552CB"/>
    <w:rsid w:val="0005535F"/>
    <w:rsid w:val="000559D3"/>
    <w:rsid w:val="000569B6"/>
    <w:rsid w:val="00056D55"/>
    <w:rsid w:val="00057046"/>
    <w:rsid w:val="00057ABE"/>
    <w:rsid w:val="00057B64"/>
    <w:rsid w:val="0006024D"/>
    <w:rsid w:val="00060486"/>
    <w:rsid w:val="0006062F"/>
    <w:rsid w:val="000607F7"/>
    <w:rsid w:val="00061051"/>
    <w:rsid w:val="000619C4"/>
    <w:rsid w:val="000619F0"/>
    <w:rsid w:val="000626BF"/>
    <w:rsid w:val="00062BD1"/>
    <w:rsid w:val="000632F7"/>
    <w:rsid w:val="00064721"/>
    <w:rsid w:val="0006524D"/>
    <w:rsid w:val="00065EE0"/>
    <w:rsid w:val="00066058"/>
    <w:rsid w:val="0006686D"/>
    <w:rsid w:val="00067794"/>
    <w:rsid w:val="00067ACB"/>
    <w:rsid w:val="00070942"/>
    <w:rsid w:val="00070D4B"/>
    <w:rsid w:val="00070F1B"/>
    <w:rsid w:val="00070F58"/>
    <w:rsid w:val="00071055"/>
    <w:rsid w:val="0007152F"/>
    <w:rsid w:val="00071F28"/>
    <w:rsid w:val="00072356"/>
    <w:rsid w:val="00072E73"/>
    <w:rsid w:val="000739C2"/>
    <w:rsid w:val="00073C2A"/>
    <w:rsid w:val="00073D3C"/>
    <w:rsid w:val="00073FE5"/>
    <w:rsid w:val="00074079"/>
    <w:rsid w:val="000746AB"/>
    <w:rsid w:val="000757BD"/>
    <w:rsid w:val="00076282"/>
    <w:rsid w:val="00076BCF"/>
    <w:rsid w:val="00077C55"/>
    <w:rsid w:val="00077E0E"/>
    <w:rsid w:val="00080487"/>
    <w:rsid w:val="00080A4D"/>
    <w:rsid w:val="00080CA5"/>
    <w:rsid w:val="00080CBC"/>
    <w:rsid w:val="00080FC2"/>
    <w:rsid w:val="00081564"/>
    <w:rsid w:val="000818CA"/>
    <w:rsid w:val="000819C0"/>
    <w:rsid w:val="00081F39"/>
    <w:rsid w:val="0008287C"/>
    <w:rsid w:val="00083069"/>
    <w:rsid w:val="00083154"/>
    <w:rsid w:val="00083C21"/>
    <w:rsid w:val="00084412"/>
    <w:rsid w:val="000845A1"/>
    <w:rsid w:val="0008480E"/>
    <w:rsid w:val="00084BEF"/>
    <w:rsid w:val="00084D06"/>
    <w:rsid w:val="000851B1"/>
    <w:rsid w:val="00085406"/>
    <w:rsid w:val="00085776"/>
    <w:rsid w:val="00085D15"/>
    <w:rsid w:val="00085FF6"/>
    <w:rsid w:val="00086079"/>
    <w:rsid w:val="00086322"/>
    <w:rsid w:val="000863B7"/>
    <w:rsid w:val="0008666E"/>
    <w:rsid w:val="0008678D"/>
    <w:rsid w:val="00086B33"/>
    <w:rsid w:val="000878F6"/>
    <w:rsid w:val="00087E2A"/>
    <w:rsid w:val="00090332"/>
    <w:rsid w:val="0009041B"/>
    <w:rsid w:val="000905A9"/>
    <w:rsid w:val="00090710"/>
    <w:rsid w:val="00090CD0"/>
    <w:rsid w:val="00091473"/>
    <w:rsid w:val="00091EA4"/>
    <w:rsid w:val="00092470"/>
    <w:rsid w:val="000924B1"/>
    <w:rsid w:val="000926CC"/>
    <w:rsid w:val="00092799"/>
    <w:rsid w:val="00092C5F"/>
    <w:rsid w:val="0009318A"/>
    <w:rsid w:val="0009356B"/>
    <w:rsid w:val="00093735"/>
    <w:rsid w:val="00093BF4"/>
    <w:rsid w:val="00093ED9"/>
    <w:rsid w:val="00094929"/>
    <w:rsid w:val="00094E85"/>
    <w:rsid w:val="00096342"/>
    <w:rsid w:val="00096680"/>
    <w:rsid w:val="00096B7B"/>
    <w:rsid w:val="00097320"/>
    <w:rsid w:val="0009747D"/>
    <w:rsid w:val="000974A2"/>
    <w:rsid w:val="000977BA"/>
    <w:rsid w:val="000A0097"/>
    <w:rsid w:val="000A025C"/>
    <w:rsid w:val="000A03D1"/>
    <w:rsid w:val="000A0F36"/>
    <w:rsid w:val="000A174A"/>
    <w:rsid w:val="000A17BA"/>
    <w:rsid w:val="000A243F"/>
    <w:rsid w:val="000A257D"/>
    <w:rsid w:val="000A2EFD"/>
    <w:rsid w:val="000A3331"/>
    <w:rsid w:val="000A3E0A"/>
    <w:rsid w:val="000A3F07"/>
    <w:rsid w:val="000A416D"/>
    <w:rsid w:val="000A4A6D"/>
    <w:rsid w:val="000A572A"/>
    <w:rsid w:val="000A5916"/>
    <w:rsid w:val="000A5CF9"/>
    <w:rsid w:val="000A5D67"/>
    <w:rsid w:val="000A5F47"/>
    <w:rsid w:val="000A6409"/>
    <w:rsid w:val="000A65AC"/>
    <w:rsid w:val="000A690E"/>
    <w:rsid w:val="000A6A46"/>
    <w:rsid w:val="000A6E58"/>
    <w:rsid w:val="000A704F"/>
    <w:rsid w:val="000A7635"/>
    <w:rsid w:val="000A7C88"/>
    <w:rsid w:val="000B02C4"/>
    <w:rsid w:val="000B0ECE"/>
    <w:rsid w:val="000B1192"/>
    <w:rsid w:val="000B1744"/>
    <w:rsid w:val="000B1919"/>
    <w:rsid w:val="000B228D"/>
    <w:rsid w:val="000B2FF2"/>
    <w:rsid w:val="000B31DE"/>
    <w:rsid w:val="000B3347"/>
    <w:rsid w:val="000B33B3"/>
    <w:rsid w:val="000B3709"/>
    <w:rsid w:val="000B379F"/>
    <w:rsid w:val="000B3B01"/>
    <w:rsid w:val="000B48E0"/>
    <w:rsid w:val="000B49EB"/>
    <w:rsid w:val="000B4B26"/>
    <w:rsid w:val="000B4B38"/>
    <w:rsid w:val="000B5192"/>
    <w:rsid w:val="000B5773"/>
    <w:rsid w:val="000B5904"/>
    <w:rsid w:val="000B5919"/>
    <w:rsid w:val="000B5AE8"/>
    <w:rsid w:val="000B65C4"/>
    <w:rsid w:val="000B6DF2"/>
    <w:rsid w:val="000B6F11"/>
    <w:rsid w:val="000B7281"/>
    <w:rsid w:val="000B7447"/>
    <w:rsid w:val="000B7FAB"/>
    <w:rsid w:val="000C0163"/>
    <w:rsid w:val="000C019D"/>
    <w:rsid w:val="000C1BA1"/>
    <w:rsid w:val="000C2242"/>
    <w:rsid w:val="000C2322"/>
    <w:rsid w:val="000C239B"/>
    <w:rsid w:val="000C281E"/>
    <w:rsid w:val="000C2C76"/>
    <w:rsid w:val="000C3234"/>
    <w:rsid w:val="000C3681"/>
    <w:rsid w:val="000C3856"/>
    <w:rsid w:val="000C3D78"/>
    <w:rsid w:val="000C3EA9"/>
    <w:rsid w:val="000C3F8A"/>
    <w:rsid w:val="000C41B8"/>
    <w:rsid w:val="000C5068"/>
    <w:rsid w:val="000C5223"/>
    <w:rsid w:val="000C56D8"/>
    <w:rsid w:val="000C6372"/>
    <w:rsid w:val="000C6461"/>
    <w:rsid w:val="000C6848"/>
    <w:rsid w:val="000C6F68"/>
    <w:rsid w:val="000C7B69"/>
    <w:rsid w:val="000D0225"/>
    <w:rsid w:val="000D036E"/>
    <w:rsid w:val="000D0A79"/>
    <w:rsid w:val="000D0E48"/>
    <w:rsid w:val="000D109C"/>
    <w:rsid w:val="000D1544"/>
    <w:rsid w:val="000D2ED0"/>
    <w:rsid w:val="000D3195"/>
    <w:rsid w:val="000D3226"/>
    <w:rsid w:val="000D33BB"/>
    <w:rsid w:val="000D461C"/>
    <w:rsid w:val="000D4D76"/>
    <w:rsid w:val="000D4DBB"/>
    <w:rsid w:val="000D4E7B"/>
    <w:rsid w:val="000D51E7"/>
    <w:rsid w:val="000D5324"/>
    <w:rsid w:val="000D5693"/>
    <w:rsid w:val="000D589C"/>
    <w:rsid w:val="000D6CCE"/>
    <w:rsid w:val="000D6D12"/>
    <w:rsid w:val="000D6E06"/>
    <w:rsid w:val="000D6F51"/>
    <w:rsid w:val="000D7A50"/>
    <w:rsid w:val="000E02B8"/>
    <w:rsid w:val="000E0576"/>
    <w:rsid w:val="000E09CA"/>
    <w:rsid w:val="000E0B1C"/>
    <w:rsid w:val="000E158D"/>
    <w:rsid w:val="000E1AB6"/>
    <w:rsid w:val="000E1D7A"/>
    <w:rsid w:val="000E257D"/>
    <w:rsid w:val="000E34BD"/>
    <w:rsid w:val="000E3992"/>
    <w:rsid w:val="000E40C9"/>
    <w:rsid w:val="000E412A"/>
    <w:rsid w:val="000E4713"/>
    <w:rsid w:val="000E4930"/>
    <w:rsid w:val="000E50C2"/>
    <w:rsid w:val="000E5200"/>
    <w:rsid w:val="000E5EFA"/>
    <w:rsid w:val="000E625C"/>
    <w:rsid w:val="000E68EC"/>
    <w:rsid w:val="000E6B5C"/>
    <w:rsid w:val="000E742E"/>
    <w:rsid w:val="000E749A"/>
    <w:rsid w:val="000E7895"/>
    <w:rsid w:val="000E7A10"/>
    <w:rsid w:val="000E7A51"/>
    <w:rsid w:val="000E7AC5"/>
    <w:rsid w:val="000E7BC0"/>
    <w:rsid w:val="000E7C8C"/>
    <w:rsid w:val="000F0016"/>
    <w:rsid w:val="000F0121"/>
    <w:rsid w:val="000F040A"/>
    <w:rsid w:val="000F07E2"/>
    <w:rsid w:val="000F083A"/>
    <w:rsid w:val="000F0E1B"/>
    <w:rsid w:val="000F161D"/>
    <w:rsid w:val="000F16FC"/>
    <w:rsid w:val="000F1888"/>
    <w:rsid w:val="000F1C29"/>
    <w:rsid w:val="000F1F3E"/>
    <w:rsid w:val="000F21D8"/>
    <w:rsid w:val="000F2321"/>
    <w:rsid w:val="000F28E5"/>
    <w:rsid w:val="000F3107"/>
    <w:rsid w:val="000F34CA"/>
    <w:rsid w:val="000F36BB"/>
    <w:rsid w:val="000F3BEB"/>
    <w:rsid w:val="000F3CAA"/>
    <w:rsid w:val="000F3F19"/>
    <w:rsid w:val="000F3F80"/>
    <w:rsid w:val="000F4643"/>
    <w:rsid w:val="000F4987"/>
    <w:rsid w:val="000F49A1"/>
    <w:rsid w:val="000F50D4"/>
    <w:rsid w:val="000F5498"/>
    <w:rsid w:val="000F59E7"/>
    <w:rsid w:val="000F5BAE"/>
    <w:rsid w:val="000F5D45"/>
    <w:rsid w:val="000F5F0E"/>
    <w:rsid w:val="000F6BCA"/>
    <w:rsid w:val="000F6C6E"/>
    <w:rsid w:val="000F78BB"/>
    <w:rsid w:val="000F7A5C"/>
    <w:rsid w:val="001005D1"/>
    <w:rsid w:val="0010074E"/>
    <w:rsid w:val="00100A70"/>
    <w:rsid w:val="00100B81"/>
    <w:rsid w:val="00100E8D"/>
    <w:rsid w:val="00101384"/>
    <w:rsid w:val="00101625"/>
    <w:rsid w:val="001024F4"/>
    <w:rsid w:val="00102B54"/>
    <w:rsid w:val="00102E10"/>
    <w:rsid w:val="00102E8C"/>
    <w:rsid w:val="001031E2"/>
    <w:rsid w:val="00103B71"/>
    <w:rsid w:val="0010413B"/>
    <w:rsid w:val="00104189"/>
    <w:rsid w:val="0010464F"/>
    <w:rsid w:val="00104D73"/>
    <w:rsid w:val="00104D85"/>
    <w:rsid w:val="001057A1"/>
    <w:rsid w:val="00105836"/>
    <w:rsid w:val="001069BC"/>
    <w:rsid w:val="00106A06"/>
    <w:rsid w:val="00107157"/>
    <w:rsid w:val="00107376"/>
    <w:rsid w:val="0010743E"/>
    <w:rsid w:val="0010792C"/>
    <w:rsid w:val="00107B2C"/>
    <w:rsid w:val="00107CFD"/>
    <w:rsid w:val="00107F12"/>
    <w:rsid w:val="001110BD"/>
    <w:rsid w:val="001114F1"/>
    <w:rsid w:val="00111532"/>
    <w:rsid w:val="00111A37"/>
    <w:rsid w:val="00111B39"/>
    <w:rsid w:val="00112709"/>
    <w:rsid w:val="0011270D"/>
    <w:rsid w:val="00112C0F"/>
    <w:rsid w:val="00113092"/>
    <w:rsid w:val="00113DD7"/>
    <w:rsid w:val="0011409D"/>
    <w:rsid w:val="00114134"/>
    <w:rsid w:val="001147CE"/>
    <w:rsid w:val="00114CDD"/>
    <w:rsid w:val="00115203"/>
    <w:rsid w:val="00115823"/>
    <w:rsid w:val="00115A3A"/>
    <w:rsid w:val="00115B4C"/>
    <w:rsid w:val="00115E09"/>
    <w:rsid w:val="00116D0D"/>
    <w:rsid w:val="0011724A"/>
    <w:rsid w:val="0011757F"/>
    <w:rsid w:val="00117951"/>
    <w:rsid w:val="00117E80"/>
    <w:rsid w:val="00120D88"/>
    <w:rsid w:val="00121ADD"/>
    <w:rsid w:val="00121BF0"/>
    <w:rsid w:val="00122FAF"/>
    <w:rsid w:val="00123704"/>
    <w:rsid w:val="0012371E"/>
    <w:rsid w:val="001241E3"/>
    <w:rsid w:val="001246B7"/>
    <w:rsid w:val="00124990"/>
    <w:rsid w:val="0012515F"/>
    <w:rsid w:val="00125A26"/>
    <w:rsid w:val="00125B8E"/>
    <w:rsid w:val="00125D10"/>
    <w:rsid w:val="00125E64"/>
    <w:rsid w:val="0012623B"/>
    <w:rsid w:val="00126AC4"/>
    <w:rsid w:val="001270C7"/>
    <w:rsid w:val="00127A54"/>
    <w:rsid w:val="001304B3"/>
    <w:rsid w:val="00130C00"/>
    <w:rsid w:val="00130DD7"/>
    <w:rsid w:val="00131680"/>
    <w:rsid w:val="001318D5"/>
    <w:rsid w:val="00131AAE"/>
    <w:rsid w:val="0013222F"/>
    <w:rsid w:val="001324BB"/>
    <w:rsid w:val="00132540"/>
    <w:rsid w:val="001328D9"/>
    <w:rsid w:val="00132C44"/>
    <w:rsid w:val="00133073"/>
    <w:rsid w:val="001334DE"/>
    <w:rsid w:val="00133690"/>
    <w:rsid w:val="001343B2"/>
    <w:rsid w:val="00134A26"/>
    <w:rsid w:val="00134E96"/>
    <w:rsid w:val="00134EB7"/>
    <w:rsid w:val="00135497"/>
    <w:rsid w:val="0013563C"/>
    <w:rsid w:val="00136130"/>
    <w:rsid w:val="001362CC"/>
    <w:rsid w:val="00136B75"/>
    <w:rsid w:val="00137175"/>
    <w:rsid w:val="00137540"/>
    <w:rsid w:val="00140131"/>
    <w:rsid w:val="0014066E"/>
    <w:rsid w:val="00140D1F"/>
    <w:rsid w:val="00140E3A"/>
    <w:rsid w:val="00141446"/>
    <w:rsid w:val="001418C2"/>
    <w:rsid w:val="00141C4C"/>
    <w:rsid w:val="00141F7C"/>
    <w:rsid w:val="00142787"/>
    <w:rsid w:val="00142868"/>
    <w:rsid w:val="00142F34"/>
    <w:rsid w:val="001435A4"/>
    <w:rsid w:val="00143C2D"/>
    <w:rsid w:val="00143C38"/>
    <w:rsid w:val="00144643"/>
    <w:rsid w:val="00145736"/>
    <w:rsid w:val="00146054"/>
    <w:rsid w:val="00146075"/>
    <w:rsid w:val="001461B1"/>
    <w:rsid w:val="00146B89"/>
    <w:rsid w:val="00146DC7"/>
    <w:rsid w:val="00146FCF"/>
    <w:rsid w:val="0014786A"/>
    <w:rsid w:val="00147CB7"/>
    <w:rsid w:val="0015008C"/>
    <w:rsid w:val="00150439"/>
    <w:rsid w:val="00150967"/>
    <w:rsid w:val="001509FC"/>
    <w:rsid w:val="00150C06"/>
    <w:rsid w:val="00150CFF"/>
    <w:rsid w:val="00151242"/>
    <w:rsid w:val="001516A4"/>
    <w:rsid w:val="00151E5F"/>
    <w:rsid w:val="0015341F"/>
    <w:rsid w:val="00153901"/>
    <w:rsid w:val="00153D1D"/>
    <w:rsid w:val="00153E28"/>
    <w:rsid w:val="001547B3"/>
    <w:rsid w:val="00154908"/>
    <w:rsid w:val="00155040"/>
    <w:rsid w:val="00155161"/>
    <w:rsid w:val="0015560D"/>
    <w:rsid w:val="00156133"/>
    <w:rsid w:val="001569AB"/>
    <w:rsid w:val="001575FA"/>
    <w:rsid w:val="0015788A"/>
    <w:rsid w:val="0016081B"/>
    <w:rsid w:val="00160F1A"/>
    <w:rsid w:val="0016183A"/>
    <w:rsid w:val="00162F4F"/>
    <w:rsid w:val="001633EF"/>
    <w:rsid w:val="001640D7"/>
    <w:rsid w:val="001646E1"/>
    <w:rsid w:val="00164D63"/>
    <w:rsid w:val="001657CF"/>
    <w:rsid w:val="001658F9"/>
    <w:rsid w:val="00166AF9"/>
    <w:rsid w:val="00166ED3"/>
    <w:rsid w:val="0016725C"/>
    <w:rsid w:val="00167709"/>
    <w:rsid w:val="001678BF"/>
    <w:rsid w:val="00167F4D"/>
    <w:rsid w:val="00170610"/>
    <w:rsid w:val="0017085D"/>
    <w:rsid w:val="00170F49"/>
    <w:rsid w:val="00171440"/>
    <w:rsid w:val="001719AA"/>
    <w:rsid w:val="00171BD9"/>
    <w:rsid w:val="00172066"/>
    <w:rsid w:val="00172241"/>
    <w:rsid w:val="001722E3"/>
    <w:rsid w:val="00172409"/>
    <w:rsid w:val="001726F3"/>
    <w:rsid w:val="00172D6A"/>
    <w:rsid w:val="00173362"/>
    <w:rsid w:val="00173C51"/>
    <w:rsid w:val="0017441E"/>
    <w:rsid w:val="001744D7"/>
    <w:rsid w:val="00174ACF"/>
    <w:rsid w:val="00174CC2"/>
    <w:rsid w:val="001758C7"/>
    <w:rsid w:val="001766B1"/>
    <w:rsid w:val="00176CC6"/>
    <w:rsid w:val="00176FE1"/>
    <w:rsid w:val="001805A4"/>
    <w:rsid w:val="0018079F"/>
    <w:rsid w:val="00180ADD"/>
    <w:rsid w:val="00180B7B"/>
    <w:rsid w:val="001816CC"/>
    <w:rsid w:val="001817ED"/>
    <w:rsid w:val="00181BE4"/>
    <w:rsid w:val="001824DA"/>
    <w:rsid w:val="00182766"/>
    <w:rsid w:val="00183864"/>
    <w:rsid w:val="0018392E"/>
    <w:rsid w:val="00184086"/>
    <w:rsid w:val="001843D8"/>
    <w:rsid w:val="0018477E"/>
    <w:rsid w:val="00184AB4"/>
    <w:rsid w:val="00185034"/>
    <w:rsid w:val="0018546D"/>
    <w:rsid w:val="00185576"/>
    <w:rsid w:val="001856C9"/>
    <w:rsid w:val="00185951"/>
    <w:rsid w:val="00185AA9"/>
    <w:rsid w:val="00186416"/>
    <w:rsid w:val="00186631"/>
    <w:rsid w:val="00186B46"/>
    <w:rsid w:val="00186C01"/>
    <w:rsid w:val="00186E57"/>
    <w:rsid w:val="00187028"/>
    <w:rsid w:val="00187285"/>
    <w:rsid w:val="00187E05"/>
    <w:rsid w:val="001903A7"/>
    <w:rsid w:val="001904F2"/>
    <w:rsid w:val="00190DB2"/>
    <w:rsid w:val="00190F48"/>
    <w:rsid w:val="001911A7"/>
    <w:rsid w:val="00192C51"/>
    <w:rsid w:val="00192D74"/>
    <w:rsid w:val="00192FF8"/>
    <w:rsid w:val="001934D3"/>
    <w:rsid w:val="00193CD8"/>
    <w:rsid w:val="00193E75"/>
    <w:rsid w:val="001941F0"/>
    <w:rsid w:val="00194334"/>
    <w:rsid w:val="00194518"/>
    <w:rsid w:val="0019468F"/>
    <w:rsid w:val="0019477C"/>
    <w:rsid w:val="00195941"/>
    <w:rsid w:val="00195BA1"/>
    <w:rsid w:val="00195C1E"/>
    <w:rsid w:val="00195D40"/>
    <w:rsid w:val="00195DA3"/>
    <w:rsid w:val="001968ED"/>
    <w:rsid w:val="00196B8B"/>
    <w:rsid w:val="001A0CFE"/>
    <w:rsid w:val="001A0D64"/>
    <w:rsid w:val="001A13EA"/>
    <w:rsid w:val="001A158B"/>
    <w:rsid w:val="001A18C4"/>
    <w:rsid w:val="001A1CC0"/>
    <w:rsid w:val="001A2BEA"/>
    <w:rsid w:val="001A2CDD"/>
    <w:rsid w:val="001A2E19"/>
    <w:rsid w:val="001A3790"/>
    <w:rsid w:val="001A3C64"/>
    <w:rsid w:val="001A3E69"/>
    <w:rsid w:val="001A458A"/>
    <w:rsid w:val="001A4C4B"/>
    <w:rsid w:val="001A4F30"/>
    <w:rsid w:val="001A4F64"/>
    <w:rsid w:val="001A5578"/>
    <w:rsid w:val="001A5A9B"/>
    <w:rsid w:val="001A5F38"/>
    <w:rsid w:val="001A6188"/>
    <w:rsid w:val="001A6AF9"/>
    <w:rsid w:val="001A6B5B"/>
    <w:rsid w:val="001A6D93"/>
    <w:rsid w:val="001A717E"/>
    <w:rsid w:val="001B069A"/>
    <w:rsid w:val="001B09B9"/>
    <w:rsid w:val="001B1EAE"/>
    <w:rsid w:val="001B20D6"/>
    <w:rsid w:val="001B2185"/>
    <w:rsid w:val="001B2A2F"/>
    <w:rsid w:val="001B2CE2"/>
    <w:rsid w:val="001B35E4"/>
    <w:rsid w:val="001B3877"/>
    <w:rsid w:val="001B3E37"/>
    <w:rsid w:val="001B4246"/>
    <w:rsid w:val="001B43DC"/>
    <w:rsid w:val="001B4889"/>
    <w:rsid w:val="001B5A4B"/>
    <w:rsid w:val="001B5EA5"/>
    <w:rsid w:val="001B6F9A"/>
    <w:rsid w:val="001B71C0"/>
    <w:rsid w:val="001B7279"/>
    <w:rsid w:val="001B7C62"/>
    <w:rsid w:val="001B7EA5"/>
    <w:rsid w:val="001B7F75"/>
    <w:rsid w:val="001C111D"/>
    <w:rsid w:val="001C1129"/>
    <w:rsid w:val="001C1166"/>
    <w:rsid w:val="001C14AD"/>
    <w:rsid w:val="001C1B7B"/>
    <w:rsid w:val="001C223C"/>
    <w:rsid w:val="001C2274"/>
    <w:rsid w:val="001C2488"/>
    <w:rsid w:val="001C2BEF"/>
    <w:rsid w:val="001C32EC"/>
    <w:rsid w:val="001C38BD"/>
    <w:rsid w:val="001C4521"/>
    <w:rsid w:val="001C4D5A"/>
    <w:rsid w:val="001C4F27"/>
    <w:rsid w:val="001C5535"/>
    <w:rsid w:val="001C571C"/>
    <w:rsid w:val="001C587B"/>
    <w:rsid w:val="001C5BF9"/>
    <w:rsid w:val="001C5F6E"/>
    <w:rsid w:val="001C6105"/>
    <w:rsid w:val="001C7607"/>
    <w:rsid w:val="001C76B8"/>
    <w:rsid w:val="001C781A"/>
    <w:rsid w:val="001C7BFE"/>
    <w:rsid w:val="001D06C7"/>
    <w:rsid w:val="001D1441"/>
    <w:rsid w:val="001D2001"/>
    <w:rsid w:val="001D2229"/>
    <w:rsid w:val="001D2448"/>
    <w:rsid w:val="001D27A2"/>
    <w:rsid w:val="001D30C5"/>
    <w:rsid w:val="001D3AB2"/>
    <w:rsid w:val="001D52A0"/>
    <w:rsid w:val="001D588D"/>
    <w:rsid w:val="001D5A28"/>
    <w:rsid w:val="001D63AA"/>
    <w:rsid w:val="001D6AA9"/>
    <w:rsid w:val="001D6D71"/>
    <w:rsid w:val="001D71F7"/>
    <w:rsid w:val="001E0410"/>
    <w:rsid w:val="001E080B"/>
    <w:rsid w:val="001E0A6A"/>
    <w:rsid w:val="001E0B99"/>
    <w:rsid w:val="001E1477"/>
    <w:rsid w:val="001E1B26"/>
    <w:rsid w:val="001E2456"/>
    <w:rsid w:val="001E29EB"/>
    <w:rsid w:val="001E2BDC"/>
    <w:rsid w:val="001E2C16"/>
    <w:rsid w:val="001E2EB5"/>
    <w:rsid w:val="001E32DD"/>
    <w:rsid w:val="001E33C9"/>
    <w:rsid w:val="001E34C6"/>
    <w:rsid w:val="001E375A"/>
    <w:rsid w:val="001E3822"/>
    <w:rsid w:val="001E4A93"/>
    <w:rsid w:val="001E5581"/>
    <w:rsid w:val="001E566C"/>
    <w:rsid w:val="001E6313"/>
    <w:rsid w:val="001E6727"/>
    <w:rsid w:val="001E69D1"/>
    <w:rsid w:val="001E6AE0"/>
    <w:rsid w:val="001E6FCD"/>
    <w:rsid w:val="001E768F"/>
    <w:rsid w:val="001F0499"/>
    <w:rsid w:val="001F079C"/>
    <w:rsid w:val="001F0800"/>
    <w:rsid w:val="001F0ADD"/>
    <w:rsid w:val="001F0EFF"/>
    <w:rsid w:val="001F182E"/>
    <w:rsid w:val="001F1CB8"/>
    <w:rsid w:val="001F21F1"/>
    <w:rsid w:val="001F2A88"/>
    <w:rsid w:val="001F2AB6"/>
    <w:rsid w:val="001F2DF4"/>
    <w:rsid w:val="001F3124"/>
    <w:rsid w:val="001F32EB"/>
    <w:rsid w:val="001F3532"/>
    <w:rsid w:val="001F3711"/>
    <w:rsid w:val="001F3C70"/>
    <w:rsid w:val="001F56B0"/>
    <w:rsid w:val="001F5AC3"/>
    <w:rsid w:val="001F606B"/>
    <w:rsid w:val="001F606E"/>
    <w:rsid w:val="001F61AB"/>
    <w:rsid w:val="001F675E"/>
    <w:rsid w:val="001F71B6"/>
    <w:rsid w:val="001F731F"/>
    <w:rsid w:val="001F7512"/>
    <w:rsid w:val="001F7C9B"/>
    <w:rsid w:val="001F7DEE"/>
    <w:rsid w:val="002004B1"/>
    <w:rsid w:val="00200B0D"/>
    <w:rsid w:val="00200D67"/>
    <w:rsid w:val="00200D88"/>
    <w:rsid w:val="002017E0"/>
    <w:rsid w:val="00201A22"/>
    <w:rsid w:val="00201F68"/>
    <w:rsid w:val="00202049"/>
    <w:rsid w:val="0020221B"/>
    <w:rsid w:val="00202454"/>
    <w:rsid w:val="002028C6"/>
    <w:rsid w:val="00203402"/>
    <w:rsid w:val="002034DA"/>
    <w:rsid w:val="00203C02"/>
    <w:rsid w:val="002040F6"/>
    <w:rsid w:val="00204DE2"/>
    <w:rsid w:val="002058AD"/>
    <w:rsid w:val="002058C9"/>
    <w:rsid w:val="00206701"/>
    <w:rsid w:val="00206BC6"/>
    <w:rsid w:val="00206D66"/>
    <w:rsid w:val="00207008"/>
    <w:rsid w:val="00207B19"/>
    <w:rsid w:val="00207FF8"/>
    <w:rsid w:val="0021014B"/>
    <w:rsid w:val="00210385"/>
    <w:rsid w:val="00210B35"/>
    <w:rsid w:val="00210B90"/>
    <w:rsid w:val="00211F70"/>
    <w:rsid w:val="00212010"/>
    <w:rsid w:val="002125AC"/>
    <w:rsid w:val="00212F2A"/>
    <w:rsid w:val="00212F6C"/>
    <w:rsid w:val="00213698"/>
    <w:rsid w:val="00213DD5"/>
    <w:rsid w:val="0021421E"/>
    <w:rsid w:val="002145D0"/>
    <w:rsid w:val="00214A76"/>
    <w:rsid w:val="00214D4A"/>
    <w:rsid w:val="00214F2B"/>
    <w:rsid w:val="00214F6C"/>
    <w:rsid w:val="002155FA"/>
    <w:rsid w:val="00216BED"/>
    <w:rsid w:val="00217880"/>
    <w:rsid w:val="002178FB"/>
    <w:rsid w:val="00217BE2"/>
    <w:rsid w:val="00217EE1"/>
    <w:rsid w:val="0022036B"/>
    <w:rsid w:val="00220752"/>
    <w:rsid w:val="00220C7F"/>
    <w:rsid w:val="00220E7C"/>
    <w:rsid w:val="00221806"/>
    <w:rsid w:val="00221C48"/>
    <w:rsid w:val="00222318"/>
    <w:rsid w:val="00222737"/>
    <w:rsid w:val="00222D66"/>
    <w:rsid w:val="00222DDF"/>
    <w:rsid w:val="002230FE"/>
    <w:rsid w:val="00223839"/>
    <w:rsid w:val="002238CE"/>
    <w:rsid w:val="00223E31"/>
    <w:rsid w:val="00224A8A"/>
    <w:rsid w:val="002250A5"/>
    <w:rsid w:val="00225213"/>
    <w:rsid w:val="002254A3"/>
    <w:rsid w:val="0022553F"/>
    <w:rsid w:val="0022558A"/>
    <w:rsid w:val="0022567F"/>
    <w:rsid w:val="00225BD4"/>
    <w:rsid w:val="00225C24"/>
    <w:rsid w:val="00225DD7"/>
    <w:rsid w:val="002265BD"/>
    <w:rsid w:val="00226BA3"/>
    <w:rsid w:val="00226DBF"/>
    <w:rsid w:val="00226E8E"/>
    <w:rsid w:val="00227C20"/>
    <w:rsid w:val="00230238"/>
    <w:rsid w:val="002306C2"/>
    <w:rsid w:val="0023074C"/>
    <w:rsid w:val="00230769"/>
    <w:rsid w:val="00230825"/>
    <w:rsid w:val="002309A8"/>
    <w:rsid w:val="002309F0"/>
    <w:rsid w:val="00231804"/>
    <w:rsid w:val="00231AE3"/>
    <w:rsid w:val="002320A1"/>
    <w:rsid w:val="00232734"/>
    <w:rsid w:val="00232A8C"/>
    <w:rsid w:val="00233093"/>
    <w:rsid w:val="002335B3"/>
    <w:rsid w:val="00233C4E"/>
    <w:rsid w:val="00234293"/>
    <w:rsid w:val="0023466F"/>
    <w:rsid w:val="00234FA6"/>
    <w:rsid w:val="002350F1"/>
    <w:rsid w:val="002361B5"/>
    <w:rsid w:val="00236343"/>
    <w:rsid w:val="00236508"/>
    <w:rsid w:val="002365A9"/>
    <w:rsid w:val="00236775"/>
    <w:rsid w:val="002368E3"/>
    <w:rsid w:val="00236C42"/>
    <w:rsid w:val="00236CFE"/>
    <w:rsid w:val="00237298"/>
    <w:rsid w:val="00237C1F"/>
    <w:rsid w:val="00237EB2"/>
    <w:rsid w:val="00237F66"/>
    <w:rsid w:val="00240542"/>
    <w:rsid w:val="0024097F"/>
    <w:rsid w:val="00241751"/>
    <w:rsid w:val="00241B3E"/>
    <w:rsid w:val="0024217A"/>
    <w:rsid w:val="002428E3"/>
    <w:rsid w:val="00243031"/>
    <w:rsid w:val="00243382"/>
    <w:rsid w:val="002433CF"/>
    <w:rsid w:val="00243414"/>
    <w:rsid w:val="00244182"/>
    <w:rsid w:val="002446EF"/>
    <w:rsid w:val="002448BB"/>
    <w:rsid w:val="00244E08"/>
    <w:rsid w:val="00245308"/>
    <w:rsid w:val="00245DC1"/>
    <w:rsid w:val="00245FE6"/>
    <w:rsid w:val="00246006"/>
    <w:rsid w:val="00246570"/>
    <w:rsid w:val="00246933"/>
    <w:rsid w:val="002469EA"/>
    <w:rsid w:val="00246AEF"/>
    <w:rsid w:val="00246B22"/>
    <w:rsid w:val="00247522"/>
    <w:rsid w:val="00250267"/>
    <w:rsid w:val="0025030D"/>
    <w:rsid w:val="002505DD"/>
    <w:rsid w:val="00250E81"/>
    <w:rsid w:val="00250F13"/>
    <w:rsid w:val="002512D3"/>
    <w:rsid w:val="00251AD2"/>
    <w:rsid w:val="00251AFA"/>
    <w:rsid w:val="00251B83"/>
    <w:rsid w:val="00251CD9"/>
    <w:rsid w:val="00251D9D"/>
    <w:rsid w:val="002521FB"/>
    <w:rsid w:val="002527CF"/>
    <w:rsid w:val="002527D2"/>
    <w:rsid w:val="00253645"/>
    <w:rsid w:val="00253D36"/>
    <w:rsid w:val="00254030"/>
    <w:rsid w:val="002548ED"/>
    <w:rsid w:val="0025579F"/>
    <w:rsid w:val="00255925"/>
    <w:rsid w:val="00256200"/>
    <w:rsid w:val="002570B4"/>
    <w:rsid w:val="00257511"/>
    <w:rsid w:val="0025783C"/>
    <w:rsid w:val="00257988"/>
    <w:rsid w:val="00257CBB"/>
    <w:rsid w:val="0026008F"/>
    <w:rsid w:val="002600EB"/>
    <w:rsid w:val="00260BAF"/>
    <w:rsid w:val="00261145"/>
    <w:rsid w:val="00261336"/>
    <w:rsid w:val="00261F37"/>
    <w:rsid w:val="002621B4"/>
    <w:rsid w:val="00262DDF"/>
    <w:rsid w:val="00263326"/>
    <w:rsid w:val="00263416"/>
    <w:rsid w:val="00263793"/>
    <w:rsid w:val="0026391F"/>
    <w:rsid w:val="00263B5D"/>
    <w:rsid w:val="002641F9"/>
    <w:rsid w:val="00264FBD"/>
    <w:rsid w:val="002650EE"/>
    <w:rsid w:val="002650F7"/>
    <w:rsid w:val="00265172"/>
    <w:rsid w:val="002655A5"/>
    <w:rsid w:val="0026586A"/>
    <w:rsid w:val="00265F9D"/>
    <w:rsid w:val="002661DA"/>
    <w:rsid w:val="002669CD"/>
    <w:rsid w:val="00266BAF"/>
    <w:rsid w:val="00266F8B"/>
    <w:rsid w:val="00267585"/>
    <w:rsid w:val="00267E4B"/>
    <w:rsid w:val="002704E8"/>
    <w:rsid w:val="00270C6F"/>
    <w:rsid w:val="002718E1"/>
    <w:rsid w:val="00271A3D"/>
    <w:rsid w:val="00271B02"/>
    <w:rsid w:val="00271B58"/>
    <w:rsid w:val="00271F1C"/>
    <w:rsid w:val="00272226"/>
    <w:rsid w:val="00272227"/>
    <w:rsid w:val="00272861"/>
    <w:rsid w:val="0027298C"/>
    <w:rsid w:val="00272C2C"/>
    <w:rsid w:val="00272DB3"/>
    <w:rsid w:val="002730AC"/>
    <w:rsid w:val="00273563"/>
    <w:rsid w:val="00273F3B"/>
    <w:rsid w:val="00274B27"/>
    <w:rsid w:val="00274C9A"/>
    <w:rsid w:val="00274DB7"/>
    <w:rsid w:val="00275289"/>
    <w:rsid w:val="0027591B"/>
    <w:rsid w:val="00275984"/>
    <w:rsid w:val="00275D88"/>
    <w:rsid w:val="00275E3D"/>
    <w:rsid w:val="00276301"/>
    <w:rsid w:val="0027716E"/>
    <w:rsid w:val="002807BA"/>
    <w:rsid w:val="00280F74"/>
    <w:rsid w:val="00281356"/>
    <w:rsid w:val="002815BC"/>
    <w:rsid w:val="00281A6C"/>
    <w:rsid w:val="00281A6F"/>
    <w:rsid w:val="00281C80"/>
    <w:rsid w:val="002822CA"/>
    <w:rsid w:val="0028249D"/>
    <w:rsid w:val="002827E3"/>
    <w:rsid w:val="00282B4A"/>
    <w:rsid w:val="00282E80"/>
    <w:rsid w:val="00283107"/>
    <w:rsid w:val="00283357"/>
    <w:rsid w:val="00283871"/>
    <w:rsid w:val="00283E8A"/>
    <w:rsid w:val="0028462B"/>
    <w:rsid w:val="00284773"/>
    <w:rsid w:val="0028521A"/>
    <w:rsid w:val="00285A19"/>
    <w:rsid w:val="00285F99"/>
    <w:rsid w:val="002860AC"/>
    <w:rsid w:val="00286486"/>
    <w:rsid w:val="00286998"/>
    <w:rsid w:val="00286A6F"/>
    <w:rsid w:val="00287146"/>
    <w:rsid w:val="0029015A"/>
    <w:rsid w:val="00290829"/>
    <w:rsid w:val="00291165"/>
    <w:rsid w:val="00291186"/>
    <w:rsid w:val="00291AB7"/>
    <w:rsid w:val="00291B2E"/>
    <w:rsid w:val="002921A1"/>
    <w:rsid w:val="0029224E"/>
    <w:rsid w:val="00292EB2"/>
    <w:rsid w:val="00292FCE"/>
    <w:rsid w:val="002933E9"/>
    <w:rsid w:val="002937CE"/>
    <w:rsid w:val="00293823"/>
    <w:rsid w:val="00293AD7"/>
    <w:rsid w:val="00293BF8"/>
    <w:rsid w:val="00293CAA"/>
    <w:rsid w:val="00293E2F"/>
    <w:rsid w:val="00293E37"/>
    <w:rsid w:val="0029422B"/>
    <w:rsid w:val="00295679"/>
    <w:rsid w:val="00295F74"/>
    <w:rsid w:val="0029703F"/>
    <w:rsid w:val="0029736D"/>
    <w:rsid w:val="002976C3"/>
    <w:rsid w:val="002976D9"/>
    <w:rsid w:val="00297B95"/>
    <w:rsid w:val="00297BDC"/>
    <w:rsid w:val="002A0161"/>
    <w:rsid w:val="002A0938"/>
    <w:rsid w:val="002A0A84"/>
    <w:rsid w:val="002A0F48"/>
    <w:rsid w:val="002A197D"/>
    <w:rsid w:val="002A24F9"/>
    <w:rsid w:val="002A2AA1"/>
    <w:rsid w:val="002A318F"/>
    <w:rsid w:val="002A3589"/>
    <w:rsid w:val="002A378A"/>
    <w:rsid w:val="002A3AB7"/>
    <w:rsid w:val="002A3E74"/>
    <w:rsid w:val="002A41A0"/>
    <w:rsid w:val="002A476A"/>
    <w:rsid w:val="002A4B89"/>
    <w:rsid w:val="002A4D58"/>
    <w:rsid w:val="002A538F"/>
    <w:rsid w:val="002A5850"/>
    <w:rsid w:val="002A5D19"/>
    <w:rsid w:val="002A6122"/>
    <w:rsid w:val="002A6591"/>
    <w:rsid w:val="002A6714"/>
    <w:rsid w:val="002A68E2"/>
    <w:rsid w:val="002A6B8C"/>
    <w:rsid w:val="002A72A2"/>
    <w:rsid w:val="002B081D"/>
    <w:rsid w:val="002B10E0"/>
    <w:rsid w:val="002B1148"/>
    <w:rsid w:val="002B11AC"/>
    <w:rsid w:val="002B153C"/>
    <w:rsid w:val="002B1672"/>
    <w:rsid w:val="002B1984"/>
    <w:rsid w:val="002B2591"/>
    <w:rsid w:val="002B2668"/>
    <w:rsid w:val="002B27FE"/>
    <w:rsid w:val="002B3352"/>
    <w:rsid w:val="002B370E"/>
    <w:rsid w:val="002B3CF6"/>
    <w:rsid w:val="002B52FC"/>
    <w:rsid w:val="002B6BE3"/>
    <w:rsid w:val="002B6E5A"/>
    <w:rsid w:val="002B6E65"/>
    <w:rsid w:val="002B78A9"/>
    <w:rsid w:val="002C00A2"/>
    <w:rsid w:val="002C024F"/>
    <w:rsid w:val="002C0464"/>
    <w:rsid w:val="002C0AD6"/>
    <w:rsid w:val="002C19E5"/>
    <w:rsid w:val="002C2830"/>
    <w:rsid w:val="002C31D0"/>
    <w:rsid w:val="002C38F8"/>
    <w:rsid w:val="002C3D7C"/>
    <w:rsid w:val="002C3F31"/>
    <w:rsid w:val="002C47E8"/>
    <w:rsid w:val="002C4970"/>
    <w:rsid w:val="002C4F24"/>
    <w:rsid w:val="002C55BC"/>
    <w:rsid w:val="002C5812"/>
    <w:rsid w:val="002C5C7A"/>
    <w:rsid w:val="002C63D9"/>
    <w:rsid w:val="002C6481"/>
    <w:rsid w:val="002C7308"/>
    <w:rsid w:val="002C757E"/>
    <w:rsid w:val="002D001A"/>
    <w:rsid w:val="002D02D4"/>
    <w:rsid w:val="002D1616"/>
    <w:rsid w:val="002D1661"/>
    <w:rsid w:val="002D1ABF"/>
    <w:rsid w:val="002D1E1D"/>
    <w:rsid w:val="002D2033"/>
    <w:rsid w:val="002D2083"/>
    <w:rsid w:val="002D218E"/>
    <w:rsid w:val="002D2442"/>
    <w:rsid w:val="002D28E2"/>
    <w:rsid w:val="002D2BBE"/>
    <w:rsid w:val="002D3138"/>
    <w:rsid w:val="002D317B"/>
    <w:rsid w:val="002D3587"/>
    <w:rsid w:val="002D38CB"/>
    <w:rsid w:val="002D3CBE"/>
    <w:rsid w:val="002D45A0"/>
    <w:rsid w:val="002D502D"/>
    <w:rsid w:val="002D5055"/>
    <w:rsid w:val="002D5593"/>
    <w:rsid w:val="002D5640"/>
    <w:rsid w:val="002D56FE"/>
    <w:rsid w:val="002D5B8B"/>
    <w:rsid w:val="002D5E85"/>
    <w:rsid w:val="002D74E4"/>
    <w:rsid w:val="002E0F60"/>
    <w:rsid w:val="002E0F69"/>
    <w:rsid w:val="002E1B12"/>
    <w:rsid w:val="002E1DA0"/>
    <w:rsid w:val="002E1EBC"/>
    <w:rsid w:val="002E24C5"/>
    <w:rsid w:val="002E2B80"/>
    <w:rsid w:val="002E2DEF"/>
    <w:rsid w:val="002E32CD"/>
    <w:rsid w:val="002E3514"/>
    <w:rsid w:val="002E38E7"/>
    <w:rsid w:val="002E409A"/>
    <w:rsid w:val="002E423E"/>
    <w:rsid w:val="002E4F48"/>
    <w:rsid w:val="002E52B7"/>
    <w:rsid w:val="002E52C9"/>
    <w:rsid w:val="002E6287"/>
    <w:rsid w:val="002E64B1"/>
    <w:rsid w:val="002E6901"/>
    <w:rsid w:val="002E6A0F"/>
    <w:rsid w:val="002E6D92"/>
    <w:rsid w:val="002E7D06"/>
    <w:rsid w:val="002F0B49"/>
    <w:rsid w:val="002F0FFA"/>
    <w:rsid w:val="002F11C9"/>
    <w:rsid w:val="002F124D"/>
    <w:rsid w:val="002F1571"/>
    <w:rsid w:val="002F18E5"/>
    <w:rsid w:val="002F1BF2"/>
    <w:rsid w:val="002F1F18"/>
    <w:rsid w:val="002F2028"/>
    <w:rsid w:val="002F21E9"/>
    <w:rsid w:val="002F23DD"/>
    <w:rsid w:val="002F25C6"/>
    <w:rsid w:val="002F30BD"/>
    <w:rsid w:val="002F35D4"/>
    <w:rsid w:val="002F43FC"/>
    <w:rsid w:val="002F5147"/>
    <w:rsid w:val="002F5879"/>
    <w:rsid w:val="002F59A8"/>
    <w:rsid w:val="002F5DA6"/>
    <w:rsid w:val="002F6C88"/>
    <w:rsid w:val="002F7186"/>
    <w:rsid w:val="002F7390"/>
    <w:rsid w:val="002F7ABD"/>
    <w:rsid w:val="002F7B91"/>
    <w:rsid w:val="0030029B"/>
    <w:rsid w:val="00300521"/>
    <w:rsid w:val="0030070E"/>
    <w:rsid w:val="00300895"/>
    <w:rsid w:val="0030097C"/>
    <w:rsid w:val="0030143F"/>
    <w:rsid w:val="00301495"/>
    <w:rsid w:val="00301C2A"/>
    <w:rsid w:val="00301D30"/>
    <w:rsid w:val="00301E9A"/>
    <w:rsid w:val="0030230D"/>
    <w:rsid w:val="003024EB"/>
    <w:rsid w:val="00302537"/>
    <w:rsid w:val="00302738"/>
    <w:rsid w:val="00302934"/>
    <w:rsid w:val="003029CF"/>
    <w:rsid w:val="00302A63"/>
    <w:rsid w:val="00302A9C"/>
    <w:rsid w:val="00303DC5"/>
    <w:rsid w:val="003044BD"/>
    <w:rsid w:val="0030490C"/>
    <w:rsid w:val="00304A6C"/>
    <w:rsid w:val="0030549E"/>
    <w:rsid w:val="00305779"/>
    <w:rsid w:val="00305FF7"/>
    <w:rsid w:val="003065DC"/>
    <w:rsid w:val="00307422"/>
    <w:rsid w:val="00307538"/>
    <w:rsid w:val="00307B22"/>
    <w:rsid w:val="00307FE4"/>
    <w:rsid w:val="0031075C"/>
    <w:rsid w:val="00310A29"/>
    <w:rsid w:val="00310D59"/>
    <w:rsid w:val="003110B0"/>
    <w:rsid w:val="00311510"/>
    <w:rsid w:val="003118E3"/>
    <w:rsid w:val="00311E13"/>
    <w:rsid w:val="00312597"/>
    <w:rsid w:val="00313287"/>
    <w:rsid w:val="0031391B"/>
    <w:rsid w:val="00314240"/>
    <w:rsid w:val="00315142"/>
    <w:rsid w:val="00315211"/>
    <w:rsid w:val="003153FB"/>
    <w:rsid w:val="003159DD"/>
    <w:rsid w:val="00315E34"/>
    <w:rsid w:val="00315F88"/>
    <w:rsid w:val="0031692A"/>
    <w:rsid w:val="003200BC"/>
    <w:rsid w:val="0032070B"/>
    <w:rsid w:val="003208E7"/>
    <w:rsid w:val="0032118B"/>
    <w:rsid w:val="00321A48"/>
    <w:rsid w:val="00321A74"/>
    <w:rsid w:val="0032248B"/>
    <w:rsid w:val="003228B7"/>
    <w:rsid w:val="00323245"/>
    <w:rsid w:val="0032373B"/>
    <w:rsid w:val="003241C3"/>
    <w:rsid w:val="0032443B"/>
    <w:rsid w:val="003252EF"/>
    <w:rsid w:val="00325353"/>
    <w:rsid w:val="00325E76"/>
    <w:rsid w:val="00326A16"/>
    <w:rsid w:val="00326CE7"/>
    <w:rsid w:val="003273BB"/>
    <w:rsid w:val="003273ED"/>
    <w:rsid w:val="00327746"/>
    <w:rsid w:val="00327BA5"/>
    <w:rsid w:val="00327C12"/>
    <w:rsid w:val="00327FC4"/>
    <w:rsid w:val="0033030D"/>
    <w:rsid w:val="00330843"/>
    <w:rsid w:val="00330C6C"/>
    <w:rsid w:val="003317BA"/>
    <w:rsid w:val="00331F21"/>
    <w:rsid w:val="00332149"/>
    <w:rsid w:val="003324EB"/>
    <w:rsid w:val="00332969"/>
    <w:rsid w:val="00334154"/>
    <w:rsid w:val="003344ED"/>
    <w:rsid w:val="00334897"/>
    <w:rsid w:val="00334B2A"/>
    <w:rsid w:val="00334D60"/>
    <w:rsid w:val="00335235"/>
    <w:rsid w:val="00335C1E"/>
    <w:rsid w:val="00335C77"/>
    <w:rsid w:val="00335D3B"/>
    <w:rsid w:val="0033605C"/>
    <w:rsid w:val="003363FE"/>
    <w:rsid w:val="00336953"/>
    <w:rsid w:val="003372C4"/>
    <w:rsid w:val="0033780F"/>
    <w:rsid w:val="00340891"/>
    <w:rsid w:val="003408F6"/>
    <w:rsid w:val="00340ECA"/>
    <w:rsid w:val="00341225"/>
    <w:rsid w:val="003412F7"/>
    <w:rsid w:val="003413BE"/>
    <w:rsid w:val="003418E7"/>
    <w:rsid w:val="00341E13"/>
    <w:rsid w:val="00341E69"/>
    <w:rsid w:val="00341FA0"/>
    <w:rsid w:val="003423C6"/>
    <w:rsid w:val="00343630"/>
    <w:rsid w:val="003436D4"/>
    <w:rsid w:val="0034447A"/>
    <w:rsid w:val="00344C11"/>
    <w:rsid w:val="00344F3D"/>
    <w:rsid w:val="00345299"/>
    <w:rsid w:val="0034555C"/>
    <w:rsid w:val="00345693"/>
    <w:rsid w:val="003456A6"/>
    <w:rsid w:val="00345C82"/>
    <w:rsid w:val="00345E02"/>
    <w:rsid w:val="00345F1E"/>
    <w:rsid w:val="0034617A"/>
    <w:rsid w:val="00346BE6"/>
    <w:rsid w:val="0034793D"/>
    <w:rsid w:val="00347FCE"/>
    <w:rsid w:val="003507A4"/>
    <w:rsid w:val="00350BB8"/>
    <w:rsid w:val="003510C7"/>
    <w:rsid w:val="0035127C"/>
    <w:rsid w:val="0035137B"/>
    <w:rsid w:val="0035138C"/>
    <w:rsid w:val="003518FC"/>
    <w:rsid w:val="00351A8D"/>
    <w:rsid w:val="00351DF2"/>
    <w:rsid w:val="00352084"/>
    <w:rsid w:val="0035241D"/>
    <w:rsid w:val="003526BB"/>
    <w:rsid w:val="00352BCF"/>
    <w:rsid w:val="00352DFB"/>
    <w:rsid w:val="00353073"/>
    <w:rsid w:val="00353932"/>
    <w:rsid w:val="00353BD6"/>
    <w:rsid w:val="003543AA"/>
    <w:rsid w:val="0035464B"/>
    <w:rsid w:val="00354A0F"/>
    <w:rsid w:val="00355085"/>
    <w:rsid w:val="00355A00"/>
    <w:rsid w:val="00355A46"/>
    <w:rsid w:val="00355B15"/>
    <w:rsid w:val="00356044"/>
    <w:rsid w:val="0035666A"/>
    <w:rsid w:val="00356BA4"/>
    <w:rsid w:val="00356E3A"/>
    <w:rsid w:val="00357BAD"/>
    <w:rsid w:val="00357CF5"/>
    <w:rsid w:val="00361133"/>
    <w:rsid w:val="00361A56"/>
    <w:rsid w:val="0036218F"/>
    <w:rsid w:val="0036239F"/>
    <w:rsid w:val="0036252A"/>
    <w:rsid w:val="00362CC9"/>
    <w:rsid w:val="00362F15"/>
    <w:rsid w:val="00363F92"/>
    <w:rsid w:val="00364165"/>
    <w:rsid w:val="003647B0"/>
    <w:rsid w:val="003647B6"/>
    <w:rsid w:val="00364D9D"/>
    <w:rsid w:val="00364F1C"/>
    <w:rsid w:val="00365363"/>
    <w:rsid w:val="0036592E"/>
    <w:rsid w:val="003663AF"/>
    <w:rsid w:val="003667FC"/>
    <w:rsid w:val="00366EE6"/>
    <w:rsid w:val="003676FC"/>
    <w:rsid w:val="00367830"/>
    <w:rsid w:val="00371048"/>
    <w:rsid w:val="003711B0"/>
    <w:rsid w:val="00371976"/>
    <w:rsid w:val="00371BD9"/>
    <w:rsid w:val="00371D06"/>
    <w:rsid w:val="0037262A"/>
    <w:rsid w:val="00372A23"/>
    <w:rsid w:val="00372A31"/>
    <w:rsid w:val="00372A50"/>
    <w:rsid w:val="0037396C"/>
    <w:rsid w:val="00373ABC"/>
    <w:rsid w:val="00373B7E"/>
    <w:rsid w:val="0037421D"/>
    <w:rsid w:val="00374CC8"/>
    <w:rsid w:val="00375B69"/>
    <w:rsid w:val="00376093"/>
    <w:rsid w:val="003800CD"/>
    <w:rsid w:val="00380163"/>
    <w:rsid w:val="00380482"/>
    <w:rsid w:val="00380729"/>
    <w:rsid w:val="003809B7"/>
    <w:rsid w:val="00380E0D"/>
    <w:rsid w:val="00380E86"/>
    <w:rsid w:val="00381163"/>
    <w:rsid w:val="00381E7F"/>
    <w:rsid w:val="0038212D"/>
    <w:rsid w:val="0038236F"/>
    <w:rsid w:val="00382585"/>
    <w:rsid w:val="003825C1"/>
    <w:rsid w:val="00382712"/>
    <w:rsid w:val="003827F7"/>
    <w:rsid w:val="00382929"/>
    <w:rsid w:val="00382E6A"/>
    <w:rsid w:val="00383DA1"/>
    <w:rsid w:val="0038483B"/>
    <w:rsid w:val="00384CC9"/>
    <w:rsid w:val="00384FA9"/>
    <w:rsid w:val="0038525B"/>
    <w:rsid w:val="00385658"/>
    <w:rsid w:val="003858C8"/>
    <w:rsid w:val="00385F30"/>
    <w:rsid w:val="003867EE"/>
    <w:rsid w:val="0038690F"/>
    <w:rsid w:val="00386B25"/>
    <w:rsid w:val="00386D9F"/>
    <w:rsid w:val="00387142"/>
    <w:rsid w:val="00387155"/>
    <w:rsid w:val="00387252"/>
    <w:rsid w:val="00387786"/>
    <w:rsid w:val="00387C2C"/>
    <w:rsid w:val="00387CC5"/>
    <w:rsid w:val="003906B3"/>
    <w:rsid w:val="003907ED"/>
    <w:rsid w:val="0039102A"/>
    <w:rsid w:val="0039123D"/>
    <w:rsid w:val="0039154E"/>
    <w:rsid w:val="0039189D"/>
    <w:rsid w:val="003918BB"/>
    <w:rsid w:val="00391ABC"/>
    <w:rsid w:val="0039208B"/>
    <w:rsid w:val="003924A8"/>
    <w:rsid w:val="003924D0"/>
    <w:rsid w:val="00392A22"/>
    <w:rsid w:val="003935C0"/>
    <w:rsid w:val="00393696"/>
    <w:rsid w:val="00393721"/>
    <w:rsid w:val="00393963"/>
    <w:rsid w:val="0039420C"/>
    <w:rsid w:val="0039488C"/>
    <w:rsid w:val="00395575"/>
    <w:rsid w:val="00395672"/>
    <w:rsid w:val="00396C27"/>
    <w:rsid w:val="00397445"/>
    <w:rsid w:val="00397512"/>
    <w:rsid w:val="0039764F"/>
    <w:rsid w:val="00397E01"/>
    <w:rsid w:val="003A0520"/>
    <w:rsid w:val="003A06C8"/>
    <w:rsid w:val="003A0BD3"/>
    <w:rsid w:val="003A0D7C"/>
    <w:rsid w:val="003A0E5D"/>
    <w:rsid w:val="003A16DC"/>
    <w:rsid w:val="003A2554"/>
    <w:rsid w:val="003A27C7"/>
    <w:rsid w:val="003A2AC7"/>
    <w:rsid w:val="003A5093"/>
    <w:rsid w:val="003A5290"/>
    <w:rsid w:val="003A5C01"/>
    <w:rsid w:val="003A5C67"/>
    <w:rsid w:val="003A6253"/>
    <w:rsid w:val="003A69A3"/>
    <w:rsid w:val="003A69E2"/>
    <w:rsid w:val="003A796F"/>
    <w:rsid w:val="003A7AB5"/>
    <w:rsid w:val="003B0155"/>
    <w:rsid w:val="003B1F11"/>
    <w:rsid w:val="003B200B"/>
    <w:rsid w:val="003B201A"/>
    <w:rsid w:val="003B2A11"/>
    <w:rsid w:val="003B2D96"/>
    <w:rsid w:val="003B3F01"/>
    <w:rsid w:val="003B5395"/>
    <w:rsid w:val="003B5803"/>
    <w:rsid w:val="003B6216"/>
    <w:rsid w:val="003B6925"/>
    <w:rsid w:val="003B717F"/>
    <w:rsid w:val="003B75AB"/>
    <w:rsid w:val="003B7EE7"/>
    <w:rsid w:val="003B7FAC"/>
    <w:rsid w:val="003C039A"/>
    <w:rsid w:val="003C060E"/>
    <w:rsid w:val="003C0EA7"/>
    <w:rsid w:val="003C15AB"/>
    <w:rsid w:val="003C15B6"/>
    <w:rsid w:val="003C15DB"/>
    <w:rsid w:val="003C1D25"/>
    <w:rsid w:val="003C2107"/>
    <w:rsid w:val="003C23FB"/>
    <w:rsid w:val="003C270D"/>
    <w:rsid w:val="003C2CCB"/>
    <w:rsid w:val="003C3035"/>
    <w:rsid w:val="003C43BB"/>
    <w:rsid w:val="003C4F1E"/>
    <w:rsid w:val="003C517E"/>
    <w:rsid w:val="003C54EA"/>
    <w:rsid w:val="003C55E9"/>
    <w:rsid w:val="003C571F"/>
    <w:rsid w:val="003C5A2B"/>
    <w:rsid w:val="003C610F"/>
    <w:rsid w:val="003C66E3"/>
    <w:rsid w:val="003C6E3F"/>
    <w:rsid w:val="003C6E91"/>
    <w:rsid w:val="003D02E4"/>
    <w:rsid w:val="003D0BFD"/>
    <w:rsid w:val="003D103E"/>
    <w:rsid w:val="003D116F"/>
    <w:rsid w:val="003D1A70"/>
    <w:rsid w:val="003D1EB5"/>
    <w:rsid w:val="003D2AC5"/>
    <w:rsid w:val="003D2B3F"/>
    <w:rsid w:val="003D39EC"/>
    <w:rsid w:val="003D3A84"/>
    <w:rsid w:val="003D3EC7"/>
    <w:rsid w:val="003D437E"/>
    <w:rsid w:val="003D49DA"/>
    <w:rsid w:val="003D5B13"/>
    <w:rsid w:val="003D5DED"/>
    <w:rsid w:val="003D6F45"/>
    <w:rsid w:val="003D725D"/>
    <w:rsid w:val="003D7673"/>
    <w:rsid w:val="003E0206"/>
    <w:rsid w:val="003E040A"/>
    <w:rsid w:val="003E077E"/>
    <w:rsid w:val="003E0820"/>
    <w:rsid w:val="003E10BE"/>
    <w:rsid w:val="003E16B8"/>
    <w:rsid w:val="003E1770"/>
    <w:rsid w:val="003E1BBC"/>
    <w:rsid w:val="003E3102"/>
    <w:rsid w:val="003E3B38"/>
    <w:rsid w:val="003E3C54"/>
    <w:rsid w:val="003E3DD5"/>
    <w:rsid w:val="003E4281"/>
    <w:rsid w:val="003E4CD7"/>
    <w:rsid w:val="003E53DB"/>
    <w:rsid w:val="003E578F"/>
    <w:rsid w:val="003E68F0"/>
    <w:rsid w:val="003F0073"/>
    <w:rsid w:val="003F046B"/>
    <w:rsid w:val="003F07C6"/>
    <w:rsid w:val="003F10DA"/>
    <w:rsid w:val="003F158B"/>
    <w:rsid w:val="003F1665"/>
    <w:rsid w:val="003F17A2"/>
    <w:rsid w:val="003F1EAA"/>
    <w:rsid w:val="003F1F6B"/>
    <w:rsid w:val="003F227B"/>
    <w:rsid w:val="003F22C6"/>
    <w:rsid w:val="003F2A31"/>
    <w:rsid w:val="003F339B"/>
    <w:rsid w:val="003F36A1"/>
    <w:rsid w:val="003F3757"/>
    <w:rsid w:val="003F3791"/>
    <w:rsid w:val="003F38BD"/>
    <w:rsid w:val="003F3AE4"/>
    <w:rsid w:val="003F406C"/>
    <w:rsid w:val="003F428B"/>
    <w:rsid w:val="003F44B7"/>
    <w:rsid w:val="003F4D78"/>
    <w:rsid w:val="003F54C1"/>
    <w:rsid w:val="003F57A0"/>
    <w:rsid w:val="003F59A8"/>
    <w:rsid w:val="003F5DBA"/>
    <w:rsid w:val="003F5DD1"/>
    <w:rsid w:val="003F6367"/>
    <w:rsid w:val="003F673E"/>
    <w:rsid w:val="003F6DA5"/>
    <w:rsid w:val="003F7B9E"/>
    <w:rsid w:val="003F7DC3"/>
    <w:rsid w:val="003F7E8B"/>
    <w:rsid w:val="004002AC"/>
    <w:rsid w:val="004004EF"/>
    <w:rsid w:val="004008E9"/>
    <w:rsid w:val="00400A0F"/>
    <w:rsid w:val="004012CF"/>
    <w:rsid w:val="00401FC3"/>
    <w:rsid w:val="00402F84"/>
    <w:rsid w:val="00403AB8"/>
    <w:rsid w:val="00403C94"/>
    <w:rsid w:val="00404072"/>
    <w:rsid w:val="004044BB"/>
    <w:rsid w:val="00404B82"/>
    <w:rsid w:val="00405429"/>
    <w:rsid w:val="0040608D"/>
    <w:rsid w:val="00406564"/>
    <w:rsid w:val="00406593"/>
    <w:rsid w:val="004066DD"/>
    <w:rsid w:val="00410356"/>
    <w:rsid w:val="00410BBF"/>
    <w:rsid w:val="00411200"/>
    <w:rsid w:val="00411D37"/>
    <w:rsid w:val="00412988"/>
    <w:rsid w:val="00413514"/>
    <w:rsid w:val="0041380F"/>
    <w:rsid w:val="00413D48"/>
    <w:rsid w:val="00414A74"/>
    <w:rsid w:val="00414A8F"/>
    <w:rsid w:val="00414E28"/>
    <w:rsid w:val="00415316"/>
    <w:rsid w:val="004163D8"/>
    <w:rsid w:val="00416841"/>
    <w:rsid w:val="00416B46"/>
    <w:rsid w:val="004170F0"/>
    <w:rsid w:val="004173A3"/>
    <w:rsid w:val="00420098"/>
    <w:rsid w:val="004204EB"/>
    <w:rsid w:val="00420CAB"/>
    <w:rsid w:val="0042103B"/>
    <w:rsid w:val="004210D6"/>
    <w:rsid w:val="00421452"/>
    <w:rsid w:val="004216FD"/>
    <w:rsid w:val="00421C83"/>
    <w:rsid w:val="00421D9B"/>
    <w:rsid w:val="0042291C"/>
    <w:rsid w:val="004236C3"/>
    <w:rsid w:val="004238DB"/>
    <w:rsid w:val="00424C3C"/>
    <w:rsid w:val="00425234"/>
    <w:rsid w:val="00425843"/>
    <w:rsid w:val="00425D46"/>
    <w:rsid w:val="004263B6"/>
    <w:rsid w:val="004265B8"/>
    <w:rsid w:val="004274B2"/>
    <w:rsid w:val="0043062F"/>
    <w:rsid w:val="004309B3"/>
    <w:rsid w:val="00430D14"/>
    <w:rsid w:val="004310CE"/>
    <w:rsid w:val="004312C1"/>
    <w:rsid w:val="0043175C"/>
    <w:rsid w:val="00431A3D"/>
    <w:rsid w:val="00432A7A"/>
    <w:rsid w:val="00433010"/>
    <w:rsid w:val="00433923"/>
    <w:rsid w:val="0043496E"/>
    <w:rsid w:val="004354CE"/>
    <w:rsid w:val="0043558D"/>
    <w:rsid w:val="00435D27"/>
    <w:rsid w:val="004363D1"/>
    <w:rsid w:val="00436620"/>
    <w:rsid w:val="004376E6"/>
    <w:rsid w:val="0043779B"/>
    <w:rsid w:val="00440458"/>
    <w:rsid w:val="004409E6"/>
    <w:rsid w:val="00440D3F"/>
    <w:rsid w:val="004414A4"/>
    <w:rsid w:val="00441763"/>
    <w:rsid w:val="00441AC2"/>
    <w:rsid w:val="00441DF2"/>
    <w:rsid w:val="0044241D"/>
    <w:rsid w:val="0044249B"/>
    <w:rsid w:val="004428BF"/>
    <w:rsid w:val="00442C92"/>
    <w:rsid w:val="004437FC"/>
    <w:rsid w:val="00443AE6"/>
    <w:rsid w:val="00443BAB"/>
    <w:rsid w:val="00443FEF"/>
    <w:rsid w:val="0044434E"/>
    <w:rsid w:val="00446434"/>
    <w:rsid w:val="00446688"/>
    <w:rsid w:val="00446841"/>
    <w:rsid w:val="00447670"/>
    <w:rsid w:val="004476CA"/>
    <w:rsid w:val="0045023C"/>
    <w:rsid w:val="0045059B"/>
    <w:rsid w:val="00450B1E"/>
    <w:rsid w:val="00450B9B"/>
    <w:rsid w:val="00450BCB"/>
    <w:rsid w:val="00450D83"/>
    <w:rsid w:val="00450FAA"/>
    <w:rsid w:val="004514A4"/>
    <w:rsid w:val="0045165D"/>
    <w:rsid w:val="0045193A"/>
    <w:rsid w:val="00451A5B"/>
    <w:rsid w:val="00452285"/>
    <w:rsid w:val="00452308"/>
    <w:rsid w:val="004526F0"/>
    <w:rsid w:val="004528F3"/>
    <w:rsid w:val="00452BCD"/>
    <w:rsid w:val="00452CEA"/>
    <w:rsid w:val="00453ABB"/>
    <w:rsid w:val="00453D1A"/>
    <w:rsid w:val="004543E9"/>
    <w:rsid w:val="0045455F"/>
    <w:rsid w:val="004545B4"/>
    <w:rsid w:val="00454C80"/>
    <w:rsid w:val="0045625D"/>
    <w:rsid w:val="004567E5"/>
    <w:rsid w:val="00456A3A"/>
    <w:rsid w:val="00456EB5"/>
    <w:rsid w:val="00457205"/>
    <w:rsid w:val="004572C2"/>
    <w:rsid w:val="004609E0"/>
    <w:rsid w:val="004617A0"/>
    <w:rsid w:val="00461E2C"/>
    <w:rsid w:val="0046220F"/>
    <w:rsid w:val="004625C0"/>
    <w:rsid w:val="00462AB5"/>
    <w:rsid w:val="00462B10"/>
    <w:rsid w:val="00462CE3"/>
    <w:rsid w:val="00462CED"/>
    <w:rsid w:val="0046305C"/>
    <w:rsid w:val="004632C6"/>
    <w:rsid w:val="004632D2"/>
    <w:rsid w:val="004633DB"/>
    <w:rsid w:val="004638A3"/>
    <w:rsid w:val="00463AAA"/>
    <w:rsid w:val="00463C3B"/>
    <w:rsid w:val="00463C5D"/>
    <w:rsid w:val="00463CBB"/>
    <w:rsid w:val="00464C7E"/>
    <w:rsid w:val="00464D4D"/>
    <w:rsid w:val="0046515D"/>
    <w:rsid w:val="004657AB"/>
    <w:rsid w:val="00465B52"/>
    <w:rsid w:val="0046708E"/>
    <w:rsid w:val="00467D0C"/>
    <w:rsid w:val="00470231"/>
    <w:rsid w:val="00470646"/>
    <w:rsid w:val="0047083A"/>
    <w:rsid w:val="0047090C"/>
    <w:rsid w:val="00471C3C"/>
    <w:rsid w:val="00471F5B"/>
    <w:rsid w:val="00472557"/>
    <w:rsid w:val="00472787"/>
    <w:rsid w:val="00472A65"/>
    <w:rsid w:val="00472CDD"/>
    <w:rsid w:val="0047309F"/>
    <w:rsid w:val="004733B7"/>
    <w:rsid w:val="00474463"/>
    <w:rsid w:val="00474835"/>
    <w:rsid w:val="00474B75"/>
    <w:rsid w:val="00474C5B"/>
    <w:rsid w:val="004753B6"/>
    <w:rsid w:val="004755A5"/>
    <w:rsid w:val="0047584B"/>
    <w:rsid w:val="00475910"/>
    <w:rsid w:val="00475BB9"/>
    <w:rsid w:val="00476F32"/>
    <w:rsid w:val="00477354"/>
    <w:rsid w:val="00477732"/>
    <w:rsid w:val="004777D4"/>
    <w:rsid w:val="00480299"/>
    <w:rsid w:val="004802D4"/>
    <w:rsid w:val="004818A5"/>
    <w:rsid w:val="004822A6"/>
    <w:rsid w:val="004822AE"/>
    <w:rsid w:val="00482C6D"/>
    <w:rsid w:val="00482D11"/>
    <w:rsid w:val="004831D1"/>
    <w:rsid w:val="00483F0B"/>
    <w:rsid w:val="00484101"/>
    <w:rsid w:val="00484C9F"/>
    <w:rsid w:val="00485334"/>
    <w:rsid w:val="0048593D"/>
    <w:rsid w:val="00485C00"/>
    <w:rsid w:val="00485D0C"/>
    <w:rsid w:val="00486B9E"/>
    <w:rsid w:val="00487969"/>
    <w:rsid w:val="00490004"/>
    <w:rsid w:val="0049009B"/>
    <w:rsid w:val="00491243"/>
    <w:rsid w:val="004913BC"/>
    <w:rsid w:val="00492306"/>
    <w:rsid w:val="0049270C"/>
    <w:rsid w:val="004927FD"/>
    <w:rsid w:val="00492964"/>
    <w:rsid w:val="00492B07"/>
    <w:rsid w:val="00492DC1"/>
    <w:rsid w:val="00493119"/>
    <w:rsid w:val="00493441"/>
    <w:rsid w:val="00493736"/>
    <w:rsid w:val="0049528A"/>
    <w:rsid w:val="00495706"/>
    <w:rsid w:val="00495855"/>
    <w:rsid w:val="00496319"/>
    <w:rsid w:val="004966EA"/>
    <w:rsid w:val="00496A0C"/>
    <w:rsid w:val="0049718C"/>
    <w:rsid w:val="00497279"/>
    <w:rsid w:val="00497613"/>
    <w:rsid w:val="004976A0"/>
    <w:rsid w:val="004A0011"/>
    <w:rsid w:val="004A0025"/>
    <w:rsid w:val="004A0718"/>
    <w:rsid w:val="004A09B2"/>
    <w:rsid w:val="004A0CE3"/>
    <w:rsid w:val="004A0DA2"/>
    <w:rsid w:val="004A0DAD"/>
    <w:rsid w:val="004A0F63"/>
    <w:rsid w:val="004A11E4"/>
    <w:rsid w:val="004A163B"/>
    <w:rsid w:val="004A1668"/>
    <w:rsid w:val="004A1D0B"/>
    <w:rsid w:val="004A2A10"/>
    <w:rsid w:val="004A2CDF"/>
    <w:rsid w:val="004A2E28"/>
    <w:rsid w:val="004A35BF"/>
    <w:rsid w:val="004A3C88"/>
    <w:rsid w:val="004A4925"/>
    <w:rsid w:val="004A49C6"/>
    <w:rsid w:val="004A4AD3"/>
    <w:rsid w:val="004A5027"/>
    <w:rsid w:val="004A5814"/>
    <w:rsid w:val="004A5D60"/>
    <w:rsid w:val="004A670A"/>
    <w:rsid w:val="004A6888"/>
    <w:rsid w:val="004A69E3"/>
    <w:rsid w:val="004A760F"/>
    <w:rsid w:val="004A7E7B"/>
    <w:rsid w:val="004B001A"/>
    <w:rsid w:val="004B0CE9"/>
    <w:rsid w:val="004B0F05"/>
    <w:rsid w:val="004B0F22"/>
    <w:rsid w:val="004B102A"/>
    <w:rsid w:val="004B1187"/>
    <w:rsid w:val="004B1318"/>
    <w:rsid w:val="004B18A0"/>
    <w:rsid w:val="004B19D1"/>
    <w:rsid w:val="004B21BB"/>
    <w:rsid w:val="004B28CA"/>
    <w:rsid w:val="004B299F"/>
    <w:rsid w:val="004B2FC4"/>
    <w:rsid w:val="004B3BBE"/>
    <w:rsid w:val="004B3BEF"/>
    <w:rsid w:val="004B4FC3"/>
    <w:rsid w:val="004B5465"/>
    <w:rsid w:val="004B5B02"/>
    <w:rsid w:val="004B6B23"/>
    <w:rsid w:val="004B6BF9"/>
    <w:rsid w:val="004B70F0"/>
    <w:rsid w:val="004B72F7"/>
    <w:rsid w:val="004B738E"/>
    <w:rsid w:val="004B7AEF"/>
    <w:rsid w:val="004C014B"/>
    <w:rsid w:val="004C0618"/>
    <w:rsid w:val="004C1358"/>
    <w:rsid w:val="004C2039"/>
    <w:rsid w:val="004C2496"/>
    <w:rsid w:val="004C34F2"/>
    <w:rsid w:val="004C39A2"/>
    <w:rsid w:val="004C3DBC"/>
    <w:rsid w:val="004C4022"/>
    <w:rsid w:val="004C475B"/>
    <w:rsid w:val="004C49FF"/>
    <w:rsid w:val="004C4C85"/>
    <w:rsid w:val="004C4CFD"/>
    <w:rsid w:val="004C4E00"/>
    <w:rsid w:val="004C523D"/>
    <w:rsid w:val="004C5431"/>
    <w:rsid w:val="004C54D0"/>
    <w:rsid w:val="004C5D9C"/>
    <w:rsid w:val="004C6176"/>
    <w:rsid w:val="004C70E3"/>
    <w:rsid w:val="004C7189"/>
    <w:rsid w:val="004C77D9"/>
    <w:rsid w:val="004C7E5F"/>
    <w:rsid w:val="004C7F8C"/>
    <w:rsid w:val="004C7FE5"/>
    <w:rsid w:val="004D02CE"/>
    <w:rsid w:val="004D1490"/>
    <w:rsid w:val="004D1D6D"/>
    <w:rsid w:val="004D1EDC"/>
    <w:rsid w:val="004D20CD"/>
    <w:rsid w:val="004D2F52"/>
    <w:rsid w:val="004D39CE"/>
    <w:rsid w:val="004D3AAC"/>
    <w:rsid w:val="004D3BB1"/>
    <w:rsid w:val="004D3C2C"/>
    <w:rsid w:val="004D3ECC"/>
    <w:rsid w:val="004D4F53"/>
    <w:rsid w:val="004D505E"/>
    <w:rsid w:val="004D618A"/>
    <w:rsid w:val="004D69F8"/>
    <w:rsid w:val="004D6EA8"/>
    <w:rsid w:val="004D71B4"/>
    <w:rsid w:val="004D7292"/>
    <w:rsid w:val="004D72CA"/>
    <w:rsid w:val="004D73CD"/>
    <w:rsid w:val="004D784A"/>
    <w:rsid w:val="004D7CC6"/>
    <w:rsid w:val="004E0001"/>
    <w:rsid w:val="004E0240"/>
    <w:rsid w:val="004E075E"/>
    <w:rsid w:val="004E0AF3"/>
    <w:rsid w:val="004E0EA7"/>
    <w:rsid w:val="004E1732"/>
    <w:rsid w:val="004E1D10"/>
    <w:rsid w:val="004E1E8A"/>
    <w:rsid w:val="004E206E"/>
    <w:rsid w:val="004E20A3"/>
    <w:rsid w:val="004E2242"/>
    <w:rsid w:val="004E2AA4"/>
    <w:rsid w:val="004E2D8D"/>
    <w:rsid w:val="004E2FC0"/>
    <w:rsid w:val="004E3214"/>
    <w:rsid w:val="004E34BA"/>
    <w:rsid w:val="004E3560"/>
    <w:rsid w:val="004E37E3"/>
    <w:rsid w:val="004E400E"/>
    <w:rsid w:val="004E4448"/>
    <w:rsid w:val="004E4658"/>
    <w:rsid w:val="004E4776"/>
    <w:rsid w:val="004E48E6"/>
    <w:rsid w:val="004E4968"/>
    <w:rsid w:val="004E507A"/>
    <w:rsid w:val="004E51CB"/>
    <w:rsid w:val="004E6371"/>
    <w:rsid w:val="004E74A5"/>
    <w:rsid w:val="004E7881"/>
    <w:rsid w:val="004E799E"/>
    <w:rsid w:val="004F018E"/>
    <w:rsid w:val="004F0A94"/>
    <w:rsid w:val="004F0BC2"/>
    <w:rsid w:val="004F141A"/>
    <w:rsid w:val="004F160D"/>
    <w:rsid w:val="004F2380"/>
    <w:rsid w:val="004F269D"/>
    <w:rsid w:val="004F26EB"/>
    <w:rsid w:val="004F2778"/>
    <w:rsid w:val="004F2F7F"/>
    <w:rsid w:val="004F3415"/>
    <w:rsid w:val="004F3426"/>
    <w:rsid w:val="004F3982"/>
    <w:rsid w:val="004F42FF"/>
    <w:rsid w:val="004F44C2"/>
    <w:rsid w:val="004F4FBC"/>
    <w:rsid w:val="004F50E6"/>
    <w:rsid w:val="004F552C"/>
    <w:rsid w:val="004F6825"/>
    <w:rsid w:val="004F69B4"/>
    <w:rsid w:val="004F6A2B"/>
    <w:rsid w:val="004F6B7B"/>
    <w:rsid w:val="004F7BEF"/>
    <w:rsid w:val="004F7C9E"/>
    <w:rsid w:val="004F7E04"/>
    <w:rsid w:val="00500151"/>
    <w:rsid w:val="00500253"/>
    <w:rsid w:val="00500673"/>
    <w:rsid w:val="005006F9"/>
    <w:rsid w:val="005007B7"/>
    <w:rsid w:val="00500830"/>
    <w:rsid w:val="0050089D"/>
    <w:rsid w:val="00501181"/>
    <w:rsid w:val="00501662"/>
    <w:rsid w:val="00501708"/>
    <w:rsid w:val="00502512"/>
    <w:rsid w:val="0050256C"/>
    <w:rsid w:val="005029F2"/>
    <w:rsid w:val="00502DC8"/>
    <w:rsid w:val="00502F0F"/>
    <w:rsid w:val="00503D36"/>
    <w:rsid w:val="00503D84"/>
    <w:rsid w:val="00503FD2"/>
    <w:rsid w:val="0050471A"/>
    <w:rsid w:val="00504846"/>
    <w:rsid w:val="00504C12"/>
    <w:rsid w:val="00504C42"/>
    <w:rsid w:val="00504E5B"/>
    <w:rsid w:val="00505262"/>
    <w:rsid w:val="005053C9"/>
    <w:rsid w:val="005056CE"/>
    <w:rsid w:val="00505807"/>
    <w:rsid w:val="005060D4"/>
    <w:rsid w:val="005065EA"/>
    <w:rsid w:val="005068FE"/>
    <w:rsid w:val="0050730A"/>
    <w:rsid w:val="00507D13"/>
    <w:rsid w:val="00510526"/>
    <w:rsid w:val="00510B0D"/>
    <w:rsid w:val="00510E4D"/>
    <w:rsid w:val="005110C3"/>
    <w:rsid w:val="005119D8"/>
    <w:rsid w:val="00511F75"/>
    <w:rsid w:val="0051224F"/>
    <w:rsid w:val="00512AED"/>
    <w:rsid w:val="00512C94"/>
    <w:rsid w:val="00513892"/>
    <w:rsid w:val="005139B0"/>
    <w:rsid w:val="00513DF6"/>
    <w:rsid w:val="00513FB5"/>
    <w:rsid w:val="005144E0"/>
    <w:rsid w:val="005145A2"/>
    <w:rsid w:val="00514653"/>
    <w:rsid w:val="00514AB6"/>
    <w:rsid w:val="0051548C"/>
    <w:rsid w:val="00515A9D"/>
    <w:rsid w:val="00515C5F"/>
    <w:rsid w:val="00516022"/>
    <w:rsid w:val="00516F11"/>
    <w:rsid w:val="005179F6"/>
    <w:rsid w:val="00517B25"/>
    <w:rsid w:val="00520431"/>
    <w:rsid w:val="00520A1F"/>
    <w:rsid w:val="00521923"/>
    <w:rsid w:val="00521CEE"/>
    <w:rsid w:val="00521EB8"/>
    <w:rsid w:val="00522BD1"/>
    <w:rsid w:val="005231CA"/>
    <w:rsid w:val="00523259"/>
    <w:rsid w:val="005239A9"/>
    <w:rsid w:val="005242A2"/>
    <w:rsid w:val="00524740"/>
    <w:rsid w:val="0052479B"/>
    <w:rsid w:val="00525A49"/>
    <w:rsid w:val="00525C06"/>
    <w:rsid w:val="00525DC6"/>
    <w:rsid w:val="00526247"/>
    <w:rsid w:val="00526370"/>
    <w:rsid w:val="00526AF7"/>
    <w:rsid w:val="0052704F"/>
    <w:rsid w:val="005275FD"/>
    <w:rsid w:val="0052768F"/>
    <w:rsid w:val="0052769C"/>
    <w:rsid w:val="00527990"/>
    <w:rsid w:val="00527BD4"/>
    <w:rsid w:val="00527FE4"/>
    <w:rsid w:val="005300A6"/>
    <w:rsid w:val="005301E0"/>
    <w:rsid w:val="005304A7"/>
    <w:rsid w:val="005310FE"/>
    <w:rsid w:val="0053162C"/>
    <w:rsid w:val="00531CD3"/>
    <w:rsid w:val="00531F5D"/>
    <w:rsid w:val="00532392"/>
    <w:rsid w:val="005324A9"/>
    <w:rsid w:val="00532901"/>
    <w:rsid w:val="00533351"/>
    <w:rsid w:val="005347E4"/>
    <w:rsid w:val="00534E60"/>
    <w:rsid w:val="00535141"/>
    <w:rsid w:val="00535235"/>
    <w:rsid w:val="00536ABE"/>
    <w:rsid w:val="00536C2A"/>
    <w:rsid w:val="00537095"/>
    <w:rsid w:val="00537591"/>
    <w:rsid w:val="005379EC"/>
    <w:rsid w:val="00537FD8"/>
    <w:rsid w:val="005403C8"/>
    <w:rsid w:val="00540587"/>
    <w:rsid w:val="005408DF"/>
    <w:rsid w:val="00540C54"/>
    <w:rsid w:val="00540E2B"/>
    <w:rsid w:val="0054148F"/>
    <w:rsid w:val="00541C93"/>
    <w:rsid w:val="005429DC"/>
    <w:rsid w:val="00542D66"/>
    <w:rsid w:val="00542E92"/>
    <w:rsid w:val="00543144"/>
    <w:rsid w:val="00543360"/>
    <w:rsid w:val="00544454"/>
    <w:rsid w:val="005446E0"/>
    <w:rsid w:val="005447DD"/>
    <w:rsid w:val="005449A1"/>
    <w:rsid w:val="005449C0"/>
    <w:rsid w:val="005451B8"/>
    <w:rsid w:val="005459FB"/>
    <w:rsid w:val="00545FFE"/>
    <w:rsid w:val="00546034"/>
    <w:rsid w:val="005467F9"/>
    <w:rsid w:val="00546E36"/>
    <w:rsid w:val="00547B41"/>
    <w:rsid w:val="0055052D"/>
    <w:rsid w:val="00551BEA"/>
    <w:rsid w:val="00552651"/>
    <w:rsid w:val="00552878"/>
    <w:rsid w:val="005529BF"/>
    <w:rsid w:val="00552B39"/>
    <w:rsid w:val="0055343E"/>
    <w:rsid w:val="00553813"/>
    <w:rsid w:val="005540F1"/>
    <w:rsid w:val="00554260"/>
    <w:rsid w:val="00554294"/>
    <w:rsid w:val="00554BE6"/>
    <w:rsid w:val="00554F87"/>
    <w:rsid w:val="00554FC5"/>
    <w:rsid w:val="0055538F"/>
    <w:rsid w:val="00555589"/>
    <w:rsid w:val="005558D1"/>
    <w:rsid w:val="00555954"/>
    <w:rsid w:val="00555A51"/>
    <w:rsid w:val="00555A7B"/>
    <w:rsid w:val="00555AE7"/>
    <w:rsid w:val="0055630D"/>
    <w:rsid w:val="005565F9"/>
    <w:rsid w:val="0055661D"/>
    <w:rsid w:val="00556A15"/>
    <w:rsid w:val="005578C5"/>
    <w:rsid w:val="00557ABB"/>
    <w:rsid w:val="00557C46"/>
    <w:rsid w:val="0056012B"/>
    <w:rsid w:val="0056057D"/>
    <w:rsid w:val="005608A2"/>
    <w:rsid w:val="00560EA0"/>
    <w:rsid w:val="0056140D"/>
    <w:rsid w:val="005615A4"/>
    <w:rsid w:val="0056183E"/>
    <w:rsid w:val="0056195E"/>
    <w:rsid w:val="00561C15"/>
    <w:rsid w:val="00562383"/>
    <w:rsid w:val="005624C2"/>
    <w:rsid w:val="0056397C"/>
    <w:rsid w:val="005643DB"/>
    <w:rsid w:val="00565401"/>
    <w:rsid w:val="005658CE"/>
    <w:rsid w:val="00566095"/>
    <w:rsid w:val="00566C01"/>
    <w:rsid w:val="00567EF5"/>
    <w:rsid w:val="0057012B"/>
    <w:rsid w:val="005706EE"/>
    <w:rsid w:val="005708D1"/>
    <w:rsid w:val="0057169D"/>
    <w:rsid w:val="0057185E"/>
    <w:rsid w:val="00571E30"/>
    <w:rsid w:val="00572ADC"/>
    <w:rsid w:val="00572DE6"/>
    <w:rsid w:val="00573041"/>
    <w:rsid w:val="005734C5"/>
    <w:rsid w:val="005736C8"/>
    <w:rsid w:val="005745E2"/>
    <w:rsid w:val="00574D53"/>
    <w:rsid w:val="005755D8"/>
    <w:rsid w:val="005759D9"/>
    <w:rsid w:val="00575B80"/>
    <w:rsid w:val="0057620F"/>
    <w:rsid w:val="0057651F"/>
    <w:rsid w:val="005768EF"/>
    <w:rsid w:val="00576B4D"/>
    <w:rsid w:val="00576D36"/>
    <w:rsid w:val="005776A7"/>
    <w:rsid w:val="00577CF9"/>
    <w:rsid w:val="00580126"/>
    <w:rsid w:val="00580210"/>
    <w:rsid w:val="0058066C"/>
    <w:rsid w:val="00580A7E"/>
    <w:rsid w:val="005813BE"/>
    <w:rsid w:val="00581505"/>
    <w:rsid w:val="00581580"/>
    <w:rsid w:val="005819CE"/>
    <w:rsid w:val="005825A9"/>
    <w:rsid w:val="00582715"/>
    <w:rsid w:val="0058298D"/>
    <w:rsid w:val="005830FD"/>
    <w:rsid w:val="00583805"/>
    <w:rsid w:val="00583952"/>
    <w:rsid w:val="00584079"/>
    <w:rsid w:val="005842CB"/>
    <w:rsid w:val="00584C1A"/>
    <w:rsid w:val="005853CF"/>
    <w:rsid w:val="00585629"/>
    <w:rsid w:val="00585868"/>
    <w:rsid w:val="00585AE2"/>
    <w:rsid w:val="00586684"/>
    <w:rsid w:val="00586CF7"/>
    <w:rsid w:val="00587B09"/>
    <w:rsid w:val="00587FDF"/>
    <w:rsid w:val="005901A6"/>
    <w:rsid w:val="00590329"/>
    <w:rsid w:val="00590E36"/>
    <w:rsid w:val="00591744"/>
    <w:rsid w:val="00591AEE"/>
    <w:rsid w:val="00592DAC"/>
    <w:rsid w:val="00593C2B"/>
    <w:rsid w:val="005946D2"/>
    <w:rsid w:val="00594E20"/>
    <w:rsid w:val="00595231"/>
    <w:rsid w:val="00595479"/>
    <w:rsid w:val="00595764"/>
    <w:rsid w:val="00596166"/>
    <w:rsid w:val="005966AB"/>
    <w:rsid w:val="005966F7"/>
    <w:rsid w:val="005968FF"/>
    <w:rsid w:val="00596ADD"/>
    <w:rsid w:val="005971E0"/>
    <w:rsid w:val="0059724B"/>
    <w:rsid w:val="00597EBB"/>
    <w:rsid w:val="00597F64"/>
    <w:rsid w:val="005A03A1"/>
    <w:rsid w:val="005A0BD2"/>
    <w:rsid w:val="005A15F4"/>
    <w:rsid w:val="005A1EC3"/>
    <w:rsid w:val="005A207F"/>
    <w:rsid w:val="005A21A0"/>
    <w:rsid w:val="005A2C4A"/>
    <w:rsid w:val="005A2E81"/>
    <w:rsid w:val="005A2F35"/>
    <w:rsid w:val="005A3633"/>
    <w:rsid w:val="005A3EF6"/>
    <w:rsid w:val="005A3F7F"/>
    <w:rsid w:val="005A427C"/>
    <w:rsid w:val="005A48A9"/>
    <w:rsid w:val="005A49B4"/>
    <w:rsid w:val="005A4A59"/>
    <w:rsid w:val="005A4D61"/>
    <w:rsid w:val="005A540A"/>
    <w:rsid w:val="005A57F1"/>
    <w:rsid w:val="005A5936"/>
    <w:rsid w:val="005A5A1F"/>
    <w:rsid w:val="005A6241"/>
    <w:rsid w:val="005A6449"/>
    <w:rsid w:val="005A662B"/>
    <w:rsid w:val="005A6645"/>
    <w:rsid w:val="005A66C1"/>
    <w:rsid w:val="005A7407"/>
    <w:rsid w:val="005B05A4"/>
    <w:rsid w:val="005B0B27"/>
    <w:rsid w:val="005B0D08"/>
    <w:rsid w:val="005B1588"/>
    <w:rsid w:val="005B2171"/>
    <w:rsid w:val="005B22D3"/>
    <w:rsid w:val="005B2ADD"/>
    <w:rsid w:val="005B2E0E"/>
    <w:rsid w:val="005B3240"/>
    <w:rsid w:val="005B345C"/>
    <w:rsid w:val="005B3814"/>
    <w:rsid w:val="005B3E08"/>
    <w:rsid w:val="005B4036"/>
    <w:rsid w:val="005B4167"/>
    <w:rsid w:val="005B463E"/>
    <w:rsid w:val="005B4C06"/>
    <w:rsid w:val="005B51E6"/>
    <w:rsid w:val="005B5305"/>
    <w:rsid w:val="005B561D"/>
    <w:rsid w:val="005B5741"/>
    <w:rsid w:val="005B6350"/>
    <w:rsid w:val="005B6789"/>
    <w:rsid w:val="005B69F2"/>
    <w:rsid w:val="005B71BE"/>
    <w:rsid w:val="005B74C6"/>
    <w:rsid w:val="005B783C"/>
    <w:rsid w:val="005C1655"/>
    <w:rsid w:val="005C2538"/>
    <w:rsid w:val="005C2F7F"/>
    <w:rsid w:val="005C34E1"/>
    <w:rsid w:val="005C35DF"/>
    <w:rsid w:val="005C3799"/>
    <w:rsid w:val="005C3FE0"/>
    <w:rsid w:val="005C46FF"/>
    <w:rsid w:val="005C47A7"/>
    <w:rsid w:val="005C5477"/>
    <w:rsid w:val="005C5BA8"/>
    <w:rsid w:val="005C73EE"/>
    <w:rsid w:val="005C740C"/>
    <w:rsid w:val="005C76AA"/>
    <w:rsid w:val="005C78DF"/>
    <w:rsid w:val="005C7A3D"/>
    <w:rsid w:val="005D0DAE"/>
    <w:rsid w:val="005D1C25"/>
    <w:rsid w:val="005D2793"/>
    <w:rsid w:val="005D2B05"/>
    <w:rsid w:val="005D2C0C"/>
    <w:rsid w:val="005D2CB6"/>
    <w:rsid w:val="005D2FD2"/>
    <w:rsid w:val="005D3110"/>
    <w:rsid w:val="005D32D1"/>
    <w:rsid w:val="005D3D49"/>
    <w:rsid w:val="005D43B5"/>
    <w:rsid w:val="005D4914"/>
    <w:rsid w:val="005D4F52"/>
    <w:rsid w:val="005D5635"/>
    <w:rsid w:val="005D5924"/>
    <w:rsid w:val="005D5EEE"/>
    <w:rsid w:val="005D61AB"/>
    <w:rsid w:val="005D625B"/>
    <w:rsid w:val="005D69F1"/>
    <w:rsid w:val="005D6E52"/>
    <w:rsid w:val="005D6E82"/>
    <w:rsid w:val="005D7070"/>
    <w:rsid w:val="005D7E83"/>
    <w:rsid w:val="005E007A"/>
    <w:rsid w:val="005E06E8"/>
    <w:rsid w:val="005E09EC"/>
    <w:rsid w:val="005E0CD8"/>
    <w:rsid w:val="005E0D26"/>
    <w:rsid w:val="005E119D"/>
    <w:rsid w:val="005E178C"/>
    <w:rsid w:val="005E1F13"/>
    <w:rsid w:val="005E216E"/>
    <w:rsid w:val="005E2585"/>
    <w:rsid w:val="005E27C4"/>
    <w:rsid w:val="005E2AED"/>
    <w:rsid w:val="005E34C1"/>
    <w:rsid w:val="005E3813"/>
    <w:rsid w:val="005E38F6"/>
    <w:rsid w:val="005E4359"/>
    <w:rsid w:val="005E4576"/>
    <w:rsid w:val="005E461C"/>
    <w:rsid w:val="005E4B6C"/>
    <w:rsid w:val="005E4FEE"/>
    <w:rsid w:val="005E5708"/>
    <w:rsid w:val="005E60D4"/>
    <w:rsid w:val="005E64BD"/>
    <w:rsid w:val="005E653A"/>
    <w:rsid w:val="005E697F"/>
    <w:rsid w:val="005E6CBF"/>
    <w:rsid w:val="005E72CC"/>
    <w:rsid w:val="005E7D10"/>
    <w:rsid w:val="005E7D4D"/>
    <w:rsid w:val="005F0967"/>
    <w:rsid w:val="005F1070"/>
    <w:rsid w:val="005F2404"/>
    <w:rsid w:val="005F29E3"/>
    <w:rsid w:val="005F2A76"/>
    <w:rsid w:val="005F3149"/>
    <w:rsid w:val="005F33CA"/>
    <w:rsid w:val="005F3482"/>
    <w:rsid w:val="005F3A58"/>
    <w:rsid w:val="005F4230"/>
    <w:rsid w:val="005F4AC0"/>
    <w:rsid w:val="005F4D74"/>
    <w:rsid w:val="005F563A"/>
    <w:rsid w:val="005F5FE8"/>
    <w:rsid w:val="005F6213"/>
    <w:rsid w:val="005F62D3"/>
    <w:rsid w:val="005F64D5"/>
    <w:rsid w:val="005F65B0"/>
    <w:rsid w:val="005F6C7A"/>
    <w:rsid w:val="005F6D11"/>
    <w:rsid w:val="005F6DA0"/>
    <w:rsid w:val="005F7146"/>
    <w:rsid w:val="005F73B3"/>
    <w:rsid w:val="005F7735"/>
    <w:rsid w:val="005F7CCD"/>
    <w:rsid w:val="0060006E"/>
    <w:rsid w:val="00600489"/>
    <w:rsid w:val="00600CA8"/>
    <w:rsid w:val="00600CF0"/>
    <w:rsid w:val="0060233D"/>
    <w:rsid w:val="0060324B"/>
    <w:rsid w:val="00603491"/>
    <w:rsid w:val="006037D2"/>
    <w:rsid w:val="00603874"/>
    <w:rsid w:val="006048F4"/>
    <w:rsid w:val="00605071"/>
    <w:rsid w:val="0060511B"/>
    <w:rsid w:val="00605CAB"/>
    <w:rsid w:val="0060660A"/>
    <w:rsid w:val="00606F39"/>
    <w:rsid w:val="00607E50"/>
    <w:rsid w:val="0061037C"/>
    <w:rsid w:val="0061078A"/>
    <w:rsid w:val="00610ECA"/>
    <w:rsid w:val="0061183A"/>
    <w:rsid w:val="00611C5D"/>
    <w:rsid w:val="0061238E"/>
    <w:rsid w:val="006125B1"/>
    <w:rsid w:val="00613193"/>
    <w:rsid w:val="00613601"/>
    <w:rsid w:val="00613975"/>
    <w:rsid w:val="00613B1D"/>
    <w:rsid w:val="00613CFB"/>
    <w:rsid w:val="0061474C"/>
    <w:rsid w:val="0061511E"/>
    <w:rsid w:val="00615B5D"/>
    <w:rsid w:val="00615C50"/>
    <w:rsid w:val="00615D99"/>
    <w:rsid w:val="00615F0A"/>
    <w:rsid w:val="0061605E"/>
    <w:rsid w:val="0061683C"/>
    <w:rsid w:val="0061698F"/>
    <w:rsid w:val="00616F08"/>
    <w:rsid w:val="00617512"/>
    <w:rsid w:val="00617559"/>
    <w:rsid w:val="006175E8"/>
    <w:rsid w:val="00617A44"/>
    <w:rsid w:val="00617AA3"/>
    <w:rsid w:val="00617D44"/>
    <w:rsid w:val="00617FAA"/>
    <w:rsid w:val="00620029"/>
    <w:rsid w:val="006202B6"/>
    <w:rsid w:val="0062095D"/>
    <w:rsid w:val="00620BC4"/>
    <w:rsid w:val="00621579"/>
    <w:rsid w:val="00621DEC"/>
    <w:rsid w:val="00622307"/>
    <w:rsid w:val="006225E0"/>
    <w:rsid w:val="00623781"/>
    <w:rsid w:val="006243A2"/>
    <w:rsid w:val="006243DD"/>
    <w:rsid w:val="00624502"/>
    <w:rsid w:val="00624D22"/>
    <w:rsid w:val="00624D42"/>
    <w:rsid w:val="00625161"/>
    <w:rsid w:val="00625C87"/>
    <w:rsid w:val="00625CD0"/>
    <w:rsid w:val="00625D32"/>
    <w:rsid w:val="0062627D"/>
    <w:rsid w:val="006262DE"/>
    <w:rsid w:val="00626C6A"/>
    <w:rsid w:val="00626D85"/>
    <w:rsid w:val="00626F49"/>
    <w:rsid w:val="00627432"/>
    <w:rsid w:val="00627449"/>
    <w:rsid w:val="00627EFC"/>
    <w:rsid w:val="006308BA"/>
    <w:rsid w:val="00630970"/>
    <w:rsid w:val="00630AB5"/>
    <w:rsid w:val="0063100E"/>
    <w:rsid w:val="00631C9E"/>
    <w:rsid w:val="00631F36"/>
    <w:rsid w:val="00632CE4"/>
    <w:rsid w:val="00633220"/>
    <w:rsid w:val="00633803"/>
    <w:rsid w:val="00635614"/>
    <w:rsid w:val="00635BFA"/>
    <w:rsid w:val="006370F4"/>
    <w:rsid w:val="006372DF"/>
    <w:rsid w:val="00637836"/>
    <w:rsid w:val="00640058"/>
    <w:rsid w:val="00640426"/>
    <w:rsid w:val="00640CEF"/>
    <w:rsid w:val="00640FC0"/>
    <w:rsid w:val="00640FD7"/>
    <w:rsid w:val="00641B1F"/>
    <w:rsid w:val="00641CFA"/>
    <w:rsid w:val="00641FCD"/>
    <w:rsid w:val="0064260B"/>
    <w:rsid w:val="00643250"/>
    <w:rsid w:val="00643762"/>
    <w:rsid w:val="006438AA"/>
    <w:rsid w:val="00643EC5"/>
    <w:rsid w:val="006448E4"/>
    <w:rsid w:val="00644F68"/>
    <w:rsid w:val="00645414"/>
    <w:rsid w:val="00645F62"/>
    <w:rsid w:val="0064659B"/>
    <w:rsid w:val="006475F1"/>
    <w:rsid w:val="00647D1F"/>
    <w:rsid w:val="00650E1B"/>
    <w:rsid w:val="00650EAF"/>
    <w:rsid w:val="00650F19"/>
    <w:rsid w:val="0065102F"/>
    <w:rsid w:val="006519C8"/>
    <w:rsid w:val="00651CEE"/>
    <w:rsid w:val="006520A7"/>
    <w:rsid w:val="00652369"/>
    <w:rsid w:val="00652A75"/>
    <w:rsid w:val="00652EC8"/>
    <w:rsid w:val="00653606"/>
    <w:rsid w:val="00653A4D"/>
    <w:rsid w:val="00653F27"/>
    <w:rsid w:val="00653FEB"/>
    <w:rsid w:val="00654EDD"/>
    <w:rsid w:val="00655C98"/>
    <w:rsid w:val="00655F5F"/>
    <w:rsid w:val="0065659C"/>
    <w:rsid w:val="006566D7"/>
    <w:rsid w:val="00656E2C"/>
    <w:rsid w:val="00656F4B"/>
    <w:rsid w:val="00657269"/>
    <w:rsid w:val="00657354"/>
    <w:rsid w:val="00657D1E"/>
    <w:rsid w:val="00657D91"/>
    <w:rsid w:val="006601EC"/>
    <w:rsid w:val="006610E9"/>
    <w:rsid w:val="006611D7"/>
    <w:rsid w:val="00661591"/>
    <w:rsid w:val="00661B42"/>
    <w:rsid w:val="00661E5D"/>
    <w:rsid w:val="00661F74"/>
    <w:rsid w:val="00662586"/>
    <w:rsid w:val="00662F57"/>
    <w:rsid w:val="006631AD"/>
    <w:rsid w:val="00663A34"/>
    <w:rsid w:val="00663D20"/>
    <w:rsid w:val="00664678"/>
    <w:rsid w:val="00664CFD"/>
    <w:rsid w:val="0066530B"/>
    <w:rsid w:val="00665D60"/>
    <w:rsid w:val="00665D84"/>
    <w:rsid w:val="00666136"/>
    <w:rsid w:val="0066632F"/>
    <w:rsid w:val="00666446"/>
    <w:rsid w:val="006666B7"/>
    <w:rsid w:val="00667347"/>
    <w:rsid w:val="006675B8"/>
    <w:rsid w:val="00667B8C"/>
    <w:rsid w:val="006708FC"/>
    <w:rsid w:val="00670BC8"/>
    <w:rsid w:val="00670C53"/>
    <w:rsid w:val="00670E56"/>
    <w:rsid w:val="006716A3"/>
    <w:rsid w:val="00671A72"/>
    <w:rsid w:val="00671D88"/>
    <w:rsid w:val="00671E71"/>
    <w:rsid w:val="006723C6"/>
    <w:rsid w:val="00672459"/>
    <w:rsid w:val="006728C7"/>
    <w:rsid w:val="00673444"/>
    <w:rsid w:val="006736E5"/>
    <w:rsid w:val="00673C30"/>
    <w:rsid w:val="00673C65"/>
    <w:rsid w:val="00674A89"/>
    <w:rsid w:val="00674F3D"/>
    <w:rsid w:val="00675457"/>
    <w:rsid w:val="006754EF"/>
    <w:rsid w:val="006759A1"/>
    <w:rsid w:val="00676099"/>
    <w:rsid w:val="006769B3"/>
    <w:rsid w:val="0067710F"/>
    <w:rsid w:val="00677EFE"/>
    <w:rsid w:val="00680185"/>
    <w:rsid w:val="00680D9F"/>
    <w:rsid w:val="00680FC1"/>
    <w:rsid w:val="00681005"/>
    <w:rsid w:val="006817E1"/>
    <w:rsid w:val="00682137"/>
    <w:rsid w:val="006823EA"/>
    <w:rsid w:val="0068247E"/>
    <w:rsid w:val="00682B8F"/>
    <w:rsid w:val="00682BB7"/>
    <w:rsid w:val="00683011"/>
    <w:rsid w:val="006830A1"/>
    <w:rsid w:val="0068333F"/>
    <w:rsid w:val="006833F8"/>
    <w:rsid w:val="00683683"/>
    <w:rsid w:val="006836A3"/>
    <w:rsid w:val="006836BA"/>
    <w:rsid w:val="00683BE7"/>
    <w:rsid w:val="00684A82"/>
    <w:rsid w:val="00684E04"/>
    <w:rsid w:val="00685545"/>
    <w:rsid w:val="00685855"/>
    <w:rsid w:val="00685CE8"/>
    <w:rsid w:val="0068618B"/>
    <w:rsid w:val="006861C0"/>
    <w:rsid w:val="00686212"/>
    <w:rsid w:val="006863FC"/>
    <w:rsid w:val="006864B3"/>
    <w:rsid w:val="00686D0A"/>
    <w:rsid w:val="00686E84"/>
    <w:rsid w:val="00687CDB"/>
    <w:rsid w:val="00691216"/>
    <w:rsid w:val="006912BD"/>
    <w:rsid w:val="006916FB"/>
    <w:rsid w:val="00691713"/>
    <w:rsid w:val="00691903"/>
    <w:rsid w:val="006920D0"/>
    <w:rsid w:val="006925B0"/>
    <w:rsid w:val="00692895"/>
    <w:rsid w:val="00692D64"/>
    <w:rsid w:val="00693586"/>
    <w:rsid w:val="0069382E"/>
    <w:rsid w:val="006939A2"/>
    <w:rsid w:val="00693E1C"/>
    <w:rsid w:val="0069461A"/>
    <w:rsid w:val="0069473C"/>
    <w:rsid w:val="00694834"/>
    <w:rsid w:val="00695C49"/>
    <w:rsid w:val="00695D8A"/>
    <w:rsid w:val="00695D8F"/>
    <w:rsid w:val="00695E7A"/>
    <w:rsid w:val="00696A0D"/>
    <w:rsid w:val="00696D7D"/>
    <w:rsid w:val="0069783C"/>
    <w:rsid w:val="00697A30"/>
    <w:rsid w:val="00697B0B"/>
    <w:rsid w:val="006A035F"/>
    <w:rsid w:val="006A0A4F"/>
    <w:rsid w:val="006A0CB9"/>
    <w:rsid w:val="006A0E02"/>
    <w:rsid w:val="006A10F8"/>
    <w:rsid w:val="006A13FB"/>
    <w:rsid w:val="006A190A"/>
    <w:rsid w:val="006A1933"/>
    <w:rsid w:val="006A2100"/>
    <w:rsid w:val="006A22F9"/>
    <w:rsid w:val="006A254E"/>
    <w:rsid w:val="006A2855"/>
    <w:rsid w:val="006A2A5E"/>
    <w:rsid w:val="006A2C3F"/>
    <w:rsid w:val="006A3342"/>
    <w:rsid w:val="006A36AE"/>
    <w:rsid w:val="006A3F46"/>
    <w:rsid w:val="006A41DC"/>
    <w:rsid w:val="006A4B41"/>
    <w:rsid w:val="006A4F11"/>
    <w:rsid w:val="006A510C"/>
    <w:rsid w:val="006A522B"/>
    <w:rsid w:val="006A54CC"/>
    <w:rsid w:val="006A558C"/>
    <w:rsid w:val="006A5C3B"/>
    <w:rsid w:val="006A5DCA"/>
    <w:rsid w:val="006A5EF5"/>
    <w:rsid w:val="006A5F25"/>
    <w:rsid w:val="006A62ED"/>
    <w:rsid w:val="006A709B"/>
    <w:rsid w:val="006A72E0"/>
    <w:rsid w:val="006A7754"/>
    <w:rsid w:val="006A785A"/>
    <w:rsid w:val="006A7910"/>
    <w:rsid w:val="006A7CAE"/>
    <w:rsid w:val="006A7CB1"/>
    <w:rsid w:val="006B08D9"/>
    <w:rsid w:val="006B08EC"/>
    <w:rsid w:val="006B09DE"/>
    <w:rsid w:val="006B0BF3"/>
    <w:rsid w:val="006B0E16"/>
    <w:rsid w:val="006B1052"/>
    <w:rsid w:val="006B17A9"/>
    <w:rsid w:val="006B1935"/>
    <w:rsid w:val="006B19B3"/>
    <w:rsid w:val="006B1EDC"/>
    <w:rsid w:val="006B2BF6"/>
    <w:rsid w:val="006B308F"/>
    <w:rsid w:val="006B3143"/>
    <w:rsid w:val="006B31A6"/>
    <w:rsid w:val="006B33E8"/>
    <w:rsid w:val="006B3458"/>
    <w:rsid w:val="006B446C"/>
    <w:rsid w:val="006B4B2C"/>
    <w:rsid w:val="006B4D72"/>
    <w:rsid w:val="006B5262"/>
    <w:rsid w:val="006B607B"/>
    <w:rsid w:val="006B6337"/>
    <w:rsid w:val="006B68DE"/>
    <w:rsid w:val="006B6AC5"/>
    <w:rsid w:val="006B6B26"/>
    <w:rsid w:val="006B6F27"/>
    <w:rsid w:val="006B723F"/>
    <w:rsid w:val="006B73F9"/>
    <w:rsid w:val="006B74E4"/>
    <w:rsid w:val="006B775E"/>
    <w:rsid w:val="006B7BC7"/>
    <w:rsid w:val="006C0F9C"/>
    <w:rsid w:val="006C12FE"/>
    <w:rsid w:val="006C199B"/>
    <w:rsid w:val="006C19DC"/>
    <w:rsid w:val="006C1FEC"/>
    <w:rsid w:val="006C2535"/>
    <w:rsid w:val="006C25E5"/>
    <w:rsid w:val="006C3A05"/>
    <w:rsid w:val="006C441E"/>
    <w:rsid w:val="006C46E0"/>
    <w:rsid w:val="006C4B90"/>
    <w:rsid w:val="006C4E3F"/>
    <w:rsid w:val="006C4EE2"/>
    <w:rsid w:val="006C60B2"/>
    <w:rsid w:val="006C64FD"/>
    <w:rsid w:val="006C7E86"/>
    <w:rsid w:val="006D03C6"/>
    <w:rsid w:val="006D0462"/>
    <w:rsid w:val="006D0FA6"/>
    <w:rsid w:val="006D1016"/>
    <w:rsid w:val="006D114C"/>
    <w:rsid w:val="006D1737"/>
    <w:rsid w:val="006D17F2"/>
    <w:rsid w:val="006D1AFA"/>
    <w:rsid w:val="006D1B30"/>
    <w:rsid w:val="006D1D5B"/>
    <w:rsid w:val="006D265C"/>
    <w:rsid w:val="006D3956"/>
    <w:rsid w:val="006D469E"/>
    <w:rsid w:val="006D4777"/>
    <w:rsid w:val="006D5408"/>
    <w:rsid w:val="006D5620"/>
    <w:rsid w:val="006D5719"/>
    <w:rsid w:val="006D595E"/>
    <w:rsid w:val="006D5978"/>
    <w:rsid w:val="006D6257"/>
    <w:rsid w:val="006D6F9B"/>
    <w:rsid w:val="006D74BB"/>
    <w:rsid w:val="006D77B7"/>
    <w:rsid w:val="006D7AEA"/>
    <w:rsid w:val="006D7E6A"/>
    <w:rsid w:val="006E08F4"/>
    <w:rsid w:val="006E0BC2"/>
    <w:rsid w:val="006E1A93"/>
    <w:rsid w:val="006E1D40"/>
    <w:rsid w:val="006E2176"/>
    <w:rsid w:val="006E256A"/>
    <w:rsid w:val="006E27FE"/>
    <w:rsid w:val="006E2A2E"/>
    <w:rsid w:val="006E33F6"/>
    <w:rsid w:val="006E3546"/>
    <w:rsid w:val="006E37F6"/>
    <w:rsid w:val="006E3FA9"/>
    <w:rsid w:val="006E40CA"/>
    <w:rsid w:val="006E444B"/>
    <w:rsid w:val="006E5554"/>
    <w:rsid w:val="006E654A"/>
    <w:rsid w:val="006E6EC4"/>
    <w:rsid w:val="006E7140"/>
    <w:rsid w:val="006E720D"/>
    <w:rsid w:val="006E7B9E"/>
    <w:rsid w:val="006E7D82"/>
    <w:rsid w:val="006F01AF"/>
    <w:rsid w:val="006F038F"/>
    <w:rsid w:val="006F0658"/>
    <w:rsid w:val="006F0D0A"/>
    <w:rsid w:val="006F0DD0"/>
    <w:rsid w:val="006F0F93"/>
    <w:rsid w:val="006F131B"/>
    <w:rsid w:val="006F26A8"/>
    <w:rsid w:val="006F31F2"/>
    <w:rsid w:val="006F3CD6"/>
    <w:rsid w:val="006F3F4D"/>
    <w:rsid w:val="006F42AF"/>
    <w:rsid w:val="006F46FA"/>
    <w:rsid w:val="006F4BE3"/>
    <w:rsid w:val="006F4F46"/>
    <w:rsid w:val="006F4F81"/>
    <w:rsid w:val="006F50A0"/>
    <w:rsid w:val="006F50B7"/>
    <w:rsid w:val="006F5431"/>
    <w:rsid w:val="006F587B"/>
    <w:rsid w:val="006F59BF"/>
    <w:rsid w:val="006F5CE0"/>
    <w:rsid w:val="006F634F"/>
    <w:rsid w:val="006F6864"/>
    <w:rsid w:val="006F7494"/>
    <w:rsid w:val="006F751F"/>
    <w:rsid w:val="007008C0"/>
    <w:rsid w:val="007014D6"/>
    <w:rsid w:val="0070154F"/>
    <w:rsid w:val="007017A4"/>
    <w:rsid w:val="007020EC"/>
    <w:rsid w:val="00702184"/>
    <w:rsid w:val="007032E7"/>
    <w:rsid w:val="00703811"/>
    <w:rsid w:val="00703F4D"/>
    <w:rsid w:val="00704BB0"/>
    <w:rsid w:val="00705FE4"/>
    <w:rsid w:val="00705FEF"/>
    <w:rsid w:val="00706425"/>
    <w:rsid w:val="007064B0"/>
    <w:rsid w:val="00706EFD"/>
    <w:rsid w:val="0070790F"/>
    <w:rsid w:val="00710141"/>
    <w:rsid w:val="00710598"/>
    <w:rsid w:val="007113FB"/>
    <w:rsid w:val="0071156F"/>
    <w:rsid w:val="00711B51"/>
    <w:rsid w:val="0071278E"/>
    <w:rsid w:val="007133B6"/>
    <w:rsid w:val="00713965"/>
    <w:rsid w:val="00714196"/>
    <w:rsid w:val="00714197"/>
    <w:rsid w:val="007147B3"/>
    <w:rsid w:val="00714B90"/>
    <w:rsid w:val="00714D1F"/>
    <w:rsid w:val="00714DC5"/>
    <w:rsid w:val="00715237"/>
    <w:rsid w:val="0071547D"/>
    <w:rsid w:val="007154E9"/>
    <w:rsid w:val="00715B9C"/>
    <w:rsid w:val="0071667D"/>
    <w:rsid w:val="00716B52"/>
    <w:rsid w:val="00717224"/>
    <w:rsid w:val="007175F2"/>
    <w:rsid w:val="007179F8"/>
    <w:rsid w:val="00717E4F"/>
    <w:rsid w:val="00720345"/>
    <w:rsid w:val="0072098D"/>
    <w:rsid w:val="00720C37"/>
    <w:rsid w:val="007215AC"/>
    <w:rsid w:val="00721AE1"/>
    <w:rsid w:val="00721EC7"/>
    <w:rsid w:val="00722237"/>
    <w:rsid w:val="00722716"/>
    <w:rsid w:val="00722C15"/>
    <w:rsid w:val="00722E75"/>
    <w:rsid w:val="007236F8"/>
    <w:rsid w:val="00723F6A"/>
    <w:rsid w:val="00724061"/>
    <w:rsid w:val="007240CB"/>
    <w:rsid w:val="00724BB5"/>
    <w:rsid w:val="00724C9D"/>
    <w:rsid w:val="0072527D"/>
    <w:rsid w:val="00725374"/>
    <w:rsid w:val="007254A5"/>
    <w:rsid w:val="00725748"/>
    <w:rsid w:val="00725B6F"/>
    <w:rsid w:val="00725C97"/>
    <w:rsid w:val="0072612B"/>
    <w:rsid w:val="007264DA"/>
    <w:rsid w:val="00726CF6"/>
    <w:rsid w:val="00727633"/>
    <w:rsid w:val="00727724"/>
    <w:rsid w:val="00730A33"/>
    <w:rsid w:val="00730F56"/>
    <w:rsid w:val="00732261"/>
    <w:rsid w:val="00734A0F"/>
    <w:rsid w:val="00734E96"/>
    <w:rsid w:val="00735095"/>
    <w:rsid w:val="007351FE"/>
    <w:rsid w:val="00735449"/>
    <w:rsid w:val="0073548B"/>
    <w:rsid w:val="00735D88"/>
    <w:rsid w:val="00735FF5"/>
    <w:rsid w:val="00736B3B"/>
    <w:rsid w:val="0073720D"/>
    <w:rsid w:val="00737507"/>
    <w:rsid w:val="00737B90"/>
    <w:rsid w:val="00740712"/>
    <w:rsid w:val="007410A9"/>
    <w:rsid w:val="00742833"/>
    <w:rsid w:val="00742AB9"/>
    <w:rsid w:val="007432FE"/>
    <w:rsid w:val="007435A6"/>
    <w:rsid w:val="00743858"/>
    <w:rsid w:val="00743869"/>
    <w:rsid w:val="00743FA7"/>
    <w:rsid w:val="00744355"/>
    <w:rsid w:val="007443C5"/>
    <w:rsid w:val="007444DF"/>
    <w:rsid w:val="007448BD"/>
    <w:rsid w:val="00744B9E"/>
    <w:rsid w:val="00745B04"/>
    <w:rsid w:val="00745F2C"/>
    <w:rsid w:val="007463CE"/>
    <w:rsid w:val="00746429"/>
    <w:rsid w:val="00746537"/>
    <w:rsid w:val="007478A6"/>
    <w:rsid w:val="00747ACD"/>
    <w:rsid w:val="00747AD6"/>
    <w:rsid w:val="00747DAD"/>
    <w:rsid w:val="0075060E"/>
    <w:rsid w:val="00750ABF"/>
    <w:rsid w:val="00750EBC"/>
    <w:rsid w:val="0075117C"/>
    <w:rsid w:val="00751497"/>
    <w:rsid w:val="0075158E"/>
    <w:rsid w:val="0075187D"/>
    <w:rsid w:val="00751A6A"/>
    <w:rsid w:val="00751C41"/>
    <w:rsid w:val="007521DB"/>
    <w:rsid w:val="0075263B"/>
    <w:rsid w:val="00752DAD"/>
    <w:rsid w:val="00753723"/>
    <w:rsid w:val="00753DA1"/>
    <w:rsid w:val="00754369"/>
    <w:rsid w:val="007545BB"/>
    <w:rsid w:val="007548C0"/>
    <w:rsid w:val="00754FBF"/>
    <w:rsid w:val="0075502C"/>
    <w:rsid w:val="007557CD"/>
    <w:rsid w:val="00755B2B"/>
    <w:rsid w:val="00755E5D"/>
    <w:rsid w:val="00757066"/>
    <w:rsid w:val="00757B65"/>
    <w:rsid w:val="007603E7"/>
    <w:rsid w:val="007610AA"/>
    <w:rsid w:val="0076120F"/>
    <w:rsid w:val="007614F8"/>
    <w:rsid w:val="00761533"/>
    <w:rsid w:val="00761818"/>
    <w:rsid w:val="00761877"/>
    <w:rsid w:val="007618B4"/>
    <w:rsid w:val="00761C22"/>
    <w:rsid w:val="00761ECA"/>
    <w:rsid w:val="00761F77"/>
    <w:rsid w:val="0076217B"/>
    <w:rsid w:val="0076262D"/>
    <w:rsid w:val="00762A6A"/>
    <w:rsid w:val="00762B3B"/>
    <w:rsid w:val="00762D4E"/>
    <w:rsid w:val="0076362D"/>
    <w:rsid w:val="0076560C"/>
    <w:rsid w:val="007659D8"/>
    <w:rsid w:val="00765E14"/>
    <w:rsid w:val="007660A4"/>
    <w:rsid w:val="0076623E"/>
    <w:rsid w:val="00767D8C"/>
    <w:rsid w:val="00767F01"/>
    <w:rsid w:val="007707D6"/>
    <w:rsid w:val="007709EF"/>
    <w:rsid w:val="00770AD6"/>
    <w:rsid w:val="00770F47"/>
    <w:rsid w:val="00770FFE"/>
    <w:rsid w:val="007720A8"/>
    <w:rsid w:val="007722E8"/>
    <w:rsid w:val="0077248F"/>
    <w:rsid w:val="0077277C"/>
    <w:rsid w:val="00772C48"/>
    <w:rsid w:val="0077374B"/>
    <w:rsid w:val="00773C22"/>
    <w:rsid w:val="00774685"/>
    <w:rsid w:val="00774720"/>
    <w:rsid w:val="00774A5F"/>
    <w:rsid w:val="00774C3D"/>
    <w:rsid w:val="00775338"/>
    <w:rsid w:val="0077550B"/>
    <w:rsid w:val="0077573A"/>
    <w:rsid w:val="0077581F"/>
    <w:rsid w:val="00775C9E"/>
    <w:rsid w:val="0077666A"/>
    <w:rsid w:val="007766A0"/>
    <w:rsid w:val="007766FC"/>
    <w:rsid w:val="00776766"/>
    <w:rsid w:val="0077784E"/>
    <w:rsid w:val="007809B6"/>
    <w:rsid w:val="007811F1"/>
    <w:rsid w:val="00781666"/>
    <w:rsid w:val="00781DCA"/>
    <w:rsid w:val="007820B1"/>
    <w:rsid w:val="00782115"/>
    <w:rsid w:val="00782701"/>
    <w:rsid w:val="00782C95"/>
    <w:rsid w:val="007832FF"/>
    <w:rsid w:val="00783559"/>
    <w:rsid w:val="00783F27"/>
    <w:rsid w:val="007841AE"/>
    <w:rsid w:val="00784387"/>
    <w:rsid w:val="00784BC8"/>
    <w:rsid w:val="00785472"/>
    <w:rsid w:val="00785707"/>
    <w:rsid w:val="00785955"/>
    <w:rsid w:val="00785A9D"/>
    <w:rsid w:val="00785B80"/>
    <w:rsid w:val="007864F6"/>
    <w:rsid w:val="007871D3"/>
    <w:rsid w:val="00787CF6"/>
    <w:rsid w:val="00787FED"/>
    <w:rsid w:val="00790961"/>
    <w:rsid w:val="00790C1B"/>
    <w:rsid w:val="00791A65"/>
    <w:rsid w:val="00791D1A"/>
    <w:rsid w:val="00791D95"/>
    <w:rsid w:val="00792C52"/>
    <w:rsid w:val="00792F1C"/>
    <w:rsid w:val="00793D94"/>
    <w:rsid w:val="00794094"/>
    <w:rsid w:val="0079551B"/>
    <w:rsid w:val="007957F7"/>
    <w:rsid w:val="00795D2A"/>
    <w:rsid w:val="00796001"/>
    <w:rsid w:val="00796501"/>
    <w:rsid w:val="007969A9"/>
    <w:rsid w:val="00796AE9"/>
    <w:rsid w:val="00796B5D"/>
    <w:rsid w:val="00796C1D"/>
    <w:rsid w:val="00796E44"/>
    <w:rsid w:val="007971E5"/>
    <w:rsid w:val="007972F7"/>
    <w:rsid w:val="00797AA5"/>
    <w:rsid w:val="007A0538"/>
    <w:rsid w:val="007A0E9B"/>
    <w:rsid w:val="007A15AD"/>
    <w:rsid w:val="007A2169"/>
    <w:rsid w:val="007A22EE"/>
    <w:rsid w:val="007A26BD"/>
    <w:rsid w:val="007A28D4"/>
    <w:rsid w:val="007A2A40"/>
    <w:rsid w:val="007A2BCE"/>
    <w:rsid w:val="007A2D48"/>
    <w:rsid w:val="007A2FAA"/>
    <w:rsid w:val="007A388C"/>
    <w:rsid w:val="007A38CB"/>
    <w:rsid w:val="007A38FF"/>
    <w:rsid w:val="007A4105"/>
    <w:rsid w:val="007A424D"/>
    <w:rsid w:val="007A42A5"/>
    <w:rsid w:val="007A4440"/>
    <w:rsid w:val="007A4E27"/>
    <w:rsid w:val="007A5674"/>
    <w:rsid w:val="007A5E6C"/>
    <w:rsid w:val="007A5FBB"/>
    <w:rsid w:val="007A6380"/>
    <w:rsid w:val="007A7D2A"/>
    <w:rsid w:val="007B0413"/>
    <w:rsid w:val="007B078D"/>
    <w:rsid w:val="007B0D3A"/>
    <w:rsid w:val="007B0E7A"/>
    <w:rsid w:val="007B0F2F"/>
    <w:rsid w:val="007B0F4A"/>
    <w:rsid w:val="007B1071"/>
    <w:rsid w:val="007B1C51"/>
    <w:rsid w:val="007B265F"/>
    <w:rsid w:val="007B2722"/>
    <w:rsid w:val="007B32E6"/>
    <w:rsid w:val="007B4463"/>
    <w:rsid w:val="007B4503"/>
    <w:rsid w:val="007B581C"/>
    <w:rsid w:val="007B5AA0"/>
    <w:rsid w:val="007B5D1A"/>
    <w:rsid w:val="007B5DAC"/>
    <w:rsid w:val="007B643B"/>
    <w:rsid w:val="007B6AB2"/>
    <w:rsid w:val="007B7905"/>
    <w:rsid w:val="007B7BBC"/>
    <w:rsid w:val="007C0349"/>
    <w:rsid w:val="007C04A9"/>
    <w:rsid w:val="007C08A6"/>
    <w:rsid w:val="007C10C3"/>
    <w:rsid w:val="007C1148"/>
    <w:rsid w:val="007C1912"/>
    <w:rsid w:val="007C3471"/>
    <w:rsid w:val="007C3984"/>
    <w:rsid w:val="007C4052"/>
    <w:rsid w:val="007C406E"/>
    <w:rsid w:val="007C429F"/>
    <w:rsid w:val="007C4789"/>
    <w:rsid w:val="007C4DB9"/>
    <w:rsid w:val="007C5183"/>
    <w:rsid w:val="007C54B9"/>
    <w:rsid w:val="007C5EAB"/>
    <w:rsid w:val="007C66CF"/>
    <w:rsid w:val="007C711C"/>
    <w:rsid w:val="007C7573"/>
    <w:rsid w:val="007C7730"/>
    <w:rsid w:val="007D0084"/>
    <w:rsid w:val="007D02D3"/>
    <w:rsid w:val="007D034D"/>
    <w:rsid w:val="007D0BFD"/>
    <w:rsid w:val="007D0FB5"/>
    <w:rsid w:val="007D115C"/>
    <w:rsid w:val="007D1488"/>
    <w:rsid w:val="007D15B2"/>
    <w:rsid w:val="007D1861"/>
    <w:rsid w:val="007D1A17"/>
    <w:rsid w:val="007D2ADE"/>
    <w:rsid w:val="007D2ADF"/>
    <w:rsid w:val="007D2B4A"/>
    <w:rsid w:val="007D32EE"/>
    <w:rsid w:val="007D38F8"/>
    <w:rsid w:val="007D3AB9"/>
    <w:rsid w:val="007D3D4D"/>
    <w:rsid w:val="007D4145"/>
    <w:rsid w:val="007D47CF"/>
    <w:rsid w:val="007D574E"/>
    <w:rsid w:val="007D5E40"/>
    <w:rsid w:val="007D6026"/>
    <w:rsid w:val="007D668B"/>
    <w:rsid w:val="007D669F"/>
    <w:rsid w:val="007D68F6"/>
    <w:rsid w:val="007D6F74"/>
    <w:rsid w:val="007D7544"/>
    <w:rsid w:val="007D7999"/>
    <w:rsid w:val="007D799F"/>
    <w:rsid w:val="007E0145"/>
    <w:rsid w:val="007E0808"/>
    <w:rsid w:val="007E1648"/>
    <w:rsid w:val="007E169C"/>
    <w:rsid w:val="007E19B4"/>
    <w:rsid w:val="007E2059"/>
    <w:rsid w:val="007E2062"/>
    <w:rsid w:val="007E28F5"/>
    <w:rsid w:val="007E2AAC"/>
    <w:rsid w:val="007E2B20"/>
    <w:rsid w:val="007E3307"/>
    <w:rsid w:val="007E3503"/>
    <w:rsid w:val="007E3713"/>
    <w:rsid w:val="007E3D47"/>
    <w:rsid w:val="007E4AC0"/>
    <w:rsid w:val="007E4F5D"/>
    <w:rsid w:val="007E5510"/>
    <w:rsid w:val="007E5AE5"/>
    <w:rsid w:val="007E61CD"/>
    <w:rsid w:val="007E63F5"/>
    <w:rsid w:val="007E682C"/>
    <w:rsid w:val="007E695F"/>
    <w:rsid w:val="007E6975"/>
    <w:rsid w:val="007E6BE0"/>
    <w:rsid w:val="007E71AE"/>
    <w:rsid w:val="007E737F"/>
    <w:rsid w:val="007E74A0"/>
    <w:rsid w:val="007E7C0A"/>
    <w:rsid w:val="007E7D63"/>
    <w:rsid w:val="007F028E"/>
    <w:rsid w:val="007F0774"/>
    <w:rsid w:val="007F0B43"/>
    <w:rsid w:val="007F145D"/>
    <w:rsid w:val="007F19BE"/>
    <w:rsid w:val="007F267E"/>
    <w:rsid w:val="007F2772"/>
    <w:rsid w:val="007F27FB"/>
    <w:rsid w:val="007F2B02"/>
    <w:rsid w:val="007F2E77"/>
    <w:rsid w:val="007F39F3"/>
    <w:rsid w:val="007F3EAA"/>
    <w:rsid w:val="007F4061"/>
    <w:rsid w:val="007F427A"/>
    <w:rsid w:val="007F439C"/>
    <w:rsid w:val="007F4486"/>
    <w:rsid w:val="007F5331"/>
    <w:rsid w:val="007F535E"/>
    <w:rsid w:val="007F6140"/>
    <w:rsid w:val="007F61EA"/>
    <w:rsid w:val="007F66D4"/>
    <w:rsid w:val="007F6772"/>
    <w:rsid w:val="007F6CF5"/>
    <w:rsid w:val="007F703B"/>
    <w:rsid w:val="007F7B4B"/>
    <w:rsid w:val="007F7C89"/>
    <w:rsid w:val="007F7D21"/>
    <w:rsid w:val="00800CCA"/>
    <w:rsid w:val="00800EA7"/>
    <w:rsid w:val="0080122C"/>
    <w:rsid w:val="008019D2"/>
    <w:rsid w:val="00801ACB"/>
    <w:rsid w:val="00801FB7"/>
    <w:rsid w:val="00802423"/>
    <w:rsid w:val="008025BF"/>
    <w:rsid w:val="00802772"/>
    <w:rsid w:val="00803273"/>
    <w:rsid w:val="0080418E"/>
    <w:rsid w:val="00804250"/>
    <w:rsid w:val="008042F2"/>
    <w:rsid w:val="008047EA"/>
    <w:rsid w:val="00805E75"/>
    <w:rsid w:val="00806120"/>
    <w:rsid w:val="00806F56"/>
    <w:rsid w:val="00806F63"/>
    <w:rsid w:val="00807441"/>
    <w:rsid w:val="0080745C"/>
    <w:rsid w:val="00807D3F"/>
    <w:rsid w:val="00807F75"/>
    <w:rsid w:val="00810956"/>
    <w:rsid w:val="008109AD"/>
    <w:rsid w:val="00810C93"/>
    <w:rsid w:val="00810DD1"/>
    <w:rsid w:val="00810E72"/>
    <w:rsid w:val="008114BE"/>
    <w:rsid w:val="00811615"/>
    <w:rsid w:val="00811CBF"/>
    <w:rsid w:val="00812028"/>
    <w:rsid w:val="008122B2"/>
    <w:rsid w:val="00812320"/>
    <w:rsid w:val="0081272B"/>
    <w:rsid w:val="0081296B"/>
    <w:rsid w:val="00812DD8"/>
    <w:rsid w:val="00813082"/>
    <w:rsid w:val="008136D8"/>
    <w:rsid w:val="00813AC6"/>
    <w:rsid w:val="00813DCC"/>
    <w:rsid w:val="00814729"/>
    <w:rsid w:val="008148DC"/>
    <w:rsid w:val="008148E6"/>
    <w:rsid w:val="00814AA6"/>
    <w:rsid w:val="00814D03"/>
    <w:rsid w:val="00814E87"/>
    <w:rsid w:val="00815AFD"/>
    <w:rsid w:val="00815B22"/>
    <w:rsid w:val="00815CA2"/>
    <w:rsid w:val="00815F74"/>
    <w:rsid w:val="008166D5"/>
    <w:rsid w:val="008167F4"/>
    <w:rsid w:val="00816951"/>
    <w:rsid w:val="00817253"/>
    <w:rsid w:val="008172C0"/>
    <w:rsid w:val="008173DB"/>
    <w:rsid w:val="008174D5"/>
    <w:rsid w:val="00817541"/>
    <w:rsid w:val="00817AA2"/>
    <w:rsid w:val="00817EA7"/>
    <w:rsid w:val="00820371"/>
    <w:rsid w:val="00820A0B"/>
    <w:rsid w:val="00820B93"/>
    <w:rsid w:val="0082183F"/>
    <w:rsid w:val="00821FC1"/>
    <w:rsid w:val="008220AE"/>
    <w:rsid w:val="008222FA"/>
    <w:rsid w:val="00823A64"/>
    <w:rsid w:val="00823AE2"/>
    <w:rsid w:val="00823CCE"/>
    <w:rsid w:val="00823DDC"/>
    <w:rsid w:val="008241B2"/>
    <w:rsid w:val="00824B94"/>
    <w:rsid w:val="008251F6"/>
    <w:rsid w:val="00825832"/>
    <w:rsid w:val="008263B2"/>
    <w:rsid w:val="008265C8"/>
    <w:rsid w:val="00826FF7"/>
    <w:rsid w:val="00827043"/>
    <w:rsid w:val="008276D3"/>
    <w:rsid w:val="00827901"/>
    <w:rsid w:val="008311DF"/>
    <w:rsid w:val="00831458"/>
    <w:rsid w:val="0083178B"/>
    <w:rsid w:val="00831D52"/>
    <w:rsid w:val="00831EE4"/>
    <w:rsid w:val="00831F4D"/>
    <w:rsid w:val="00831F93"/>
    <w:rsid w:val="00831FE8"/>
    <w:rsid w:val="0083224D"/>
    <w:rsid w:val="0083258B"/>
    <w:rsid w:val="0083261D"/>
    <w:rsid w:val="00832AF9"/>
    <w:rsid w:val="00832CDB"/>
    <w:rsid w:val="00833695"/>
    <w:rsid w:val="008336B7"/>
    <w:rsid w:val="00833708"/>
    <w:rsid w:val="00833A8E"/>
    <w:rsid w:val="00833E86"/>
    <w:rsid w:val="00834027"/>
    <w:rsid w:val="008348EB"/>
    <w:rsid w:val="00834A1B"/>
    <w:rsid w:val="00834CEF"/>
    <w:rsid w:val="00835139"/>
    <w:rsid w:val="00835F5C"/>
    <w:rsid w:val="008361DF"/>
    <w:rsid w:val="00836248"/>
    <w:rsid w:val="008362E4"/>
    <w:rsid w:val="0083693D"/>
    <w:rsid w:val="00836ACA"/>
    <w:rsid w:val="00836DFF"/>
    <w:rsid w:val="00836EB2"/>
    <w:rsid w:val="00836F69"/>
    <w:rsid w:val="00837392"/>
    <w:rsid w:val="00837847"/>
    <w:rsid w:val="008401DD"/>
    <w:rsid w:val="008409F1"/>
    <w:rsid w:val="00840B0E"/>
    <w:rsid w:val="00841E0C"/>
    <w:rsid w:val="00841EB1"/>
    <w:rsid w:val="008421F8"/>
    <w:rsid w:val="008426CA"/>
    <w:rsid w:val="00842A1F"/>
    <w:rsid w:val="00842CD8"/>
    <w:rsid w:val="008431FA"/>
    <w:rsid w:val="00843369"/>
    <w:rsid w:val="008434DF"/>
    <w:rsid w:val="008437DC"/>
    <w:rsid w:val="00843F54"/>
    <w:rsid w:val="00844496"/>
    <w:rsid w:val="00844A86"/>
    <w:rsid w:val="0084541D"/>
    <w:rsid w:val="008456AC"/>
    <w:rsid w:val="00846FC1"/>
    <w:rsid w:val="00847333"/>
    <w:rsid w:val="00847444"/>
    <w:rsid w:val="008478E0"/>
    <w:rsid w:val="008479D7"/>
    <w:rsid w:val="00847DC6"/>
    <w:rsid w:val="00850016"/>
    <w:rsid w:val="0085012B"/>
    <w:rsid w:val="00850CCC"/>
    <w:rsid w:val="008517C3"/>
    <w:rsid w:val="008517C6"/>
    <w:rsid w:val="008517E5"/>
    <w:rsid w:val="008521B7"/>
    <w:rsid w:val="008523A3"/>
    <w:rsid w:val="0085268C"/>
    <w:rsid w:val="0085292C"/>
    <w:rsid w:val="0085321E"/>
    <w:rsid w:val="00853273"/>
    <w:rsid w:val="00853925"/>
    <w:rsid w:val="00854154"/>
    <w:rsid w:val="008547BA"/>
    <w:rsid w:val="00854BED"/>
    <w:rsid w:val="00854F90"/>
    <w:rsid w:val="008553C7"/>
    <w:rsid w:val="00855E5B"/>
    <w:rsid w:val="0085668B"/>
    <w:rsid w:val="00857FEB"/>
    <w:rsid w:val="008601AF"/>
    <w:rsid w:val="0086021B"/>
    <w:rsid w:val="0086065A"/>
    <w:rsid w:val="0086066C"/>
    <w:rsid w:val="00860A91"/>
    <w:rsid w:val="00860ECE"/>
    <w:rsid w:val="00861930"/>
    <w:rsid w:val="00862573"/>
    <w:rsid w:val="008629A3"/>
    <w:rsid w:val="00862FF4"/>
    <w:rsid w:val="00863318"/>
    <w:rsid w:val="008640FD"/>
    <w:rsid w:val="008647B5"/>
    <w:rsid w:val="00865181"/>
    <w:rsid w:val="008656FC"/>
    <w:rsid w:val="00865D87"/>
    <w:rsid w:val="00867356"/>
    <w:rsid w:val="00867771"/>
    <w:rsid w:val="00867D02"/>
    <w:rsid w:val="00867D28"/>
    <w:rsid w:val="0087012B"/>
    <w:rsid w:val="008703F8"/>
    <w:rsid w:val="00870D5E"/>
    <w:rsid w:val="00870D9A"/>
    <w:rsid w:val="008714EC"/>
    <w:rsid w:val="008718B4"/>
    <w:rsid w:val="00871C10"/>
    <w:rsid w:val="00872271"/>
    <w:rsid w:val="00872A1B"/>
    <w:rsid w:val="00872A9F"/>
    <w:rsid w:val="00872E47"/>
    <w:rsid w:val="008730EF"/>
    <w:rsid w:val="008730F2"/>
    <w:rsid w:val="008733A7"/>
    <w:rsid w:val="0087373A"/>
    <w:rsid w:val="0087389A"/>
    <w:rsid w:val="00874F4A"/>
    <w:rsid w:val="0087525C"/>
    <w:rsid w:val="008752A1"/>
    <w:rsid w:val="008757C7"/>
    <w:rsid w:val="00875D01"/>
    <w:rsid w:val="00876083"/>
    <w:rsid w:val="008763D5"/>
    <w:rsid w:val="008766B9"/>
    <w:rsid w:val="008766DE"/>
    <w:rsid w:val="00876769"/>
    <w:rsid w:val="00876B69"/>
    <w:rsid w:val="00877D58"/>
    <w:rsid w:val="0088005C"/>
    <w:rsid w:val="008801E5"/>
    <w:rsid w:val="008811FE"/>
    <w:rsid w:val="0088185D"/>
    <w:rsid w:val="008818EF"/>
    <w:rsid w:val="00881EF8"/>
    <w:rsid w:val="00881FF2"/>
    <w:rsid w:val="008821CB"/>
    <w:rsid w:val="008821F0"/>
    <w:rsid w:val="00882636"/>
    <w:rsid w:val="00882870"/>
    <w:rsid w:val="00882E9F"/>
    <w:rsid w:val="00883137"/>
    <w:rsid w:val="008835F8"/>
    <w:rsid w:val="0088366F"/>
    <w:rsid w:val="008846B1"/>
    <w:rsid w:val="00884B45"/>
    <w:rsid w:val="00884C8D"/>
    <w:rsid w:val="00884CCF"/>
    <w:rsid w:val="008857D9"/>
    <w:rsid w:val="00885E3B"/>
    <w:rsid w:val="008864C8"/>
    <w:rsid w:val="00886CE4"/>
    <w:rsid w:val="008870C5"/>
    <w:rsid w:val="008871C0"/>
    <w:rsid w:val="008875A7"/>
    <w:rsid w:val="008875A9"/>
    <w:rsid w:val="008875C6"/>
    <w:rsid w:val="00887A00"/>
    <w:rsid w:val="00887AAA"/>
    <w:rsid w:val="00887BBE"/>
    <w:rsid w:val="00887BEB"/>
    <w:rsid w:val="00887D61"/>
    <w:rsid w:val="00887E6A"/>
    <w:rsid w:val="00887EC8"/>
    <w:rsid w:val="0089037D"/>
    <w:rsid w:val="00890534"/>
    <w:rsid w:val="00891348"/>
    <w:rsid w:val="00891926"/>
    <w:rsid w:val="00893394"/>
    <w:rsid w:val="008944DC"/>
    <w:rsid w:val="00894841"/>
    <w:rsid w:val="00894A3B"/>
    <w:rsid w:val="00894ACB"/>
    <w:rsid w:val="00894DFB"/>
    <w:rsid w:val="0089548F"/>
    <w:rsid w:val="00895830"/>
    <w:rsid w:val="008959CF"/>
    <w:rsid w:val="00895E25"/>
    <w:rsid w:val="0089600D"/>
    <w:rsid w:val="0089716D"/>
    <w:rsid w:val="00897979"/>
    <w:rsid w:val="00897CB6"/>
    <w:rsid w:val="008A0807"/>
    <w:rsid w:val="008A0DB3"/>
    <w:rsid w:val="008A108B"/>
    <w:rsid w:val="008A1D79"/>
    <w:rsid w:val="008A1F5D"/>
    <w:rsid w:val="008A2236"/>
    <w:rsid w:val="008A28F5"/>
    <w:rsid w:val="008A3795"/>
    <w:rsid w:val="008A420A"/>
    <w:rsid w:val="008A42F0"/>
    <w:rsid w:val="008A5A08"/>
    <w:rsid w:val="008A620F"/>
    <w:rsid w:val="008A6875"/>
    <w:rsid w:val="008A7194"/>
    <w:rsid w:val="008A72FC"/>
    <w:rsid w:val="008B06CF"/>
    <w:rsid w:val="008B085C"/>
    <w:rsid w:val="008B088F"/>
    <w:rsid w:val="008B0A9D"/>
    <w:rsid w:val="008B0F48"/>
    <w:rsid w:val="008B1198"/>
    <w:rsid w:val="008B1A8B"/>
    <w:rsid w:val="008B1AAA"/>
    <w:rsid w:val="008B24A2"/>
    <w:rsid w:val="008B2D1E"/>
    <w:rsid w:val="008B2EBA"/>
    <w:rsid w:val="008B3038"/>
    <w:rsid w:val="008B3351"/>
    <w:rsid w:val="008B3471"/>
    <w:rsid w:val="008B3929"/>
    <w:rsid w:val="008B4125"/>
    <w:rsid w:val="008B4205"/>
    <w:rsid w:val="008B44C5"/>
    <w:rsid w:val="008B4665"/>
    <w:rsid w:val="008B4A5A"/>
    <w:rsid w:val="008B4C50"/>
    <w:rsid w:val="008B4CB3"/>
    <w:rsid w:val="008B4ECE"/>
    <w:rsid w:val="008B4F49"/>
    <w:rsid w:val="008B5183"/>
    <w:rsid w:val="008B522D"/>
    <w:rsid w:val="008B567B"/>
    <w:rsid w:val="008B5F9C"/>
    <w:rsid w:val="008B6059"/>
    <w:rsid w:val="008B60D1"/>
    <w:rsid w:val="008B6721"/>
    <w:rsid w:val="008B6EF7"/>
    <w:rsid w:val="008B7319"/>
    <w:rsid w:val="008B7AB3"/>
    <w:rsid w:val="008B7B24"/>
    <w:rsid w:val="008C0688"/>
    <w:rsid w:val="008C0C0B"/>
    <w:rsid w:val="008C0C4E"/>
    <w:rsid w:val="008C189A"/>
    <w:rsid w:val="008C190D"/>
    <w:rsid w:val="008C27C3"/>
    <w:rsid w:val="008C342A"/>
    <w:rsid w:val="008C356D"/>
    <w:rsid w:val="008C385C"/>
    <w:rsid w:val="008C3B8B"/>
    <w:rsid w:val="008C3DC2"/>
    <w:rsid w:val="008C3F70"/>
    <w:rsid w:val="008C413E"/>
    <w:rsid w:val="008C45F3"/>
    <w:rsid w:val="008C5E37"/>
    <w:rsid w:val="008C5F84"/>
    <w:rsid w:val="008C60E0"/>
    <w:rsid w:val="008C6999"/>
    <w:rsid w:val="008C6C1D"/>
    <w:rsid w:val="008C6D09"/>
    <w:rsid w:val="008C7886"/>
    <w:rsid w:val="008C78F1"/>
    <w:rsid w:val="008D0AC8"/>
    <w:rsid w:val="008D0DD3"/>
    <w:rsid w:val="008D166F"/>
    <w:rsid w:val="008D174C"/>
    <w:rsid w:val="008D1AB2"/>
    <w:rsid w:val="008D2429"/>
    <w:rsid w:val="008D273B"/>
    <w:rsid w:val="008D2E90"/>
    <w:rsid w:val="008D3C74"/>
    <w:rsid w:val="008D3DD5"/>
    <w:rsid w:val="008D3E69"/>
    <w:rsid w:val="008D4122"/>
    <w:rsid w:val="008D43B5"/>
    <w:rsid w:val="008D4D70"/>
    <w:rsid w:val="008D563B"/>
    <w:rsid w:val="008D5678"/>
    <w:rsid w:val="008D62FE"/>
    <w:rsid w:val="008D68BF"/>
    <w:rsid w:val="008D6D15"/>
    <w:rsid w:val="008D735D"/>
    <w:rsid w:val="008D7382"/>
    <w:rsid w:val="008DA635"/>
    <w:rsid w:val="008E0AB1"/>
    <w:rsid w:val="008E0B3F"/>
    <w:rsid w:val="008E17BD"/>
    <w:rsid w:val="008E1C0C"/>
    <w:rsid w:val="008E1FE4"/>
    <w:rsid w:val="008E24A2"/>
    <w:rsid w:val="008E2A09"/>
    <w:rsid w:val="008E2A30"/>
    <w:rsid w:val="008E2CF3"/>
    <w:rsid w:val="008E3014"/>
    <w:rsid w:val="008E3B9B"/>
    <w:rsid w:val="008E49AD"/>
    <w:rsid w:val="008E4A64"/>
    <w:rsid w:val="008E4F4D"/>
    <w:rsid w:val="008E5357"/>
    <w:rsid w:val="008E5A28"/>
    <w:rsid w:val="008E5D8C"/>
    <w:rsid w:val="008E5F06"/>
    <w:rsid w:val="008E60BB"/>
    <w:rsid w:val="008E698E"/>
    <w:rsid w:val="008E6F42"/>
    <w:rsid w:val="008E724B"/>
    <w:rsid w:val="008E7798"/>
    <w:rsid w:val="008F0352"/>
    <w:rsid w:val="008F0612"/>
    <w:rsid w:val="008F0AF5"/>
    <w:rsid w:val="008F1625"/>
    <w:rsid w:val="008F18AE"/>
    <w:rsid w:val="008F2555"/>
    <w:rsid w:val="008F2584"/>
    <w:rsid w:val="008F27C3"/>
    <w:rsid w:val="008F2912"/>
    <w:rsid w:val="008F3246"/>
    <w:rsid w:val="008F32D4"/>
    <w:rsid w:val="008F364E"/>
    <w:rsid w:val="008F374A"/>
    <w:rsid w:val="008F3982"/>
    <w:rsid w:val="008F3ADB"/>
    <w:rsid w:val="008F3BBC"/>
    <w:rsid w:val="008F3C1B"/>
    <w:rsid w:val="008F43A2"/>
    <w:rsid w:val="008F4C80"/>
    <w:rsid w:val="008F508C"/>
    <w:rsid w:val="008F58AE"/>
    <w:rsid w:val="008F5CF3"/>
    <w:rsid w:val="008F5D48"/>
    <w:rsid w:val="008F717F"/>
    <w:rsid w:val="008F7638"/>
    <w:rsid w:val="008F77F8"/>
    <w:rsid w:val="008F7D24"/>
    <w:rsid w:val="008F7F5B"/>
    <w:rsid w:val="009002CE"/>
    <w:rsid w:val="00900356"/>
    <w:rsid w:val="0090052F"/>
    <w:rsid w:val="009009F2"/>
    <w:rsid w:val="00901287"/>
    <w:rsid w:val="009012D5"/>
    <w:rsid w:val="0090172C"/>
    <w:rsid w:val="00901772"/>
    <w:rsid w:val="009021AD"/>
    <w:rsid w:val="0090271B"/>
    <w:rsid w:val="00903265"/>
    <w:rsid w:val="00903310"/>
    <w:rsid w:val="00903B9A"/>
    <w:rsid w:val="00904129"/>
    <w:rsid w:val="009047CF"/>
    <w:rsid w:val="00904A55"/>
    <w:rsid w:val="009052B5"/>
    <w:rsid w:val="00905A5E"/>
    <w:rsid w:val="00906421"/>
    <w:rsid w:val="00907385"/>
    <w:rsid w:val="0090773B"/>
    <w:rsid w:val="00907756"/>
    <w:rsid w:val="00907A6C"/>
    <w:rsid w:val="00910642"/>
    <w:rsid w:val="00910961"/>
    <w:rsid w:val="00910A6D"/>
    <w:rsid w:val="00910ADD"/>
    <w:rsid w:val="00910DDF"/>
    <w:rsid w:val="00911233"/>
    <w:rsid w:val="009115E0"/>
    <w:rsid w:val="00911792"/>
    <w:rsid w:val="00911872"/>
    <w:rsid w:val="0091268A"/>
    <w:rsid w:val="00912AC4"/>
    <w:rsid w:val="0091358E"/>
    <w:rsid w:val="0091399A"/>
    <w:rsid w:val="00913CC9"/>
    <w:rsid w:val="009141AA"/>
    <w:rsid w:val="0091458F"/>
    <w:rsid w:val="00914714"/>
    <w:rsid w:val="009149E8"/>
    <w:rsid w:val="00914F79"/>
    <w:rsid w:val="0091568D"/>
    <w:rsid w:val="00915994"/>
    <w:rsid w:val="00915EF1"/>
    <w:rsid w:val="00916098"/>
    <w:rsid w:val="009166F9"/>
    <w:rsid w:val="00916B7A"/>
    <w:rsid w:val="009174D6"/>
    <w:rsid w:val="009176BA"/>
    <w:rsid w:val="009177B2"/>
    <w:rsid w:val="00917AC9"/>
    <w:rsid w:val="00917CA0"/>
    <w:rsid w:val="009214D5"/>
    <w:rsid w:val="00921934"/>
    <w:rsid w:val="009220E8"/>
    <w:rsid w:val="00922C24"/>
    <w:rsid w:val="009241BD"/>
    <w:rsid w:val="009247F6"/>
    <w:rsid w:val="00924E73"/>
    <w:rsid w:val="0092556B"/>
    <w:rsid w:val="00925F87"/>
    <w:rsid w:val="00926002"/>
    <w:rsid w:val="00926AE2"/>
    <w:rsid w:val="00926B25"/>
    <w:rsid w:val="00926BAC"/>
    <w:rsid w:val="00926D50"/>
    <w:rsid w:val="00926FCE"/>
    <w:rsid w:val="00927A5D"/>
    <w:rsid w:val="00927A80"/>
    <w:rsid w:val="00930B13"/>
    <w:rsid w:val="00930CDD"/>
    <w:rsid w:val="00930DB6"/>
    <w:rsid w:val="0093101B"/>
    <w:rsid w:val="00931169"/>
    <w:rsid w:val="009311C8"/>
    <w:rsid w:val="00931555"/>
    <w:rsid w:val="00931696"/>
    <w:rsid w:val="00932DBA"/>
    <w:rsid w:val="0093327F"/>
    <w:rsid w:val="00933376"/>
    <w:rsid w:val="00933535"/>
    <w:rsid w:val="00933A2F"/>
    <w:rsid w:val="00933A4C"/>
    <w:rsid w:val="00933D1B"/>
    <w:rsid w:val="0093414E"/>
    <w:rsid w:val="0093421B"/>
    <w:rsid w:val="00934B5B"/>
    <w:rsid w:val="00935ADE"/>
    <w:rsid w:val="00935D3A"/>
    <w:rsid w:val="0093662B"/>
    <w:rsid w:val="009369E6"/>
    <w:rsid w:val="009372E7"/>
    <w:rsid w:val="009379D8"/>
    <w:rsid w:val="00937BF0"/>
    <w:rsid w:val="00937CC1"/>
    <w:rsid w:val="00937D1F"/>
    <w:rsid w:val="00940064"/>
    <w:rsid w:val="009403B6"/>
    <w:rsid w:val="00940522"/>
    <w:rsid w:val="00940D13"/>
    <w:rsid w:val="00940D31"/>
    <w:rsid w:val="0094117A"/>
    <w:rsid w:val="009411B7"/>
    <w:rsid w:val="00941C61"/>
    <w:rsid w:val="00942020"/>
    <w:rsid w:val="00942A08"/>
    <w:rsid w:val="00942E94"/>
    <w:rsid w:val="009431B9"/>
    <w:rsid w:val="0094333C"/>
    <w:rsid w:val="00944558"/>
    <w:rsid w:val="00944876"/>
    <w:rsid w:val="00944DE1"/>
    <w:rsid w:val="009450CA"/>
    <w:rsid w:val="00946340"/>
    <w:rsid w:val="00946655"/>
    <w:rsid w:val="009467DA"/>
    <w:rsid w:val="00946F3D"/>
    <w:rsid w:val="0094729B"/>
    <w:rsid w:val="00947F89"/>
    <w:rsid w:val="0095029C"/>
    <w:rsid w:val="009504F4"/>
    <w:rsid w:val="009507A0"/>
    <w:rsid w:val="00950968"/>
    <w:rsid w:val="00950FC1"/>
    <w:rsid w:val="00951161"/>
    <w:rsid w:val="00951833"/>
    <w:rsid w:val="00951BCF"/>
    <w:rsid w:val="0095209A"/>
    <w:rsid w:val="009529E7"/>
    <w:rsid w:val="00952E12"/>
    <w:rsid w:val="00952E9D"/>
    <w:rsid w:val="0095321A"/>
    <w:rsid w:val="00953AB7"/>
    <w:rsid w:val="00953CC5"/>
    <w:rsid w:val="00953CD1"/>
    <w:rsid w:val="00953D73"/>
    <w:rsid w:val="00953ECD"/>
    <w:rsid w:val="009541CE"/>
    <w:rsid w:val="009541F9"/>
    <w:rsid w:val="0095446F"/>
    <w:rsid w:val="00955A81"/>
    <w:rsid w:val="00955CA4"/>
    <w:rsid w:val="009560A4"/>
    <w:rsid w:val="009560BA"/>
    <w:rsid w:val="009561F8"/>
    <w:rsid w:val="0096023C"/>
    <w:rsid w:val="009602E2"/>
    <w:rsid w:val="009604B1"/>
    <w:rsid w:val="00960D4A"/>
    <w:rsid w:val="00961132"/>
    <w:rsid w:val="009619A9"/>
    <w:rsid w:val="00961D75"/>
    <w:rsid w:val="0096201B"/>
    <w:rsid w:val="00962094"/>
    <w:rsid w:val="00962456"/>
    <w:rsid w:val="00962B94"/>
    <w:rsid w:val="009649B6"/>
    <w:rsid w:val="00964C12"/>
    <w:rsid w:val="00964D42"/>
    <w:rsid w:val="00964D52"/>
    <w:rsid w:val="009652A4"/>
    <w:rsid w:val="009655B6"/>
    <w:rsid w:val="0096579C"/>
    <w:rsid w:val="00965866"/>
    <w:rsid w:val="00965B21"/>
    <w:rsid w:val="00966681"/>
    <w:rsid w:val="00966BFD"/>
    <w:rsid w:val="00967600"/>
    <w:rsid w:val="00967AAB"/>
    <w:rsid w:val="0097001A"/>
    <w:rsid w:val="00970BEC"/>
    <w:rsid w:val="00970CE8"/>
    <w:rsid w:val="009716D8"/>
    <w:rsid w:val="009718F9"/>
    <w:rsid w:val="00971F42"/>
    <w:rsid w:val="00972484"/>
    <w:rsid w:val="00972F3D"/>
    <w:rsid w:val="00972FB9"/>
    <w:rsid w:val="0097328A"/>
    <w:rsid w:val="009739FB"/>
    <w:rsid w:val="00973A05"/>
    <w:rsid w:val="00973C7C"/>
    <w:rsid w:val="00973FF0"/>
    <w:rsid w:val="0097424A"/>
    <w:rsid w:val="00974968"/>
    <w:rsid w:val="00974E4F"/>
    <w:rsid w:val="00974FB2"/>
    <w:rsid w:val="00974FD4"/>
    <w:rsid w:val="00975112"/>
    <w:rsid w:val="009754FA"/>
    <w:rsid w:val="00975BEF"/>
    <w:rsid w:val="0097601A"/>
    <w:rsid w:val="00976B34"/>
    <w:rsid w:val="00976DD3"/>
    <w:rsid w:val="009770C8"/>
    <w:rsid w:val="00977428"/>
    <w:rsid w:val="0097753D"/>
    <w:rsid w:val="0097762C"/>
    <w:rsid w:val="0098069D"/>
    <w:rsid w:val="009810C0"/>
    <w:rsid w:val="00981768"/>
    <w:rsid w:val="00981BFB"/>
    <w:rsid w:val="00981E02"/>
    <w:rsid w:val="00982048"/>
    <w:rsid w:val="009823BA"/>
    <w:rsid w:val="00982801"/>
    <w:rsid w:val="0098351A"/>
    <w:rsid w:val="00983D95"/>
    <w:rsid w:val="00983E0B"/>
    <w:rsid w:val="00983E8F"/>
    <w:rsid w:val="00984476"/>
    <w:rsid w:val="009845E3"/>
    <w:rsid w:val="00984621"/>
    <w:rsid w:val="009851C4"/>
    <w:rsid w:val="009854E0"/>
    <w:rsid w:val="00985A2E"/>
    <w:rsid w:val="00985E56"/>
    <w:rsid w:val="00985EEA"/>
    <w:rsid w:val="00986E5D"/>
    <w:rsid w:val="0098788A"/>
    <w:rsid w:val="00987FF5"/>
    <w:rsid w:val="0099005A"/>
    <w:rsid w:val="009902E3"/>
    <w:rsid w:val="00990A55"/>
    <w:rsid w:val="00990BAF"/>
    <w:rsid w:val="0099130C"/>
    <w:rsid w:val="00992349"/>
    <w:rsid w:val="00992772"/>
    <w:rsid w:val="00992D9A"/>
    <w:rsid w:val="00993D3D"/>
    <w:rsid w:val="009947FE"/>
    <w:rsid w:val="00994A23"/>
    <w:rsid w:val="00994FDA"/>
    <w:rsid w:val="00995649"/>
    <w:rsid w:val="0099661D"/>
    <w:rsid w:val="009969F2"/>
    <w:rsid w:val="00996B9C"/>
    <w:rsid w:val="00997118"/>
    <w:rsid w:val="009977D7"/>
    <w:rsid w:val="00997A56"/>
    <w:rsid w:val="009A07DA"/>
    <w:rsid w:val="009A111F"/>
    <w:rsid w:val="009A171A"/>
    <w:rsid w:val="009A1CFC"/>
    <w:rsid w:val="009A2096"/>
    <w:rsid w:val="009A2401"/>
    <w:rsid w:val="009A2F19"/>
    <w:rsid w:val="009A31BF"/>
    <w:rsid w:val="009A3738"/>
    <w:rsid w:val="009A3B71"/>
    <w:rsid w:val="009A43DB"/>
    <w:rsid w:val="009A4451"/>
    <w:rsid w:val="009A446E"/>
    <w:rsid w:val="009A4873"/>
    <w:rsid w:val="009A48C1"/>
    <w:rsid w:val="009A528A"/>
    <w:rsid w:val="009A61BC"/>
    <w:rsid w:val="009A6263"/>
    <w:rsid w:val="009A7213"/>
    <w:rsid w:val="009B0096"/>
    <w:rsid w:val="009B0138"/>
    <w:rsid w:val="009B0FA5"/>
    <w:rsid w:val="009B0FE9"/>
    <w:rsid w:val="009B103D"/>
    <w:rsid w:val="009B173A"/>
    <w:rsid w:val="009B20BD"/>
    <w:rsid w:val="009B218D"/>
    <w:rsid w:val="009B2402"/>
    <w:rsid w:val="009B2B26"/>
    <w:rsid w:val="009B2B80"/>
    <w:rsid w:val="009B2D19"/>
    <w:rsid w:val="009B3477"/>
    <w:rsid w:val="009B4A4A"/>
    <w:rsid w:val="009B4D53"/>
    <w:rsid w:val="009B4F60"/>
    <w:rsid w:val="009B596A"/>
    <w:rsid w:val="009B5B29"/>
    <w:rsid w:val="009B5CBB"/>
    <w:rsid w:val="009B5EBC"/>
    <w:rsid w:val="009B7220"/>
    <w:rsid w:val="009B73B9"/>
    <w:rsid w:val="009B75D6"/>
    <w:rsid w:val="009B7630"/>
    <w:rsid w:val="009C02B5"/>
    <w:rsid w:val="009C0416"/>
    <w:rsid w:val="009C068A"/>
    <w:rsid w:val="009C096B"/>
    <w:rsid w:val="009C0A6F"/>
    <w:rsid w:val="009C0E78"/>
    <w:rsid w:val="009C15EA"/>
    <w:rsid w:val="009C20B0"/>
    <w:rsid w:val="009C252C"/>
    <w:rsid w:val="009C253F"/>
    <w:rsid w:val="009C2D42"/>
    <w:rsid w:val="009C3F20"/>
    <w:rsid w:val="009C4620"/>
    <w:rsid w:val="009C5449"/>
    <w:rsid w:val="009C56CC"/>
    <w:rsid w:val="009C6E31"/>
    <w:rsid w:val="009C761D"/>
    <w:rsid w:val="009C76A5"/>
    <w:rsid w:val="009C76B8"/>
    <w:rsid w:val="009C795B"/>
    <w:rsid w:val="009C7ABD"/>
    <w:rsid w:val="009C7C56"/>
    <w:rsid w:val="009C7CA1"/>
    <w:rsid w:val="009D002B"/>
    <w:rsid w:val="009D043D"/>
    <w:rsid w:val="009D0B5A"/>
    <w:rsid w:val="009D0BA6"/>
    <w:rsid w:val="009D15D1"/>
    <w:rsid w:val="009D1989"/>
    <w:rsid w:val="009D19A9"/>
    <w:rsid w:val="009D280F"/>
    <w:rsid w:val="009D2964"/>
    <w:rsid w:val="009D2A66"/>
    <w:rsid w:val="009D32BC"/>
    <w:rsid w:val="009D3578"/>
    <w:rsid w:val="009D4017"/>
    <w:rsid w:val="009D433E"/>
    <w:rsid w:val="009D4750"/>
    <w:rsid w:val="009D544A"/>
    <w:rsid w:val="009D56FF"/>
    <w:rsid w:val="009D5C73"/>
    <w:rsid w:val="009D5FA2"/>
    <w:rsid w:val="009D6793"/>
    <w:rsid w:val="009D6A91"/>
    <w:rsid w:val="009D7510"/>
    <w:rsid w:val="009E003A"/>
    <w:rsid w:val="009E0074"/>
    <w:rsid w:val="009E0B71"/>
    <w:rsid w:val="009E0E46"/>
    <w:rsid w:val="009E107A"/>
    <w:rsid w:val="009E155E"/>
    <w:rsid w:val="009E1EA6"/>
    <w:rsid w:val="009E1EAA"/>
    <w:rsid w:val="009E2301"/>
    <w:rsid w:val="009E2BCF"/>
    <w:rsid w:val="009E3298"/>
    <w:rsid w:val="009E3B1E"/>
    <w:rsid w:val="009E412D"/>
    <w:rsid w:val="009E420D"/>
    <w:rsid w:val="009E4CB1"/>
    <w:rsid w:val="009E540C"/>
    <w:rsid w:val="009E5433"/>
    <w:rsid w:val="009E62BD"/>
    <w:rsid w:val="009E67AD"/>
    <w:rsid w:val="009E6E03"/>
    <w:rsid w:val="009E7904"/>
    <w:rsid w:val="009E7BAF"/>
    <w:rsid w:val="009E7C19"/>
    <w:rsid w:val="009F0EB1"/>
    <w:rsid w:val="009F1059"/>
    <w:rsid w:val="009F1BE3"/>
    <w:rsid w:val="009F1CE5"/>
    <w:rsid w:val="009F20E7"/>
    <w:rsid w:val="009F2256"/>
    <w:rsid w:val="009F2377"/>
    <w:rsid w:val="009F2BAF"/>
    <w:rsid w:val="009F2C88"/>
    <w:rsid w:val="009F2D9A"/>
    <w:rsid w:val="009F2F01"/>
    <w:rsid w:val="009F3259"/>
    <w:rsid w:val="009F3AD6"/>
    <w:rsid w:val="009F424D"/>
    <w:rsid w:val="009F4670"/>
    <w:rsid w:val="009F4DFA"/>
    <w:rsid w:val="009F4FD2"/>
    <w:rsid w:val="009F51B5"/>
    <w:rsid w:val="009F5909"/>
    <w:rsid w:val="009F6186"/>
    <w:rsid w:val="009F6E74"/>
    <w:rsid w:val="009F713A"/>
    <w:rsid w:val="009F724D"/>
    <w:rsid w:val="009F76F4"/>
    <w:rsid w:val="00A00128"/>
    <w:rsid w:val="00A00BD5"/>
    <w:rsid w:val="00A00CBD"/>
    <w:rsid w:val="00A00DAC"/>
    <w:rsid w:val="00A01428"/>
    <w:rsid w:val="00A021C4"/>
    <w:rsid w:val="00A02534"/>
    <w:rsid w:val="00A0329F"/>
    <w:rsid w:val="00A03652"/>
    <w:rsid w:val="00A03D7C"/>
    <w:rsid w:val="00A03DD0"/>
    <w:rsid w:val="00A03DD6"/>
    <w:rsid w:val="00A040F0"/>
    <w:rsid w:val="00A042FC"/>
    <w:rsid w:val="00A048BE"/>
    <w:rsid w:val="00A04F7A"/>
    <w:rsid w:val="00A053BE"/>
    <w:rsid w:val="00A056DE"/>
    <w:rsid w:val="00A062C6"/>
    <w:rsid w:val="00A0775F"/>
    <w:rsid w:val="00A079CA"/>
    <w:rsid w:val="00A079F0"/>
    <w:rsid w:val="00A1046F"/>
    <w:rsid w:val="00A106E0"/>
    <w:rsid w:val="00A109DB"/>
    <w:rsid w:val="00A10A84"/>
    <w:rsid w:val="00A11131"/>
    <w:rsid w:val="00A1131A"/>
    <w:rsid w:val="00A114BF"/>
    <w:rsid w:val="00A12025"/>
    <w:rsid w:val="00A120CC"/>
    <w:rsid w:val="00A12259"/>
    <w:rsid w:val="00A128AD"/>
    <w:rsid w:val="00A12C59"/>
    <w:rsid w:val="00A13550"/>
    <w:rsid w:val="00A1384D"/>
    <w:rsid w:val="00A13E2E"/>
    <w:rsid w:val="00A13E70"/>
    <w:rsid w:val="00A146D5"/>
    <w:rsid w:val="00A148AE"/>
    <w:rsid w:val="00A14985"/>
    <w:rsid w:val="00A14B25"/>
    <w:rsid w:val="00A14C1D"/>
    <w:rsid w:val="00A1556C"/>
    <w:rsid w:val="00A159F8"/>
    <w:rsid w:val="00A1729C"/>
    <w:rsid w:val="00A1774A"/>
    <w:rsid w:val="00A17A58"/>
    <w:rsid w:val="00A20204"/>
    <w:rsid w:val="00A202BF"/>
    <w:rsid w:val="00A20639"/>
    <w:rsid w:val="00A20737"/>
    <w:rsid w:val="00A21464"/>
    <w:rsid w:val="00A21738"/>
    <w:rsid w:val="00A218E0"/>
    <w:rsid w:val="00A21D03"/>
    <w:rsid w:val="00A21E76"/>
    <w:rsid w:val="00A23088"/>
    <w:rsid w:val="00A23688"/>
    <w:rsid w:val="00A2370F"/>
    <w:rsid w:val="00A23728"/>
    <w:rsid w:val="00A23825"/>
    <w:rsid w:val="00A23949"/>
    <w:rsid w:val="00A239D5"/>
    <w:rsid w:val="00A23BC8"/>
    <w:rsid w:val="00A245F8"/>
    <w:rsid w:val="00A24772"/>
    <w:rsid w:val="00A250DA"/>
    <w:rsid w:val="00A254C6"/>
    <w:rsid w:val="00A25A96"/>
    <w:rsid w:val="00A264C3"/>
    <w:rsid w:val="00A268C0"/>
    <w:rsid w:val="00A26C18"/>
    <w:rsid w:val="00A26CED"/>
    <w:rsid w:val="00A26DA7"/>
    <w:rsid w:val="00A274F4"/>
    <w:rsid w:val="00A30920"/>
    <w:rsid w:val="00A30A12"/>
    <w:rsid w:val="00A30E68"/>
    <w:rsid w:val="00A30ECD"/>
    <w:rsid w:val="00A310DD"/>
    <w:rsid w:val="00A31933"/>
    <w:rsid w:val="00A31FCB"/>
    <w:rsid w:val="00A329D2"/>
    <w:rsid w:val="00A32E95"/>
    <w:rsid w:val="00A33B8B"/>
    <w:rsid w:val="00A341AC"/>
    <w:rsid w:val="00A34AA0"/>
    <w:rsid w:val="00A34D1B"/>
    <w:rsid w:val="00A34D2F"/>
    <w:rsid w:val="00A34F36"/>
    <w:rsid w:val="00A34FF3"/>
    <w:rsid w:val="00A3550C"/>
    <w:rsid w:val="00A355E1"/>
    <w:rsid w:val="00A35944"/>
    <w:rsid w:val="00A370F0"/>
    <w:rsid w:val="00A3715C"/>
    <w:rsid w:val="00A37E09"/>
    <w:rsid w:val="00A40625"/>
    <w:rsid w:val="00A40C98"/>
    <w:rsid w:val="00A41398"/>
    <w:rsid w:val="00A418E7"/>
    <w:rsid w:val="00A419AA"/>
    <w:rsid w:val="00A41FE2"/>
    <w:rsid w:val="00A41FEE"/>
    <w:rsid w:val="00A428B8"/>
    <w:rsid w:val="00A43DAA"/>
    <w:rsid w:val="00A45639"/>
    <w:rsid w:val="00A45671"/>
    <w:rsid w:val="00A45AAE"/>
    <w:rsid w:val="00A460FF"/>
    <w:rsid w:val="00A4616C"/>
    <w:rsid w:val="00A4663E"/>
    <w:rsid w:val="00A46ED7"/>
    <w:rsid w:val="00A46FEF"/>
    <w:rsid w:val="00A47585"/>
    <w:rsid w:val="00A477BC"/>
    <w:rsid w:val="00A47948"/>
    <w:rsid w:val="00A47A11"/>
    <w:rsid w:val="00A47C8A"/>
    <w:rsid w:val="00A500C7"/>
    <w:rsid w:val="00A50110"/>
    <w:rsid w:val="00A505A8"/>
    <w:rsid w:val="00A507AA"/>
    <w:rsid w:val="00A50C2A"/>
    <w:rsid w:val="00A50CF6"/>
    <w:rsid w:val="00A51026"/>
    <w:rsid w:val="00A514DB"/>
    <w:rsid w:val="00A51532"/>
    <w:rsid w:val="00A51C1C"/>
    <w:rsid w:val="00A51EE5"/>
    <w:rsid w:val="00A527B4"/>
    <w:rsid w:val="00A52A4E"/>
    <w:rsid w:val="00A532B7"/>
    <w:rsid w:val="00A533A1"/>
    <w:rsid w:val="00A53A18"/>
    <w:rsid w:val="00A53FE4"/>
    <w:rsid w:val="00A547F0"/>
    <w:rsid w:val="00A54834"/>
    <w:rsid w:val="00A551F3"/>
    <w:rsid w:val="00A55333"/>
    <w:rsid w:val="00A5559F"/>
    <w:rsid w:val="00A5563D"/>
    <w:rsid w:val="00A55FEA"/>
    <w:rsid w:val="00A56226"/>
    <w:rsid w:val="00A566EF"/>
    <w:rsid w:val="00A56893"/>
    <w:rsid w:val="00A56946"/>
    <w:rsid w:val="00A56A3A"/>
    <w:rsid w:val="00A56D5F"/>
    <w:rsid w:val="00A577D6"/>
    <w:rsid w:val="00A606FE"/>
    <w:rsid w:val="00A60743"/>
    <w:rsid w:val="00A60F2E"/>
    <w:rsid w:val="00A61082"/>
    <w:rsid w:val="00A611F9"/>
    <w:rsid w:val="00A6170E"/>
    <w:rsid w:val="00A61879"/>
    <w:rsid w:val="00A618BE"/>
    <w:rsid w:val="00A61C23"/>
    <w:rsid w:val="00A62527"/>
    <w:rsid w:val="00A626B7"/>
    <w:rsid w:val="00A6286B"/>
    <w:rsid w:val="00A62AE2"/>
    <w:rsid w:val="00A62B80"/>
    <w:rsid w:val="00A62D72"/>
    <w:rsid w:val="00A63570"/>
    <w:rsid w:val="00A63818"/>
    <w:rsid w:val="00A63B8C"/>
    <w:rsid w:val="00A640A0"/>
    <w:rsid w:val="00A64469"/>
    <w:rsid w:val="00A64975"/>
    <w:rsid w:val="00A649D0"/>
    <w:rsid w:val="00A65042"/>
    <w:rsid w:val="00A650F0"/>
    <w:rsid w:val="00A652D5"/>
    <w:rsid w:val="00A6555D"/>
    <w:rsid w:val="00A65576"/>
    <w:rsid w:val="00A65AF4"/>
    <w:rsid w:val="00A66A0C"/>
    <w:rsid w:val="00A66EFA"/>
    <w:rsid w:val="00A66FE4"/>
    <w:rsid w:val="00A6702D"/>
    <w:rsid w:val="00A70B5F"/>
    <w:rsid w:val="00A70D86"/>
    <w:rsid w:val="00A7120D"/>
    <w:rsid w:val="00A715F8"/>
    <w:rsid w:val="00A718CB"/>
    <w:rsid w:val="00A724E4"/>
    <w:rsid w:val="00A7388B"/>
    <w:rsid w:val="00A739CF"/>
    <w:rsid w:val="00A74030"/>
    <w:rsid w:val="00A7442C"/>
    <w:rsid w:val="00A749AD"/>
    <w:rsid w:val="00A74E77"/>
    <w:rsid w:val="00A7548B"/>
    <w:rsid w:val="00A75638"/>
    <w:rsid w:val="00A7655F"/>
    <w:rsid w:val="00A77F42"/>
    <w:rsid w:val="00A77F6F"/>
    <w:rsid w:val="00A80FC3"/>
    <w:rsid w:val="00A81183"/>
    <w:rsid w:val="00A813A0"/>
    <w:rsid w:val="00A81431"/>
    <w:rsid w:val="00A81A92"/>
    <w:rsid w:val="00A82AD1"/>
    <w:rsid w:val="00A82CD8"/>
    <w:rsid w:val="00A830D1"/>
    <w:rsid w:val="00A831FD"/>
    <w:rsid w:val="00A83352"/>
    <w:rsid w:val="00A83819"/>
    <w:rsid w:val="00A8393E"/>
    <w:rsid w:val="00A83BA0"/>
    <w:rsid w:val="00A84F37"/>
    <w:rsid w:val="00A850A2"/>
    <w:rsid w:val="00A85E27"/>
    <w:rsid w:val="00A861D4"/>
    <w:rsid w:val="00A867B4"/>
    <w:rsid w:val="00A86AF6"/>
    <w:rsid w:val="00A86FD7"/>
    <w:rsid w:val="00A8709B"/>
    <w:rsid w:val="00A87420"/>
    <w:rsid w:val="00A87BDA"/>
    <w:rsid w:val="00A9060A"/>
    <w:rsid w:val="00A90679"/>
    <w:rsid w:val="00A906B0"/>
    <w:rsid w:val="00A90E2C"/>
    <w:rsid w:val="00A9130A"/>
    <w:rsid w:val="00A916EA"/>
    <w:rsid w:val="00A91BF1"/>
    <w:rsid w:val="00A91FA3"/>
    <w:rsid w:val="00A921A5"/>
    <w:rsid w:val="00A921C5"/>
    <w:rsid w:val="00A9248D"/>
    <w:rsid w:val="00A927D3"/>
    <w:rsid w:val="00A928CA"/>
    <w:rsid w:val="00A9309F"/>
    <w:rsid w:val="00A933C0"/>
    <w:rsid w:val="00A9359D"/>
    <w:rsid w:val="00A93641"/>
    <w:rsid w:val="00A93E99"/>
    <w:rsid w:val="00A93FC5"/>
    <w:rsid w:val="00A941E2"/>
    <w:rsid w:val="00A94213"/>
    <w:rsid w:val="00A9422D"/>
    <w:rsid w:val="00A9425F"/>
    <w:rsid w:val="00A942BD"/>
    <w:rsid w:val="00A945D9"/>
    <w:rsid w:val="00A94AC0"/>
    <w:rsid w:val="00A95DFC"/>
    <w:rsid w:val="00A9639D"/>
    <w:rsid w:val="00A96CD5"/>
    <w:rsid w:val="00A974F6"/>
    <w:rsid w:val="00A978ED"/>
    <w:rsid w:val="00A97AC6"/>
    <w:rsid w:val="00A97DF0"/>
    <w:rsid w:val="00AA0060"/>
    <w:rsid w:val="00AA017D"/>
    <w:rsid w:val="00AA0211"/>
    <w:rsid w:val="00AA0C1A"/>
    <w:rsid w:val="00AA0CD8"/>
    <w:rsid w:val="00AA1500"/>
    <w:rsid w:val="00AA1964"/>
    <w:rsid w:val="00AA1B6B"/>
    <w:rsid w:val="00AA1B74"/>
    <w:rsid w:val="00AA1BAF"/>
    <w:rsid w:val="00AA1F61"/>
    <w:rsid w:val="00AA20F0"/>
    <w:rsid w:val="00AA240E"/>
    <w:rsid w:val="00AA283A"/>
    <w:rsid w:val="00AA2AFE"/>
    <w:rsid w:val="00AA2F8D"/>
    <w:rsid w:val="00AA3188"/>
    <w:rsid w:val="00AA4563"/>
    <w:rsid w:val="00AA4805"/>
    <w:rsid w:val="00AA48FE"/>
    <w:rsid w:val="00AA52EA"/>
    <w:rsid w:val="00AA55E4"/>
    <w:rsid w:val="00AA5A9E"/>
    <w:rsid w:val="00AA65A0"/>
    <w:rsid w:val="00AA732E"/>
    <w:rsid w:val="00AA733A"/>
    <w:rsid w:val="00AA7FC9"/>
    <w:rsid w:val="00AB1651"/>
    <w:rsid w:val="00AB237D"/>
    <w:rsid w:val="00AB2663"/>
    <w:rsid w:val="00AB275D"/>
    <w:rsid w:val="00AB34F2"/>
    <w:rsid w:val="00AB3984"/>
    <w:rsid w:val="00AB3E23"/>
    <w:rsid w:val="00AB4659"/>
    <w:rsid w:val="00AB50EB"/>
    <w:rsid w:val="00AB535A"/>
    <w:rsid w:val="00AB5933"/>
    <w:rsid w:val="00AB5C90"/>
    <w:rsid w:val="00AB6136"/>
    <w:rsid w:val="00AB6282"/>
    <w:rsid w:val="00AB6D96"/>
    <w:rsid w:val="00AB702D"/>
    <w:rsid w:val="00AB7323"/>
    <w:rsid w:val="00AB7495"/>
    <w:rsid w:val="00AB75AA"/>
    <w:rsid w:val="00AB7CA8"/>
    <w:rsid w:val="00AC0680"/>
    <w:rsid w:val="00AC0CE0"/>
    <w:rsid w:val="00AC0F0B"/>
    <w:rsid w:val="00AC1123"/>
    <w:rsid w:val="00AC24F1"/>
    <w:rsid w:val="00AC2BE1"/>
    <w:rsid w:val="00AC2CB5"/>
    <w:rsid w:val="00AC2D04"/>
    <w:rsid w:val="00AC3AAD"/>
    <w:rsid w:val="00AC3D22"/>
    <w:rsid w:val="00AC4486"/>
    <w:rsid w:val="00AC50E9"/>
    <w:rsid w:val="00AC5597"/>
    <w:rsid w:val="00AC56E5"/>
    <w:rsid w:val="00AC5BB2"/>
    <w:rsid w:val="00AC5F11"/>
    <w:rsid w:val="00AC61BC"/>
    <w:rsid w:val="00AC7478"/>
    <w:rsid w:val="00AC74F3"/>
    <w:rsid w:val="00AC761F"/>
    <w:rsid w:val="00AC7959"/>
    <w:rsid w:val="00AC7B44"/>
    <w:rsid w:val="00AC7C20"/>
    <w:rsid w:val="00AD076B"/>
    <w:rsid w:val="00AD0DB3"/>
    <w:rsid w:val="00AD13C2"/>
    <w:rsid w:val="00AD1E35"/>
    <w:rsid w:val="00AD1E69"/>
    <w:rsid w:val="00AD2967"/>
    <w:rsid w:val="00AD2D3E"/>
    <w:rsid w:val="00AD404C"/>
    <w:rsid w:val="00AD41A9"/>
    <w:rsid w:val="00AD47D6"/>
    <w:rsid w:val="00AD604E"/>
    <w:rsid w:val="00AD66C0"/>
    <w:rsid w:val="00AD7671"/>
    <w:rsid w:val="00AD76E1"/>
    <w:rsid w:val="00AD78A3"/>
    <w:rsid w:val="00AD7E6A"/>
    <w:rsid w:val="00AE013D"/>
    <w:rsid w:val="00AE01B0"/>
    <w:rsid w:val="00AE0E68"/>
    <w:rsid w:val="00AE11B7"/>
    <w:rsid w:val="00AE1D5F"/>
    <w:rsid w:val="00AE294C"/>
    <w:rsid w:val="00AE34C7"/>
    <w:rsid w:val="00AE472B"/>
    <w:rsid w:val="00AE4D36"/>
    <w:rsid w:val="00AE50EF"/>
    <w:rsid w:val="00AE5247"/>
    <w:rsid w:val="00AE524F"/>
    <w:rsid w:val="00AE66D5"/>
    <w:rsid w:val="00AE6922"/>
    <w:rsid w:val="00AE74A7"/>
    <w:rsid w:val="00AE7639"/>
    <w:rsid w:val="00AE7813"/>
    <w:rsid w:val="00AE792D"/>
    <w:rsid w:val="00AE7F68"/>
    <w:rsid w:val="00AF126E"/>
    <w:rsid w:val="00AF143F"/>
    <w:rsid w:val="00AF1DB6"/>
    <w:rsid w:val="00AF222D"/>
    <w:rsid w:val="00AF2321"/>
    <w:rsid w:val="00AF241C"/>
    <w:rsid w:val="00AF2999"/>
    <w:rsid w:val="00AF2DB5"/>
    <w:rsid w:val="00AF3078"/>
    <w:rsid w:val="00AF37CB"/>
    <w:rsid w:val="00AF4935"/>
    <w:rsid w:val="00AF4BB2"/>
    <w:rsid w:val="00AF4F00"/>
    <w:rsid w:val="00AF5146"/>
    <w:rsid w:val="00AF5269"/>
    <w:rsid w:val="00AF52F6"/>
    <w:rsid w:val="00AF5348"/>
    <w:rsid w:val="00AF54A8"/>
    <w:rsid w:val="00AF567C"/>
    <w:rsid w:val="00AF58C4"/>
    <w:rsid w:val="00AF59A9"/>
    <w:rsid w:val="00AF5BC1"/>
    <w:rsid w:val="00AF6117"/>
    <w:rsid w:val="00AF64C9"/>
    <w:rsid w:val="00AF7127"/>
    <w:rsid w:val="00AF716C"/>
    <w:rsid w:val="00AF7237"/>
    <w:rsid w:val="00AF7826"/>
    <w:rsid w:val="00AF7C44"/>
    <w:rsid w:val="00B0043A"/>
    <w:rsid w:val="00B00914"/>
    <w:rsid w:val="00B00D75"/>
    <w:rsid w:val="00B01651"/>
    <w:rsid w:val="00B01A1D"/>
    <w:rsid w:val="00B01A85"/>
    <w:rsid w:val="00B021C6"/>
    <w:rsid w:val="00B02879"/>
    <w:rsid w:val="00B02E12"/>
    <w:rsid w:val="00B03898"/>
    <w:rsid w:val="00B03D06"/>
    <w:rsid w:val="00B03F4C"/>
    <w:rsid w:val="00B0469C"/>
    <w:rsid w:val="00B04DE2"/>
    <w:rsid w:val="00B04E47"/>
    <w:rsid w:val="00B04ED9"/>
    <w:rsid w:val="00B056DC"/>
    <w:rsid w:val="00B05727"/>
    <w:rsid w:val="00B05BAE"/>
    <w:rsid w:val="00B06926"/>
    <w:rsid w:val="00B06953"/>
    <w:rsid w:val="00B0695F"/>
    <w:rsid w:val="00B06F92"/>
    <w:rsid w:val="00B07007"/>
    <w:rsid w:val="00B07055"/>
    <w:rsid w:val="00B070CB"/>
    <w:rsid w:val="00B07978"/>
    <w:rsid w:val="00B1045B"/>
    <w:rsid w:val="00B109BE"/>
    <w:rsid w:val="00B10AE4"/>
    <w:rsid w:val="00B10C03"/>
    <w:rsid w:val="00B11E9A"/>
    <w:rsid w:val="00B12456"/>
    <w:rsid w:val="00B12D1A"/>
    <w:rsid w:val="00B13F1F"/>
    <w:rsid w:val="00B14400"/>
    <w:rsid w:val="00B145F0"/>
    <w:rsid w:val="00B15133"/>
    <w:rsid w:val="00B1588A"/>
    <w:rsid w:val="00B15E38"/>
    <w:rsid w:val="00B16006"/>
    <w:rsid w:val="00B165B4"/>
    <w:rsid w:val="00B169EF"/>
    <w:rsid w:val="00B16C39"/>
    <w:rsid w:val="00B16E2F"/>
    <w:rsid w:val="00B17153"/>
    <w:rsid w:val="00B17357"/>
    <w:rsid w:val="00B17B7C"/>
    <w:rsid w:val="00B17C40"/>
    <w:rsid w:val="00B17FC1"/>
    <w:rsid w:val="00B20436"/>
    <w:rsid w:val="00B20931"/>
    <w:rsid w:val="00B2193B"/>
    <w:rsid w:val="00B21B24"/>
    <w:rsid w:val="00B22214"/>
    <w:rsid w:val="00B22285"/>
    <w:rsid w:val="00B22980"/>
    <w:rsid w:val="00B2349F"/>
    <w:rsid w:val="00B239FB"/>
    <w:rsid w:val="00B24438"/>
    <w:rsid w:val="00B24B4C"/>
    <w:rsid w:val="00B24FF2"/>
    <w:rsid w:val="00B2505E"/>
    <w:rsid w:val="00B259C8"/>
    <w:rsid w:val="00B260F0"/>
    <w:rsid w:val="00B26198"/>
    <w:rsid w:val="00B265EF"/>
    <w:rsid w:val="00B26BC3"/>
    <w:rsid w:val="00B26CCF"/>
    <w:rsid w:val="00B26DA4"/>
    <w:rsid w:val="00B2738D"/>
    <w:rsid w:val="00B27417"/>
    <w:rsid w:val="00B2744A"/>
    <w:rsid w:val="00B277EF"/>
    <w:rsid w:val="00B277F3"/>
    <w:rsid w:val="00B30131"/>
    <w:rsid w:val="00B30FC2"/>
    <w:rsid w:val="00B30FE9"/>
    <w:rsid w:val="00B31045"/>
    <w:rsid w:val="00B314EA"/>
    <w:rsid w:val="00B31598"/>
    <w:rsid w:val="00B31834"/>
    <w:rsid w:val="00B31DE7"/>
    <w:rsid w:val="00B329EF"/>
    <w:rsid w:val="00B32A55"/>
    <w:rsid w:val="00B331A2"/>
    <w:rsid w:val="00B34524"/>
    <w:rsid w:val="00B34631"/>
    <w:rsid w:val="00B34837"/>
    <w:rsid w:val="00B348E3"/>
    <w:rsid w:val="00B35179"/>
    <w:rsid w:val="00B35AB5"/>
    <w:rsid w:val="00B36516"/>
    <w:rsid w:val="00B367CB"/>
    <w:rsid w:val="00B37016"/>
    <w:rsid w:val="00B375B0"/>
    <w:rsid w:val="00B37A06"/>
    <w:rsid w:val="00B400C1"/>
    <w:rsid w:val="00B407F8"/>
    <w:rsid w:val="00B40916"/>
    <w:rsid w:val="00B41603"/>
    <w:rsid w:val="00B4181F"/>
    <w:rsid w:val="00B4254A"/>
    <w:rsid w:val="00B425F0"/>
    <w:rsid w:val="00B42615"/>
    <w:rsid w:val="00B429C7"/>
    <w:rsid w:val="00B42DFA"/>
    <w:rsid w:val="00B43B6E"/>
    <w:rsid w:val="00B43EF9"/>
    <w:rsid w:val="00B466B9"/>
    <w:rsid w:val="00B46843"/>
    <w:rsid w:val="00B46B77"/>
    <w:rsid w:val="00B46C63"/>
    <w:rsid w:val="00B46F95"/>
    <w:rsid w:val="00B474A9"/>
    <w:rsid w:val="00B4785D"/>
    <w:rsid w:val="00B478C5"/>
    <w:rsid w:val="00B47964"/>
    <w:rsid w:val="00B506A2"/>
    <w:rsid w:val="00B50B22"/>
    <w:rsid w:val="00B5148D"/>
    <w:rsid w:val="00B51642"/>
    <w:rsid w:val="00B518BF"/>
    <w:rsid w:val="00B51B09"/>
    <w:rsid w:val="00B52529"/>
    <w:rsid w:val="00B5291F"/>
    <w:rsid w:val="00B531DD"/>
    <w:rsid w:val="00B53927"/>
    <w:rsid w:val="00B55014"/>
    <w:rsid w:val="00B55424"/>
    <w:rsid w:val="00B558FB"/>
    <w:rsid w:val="00B56548"/>
    <w:rsid w:val="00B565DD"/>
    <w:rsid w:val="00B56B06"/>
    <w:rsid w:val="00B56BBC"/>
    <w:rsid w:val="00B57B21"/>
    <w:rsid w:val="00B57D8E"/>
    <w:rsid w:val="00B600AB"/>
    <w:rsid w:val="00B601A8"/>
    <w:rsid w:val="00B601EC"/>
    <w:rsid w:val="00B6024C"/>
    <w:rsid w:val="00B60370"/>
    <w:rsid w:val="00B607DE"/>
    <w:rsid w:val="00B60E83"/>
    <w:rsid w:val="00B612B8"/>
    <w:rsid w:val="00B613B6"/>
    <w:rsid w:val="00B6176D"/>
    <w:rsid w:val="00B61874"/>
    <w:rsid w:val="00B61C34"/>
    <w:rsid w:val="00B61E00"/>
    <w:rsid w:val="00B61F08"/>
    <w:rsid w:val="00B62232"/>
    <w:rsid w:val="00B622C9"/>
    <w:rsid w:val="00B62439"/>
    <w:rsid w:val="00B6250E"/>
    <w:rsid w:val="00B634F5"/>
    <w:rsid w:val="00B63A6C"/>
    <w:rsid w:val="00B63D6E"/>
    <w:rsid w:val="00B64364"/>
    <w:rsid w:val="00B6509F"/>
    <w:rsid w:val="00B65461"/>
    <w:rsid w:val="00B65CCB"/>
    <w:rsid w:val="00B66000"/>
    <w:rsid w:val="00B66080"/>
    <w:rsid w:val="00B664BD"/>
    <w:rsid w:val="00B666A4"/>
    <w:rsid w:val="00B6700D"/>
    <w:rsid w:val="00B67079"/>
    <w:rsid w:val="00B70563"/>
    <w:rsid w:val="00B70BF3"/>
    <w:rsid w:val="00B71DC2"/>
    <w:rsid w:val="00B72653"/>
    <w:rsid w:val="00B73685"/>
    <w:rsid w:val="00B73E5E"/>
    <w:rsid w:val="00B750EA"/>
    <w:rsid w:val="00B75526"/>
    <w:rsid w:val="00B7562E"/>
    <w:rsid w:val="00B75727"/>
    <w:rsid w:val="00B75C25"/>
    <w:rsid w:val="00B7650E"/>
    <w:rsid w:val="00B76C1B"/>
    <w:rsid w:val="00B7776C"/>
    <w:rsid w:val="00B80629"/>
    <w:rsid w:val="00B80CF1"/>
    <w:rsid w:val="00B80D19"/>
    <w:rsid w:val="00B80E8A"/>
    <w:rsid w:val="00B80FE8"/>
    <w:rsid w:val="00B819B7"/>
    <w:rsid w:val="00B81B9B"/>
    <w:rsid w:val="00B81BF4"/>
    <w:rsid w:val="00B81CE7"/>
    <w:rsid w:val="00B822F3"/>
    <w:rsid w:val="00B824BA"/>
    <w:rsid w:val="00B82A8D"/>
    <w:rsid w:val="00B82B00"/>
    <w:rsid w:val="00B831C9"/>
    <w:rsid w:val="00B83653"/>
    <w:rsid w:val="00B83655"/>
    <w:rsid w:val="00B84341"/>
    <w:rsid w:val="00B84A58"/>
    <w:rsid w:val="00B84B09"/>
    <w:rsid w:val="00B84BA7"/>
    <w:rsid w:val="00B84BC6"/>
    <w:rsid w:val="00B85205"/>
    <w:rsid w:val="00B859DF"/>
    <w:rsid w:val="00B86D0E"/>
    <w:rsid w:val="00B86F1C"/>
    <w:rsid w:val="00B875C7"/>
    <w:rsid w:val="00B87E74"/>
    <w:rsid w:val="00B87F3E"/>
    <w:rsid w:val="00B90120"/>
    <w:rsid w:val="00B90585"/>
    <w:rsid w:val="00B90F99"/>
    <w:rsid w:val="00B917C0"/>
    <w:rsid w:val="00B91B81"/>
    <w:rsid w:val="00B91C11"/>
    <w:rsid w:val="00B91CFC"/>
    <w:rsid w:val="00B92424"/>
    <w:rsid w:val="00B92ACD"/>
    <w:rsid w:val="00B9378E"/>
    <w:rsid w:val="00B93893"/>
    <w:rsid w:val="00B939BB"/>
    <w:rsid w:val="00B953FE"/>
    <w:rsid w:val="00B9547A"/>
    <w:rsid w:val="00B969E6"/>
    <w:rsid w:val="00B96F92"/>
    <w:rsid w:val="00B976CA"/>
    <w:rsid w:val="00B979DB"/>
    <w:rsid w:val="00B97B3B"/>
    <w:rsid w:val="00B97E3A"/>
    <w:rsid w:val="00BA03D5"/>
    <w:rsid w:val="00BA0ACC"/>
    <w:rsid w:val="00BA0B09"/>
    <w:rsid w:val="00BA1134"/>
    <w:rsid w:val="00BA1397"/>
    <w:rsid w:val="00BA17C6"/>
    <w:rsid w:val="00BA2481"/>
    <w:rsid w:val="00BA254F"/>
    <w:rsid w:val="00BA256E"/>
    <w:rsid w:val="00BA25B2"/>
    <w:rsid w:val="00BA2DC0"/>
    <w:rsid w:val="00BA35BA"/>
    <w:rsid w:val="00BA3D99"/>
    <w:rsid w:val="00BA3F61"/>
    <w:rsid w:val="00BA57F3"/>
    <w:rsid w:val="00BA5986"/>
    <w:rsid w:val="00BA5AFA"/>
    <w:rsid w:val="00BA6800"/>
    <w:rsid w:val="00BA696F"/>
    <w:rsid w:val="00BA6BB5"/>
    <w:rsid w:val="00BA6D7B"/>
    <w:rsid w:val="00BA7C97"/>
    <w:rsid w:val="00BA7CE9"/>
    <w:rsid w:val="00BA7E0A"/>
    <w:rsid w:val="00BB04D7"/>
    <w:rsid w:val="00BB061C"/>
    <w:rsid w:val="00BB10FE"/>
    <w:rsid w:val="00BB11DB"/>
    <w:rsid w:val="00BB1CF8"/>
    <w:rsid w:val="00BB225C"/>
    <w:rsid w:val="00BB258D"/>
    <w:rsid w:val="00BB26EF"/>
    <w:rsid w:val="00BB2AEC"/>
    <w:rsid w:val="00BB2BAB"/>
    <w:rsid w:val="00BB2D52"/>
    <w:rsid w:val="00BB2FF5"/>
    <w:rsid w:val="00BB3032"/>
    <w:rsid w:val="00BB33B1"/>
    <w:rsid w:val="00BB3437"/>
    <w:rsid w:val="00BB3F69"/>
    <w:rsid w:val="00BB4193"/>
    <w:rsid w:val="00BB4303"/>
    <w:rsid w:val="00BB4505"/>
    <w:rsid w:val="00BB4AEE"/>
    <w:rsid w:val="00BB4B6C"/>
    <w:rsid w:val="00BB4F47"/>
    <w:rsid w:val="00BB5D53"/>
    <w:rsid w:val="00BB5EDB"/>
    <w:rsid w:val="00BB6EB7"/>
    <w:rsid w:val="00BB71DF"/>
    <w:rsid w:val="00BB7222"/>
    <w:rsid w:val="00BB7F98"/>
    <w:rsid w:val="00BC03F9"/>
    <w:rsid w:val="00BC0B7D"/>
    <w:rsid w:val="00BC19D8"/>
    <w:rsid w:val="00BC1E65"/>
    <w:rsid w:val="00BC2509"/>
    <w:rsid w:val="00BC2CE8"/>
    <w:rsid w:val="00BC382B"/>
    <w:rsid w:val="00BC39A6"/>
    <w:rsid w:val="00BC3B53"/>
    <w:rsid w:val="00BC3B96"/>
    <w:rsid w:val="00BC4041"/>
    <w:rsid w:val="00BC4AA6"/>
    <w:rsid w:val="00BC4AE3"/>
    <w:rsid w:val="00BC5B28"/>
    <w:rsid w:val="00BC5BEB"/>
    <w:rsid w:val="00BC5ED7"/>
    <w:rsid w:val="00BC60D5"/>
    <w:rsid w:val="00BC71EB"/>
    <w:rsid w:val="00BC723E"/>
    <w:rsid w:val="00BD0242"/>
    <w:rsid w:val="00BD0C75"/>
    <w:rsid w:val="00BD1120"/>
    <w:rsid w:val="00BD16D1"/>
    <w:rsid w:val="00BD1727"/>
    <w:rsid w:val="00BD17E1"/>
    <w:rsid w:val="00BD1AE4"/>
    <w:rsid w:val="00BD1B1B"/>
    <w:rsid w:val="00BD207B"/>
    <w:rsid w:val="00BD2370"/>
    <w:rsid w:val="00BD2460"/>
    <w:rsid w:val="00BD349B"/>
    <w:rsid w:val="00BD3B15"/>
    <w:rsid w:val="00BD49A2"/>
    <w:rsid w:val="00BD4D06"/>
    <w:rsid w:val="00BD5138"/>
    <w:rsid w:val="00BD5713"/>
    <w:rsid w:val="00BD581A"/>
    <w:rsid w:val="00BD5A56"/>
    <w:rsid w:val="00BD5B89"/>
    <w:rsid w:val="00BD6BB1"/>
    <w:rsid w:val="00BD6DE0"/>
    <w:rsid w:val="00BD6E35"/>
    <w:rsid w:val="00BD713E"/>
    <w:rsid w:val="00BD7CBC"/>
    <w:rsid w:val="00BD7E91"/>
    <w:rsid w:val="00BE05C7"/>
    <w:rsid w:val="00BE08F8"/>
    <w:rsid w:val="00BE10A5"/>
    <w:rsid w:val="00BE1B34"/>
    <w:rsid w:val="00BE2435"/>
    <w:rsid w:val="00BE31A9"/>
    <w:rsid w:val="00BE3388"/>
    <w:rsid w:val="00BE3F88"/>
    <w:rsid w:val="00BE4756"/>
    <w:rsid w:val="00BE5159"/>
    <w:rsid w:val="00BE5D0A"/>
    <w:rsid w:val="00BE5ED9"/>
    <w:rsid w:val="00BE6101"/>
    <w:rsid w:val="00BE64AA"/>
    <w:rsid w:val="00BE64E3"/>
    <w:rsid w:val="00BE713C"/>
    <w:rsid w:val="00BE73C4"/>
    <w:rsid w:val="00BE7553"/>
    <w:rsid w:val="00BE7B41"/>
    <w:rsid w:val="00BE7F80"/>
    <w:rsid w:val="00BF09D5"/>
    <w:rsid w:val="00BF0DFE"/>
    <w:rsid w:val="00BF1807"/>
    <w:rsid w:val="00BF1C5D"/>
    <w:rsid w:val="00BF1FD6"/>
    <w:rsid w:val="00BF21C6"/>
    <w:rsid w:val="00BF26D2"/>
    <w:rsid w:val="00BF2867"/>
    <w:rsid w:val="00BF28DB"/>
    <w:rsid w:val="00BF34DC"/>
    <w:rsid w:val="00BF3BA7"/>
    <w:rsid w:val="00BF3F5A"/>
    <w:rsid w:val="00BF4287"/>
    <w:rsid w:val="00BF46CF"/>
    <w:rsid w:val="00BF4ADB"/>
    <w:rsid w:val="00BF4C3A"/>
    <w:rsid w:val="00BF4F5F"/>
    <w:rsid w:val="00BF4F87"/>
    <w:rsid w:val="00BF5768"/>
    <w:rsid w:val="00BF5F55"/>
    <w:rsid w:val="00BF6173"/>
    <w:rsid w:val="00BF6234"/>
    <w:rsid w:val="00BF67E5"/>
    <w:rsid w:val="00BF69DF"/>
    <w:rsid w:val="00BF71A6"/>
    <w:rsid w:val="00BF7B83"/>
    <w:rsid w:val="00C00522"/>
    <w:rsid w:val="00C01479"/>
    <w:rsid w:val="00C019DB"/>
    <w:rsid w:val="00C01E64"/>
    <w:rsid w:val="00C0214A"/>
    <w:rsid w:val="00C0271F"/>
    <w:rsid w:val="00C02966"/>
    <w:rsid w:val="00C034A5"/>
    <w:rsid w:val="00C034A8"/>
    <w:rsid w:val="00C03A4B"/>
    <w:rsid w:val="00C03B6D"/>
    <w:rsid w:val="00C04CC9"/>
    <w:rsid w:val="00C04D88"/>
    <w:rsid w:val="00C04F82"/>
    <w:rsid w:val="00C0558D"/>
    <w:rsid w:val="00C056E1"/>
    <w:rsid w:val="00C06909"/>
    <w:rsid w:val="00C06C44"/>
    <w:rsid w:val="00C07540"/>
    <w:rsid w:val="00C07FCF"/>
    <w:rsid w:val="00C105C4"/>
    <w:rsid w:val="00C10AD0"/>
    <w:rsid w:val="00C110FF"/>
    <w:rsid w:val="00C111DD"/>
    <w:rsid w:val="00C11D73"/>
    <w:rsid w:val="00C12905"/>
    <w:rsid w:val="00C12992"/>
    <w:rsid w:val="00C12FEA"/>
    <w:rsid w:val="00C137A8"/>
    <w:rsid w:val="00C13A57"/>
    <w:rsid w:val="00C13D59"/>
    <w:rsid w:val="00C14872"/>
    <w:rsid w:val="00C14CE9"/>
    <w:rsid w:val="00C15A91"/>
    <w:rsid w:val="00C15B6E"/>
    <w:rsid w:val="00C15BA6"/>
    <w:rsid w:val="00C15EFE"/>
    <w:rsid w:val="00C15F27"/>
    <w:rsid w:val="00C1679D"/>
    <w:rsid w:val="00C16DFB"/>
    <w:rsid w:val="00C16DFD"/>
    <w:rsid w:val="00C17412"/>
    <w:rsid w:val="00C175B9"/>
    <w:rsid w:val="00C17F77"/>
    <w:rsid w:val="00C206DF"/>
    <w:rsid w:val="00C206F1"/>
    <w:rsid w:val="00C20DC1"/>
    <w:rsid w:val="00C20FC0"/>
    <w:rsid w:val="00C217E1"/>
    <w:rsid w:val="00C219B1"/>
    <w:rsid w:val="00C21CF9"/>
    <w:rsid w:val="00C225DD"/>
    <w:rsid w:val="00C22625"/>
    <w:rsid w:val="00C23940"/>
    <w:rsid w:val="00C23DB2"/>
    <w:rsid w:val="00C24226"/>
    <w:rsid w:val="00C24777"/>
    <w:rsid w:val="00C24D48"/>
    <w:rsid w:val="00C25365"/>
    <w:rsid w:val="00C256D2"/>
    <w:rsid w:val="00C258BE"/>
    <w:rsid w:val="00C25A4F"/>
    <w:rsid w:val="00C25D10"/>
    <w:rsid w:val="00C2605A"/>
    <w:rsid w:val="00C26181"/>
    <w:rsid w:val="00C262EE"/>
    <w:rsid w:val="00C30990"/>
    <w:rsid w:val="00C30F4A"/>
    <w:rsid w:val="00C310A2"/>
    <w:rsid w:val="00C315FF"/>
    <w:rsid w:val="00C3173D"/>
    <w:rsid w:val="00C31853"/>
    <w:rsid w:val="00C32120"/>
    <w:rsid w:val="00C325C2"/>
    <w:rsid w:val="00C328D1"/>
    <w:rsid w:val="00C3483C"/>
    <w:rsid w:val="00C34C3E"/>
    <w:rsid w:val="00C35132"/>
    <w:rsid w:val="00C353C4"/>
    <w:rsid w:val="00C3591F"/>
    <w:rsid w:val="00C35B6B"/>
    <w:rsid w:val="00C35CE1"/>
    <w:rsid w:val="00C364C6"/>
    <w:rsid w:val="00C37292"/>
    <w:rsid w:val="00C377BC"/>
    <w:rsid w:val="00C37826"/>
    <w:rsid w:val="00C37C30"/>
    <w:rsid w:val="00C4015B"/>
    <w:rsid w:val="00C40268"/>
    <w:rsid w:val="00C40300"/>
    <w:rsid w:val="00C40C60"/>
    <w:rsid w:val="00C41C0B"/>
    <w:rsid w:val="00C41CDA"/>
    <w:rsid w:val="00C41F26"/>
    <w:rsid w:val="00C42159"/>
    <w:rsid w:val="00C4299A"/>
    <w:rsid w:val="00C42B6F"/>
    <w:rsid w:val="00C42BA0"/>
    <w:rsid w:val="00C42D37"/>
    <w:rsid w:val="00C42E2D"/>
    <w:rsid w:val="00C42E65"/>
    <w:rsid w:val="00C43085"/>
    <w:rsid w:val="00C43156"/>
    <w:rsid w:val="00C43913"/>
    <w:rsid w:val="00C43FD5"/>
    <w:rsid w:val="00C45A03"/>
    <w:rsid w:val="00C45C5C"/>
    <w:rsid w:val="00C463D1"/>
    <w:rsid w:val="00C469DC"/>
    <w:rsid w:val="00C47843"/>
    <w:rsid w:val="00C47D65"/>
    <w:rsid w:val="00C5107B"/>
    <w:rsid w:val="00C51A73"/>
    <w:rsid w:val="00C51BF6"/>
    <w:rsid w:val="00C51C32"/>
    <w:rsid w:val="00C51FEF"/>
    <w:rsid w:val="00C5258E"/>
    <w:rsid w:val="00C52AC3"/>
    <w:rsid w:val="00C530C9"/>
    <w:rsid w:val="00C53255"/>
    <w:rsid w:val="00C540A0"/>
    <w:rsid w:val="00C5422A"/>
    <w:rsid w:val="00C5465C"/>
    <w:rsid w:val="00C548C5"/>
    <w:rsid w:val="00C549EF"/>
    <w:rsid w:val="00C54BF8"/>
    <w:rsid w:val="00C54F17"/>
    <w:rsid w:val="00C55008"/>
    <w:rsid w:val="00C5597E"/>
    <w:rsid w:val="00C5774B"/>
    <w:rsid w:val="00C57B28"/>
    <w:rsid w:val="00C60467"/>
    <w:rsid w:val="00C60691"/>
    <w:rsid w:val="00C61434"/>
    <w:rsid w:val="00C6147D"/>
    <w:rsid w:val="00C619A7"/>
    <w:rsid w:val="00C61C2E"/>
    <w:rsid w:val="00C61F8A"/>
    <w:rsid w:val="00C6225A"/>
    <w:rsid w:val="00C6257E"/>
    <w:rsid w:val="00C625BF"/>
    <w:rsid w:val="00C625D9"/>
    <w:rsid w:val="00C62878"/>
    <w:rsid w:val="00C62AE4"/>
    <w:rsid w:val="00C63419"/>
    <w:rsid w:val="00C6390F"/>
    <w:rsid w:val="00C64475"/>
    <w:rsid w:val="00C6463C"/>
    <w:rsid w:val="00C64712"/>
    <w:rsid w:val="00C64B33"/>
    <w:rsid w:val="00C64EEC"/>
    <w:rsid w:val="00C65207"/>
    <w:rsid w:val="00C653DB"/>
    <w:rsid w:val="00C658E8"/>
    <w:rsid w:val="00C65B73"/>
    <w:rsid w:val="00C6604E"/>
    <w:rsid w:val="00C66C17"/>
    <w:rsid w:val="00C670B1"/>
    <w:rsid w:val="00C67404"/>
    <w:rsid w:val="00C674F4"/>
    <w:rsid w:val="00C67AB1"/>
    <w:rsid w:val="00C70AC0"/>
    <w:rsid w:val="00C70F94"/>
    <w:rsid w:val="00C7121D"/>
    <w:rsid w:val="00C7171E"/>
    <w:rsid w:val="00C71CFB"/>
    <w:rsid w:val="00C7206A"/>
    <w:rsid w:val="00C7276D"/>
    <w:rsid w:val="00C72952"/>
    <w:rsid w:val="00C7305D"/>
    <w:rsid w:val="00C7339B"/>
    <w:rsid w:val="00C73D5F"/>
    <w:rsid w:val="00C741C6"/>
    <w:rsid w:val="00C74454"/>
    <w:rsid w:val="00C76465"/>
    <w:rsid w:val="00C77255"/>
    <w:rsid w:val="00C77772"/>
    <w:rsid w:val="00C77C96"/>
    <w:rsid w:val="00C77D76"/>
    <w:rsid w:val="00C80432"/>
    <w:rsid w:val="00C80828"/>
    <w:rsid w:val="00C80D54"/>
    <w:rsid w:val="00C80EB9"/>
    <w:rsid w:val="00C81059"/>
    <w:rsid w:val="00C819BE"/>
    <w:rsid w:val="00C82414"/>
    <w:rsid w:val="00C825C4"/>
    <w:rsid w:val="00C82AFE"/>
    <w:rsid w:val="00C82EF3"/>
    <w:rsid w:val="00C832C0"/>
    <w:rsid w:val="00C83DBC"/>
    <w:rsid w:val="00C83EAD"/>
    <w:rsid w:val="00C844BA"/>
    <w:rsid w:val="00C846CB"/>
    <w:rsid w:val="00C84798"/>
    <w:rsid w:val="00C84D44"/>
    <w:rsid w:val="00C853B7"/>
    <w:rsid w:val="00C86994"/>
    <w:rsid w:val="00C86C00"/>
    <w:rsid w:val="00C86DA2"/>
    <w:rsid w:val="00C86F78"/>
    <w:rsid w:val="00C87552"/>
    <w:rsid w:val="00C8758A"/>
    <w:rsid w:val="00C87952"/>
    <w:rsid w:val="00C87B37"/>
    <w:rsid w:val="00C87E70"/>
    <w:rsid w:val="00C87F9B"/>
    <w:rsid w:val="00C9029C"/>
    <w:rsid w:val="00C913BF"/>
    <w:rsid w:val="00C916D7"/>
    <w:rsid w:val="00C9173E"/>
    <w:rsid w:val="00C91961"/>
    <w:rsid w:val="00C921A6"/>
    <w:rsid w:val="00C92205"/>
    <w:rsid w:val="00C92B66"/>
    <w:rsid w:val="00C9303F"/>
    <w:rsid w:val="00C94542"/>
    <w:rsid w:val="00C9475C"/>
    <w:rsid w:val="00C94974"/>
    <w:rsid w:val="00C94D16"/>
    <w:rsid w:val="00C95105"/>
    <w:rsid w:val="00C957C2"/>
    <w:rsid w:val="00C95E92"/>
    <w:rsid w:val="00C96106"/>
    <w:rsid w:val="00C9610A"/>
    <w:rsid w:val="00C962C2"/>
    <w:rsid w:val="00C96617"/>
    <w:rsid w:val="00C96D18"/>
    <w:rsid w:val="00C9715E"/>
    <w:rsid w:val="00C97829"/>
    <w:rsid w:val="00C978B3"/>
    <w:rsid w:val="00C97C80"/>
    <w:rsid w:val="00CA0370"/>
    <w:rsid w:val="00CA0691"/>
    <w:rsid w:val="00CA09FA"/>
    <w:rsid w:val="00CA11BF"/>
    <w:rsid w:val="00CA134E"/>
    <w:rsid w:val="00CA19CB"/>
    <w:rsid w:val="00CA1A45"/>
    <w:rsid w:val="00CA2411"/>
    <w:rsid w:val="00CA2456"/>
    <w:rsid w:val="00CA247B"/>
    <w:rsid w:val="00CA2873"/>
    <w:rsid w:val="00CA2AF6"/>
    <w:rsid w:val="00CA2F4B"/>
    <w:rsid w:val="00CA318D"/>
    <w:rsid w:val="00CA361B"/>
    <w:rsid w:val="00CA3666"/>
    <w:rsid w:val="00CA37DD"/>
    <w:rsid w:val="00CA3964"/>
    <w:rsid w:val="00CA3B2E"/>
    <w:rsid w:val="00CA43BB"/>
    <w:rsid w:val="00CA4700"/>
    <w:rsid w:val="00CA47D3"/>
    <w:rsid w:val="00CA4B80"/>
    <w:rsid w:val="00CA558D"/>
    <w:rsid w:val="00CA5DC8"/>
    <w:rsid w:val="00CA6315"/>
    <w:rsid w:val="00CA637D"/>
    <w:rsid w:val="00CA6533"/>
    <w:rsid w:val="00CA6A25"/>
    <w:rsid w:val="00CA6A3F"/>
    <w:rsid w:val="00CA6AEA"/>
    <w:rsid w:val="00CA6AEF"/>
    <w:rsid w:val="00CA6DB6"/>
    <w:rsid w:val="00CA7C99"/>
    <w:rsid w:val="00CB0B8D"/>
    <w:rsid w:val="00CB0DB2"/>
    <w:rsid w:val="00CB110E"/>
    <w:rsid w:val="00CB14FF"/>
    <w:rsid w:val="00CB203B"/>
    <w:rsid w:val="00CB2DFB"/>
    <w:rsid w:val="00CB35FE"/>
    <w:rsid w:val="00CB3A84"/>
    <w:rsid w:val="00CB3ACC"/>
    <w:rsid w:val="00CB3B94"/>
    <w:rsid w:val="00CB41B8"/>
    <w:rsid w:val="00CB41D8"/>
    <w:rsid w:val="00CB44B1"/>
    <w:rsid w:val="00CB4574"/>
    <w:rsid w:val="00CB4595"/>
    <w:rsid w:val="00CB49A5"/>
    <w:rsid w:val="00CB4A8C"/>
    <w:rsid w:val="00CB513D"/>
    <w:rsid w:val="00CB5374"/>
    <w:rsid w:val="00CB5448"/>
    <w:rsid w:val="00CB552E"/>
    <w:rsid w:val="00CB5697"/>
    <w:rsid w:val="00CB5701"/>
    <w:rsid w:val="00CB57A9"/>
    <w:rsid w:val="00CB58EC"/>
    <w:rsid w:val="00CB59BF"/>
    <w:rsid w:val="00CB601E"/>
    <w:rsid w:val="00CB6289"/>
    <w:rsid w:val="00CB67B3"/>
    <w:rsid w:val="00CB6BBD"/>
    <w:rsid w:val="00CB7102"/>
    <w:rsid w:val="00CB7128"/>
    <w:rsid w:val="00CB71CD"/>
    <w:rsid w:val="00CB748B"/>
    <w:rsid w:val="00CB781A"/>
    <w:rsid w:val="00CB7843"/>
    <w:rsid w:val="00CB7846"/>
    <w:rsid w:val="00CB7935"/>
    <w:rsid w:val="00CB7D95"/>
    <w:rsid w:val="00CC0063"/>
    <w:rsid w:val="00CC028A"/>
    <w:rsid w:val="00CC0804"/>
    <w:rsid w:val="00CC0D25"/>
    <w:rsid w:val="00CC0DB2"/>
    <w:rsid w:val="00CC1B7C"/>
    <w:rsid w:val="00CC2D28"/>
    <w:rsid w:val="00CC3371"/>
    <w:rsid w:val="00CC3BE6"/>
    <w:rsid w:val="00CC40D1"/>
    <w:rsid w:val="00CC424F"/>
    <w:rsid w:val="00CC5257"/>
    <w:rsid w:val="00CC588A"/>
    <w:rsid w:val="00CC5962"/>
    <w:rsid w:val="00CC60FB"/>
    <w:rsid w:val="00CC6290"/>
    <w:rsid w:val="00CC6756"/>
    <w:rsid w:val="00CC775B"/>
    <w:rsid w:val="00CD03A7"/>
    <w:rsid w:val="00CD03C9"/>
    <w:rsid w:val="00CD0687"/>
    <w:rsid w:val="00CD0DEF"/>
    <w:rsid w:val="00CD1920"/>
    <w:rsid w:val="00CD1FA5"/>
    <w:rsid w:val="00CD233D"/>
    <w:rsid w:val="00CD30A8"/>
    <w:rsid w:val="00CD31F9"/>
    <w:rsid w:val="00CD3476"/>
    <w:rsid w:val="00CD3499"/>
    <w:rsid w:val="00CD35C1"/>
    <w:rsid w:val="00CD362D"/>
    <w:rsid w:val="00CD3CF5"/>
    <w:rsid w:val="00CD3E5C"/>
    <w:rsid w:val="00CD45BB"/>
    <w:rsid w:val="00CD4871"/>
    <w:rsid w:val="00CD4CD5"/>
    <w:rsid w:val="00CD5933"/>
    <w:rsid w:val="00CD597A"/>
    <w:rsid w:val="00CD5CCE"/>
    <w:rsid w:val="00CD5D36"/>
    <w:rsid w:val="00CD64CA"/>
    <w:rsid w:val="00CD6BE7"/>
    <w:rsid w:val="00CD6ECB"/>
    <w:rsid w:val="00CD6F4B"/>
    <w:rsid w:val="00CD709E"/>
    <w:rsid w:val="00CD74EB"/>
    <w:rsid w:val="00CD7947"/>
    <w:rsid w:val="00CD7A08"/>
    <w:rsid w:val="00CD7C4F"/>
    <w:rsid w:val="00CE00B5"/>
    <w:rsid w:val="00CE101D"/>
    <w:rsid w:val="00CE1464"/>
    <w:rsid w:val="00CE17D8"/>
    <w:rsid w:val="00CE1814"/>
    <w:rsid w:val="00CE1A95"/>
    <w:rsid w:val="00CE1C84"/>
    <w:rsid w:val="00CE1C91"/>
    <w:rsid w:val="00CE1D48"/>
    <w:rsid w:val="00CE2374"/>
    <w:rsid w:val="00CE2CCF"/>
    <w:rsid w:val="00CE2FA6"/>
    <w:rsid w:val="00CE3358"/>
    <w:rsid w:val="00CE36D0"/>
    <w:rsid w:val="00CE3744"/>
    <w:rsid w:val="00CE3BCA"/>
    <w:rsid w:val="00CE466A"/>
    <w:rsid w:val="00CE5055"/>
    <w:rsid w:val="00CE6466"/>
    <w:rsid w:val="00CE650A"/>
    <w:rsid w:val="00CE6A23"/>
    <w:rsid w:val="00CE6B92"/>
    <w:rsid w:val="00CE6E64"/>
    <w:rsid w:val="00CE7234"/>
    <w:rsid w:val="00CE7E4A"/>
    <w:rsid w:val="00CF053F"/>
    <w:rsid w:val="00CF16DA"/>
    <w:rsid w:val="00CF19ED"/>
    <w:rsid w:val="00CF1A17"/>
    <w:rsid w:val="00CF20C5"/>
    <w:rsid w:val="00CF20EA"/>
    <w:rsid w:val="00CF226D"/>
    <w:rsid w:val="00CF2653"/>
    <w:rsid w:val="00CF26CB"/>
    <w:rsid w:val="00CF279F"/>
    <w:rsid w:val="00CF27E9"/>
    <w:rsid w:val="00CF2879"/>
    <w:rsid w:val="00CF2ED1"/>
    <w:rsid w:val="00CF3266"/>
    <w:rsid w:val="00CF3374"/>
    <w:rsid w:val="00CF3A04"/>
    <w:rsid w:val="00CF3AEE"/>
    <w:rsid w:val="00CF582B"/>
    <w:rsid w:val="00CF592A"/>
    <w:rsid w:val="00CF5DCD"/>
    <w:rsid w:val="00CF5F76"/>
    <w:rsid w:val="00CF623A"/>
    <w:rsid w:val="00CF71AB"/>
    <w:rsid w:val="00CF7443"/>
    <w:rsid w:val="00CF794F"/>
    <w:rsid w:val="00D0020E"/>
    <w:rsid w:val="00D00836"/>
    <w:rsid w:val="00D00932"/>
    <w:rsid w:val="00D00BF0"/>
    <w:rsid w:val="00D01311"/>
    <w:rsid w:val="00D01862"/>
    <w:rsid w:val="00D0197F"/>
    <w:rsid w:val="00D023A6"/>
    <w:rsid w:val="00D025A9"/>
    <w:rsid w:val="00D02690"/>
    <w:rsid w:val="00D026D8"/>
    <w:rsid w:val="00D028E5"/>
    <w:rsid w:val="00D02CAD"/>
    <w:rsid w:val="00D03284"/>
    <w:rsid w:val="00D03336"/>
    <w:rsid w:val="00D0375A"/>
    <w:rsid w:val="00D03B07"/>
    <w:rsid w:val="00D03D91"/>
    <w:rsid w:val="00D04181"/>
    <w:rsid w:val="00D0425C"/>
    <w:rsid w:val="00D044B7"/>
    <w:rsid w:val="00D0470D"/>
    <w:rsid w:val="00D048E7"/>
    <w:rsid w:val="00D04B60"/>
    <w:rsid w:val="00D04D16"/>
    <w:rsid w:val="00D04F52"/>
    <w:rsid w:val="00D05076"/>
    <w:rsid w:val="00D05C65"/>
    <w:rsid w:val="00D0609E"/>
    <w:rsid w:val="00D0623B"/>
    <w:rsid w:val="00D06544"/>
    <w:rsid w:val="00D06B0A"/>
    <w:rsid w:val="00D06DE4"/>
    <w:rsid w:val="00D07377"/>
    <w:rsid w:val="00D07474"/>
    <w:rsid w:val="00D078E1"/>
    <w:rsid w:val="00D100E9"/>
    <w:rsid w:val="00D10DC6"/>
    <w:rsid w:val="00D11583"/>
    <w:rsid w:val="00D115A9"/>
    <w:rsid w:val="00D1166A"/>
    <w:rsid w:val="00D11F36"/>
    <w:rsid w:val="00D1234E"/>
    <w:rsid w:val="00D12618"/>
    <w:rsid w:val="00D12AA4"/>
    <w:rsid w:val="00D12BBC"/>
    <w:rsid w:val="00D12F25"/>
    <w:rsid w:val="00D136A0"/>
    <w:rsid w:val="00D136C5"/>
    <w:rsid w:val="00D1379B"/>
    <w:rsid w:val="00D14081"/>
    <w:rsid w:val="00D141C0"/>
    <w:rsid w:val="00D14DC6"/>
    <w:rsid w:val="00D14E59"/>
    <w:rsid w:val="00D14F39"/>
    <w:rsid w:val="00D15779"/>
    <w:rsid w:val="00D16340"/>
    <w:rsid w:val="00D16916"/>
    <w:rsid w:val="00D17109"/>
    <w:rsid w:val="00D17141"/>
    <w:rsid w:val="00D17942"/>
    <w:rsid w:val="00D2037E"/>
    <w:rsid w:val="00D2053D"/>
    <w:rsid w:val="00D20F29"/>
    <w:rsid w:val="00D20FD7"/>
    <w:rsid w:val="00D21E4B"/>
    <w:rsid w:val="00D2217F"/>
    <w:rsid w:val="00D222DD"/>
    <w:rsid w:val="00D22441"/>
    <w:rsid w:val="00D232CF"/>
    <w:rsid w:val="00D23522"/>
    <w:rsid w:val="00D23E1D"/>
    <w:rsid w:val="00D240F1"/>
    <w:rsid w:val="00D243FC"/>
    <w:rsid w:val="00D24AAE"/>
    <w:rsid w:val="00D251F5"/>
    <w:rsid w:val="00D25382"/>
    <w:rsid w:val="00D25B6F"/>
    <w:rsid w:val="00D25D6B"/>
    <w:rsid w:val="00D264D6"/>
    <w:rsid w:val="00D2697D"/>
    <w:rsid w:val="00D26D0C"/>
    <w:rsid w:val="00D30D9E"/>
    <w:rsid w:val="00D3185E"/>
    <w:rsid w:val="00D32258"/>
    <w:rsid w:val="00D32276"/>
    <w:rsid w:val="00D3250A"/>
    <w:rsid w:val="00D335F5"/>
    <w:rsid w:val="00D338FA"/>
    <w:rsid w:val="00D33BF0"/>
    <w:rsid w:val="00D33DE0"/>
    <w:rsid w:val="00D34620"/>
    <w:rsid w:val="00D35558"/>
    <w:rsid w:val="00D35579"/>
    <w:rsid w:val="00D355E3"/>
    <w:rsid w:val="00D35674"/>
    <w:rsid w:val="00D35A97"/>
    <w:rsid w:val="00D35EEC"/>
    <w:rsid w:val="00D35F29"/>
    <w:rsid w:val="00D3601E"/>
    <w:rsid w:val="00D36410"/>
    <w:rsid w:val="00D36447"/>
    <w:rsid w:val="00D367E8"/>
    <w:rsid w:val="00D368A8"/>
    <w:rsid w:val="00D36A40"/>
    <w:rsid w:val="00D36C7B"/>
    <w:rsid w:val="00D36F25"/>
    <w:rsid w:val="00D37043"/>
    <w:rsid w:val="00D40217"/>
    <w:rsid w:val="00D40C44"/>
    <w:rsid w:val="00D413F2"/>
    <w:rsid w:val="00D4160B"/>
    <w:rsid w:val="00D4162F"/>
    <w:rsid w:val="00D417D5"/>
    <w:rsid w:val="00D421F6"/>
    <w:rsid w:val="00D42280"/>
    <w:rsid w:val="00D4297E"/>
    <w:rsid w:val="00D42A22"/>
    <w:rsid w:val="00D42B96"/>
    <w:rsid w:val="00D44449"/>
    <w:rsid w:val="00D44D48"/>
    <w:rsid w:val="00D4567C"/>
    <w:rsid w:val="00D458D0"/>
    <w:rsid w:val="00D46050"/>
    <w:rsid w:val="00D461DC"/>
    <w:rsid w:val="00D469FB"/>
    <w:rsid w:val="00D46CBB"/>
    <w:rsid w:val="00D46DDC"/>
    <w:rsid w:val="00D476E0"/>
    <w:rsid w:val="00D47C85"/>
    <w:rsid w:val="00D47DAA"/>
    <w:rsid w:val="00D50332"/>
    <w:rsid w:val="00D507E3"/>
    <w:rsid w:val="00D509E7"/>
    <w:rsid w:val="00D50F9E"/>
    <w:rsid w:val="00D516BE"/>
    <w:rsid w:val="00D52233"/>
    <w:rsid w:val="00D52DBE"/>
    <w:rsid w:val="00D533D6"/>
    <w:rsid w:val="00D5374C"/>
    <w:rsid w:val="00D53B32"/>
    <w:rsid w:val="00D53DF5"/>
    <w:rsid w:val="00D54219"/>
    <w:rsid w:val="00D5423B"/>
    <w:rsid w:val="00D5438B"/>
    <w:rsid w:val="00D549AC"/>
    <w:rsid w:val="00D54E6A"/>
    <w:rsid w:val="00D54F4E"/>
    <w:rsid w:val="00D550FD"/>
    <w:rsid w:val="00D5525F"/>
    <w:rsid w:val="00D5596A"/>
    <w:rsid w:val="00D55B0E"/>
    <w:rsid w:val="00D55D16"/>
    <w:rsid w:val="00D55F8B"/>
    <w:rsid w:val="00D56822"/>
    <w:rsid w:val="00D56C9A"/>
    <w:rsid w:val="00D56E07"/>
    <w:rsid w:val="00D571C8"/>
    <w:rsid w:val="00D573A0"/>
    <w:rsid w:val="00D57A56"/>
    <w:rsid w:val="00D6005C"/>
    <w:rsid w:val="00D604B3"/>
    <w:rsid w:val="00D6068F"/>
    <w:rsid w:val="00D60891"/>
    <w:rsid w:val="00D60BA4"/>
    <w:rsid w:val="00D60C08"/>
    <w:rsid w:val="00D60CE1"/>
    <w:rsid w:val="00D61B9F"/>
    <w:rsid w:val="00D61D31"/>
    <w:rsid w:val="00D61E9B"/>
    <w:rsid w:val="00D62052"/>
    <w:rsid w:val="00D62419"/>
    <w:rsid w:val="00D628F6"/>
    <w:rsid w:val="00D62AA2"/>
    <w:rsid w:val="00D62BDC"/>
    <w:rsid w:val="00D633C5"/>
    <w:rsid w:val="00D63405"/>
    <w:rsid w:val="00D63802"/>
    <w:rsid w:val="00D63D8C"/>
    <w:rsid w:val="00D64429"/>
    <w:rsid w:val="00D64E1E"/>
    <w:rsid w:val="00D653FB"/>
    <w:rsid w:val="00D653FC"/>
    <w:rsid w:val="00D66339"/>
    <w:rsid w:val="00D669B2"/>
    <w:rsid w:val="00D67334"/>
    <w:rsid w:val="00D67476"/>
    <w:rsid w:val="00D67858"/>
    <w:rsid w:val="00D7075C"/>
    <w:rsid w:val="00D70830"/>
    <w:rsid w:val="00D71182"/>
    <w:rsid w:val="00D71223"/>
    <w:rsid w:val="00D71360"/>
    <w:rsid w:val="00D7181C"/>
    <w:rsid w:val="00D71A31"/>
    <w:rsid w:val="00D71CAD"/>
    <w:rsid w:val="00D71FE1"/>
    <w:rsid w:val="00D7205F"/>
    <w:rsid w:val="00D72765"/>
    <w:rsid w:val="00D72B6E"/>
    <w:rsid w:val="00D72B72"/>
    <w:rsid w:val="00D72E8D"/>
    <w:rsid w:val="00D72F45"/>
    <w:rsid w:val="00D733FF"/>
    <w:rsid w:val="00D73969"/>
    <w:rsid w:val="00D754AF"/>
    <w:rsid w:val="00D75635"/>
    <w:rsid w:val="00D75871"/>
    <w:rsid w:val="00D76868"/>
    <w:rsid w:val="00D768C5"/>
    <w:rsid w:val="00D76E60"/>
    <w:rsid w:val="00D7779E"/>
    <w:rsid w:val="00D77870"/>
    <w:rsid w:val="00D80977"/>
    <w:rsid w:val="00D80B23"/>
    <w:rsid w:val="00D80BE0"/>
    <w:rsid w:val="00D80CCE"/>
    <w:rsid w:val="00D80F78"/>
    <w:rsid w:val="00D813C0"/>
    <w:rsid w:val="00D81D6E"/>
    <w:rsid w:val="00D8232A"/>
    <w:rsid w:val="00D82596"/>
    <w:rsid w:val="00D828D6"/>
    <w:rsid w:val="00D829C8"/>
    <w:rsid w:val="00D82D59"/>
    <w:rsid w:val="00D831E4"/>
    <w:rsid w:val="00D832AA"/>
    <w:rsid w:val="00D83AA8"/>
    <w:rsid w:val="00D84E5E"/>
    <w:rsid w:val="00D851ED"/>
    <w:rsid w:val="00D8591D"/>
    <w:rsid w:val="00D85B04"/>
    <w:rsid w:val="00D861D1"/>
    <w:rsid w:val="00D86366"/>
    <w:rsid w:val="00D86AF0"/>
    <w:rsid w:val="00D86E3B"/>
    <w:rsid w:val="00D86EBC"/>
    <w:rsid w:val="00D86EEA"/>
    <w:rsid w:val="00D87195"/>
    <w:rsid w:val="00D872DA"/>
    <w:rsid w:val="00D873F0"/>
    <w:rsid w:val="00D87C17"/>
    <w:rsid w:val="00D87D03"/>
    <w:rsid w:val="00D901A5"/>
    <w:rsid w:val="00D9055D"/>
    <w:rsid w:val="00D906C4"/>
    <w:rsid w:val="00D90774"/>
    <w:rsid w:val="00D90EF5"/>
    <w:rsid w:val="00D90FDA"/>
    <w:rsid w:val="00D9116F"/>
    <w:rsid w:val="00D91299"/>
    <w:rsid w:val="00D915EC"/>
    <w:rsid w:val="00D9167C"/>
    <w:rsid w:val="00D91D88"/>
    <w:rsid w:val="00D91F41"/>
    <w:rsid w:val="00D92472"/>
    <w:rsid w:val="00D9273D"/>
    <w:rsid w:val="00D9296D"/>
    <w:rsid w:val="00D92D26"/>
    <w:rsid w:val="00D9360B"/>
    <w:rsid w:val="00D93A57"/>
    <w:rsid w:val="00D93C66"/>
    <w:rsid w:val="00D9433D"/>
    <w:rsid w:val="00D94791"/>
    <w:rsid w:val="00D94DBC"/>
    <w:rsid w:val="00D95024"/>
    <w:rsid w:val="00D9559D"/>
    <w:rsid w:val="00D95B18"/>
    <w:rsid w:val="00D95C88"/>
    <w:rsid w:val="00D95EEB"/>
    <w:rsid w:val="00D969A5"/>
    <w:rsid w:val="00D96F4B"/>
    <w:rsid w:val="00D970EE"/>
    <w:rsid w:val="00D97B2E"/>
    <w:rsid w:val="00DA0047"/>
    <w:rsid w:val="00DA1086"/>
    <w:rsid w:val="00DA1DC1"/>
    <w:rsid w:val="00DA241E"/>
    <w:rsid w:val="00DA2669"/>
    <w:rsid w:val="00DA2A75"/>
    <w:rsid w:val="00DA3CCD"/>
    <w:rsid w:val="00DA475C"/>
    <w:rsid w:val="00DA48C1"/>
    <w:rsid w:val="00DA4B2E"/>
    <w:rsid w:val="00DA4E83"/>
    <w:rsid w:val="00DA5474"/>
    <w:rsid w:val="00DA5CFB"/>
    <w:rsid w:val="00DA6CDB"/>
    <w:rsid w:val="00DA7092"/>
    <w:rsid w:val="00DA72CA"/>
    <w:rsid w:val="00DB0709"/>
    <w:rsid w:val="00DB079F"/>
    <w:rsid w:val="00DB083D"/>
    <w:rsid w:val="00DB1636"/>
    <w:rsid w:val="00DB1645"/>
    <w:rsid w:val="00DB1D82"/>
    <w:rsid w:val="00DB2286"/>
    <w:rsid w:val="00DB2C3E"/>
    <w:rsid w:val="00DB308F"/>
    <w:rsid w:val="00DB36FE"/>
    <w:rsid w:val="00DB38E0"/>
    <w:rsid w:val="00DB533A"/>
    <w:rsid w:val="00DB547C"/>
    <w:rsid w:val="00DB5485"/>
    <w:rsid w:val="00DB558E"/>
    <w:rsid w:val="00DB60AE"/>
    <w:rsid w:val="00DB6307"/>
    <w:rsid w:val="00DB6743"/>
    <w:rsid w:val="00DB6A12"/>
    <w:rsid w:val="00DB6AFE"/>
    <w:rsid w:val="00DB6E61"/>
    <w:rsid w:val="00DB7773"/>
    <w:rsid w:val="00DB7C18"/>
    <w:rsid w:val="00DC00EA"/>
    <w:rsid w:val="00DC0816"/>
    <w:rsid w:val="00DC09FF"/>
    <w:rsid w:val="00DC0B24"/>
    <w:rsid w:val="00DC107C"/>
    <w:rsid w:val="00DC11CA"/>
    <w:rsid w:val="00DC1707"/>
    <w:rsid w:val="00DC1900"/>
    <w:rsid w:val="00DC1B20"/>
    <w:rsid w:val="00DC1C45"/>
    <w:rsid w:val="00DC31B2"/>
    <w:rsid w:val="00DC333A"/>
    <w:rsid w:val="00DC384C"/>
    <w:rsid w:val="00DC3A15"/>
    <w:rsid w:val="00DC3B21"/>
    <w:rsid w:val="00DC3B49"/>
    <w:rsid w:val="00DC41E5"/>
    <w:rsid w:val="00DC44A0"/>
    <w:rsid w:val="00DC4970"/>
    <w:rsid w:val="00DC4C42"/>
    <w:rsid w:val="00DC5A21"/>
    <w:rsid w:val="00DC6120"/>
    <w:rsid w:val="00DC67A0"/>
    <w:rsid w:val="00DC6BDA"/>
    <w:rsid w:val="00DC6D58"/>
    <w:rsid w:val="00DC6DBB"/>
    <w:rsid w:val="00DC6DDF"/>
    <w:rsid w:val="00DC7215"/>
    <w:rsid w:val="00DC7633"/>
    <w:rsid w:val="00DC76F0"/>
    <w:rsid w:val="00DC7EAA"/>
    <w:rsid w:val="00DD02B2"/>
    <w:rsid w:val="00DD08C9"/>
    <w:rsid w:val="00DD099D"/>
    <w:rsid w:val="00DD0D22"/>
    <w:rsid w:val="00DD0EDF"/>
    <w:rsid w:val="00DD0F46"/>
    <w:rsid w:val="00DD1027"/>
    <w:rsid w:val="00DD1C66"/>
    <w:rsid w:val="00DD1DCD"/>
    <w:rsid w:val="00DD239F"/>
    <w:rsid w:val="00DD260F"/>
    <w:rsid w:val="00DD26B5"/>
    <w:rsid w:val="00DD2903"/>
    <w:rsid w:val="00DD2B09"/>
    <w:rsid w:val="00DD2FFF"/>
    <w:rsid w:val="00DD338F"/>
    <w:rsid w:val="00DD3795"/>
    <w:rsid w:val="00DD47DB"/>
    <w:rsid w:val="00DD4C80"/>
    <w:rsid w:val="00DD5B6A"/>
    <w:rsid w:val="00DD66F2"/>
    <w:rsid w:val="00DD737B"/>
    <w:rsid w:val="00DE0136"/>
    <w:rsid w:val="00DE024A"/>
    <w:rsid w:val="00DE050C"/>
    <w:rsid w:val="00DE0F36"/>
    <w:rsid w:val="00DE106F"/>
    <w:rsid w:val="00DE1270"/>
    <w:rsid w:val="00DE1EA2"/>
    <w:rsid w:val="00DE1FED"/>
    <w:rsid w:val="00DE220B"/>
    <w:rsid w:val="00DE25BE"/>
    <w:rsid w:val="00DE2D3A"/>
    <w:rsid w:val="00DE2FCF"/>
    <w:rsid w:val="00DE3512"/>
    <w:rsid w:val="00DE39CA"/>
    <w:rsid w:val="00DE3F19"/>
    <w:rsid w:val="00DE3FE0"/>
    <w:rsid w:val="00DE4249"/>
    <w:rsid w:val="00DE478E"/>
    <w:rsid w:val="00DE4FAD"/>
    <w:rsid w:val="00DE578A"/>
    <w:rsid w:val="00DE63D5"/>
    <w:rsid w:val="00DE6623"/>
    <w:rsid w:val="00DE690E"/>
    <w:rsid w:val="00DE6EF6"/>
    <w:rsid w:val="00DE7494"/>
    <w:rsid w:val="00DE781F"/>
    <w:rsid w:val="00DE7E5A"/>
    <w:rsid w:val="00DF0267"/>
    <w:rsid w:val="00DF08B6"/>
    <w:rsid w:val="00DF0BA0"/>
    <w:rsid w:val="00DF0F6F"/>
    <w:rsid w:val="00DF184E"/>
    <w:rsid w:val="00DF1D04"/>
    <w:rsid w:val="00DF1EBB"/>
    <w:rsid w:val="00DF2583"/>
    <w:rsid w:val="00DF2D45"/>
    <w:rsid w:val="00DF42C1"/>
    <w:rsid w:val="00DF54D9"/>
    <w:rsid w:val="00DF5B9F"/>
    <w:rsid w:val="00DF5CC6"/>
    <w:rsid w:val="00DF66A9"/>
    <w:rsid w:val="00DF6C48"/>
    <w:rsid w:val="00DF7283"/>
    <w:rsid w:val="00DF7386"/>
    <w:rsid w:val="00DF74DD"/>
    <w:rsid w:val="00DF75BD"/>
    <w:rsid w:val="00DF75E6"/>
    <w:rsid w:val="00DF79F8"/>
    <w:rsid w:val="00DF7DCF"/>
    <w:rsid w:val="00E0059F"/>
    <w:rsid w:val="00E00E1D"/>
    <w:rsid w:val="00E011DB"/>
    <w:rsid w:val="00E0131E"/>
    <w:rsid w:val="00E01514"/>
    <w:rsid w:val="00E01816"/>
    <w:rsid w:val="00E01939"/>
    <w:rsid w:val="00E01A59"/>
    <w:rsid w:val="00E02700"/>
    <w:rsid w:val="00E02C50"/>
    <w:rsid w:val="00E0451D"/>
    <w:rsid w:val="00E04AED"/>
    <w:rsid w:val="00E05377"/>
    <w:rsid w:val="00E06878"/>
    <w:rsid w:val="00E07673"/>
    <w:rsid w:val="00E07AEA"/>
    <w:rsid w:val="00E07C65"/>
    <w:rsid w:val="00E07F69"/>
    <w:rsid w:val="00E07F90"/>
    <w:rsid w:val="00E101C1"/>
    <w:rsid w:val="00E10447"/>
    <w:rsid w:val="00E1049A"/>
    <w:rsid w:val="00E10658"/>
    <w:rsid w:val="00E10DC6"/>
    <w:rsid w:val="00E1154D"/>
    <w:rsid w:val="00E11558"/>
    <w:rsid w:val="00E11C4F"/>
    <w:rsid w:val="00E11DFD"/>
    <w:rsid w:val="00E11F8E"/>
    <w:rsid w:val="00E12C5D"/>
    <w:rsid w:val="00E12F23"/>
    <w:rsid w:val="00E13086"/>
    <w:rsid w:val="00E13181"/>
    <w:rsid w:val="00E1321D"/>
    <w:rsid w:val="00E13678"/>
    <w:rsid w:val="00E13D4B"/>
    <w:rsid w:val="00E14796"/>
    <w:rsid w:val="00E149EB"/>
    <w:rsid w:val="00E14A66"/>
    <w:rsid w:val="00E14E16"/>
    <w:rsid w:val="00E15075"/>
    <w:rsid w:val="00E150BA"/>
    <w:rsid w:val="00E1576A"/>
    <w:rsid w:val="00E15795"/>
    <w:rsid w:val="00E15881"/>
    <w:rsid w:val="00E159CD"/>
    <w:rsid w:val="00E15A5E"/>
    <w:rsid w:val="00E16107"/>
    <w:rsid w:val="00E16A8F"/>
    <w:rsid w:val="00E16B17"/>
    <w:rsid w:val="00E174B2"/>
    <w:rsid w:val="00E175AB"/>
    <w:rsid w:val="00E17FA7"/>
    <w:rsid w:val="00E21726"/>
    <w:rsid w:val="00E21DE3"/>
    <w:rsid w:val="00E222FD"/>
    <w:rsid w:val="00E22543"/>
    <w:rsid w:val="00E226FF"/>
    <w:rsid w:val="00E22C7C"/>
    <w:rsid w:val="00E22D5C"/>
    <w:rsid w:val="00E22E99"/>
    <w:rsid w:val="00E22EB3"/>
    <w:rsid w:val="00E233EE"/>
    <w:rsid w:val="00E23492"/>
    <w:rsid w:val="00E23B6A"/>
    <w:rsid w:val="00E23DCB"/>
    <w:rsid w:val="00E24168"/>
    <w:rsid w:val="00E2473F"/>
    <w:rsid w:val="00E24C5B"/>
    <w:rsid w:val="00E24DCF"/>
    <w:rsid w:val="00E252EF"/>
    <w:rsid w:val="00E25406"/>
    <w:rsid w:val="00E25757"/>
    <w:rsid w:val="00E25BCF"/>
    <w:rsid w:val="00E25CAE"/>
    <w:rsid w:val="00E2646E"/>
    <w:rsid w:val="00E267DE"/>
    <w:rsid w:val="00E26882"/>
    <w:rsid w:val="00E26D0E"/>
    <w:rsid w:val="00E273C5"/>
    <w:rsid w:val="00E273EB"/>
    <w:rsid w:val="00E27D1C"/>
    <w:rsid w:val="00E27D5A"/>
    <w:rsid w:val="00E303D1"/>
    <w:rsid w:val="00E305F7"/>
    <w:rsid w:val="00E307D1"/>
    <w:rsid w:val="00E3139C"/>
    <w:rsid w:val="00E31708"/>
    <w:rsid w:val="00E31BA6"/>
    <w:rsid w:val="00E32361"/>
    <w:rsid w:val="00E32F08"/>
    <w:rsid w:val="00E33151"/>
    <w:rsid w:val="00E33488"/>
    <w:rsid w:val="00E335E3"/>
    <w:rsid w:val="00E3380A"/>
    <w:rsid w:val="00E338B3"/>
    <w:rsid w:val="00E342F3"/>
    <w:rsid w:val="00E3520D"/>
    <w:rsid w:val="00E35531"/>
    <w:rsid w:val="00E35779"/>
    <w:rsid w:val="00E36789"/>
    <w:rsid w:val="00E36D0B"/>
    <w:rsid w:val="00E37094"/>
    <w:rsid w:val="00E3719C"/>
    <w:rsid w:val="00E3731D"/>
    <w:rsid w:val="00E37387"/>
    <w:rsid w:val="00E37A7B"/>
    <w:rsid w:val="00E37CFE"/>
    <w:rsid w:val="00E4169B"/>
    <w:rsid w:val="00E421E6"/>
    <w:rsid w:val="00E4236E"/>
    <w:rsid w:val="00E42ED6"/>
    <w:rsid w:val="00E435FD"/>
    <w:rsid w:val="00E43CC6"/>
    <w:rsid w:val="00E45DD5"/>
    <w:rsid w:val="00E45EA0"/>
    <w:rsid w:val="00E45F6A"/>
    <w:rsid w:val="00E460E9"/>
    <w:rsid w:val="00E46AC3"/>
    <w:rsid w:val="00E47162"/>
    <w:rsid w:val="00E4726D"/>
    <w:rsid w:val="00E473A2"/>
    <w:rsid w:val="00E474E2"/>
    <w:rsid w:val="00E47FF5"/>
    <w:rsid w:val="00E50248"/>
    <w:rsid w:val="00E50B6E"/>
    <w:rsid w:val="00E5123B"/>
    <w:rsid w:val="00E51469"/>
    <w:rsid w:val="00E51BF0"/>
    <w:rsid w:val="00E521DD"/>
    <w:rsid w:val="00E5224A"/>
    <w:rsid w:val="00E52422"/>
    <w:rsid w:val="00E525AF"/>
    <w:rsid w:val="00E52E41"/>
    <w:rsid w:val="00E52FD6"/>
    <w:rsid w:val="00E53823"/>
    <w:rsid w:val="00E539AD"/>
    <w:rsid w:val="00E53B76"/>
    <w:rsid w:val="00E53C8F"/>
    <w:rsid w:val="00E544EA"/>
    <w:rsid w:val="00E54569"/>
    <w:rsid w:val="00E546AB"/>
    <w:rsid w:val="00E548FE"/>
    <w:rsid w:val="00E54B8D"/>
    <w:rsid w:val="00E5525A"/>
    <w:rsid w:val="00E5559C"/>
    <w:rsid w:val="00E559D1"/>
    <w:rsid w:val="00E560A1"/>
    <w:rsid w:val="00E560D1"/>
    <w:rsid w:val="00E5665B"/>
    <w:rsid w:val="00E568DE"/>
    <w:rsid w:val="00E56BA1"/>
    <w:rsid w:val="00E570F0"/>
    <w:rsid w:val="00E573A1"/>
    <w:rsid w:val="00E578E2"/>
    <w:rsid w:val="00E579FB"/>
    <w:rsid w:val="00E57DD1"/>
    <w:rsid w:val="00E60230"/>
    <w:rsid w:val="00E61020"/>
    <w:rsid w:val="00E62BAD"/>
    <w:rsid w:val="00E62E8E"/>
    <w:rsid w:val="00E63438"/>
    <w:rsid w:val="00E634E3"/>
    <w:rsid w:val="00E63748"/>
    <w:rsid w:val="00E642B8"/>
    <w:rsid w:val="00E6455C"/>
    <w:rsid w:val="00E64A2A"/>
    <w:rsid w:val="00E64CC6"/>
    <w:rsid w:val="00E64F39"/>
    <w:rsid w:val="00E65D3E"/>
    <w:rsid w:val="00E66106"/>
    <w:rsid w:val="00E6612D"/>
    <w:rsid w:val="00E66297"/>
    <w:rsid w:val="00E6629F"/>
    <w:rsid w:val="00E66BA7"/>
    <w:rsid w:val="00E6727E"/>
    <w:rsid w:val="00E67D42"/>
    <w:rsid w:val="00E71038"/>
    <w:rsid w:val="00E717C4"/>
    <w:rsid w:val="00E7198C"/>
    <w:rsid w:val="00E71AD9"/>
    <w:rsid w:val="00E72D3B"/>
    <w:rsid w:val="00E73562"/>
    <w:rsid w:val="00E73D8E"/>
    <w:rsid w:val="00E73E37"/>
    <w:rsid w:val="00E74404"/>
    <w:rsid w:val="00E744A1"/>
    <w:rsid w:val="00E74627"/>
    <w:rsid w:val="00E75012"/>
    <w:rsid w:val="00E757E9"/>
    <w:rsid w:val="00E75FC5"/>
    <w:rsid w:val="00E761F5"/>
    <w:rsid w:val="00E77248"/>
    <w:rsid w:val="00E773E0"/>
    <w:rsid w:val="00E77A81"/>
    <w:rsid w:val="00E77E18"/>
    <w:rsid w:val="00E77F89"/>
    <w:rsid w:val="00E80330"/>
    <w:rsid w:val="00E806C5"/>
    <w:rsid w:val="00E80E71"/>
    <w:rsid w:val="00E80F86"/>
    <w:rsid w:val="00E81C6A"/>
    <w:rsid w:val="00E81FDC"/>
    <w:rsid w:val="00E82254"/>
    <w:rsid w:val="00E822EC"/>
    <w:rsid w:val="00E823C6"/>
    <w:rsid w:val="00E82410"/>
    <w:rsid w:val="00E8257B"/>
    <w:rsid w:val="00E8266A"/>
    <w:rsid w:val="00E82715"/>
    <w:rsid w:val="00E8296C"/>
    <w:rsid w:val="00E82E91"/>
    <w:rsid w:val="00E841C9"/>
    <w:rsid w:val="00E8495B"/>
    <w:rsid w:val="00E84EE8"/>
    <w:rsid w:val="00E8502C"/>
    <w:rsid w:val="00E850D3"/>
    <w:rsid w:val="00E8515C"/>
    <w:rsid w:val="00E853D6"/>
    <w:rsid w:val="00E8583A"/>
    <w:rsid w:val="00E85864"/>
    <w:rsid w:val="00E86355"/>
    <w:rsid w:val="00E86A65"/>
    <w:rsid w:val="00E876B9"/>
    <w:rsid w:val="00E87AE0"/>
    <w:rsid w:val="00E90001"/>
    <w:rsid w:val="00E903A2"/>
    <w:rsid w:val="00E904DA"/>
    <w:rsid w:val="00E905D9"/>
    <w:rsid w:val="00E9153C"/>
    <w:rsid w:val="00E92A08"/>
    <w:rsid w:val="00E92C95"/>
    <w:rsid w:val="00E93237"/>
    <w:rsid w:val="00E93429"/>
    <w:rsid w:val="00E93571"/>
    <w:rsid w:val="00E94388"/>
    <w:rsid w:val="00E94E6A"/>
    <w:rsid w:val="00E95561"/>
    <w:rsid w:val="00E95632"/>
    <w:rsid w:val="00E95D83"/>
    <w:rsid w:val="00E95DB9"/>
    <w:rsid w:val="00E95FA3"/>
    <w:rsid w:val="00E96085"/>
    <w:rsid w:val="00E96436"/>
    <w:rsid w:val="00E96839"/>
    <w:rsid w:val="00E96E63"/>
    <w:rsid w:val="00EA021C"/>
    <w:rsid w:val="00EA0F13"/>
    <w:rsid w:val="00EA0F77"/>
    <w:rsid w:val="00EA11FD"/>
    <w:rsid w:val="00EA18B5"/>
    <w:rsid w:val="00EA1ADC"/>
    <w:rsid w:val="00EA1B14"/>
    <w:rsid w:val="00EA1FAB"/>
    <w:rsid w:val="00EA20E1"/>
    <w:rsid w:val="00EA3216"/>
    <w:rsid w:val="00EA3833"/>
    <w:rsid w:val="00EA3B24"/>
    <w:rsid w:val="00EA3C97"/>
    <w:rsid w:val="00EA4CCC"/>
    <w:rsid w:val="00EA5452"/>
    <w:rsid w:val="00EA566A"/>
    <w:rsid w:val="00EA58C3"/>
    <w:rsid w:val="00EA5E62"/>
    <w:rsid w:val="00EA6096"/>
    <w:rsid w:val="00EA6564"/>
    <w:rsid w:val="00EA795F"/>
    <w:rsid w:val="00EB0142"/>
    <w:rsid w:val="00EB02BF"/>
    <w:rsid w:val="00EB0E0C"/>
    <w:rsid w:val="00EB1748"/>
    <w:rsid w:val="00EB1CF3"/>
    <w:rsid w:val="00EB2445"/>
    <w:rsid w:val="00EB2ACF"/>
    <w:rsid w:val="00EB3389"/>
    <w:rsid w:val="00EB33CF"/>
    <w:rsid w:val="00EB3D0C"/>
    <w:rsid w:val="00EB438F"/>
    <w:rsid w:val="00EB5177"/>
    <w:rsid w:val="00EB5728"/>
    <w:rsid w:val="00EB5812"/>
    <w:rsid w:val="00EB5A6F"/>
    <w:rsid w:val="00EB5B0D"/>
    <w:rsid w:val="00EB6A69"/>
    <w:rsid w:val="00EB6AF2"/>
    <w:rsid w:val="00EB6CE8"/>
    <w:rsid w:val="00EB701F"/>
    <w:rsid w:val="00EB7517"/>
    <w:rsid w:val="00EB79D9"/>
    <w:rsid w:val="00EC0511"/>
    <w:rsid w:val="00EC0D16"/>
    <w:rsid w:val="00EC0DFF"/>
    <w:rsid w:val="00EC10DF"/>
    <w:rsid w:val="00EC1183"/>
    <w:rsid w:val="00EC237D"/>
    <w:rsid w:val="00EC2918"/>
    <w:rsid w:val="00EC2A6E"/>
    <w:rsid w:val="00EC2B92"/>
    <w:rsid w:val="00EC4285"/>
    <w:rsid w:val="00EC4C73"/>
    <w:rsid w:val="00EC4D0E"/>
    <w:rsid w:val="00EC4E2B"/>
    <w:rsid w:val="00EC562B"/>
    <w:rsid w:val="00EC57A4"/>
    <w:rsid w:val="00EC5860"/>
    <w:rsid w:val="00EC5E14"/>
    <w:rsid w:val="00EC5F32"/>
    <w:rsid w:val="00EC6170"/>
    <w:rsid w:val="00EC6765"/>
    <w:rsid w:val="00EC67A7"/>
    <w:rsid w:val="00EC6888"/>
    <w:rsid w:val="00EC7708"/>
    <w:rsid w:val="00EC7D47"/>
    <w:rsid w:val="00ED02DD"/>
    <w:rsid w:val="00ED045E"/>
    <w:rsid w:val="00ED072A"/>
    <w:rsid w:val="00ED0974"/>
    <w:rsid w:val="00ED09ED"/>
    <w:rsid w:val="00ED0A3D"/>
    <w:rsid w:val="00ED1816"/>
    <w:rsid w:val="00ED1BC2"/>
    <w:rsid w:val="00ED1C37"/>
    <w:rsid w:val="00ED22F8"/>
    <w:rsid w:val="00ED230D"/>
    <w:rsid w:val="00ED2316"/>
    <w:rsid w:val="00ED2502"/>
    <w:rsid w:val="00ED2C47"/>
    <w:rsid w:val="00ED30E1"/>
    <w:rsid w:val="00ED32E4"/>
    <w:rsid w:val="00ED330B"/>
    <w:rsid w:val="00ED33F4"/>
    <w:rsid w:val="00ED3A07"/>
    <w:rsid w:val="00ED3ACB"/>
    <w:rsid w:val="00ED451D"/>
    <w:rsid w:val="00ED464A"/>
    <w:rsid w:val="00ED4A75"/>
    <w:rsid w:val="00ED4A9B"/>
    <w:rsid w:val="00ED539E"/>
    <w:rsid w:val="00ED5458"/>
    <w:rsid w:val="00ED5A01"/>
    <w:rsid w:val="00ED5AAF"/>
    <w:rsid w:val="00ED62CD"/>
    <w:rsid w:val="00ED6B21"/>
    <w:rsid w:val="00ED7985"/>
    <w:rsid w:val="00EE07A3"/>
    <w:rsid w:val="00EE10B2"/>
    <w:rsid w:val="00EE121D"/>
    <w:rsid w:val="00EE1A14"/>
    <w:rsid w:val="00EE1E67"/>
    <w:rsid w:val="00EE21C2"/>
    <w:rsid w:val="00EE26A7"/>
    <w:rsid w:val="00EE2B14"/>
    <w:rsid w:val="00EE2B3D"/>
    <w:rsid w:val="00EE2C3E"/>
    <w:rsid w:val="00EE314B"/>
    <w:rsid w:val="00EE3AC6"/>
    <w:rsid w:val="00EE3DE6"/>
    <w:rsid w:val="00EE42A6"/>
    <w:rsid w:val="00EE443E"/>
    <w:rsid w:val="00EE499C"/>
    <w:rsid w:val="00EE4A1F"/>
    <w:rsid w:val="00EE4C2D"/>
    <w:rsid w:val="00EE5227"/>
    <w:rsid w:val="00EE5238"/>
    <w:rsid w:val="00EE5920"/>
    <w:rsid w:val="00EE5B48"/>
    <w:rsid w:val="00EE5E1A"/>
    <w:rsid w:val="00EE691B"/>
    <w:rsid w:val="00EE6CA7"/>
    <w:rsid w:val="00EE6D97"/>
    <w:rsid w:val="00EE7175"/>
    <w:rsid w:val="00EF05CF"/>
    <w:rsid w:val="00EF1020"/>
    <w:rsid w:val="00EF10AC"/>
    <w:rsid w:val="00EF10EA"/>
    <w:rsid w:val="00EF1410"/>
    <w:rsid w:val="00EF16F2"/>
    <w:rsid w:val="00EF1B5A"/>
    <w:rsid w:val="00EF2189"/>
    <w:rsid w:val="00EF24FB"/>
    <w:rsid w:val="00EF2CCA"/>
    <w:rsid w:val="00EF2E0C"/>
    <w:rsid w:val="00EF2E98"/>
    <w:rsid w:val="00EF377A"/>
    <w:rsid w:val="00EF394D"/>
    <w:rsid w:val="00EF4923"/>
    <w:rsid w:val="00EF495B"/>
    <w:rsid w:val="00EF4E09"/>
    <w:rsid w:val="00EF60DC"/>
    <w:rsid w:val="00EF61A3"/>
    <w:rsid w:val="00EF7383"/>
    <w:rsid w:val="00EF7A26"/>
    <w:rsid w:val="00EF7B46"/>
    <w:rsid w:val="00EF7E83"/>
    <w:rsid w:val="00F00415"/>
    <w:rsid w:val="00F00904"/>
    <w:rsid w:val="00F00BBA"/>
    <w:rsid w:val="00F00C46"/>
    <w:rsid w:val="00F00F54"/>
    <w:rsid w:val="00F02775"/>
    <w:rsid w:val="00F02DB8"/>
    <w:rsid w:val="00F02E29"/>
    <w:rsid w:val="00F033A0"/>
    <w:rsid w:val="00F0380F"/>
    <w:rsid w:val="00F03963"/>
    <w:rsid w:val="00F03964"/>
    <w:rsid w:val="00F03E43"/>
    <w:rsid w:val="00F0451B"/>
    <w:rsid w:val="00F05394"/>
    <w:rsid w:val="00F056A8"/>
    <w:rsid w:val="00F05C42"/>
    <w:rsid w:val="00F06435"/>
    <w:rsid w:val="00F06B1A"/>
    <w:rsid w:val="00F0758F"/>
    <w:rsid w:val="00F07942"/>
    <w:rsid w:val="00F07C7D"/>
    <w:rsid w:val="00F1002A"/>
    <w:rsid w:val="00F1088D"/>
    <w:rsid w:val="00F10C3B"/>
    <w:rsid w:val="00F11068"/>
    <w:rsid w:val="00F1133A"/>
    <w:rsid w:val="00F1154E"/>
    <w:rsid w:val="00F11594"/>
    <w:rsid w:val="00F11682"/>
    <w:rsid w:val="00F1175B"/>
    <w:rsid w:val="00F12204"/>
    <w:rsid w:val="00F1256D"/>
    <w:rsid w:val="00F1293E"/>
    <w:rsid w:val="00F12BF3"/>
    <w:rsid w:val="00F13A4E"/>
    <w:rsid w:val="00F14803"/>
    <w:rsid w:val="00F1487B"/>
    <w:rsid w:val="00F14AB0"/>
    <w:rsid w:val="00F15328"/>
    <w:rsid w:val="00F15666"/>
    <w:rsid w:val="00F15CAA"/>
    <w:rsid w:val="00F165ED"/>
    <w:rsid w:val="00F167F5"/>
    <w:rsid w:val="00F16C11"/>
    <w:rsid w:val="00F16DE3"/>
    <w:rsid w:val="00F17258"/>
    <w:rsid w:val="00F172BB"/>
    <w:rsid w:val="00F17B10"/>
    <w:rsid w:val="00F17C12"/>
    <w:rsid w:val="00F2003F"/>
    <w:rsid w:val="00F20437"/>
    <w:rsid w:val="00F2095E"/>
    <w:rsid w:val="00F20FAF"/>
    <w:rsid w:val="00F216BF"/>
    <w:rsid w:val="00F21BEF"/>
    <w:rsid w:val="00F21F6A"/>
    <w:rsid w:val="00F22170"/>
    <w:rsid w:val="00F22F05"/>
    <w:rsid w:val="00F2315B"/>
    <w:rsid w:val="00F23838"/>
    <w:rsid w:val="00F23B00"/>
    <w:rsid w:val="00F23DA9"/>
    <w:rsid w:val="00F24211"/>
    <w:rsid w:val="00F249F3"/>
    <w:rsid w:val="00F25038"/>
    <w:rsid w:val="00F254D5"/>
    <w:rsid w:val="00F2560F"/>
    <w:rsid w:val="00F25A6C"/>
    <w:rsid w:val="00F25F8B"/>
    <w:rsid w:val="00F25FB4"/>
    <w:rsid w:val="00F267DF"/>
    <w:rsid w:val="00F26826"/>
    <w:rsid w:val="00F26F13"/>
    <w:rsid w:val="00F26FD3"/>
    <w:rsid w:val="00F27659"/>
    <w:rsid w:val="00F27CA4"/>
    <w:rsid w:val="00F30C19"/>
    <w:rsid w:val="00F3192A"/>
    <w:rsid w:val="00F32C5F"/>
    <w:rsid w:val="00F32F4B"/>
    <w:rsid w:val="00F32F82"/>
    <w:rsid w:val="00F3353B"/>
    <w:rsid w:val="00F33650"/>
    <w:rsid w:val="00F336A9"/>
    <w:rsid w:val="00F337F8"/>
    <w:rsid w:val="00F33C57"/>
    <w:rsid w:val="00F33F5C"/>
    <w:rsid w:val="00F3467F"/>
    <w:rsid w:val="00F353BE"/>
    <w:rsid w:val="00F35742"/>
    <w:rsid w:val="00F359F9"/>
    <w:rsid w:val="00F35CB4"/>
    <w:rsid w:val="00F36A57"/>
    <w:rsid w:val="00F36CE4"/>
    <w:rsid w:val="00F3793D"/>
    <w:rsid w:val="00F37CB4"/>
    <w:rsid w:val="00F37E4E"/>
    <w:rsid w:val="00F37FF8"/>
    <w:rsid w:val="00F4004D"/>
    <w:rsid w:val="00F401AA"/>
    <w:rsid w:val="00F40326"/>
    <w:rsid w:val="00F40874"/>
    <w:rsid w:val="00F40E47"/>
    <w:rsid w:val="00F4150B"/>
    <w:rsid w:val="00F41697"/>
    <w:rsid w:val="00F41A6F"/>
    <w:rsid w:val="00F41B8D"/>
    <w:rsid w:val="00F42349"/>
    <w:rsid w:val="00F42434"/>
    <w:rsid w:val="00F433D1"/>
    <w:rsid w:val="00F43D06"/>
    <w:rsid w:val="00F44519"/>
    <w:rsid w:val="00F447F9"/>
    <w:rsid w:val="00F448E1"/>
    <w:rsid w:val="00F44ECD"/>
    <w:rsid w:val="00F452A1"/>
    <w:rsid w:val="00F4558B"/>
    <w:rsid w:val="00F45A25"/>
    <w:rsid w:val="00F467DE"/>
    <w:rsid w:val="00F46BAE"/>
    <w:rsid w:val="00F4702C"/>
    <w:rsid w:val="00F47468"/>
    <w:rsid w:val="00F4747A"/>
    <w:rsid w:val="00F47AFF"/>
    <w:rsid w:val="00F47C5D"/>
    <w:rsid w:val="00F50D49"/>
    <w:rsid w:val="00F50F86"/>
    <w:rsid w:val="00F51087"/>
    <w:rsid w:val="00F51EF8"/>
    <w:rsid w:val="00F51F14"/>
    <w:rsid w:val="00F51F86"/>
    <w:rsid w:val="00F520CC"/>
    <w:rsid w:val="00F52ACC"/>
    <w:rsid w:val="00F52CE1"/>
    <w:rsid w:val="00F5309F"/>
    <w:rsid w:val="00F53F13"/>
    <w:rsid w:val="00F53F91"/>
    <w:rsid w:val="00F5530F"/>
    <w:rsid w:val="00F553AE"/>
    <w:rsid w:val="00F55892"/>
    <w:rsid w:val="00F55A53"/>
    <w:rsid w:val="00F562D0"/>
    <w:rsid w:val="00F6041D"/>
    <w:rsid w:val="00F6047F"/>
    <w:rsid w:val="00F605A4"/>
    <w:rsid w:val="00F60AE1"/>
    <w:rsid w:val="00F60E72"/>
    <w:rsid w:val="00F60F23"/>
    <w:rsid w:val="00F61542"/>
    <w:rsid w:val="00F61569"/>
    <w:rsid w:val="00F61772"/>
    <w:rsid w:val="00F61A03"/>
    <w:rsid w:val="00F61A72"/>
    <w:rsid w:val="00F6226C"/>
    <w:rsid w:val="00F62812"/>
    <w:rsid w:val="00F62B67"/>
    <w:rsid w:val="00F63479"/>
    <w:rsid w:val="00F6452A"/>
    <w:rsid w:val="00F64B5C"/>
    <w:rsid w:val="00F64C6E"/>
    <w:rsid w:val="00F64F16"/>
    <w:rsid w:val="00F652A8"/>
    <w:rsid w:val="00F656FC"/>
    <w:rsid w:val="00F65BC9"/>
    <w:rsid w:val="00F6678E"/>
    <w:rsid w:val="00F66A26"/>
    <w:rsid w:val="00F66F13"/>
    <w:rsid w:val="00F6705B"/>
    <w:rsid w:val="00F67262"/>
    <w:rsid w:val="00F677F8"/>
    <w:rsid w:val="00F67C90"/>
    <w:rsid w:val="00F67D18"/>
    <w:rsid w:val="00F70314"/>
    <w:rsid w:val="00F7065D"/>
    <w:rsid w:val="00F7150C"/>
    <w:rsid w:val="00F71F3C"/>
    <w:rsid w:val="00F726FF"/>
    <w:rsid w:val="00F72983"/>
    <w:rsid w:val="00F736C1"/>
    <w:rsid w:val="00F73ADF"/>
    <w:rsid w:val="00F73B66"/>
    <w:rsid w:val="00F73D88"/>
    <w:rsid w:val="00F74073"/>
    <w:rsid w:val="00F740F6"/>
    <w:rsid w:val="00F74479"/>
    <w:rsid w:val="00F7451F"/>
    <w:rsid w:val="00F748A9"/>
    <w:rsid w:val="00F748E6"/>
    <w:rsid w:val="00F755B4"/>
    <w:rsid w:val="00F75603"/>
    <w:rsid w:val="00F758C8"/>
    <w:rsid w:val="00F75A73"/>
    <w:rsid w:val="00F75B9E"/>
    <w:rsid w:val="00F76734"/>
    <w:rsid w:val="00F76822"/>
    <w:rsid w:val="00F771BE"/>
    <w:rsid w:val="00F77320"/>
    <w:rsid w:val="00F7737E"/>
    <w:rsid w:val="00F774D2"/>
    <w:rsid w:val="00F77A40"/>
    <w:rsid w:val="00F77C27"/>
    <w:rsid w:val="00F808AB"/>
    <w:rsid w:val="00F80E99"/>
    <w:rsid w:val="00F80F91"/>
    <w:rsid w:val="00F814AE"/>
    <w:rsid w:val="00F81F64"/>
    <w:rsid w:val="00F82EE7"/>
    <w:rsid w:val="00F83107"/>
    <w:rsid w:val="00F831A0"/>
    <w:rsid w:val="00F835AF"/>
    <w:rsid w:val="00F838DA"/>
    <w:rsid w:val="00F83940"/>
    <w:rsid w:val="00F83D33"/>
    <w:rsid w:val="00F845B4"/>
    <w:rsid w:val="00F8475E"/>
    <w:rsid w:val="00F84AF5"/>
    <w:rsid w:val="00F854B4"/>
    <w:rsid w:val="00F85FFF"/>
    <w:rsid w:val="00F86176"/>
    <w:rsid w:val="00F864DF"/>
    <w:rsid w:val="00F8673C"/>
    <w:rsid w:val="00F86EC0"/>
    <w:rsid w:val="00F8713B"/>
    <w:rsid w:val="00F875FB"/>
    <w:rsid w:val="00F87948"/>
    <w:rsid w:val="00F900C8"/>
    <w:rsid w:val="00F90D88"/>
    <w:rsid w:val="00F911B2"/>
    <w:rsid w:val="00F9134B"/>
    <w:rsid w:val="00F91D56"/>
    <w:rsid w:val="00F92908"/>
    <w:rsid w:val="00F929BB"/>
    <w:rsid w:val="00F92DA9"/>
    <w:rsid w:val="00F9306D"/>
    <w:rsid w:val="00F93738"/>
    <w:rsid w:val="00F93F9E"/>
    <w:rsid w:val="00F9413A"/>
    <w:rsid w:val="00F9440A"/>
    <w:rsid w:val="00F94949"/>
    <w:rsid w:val="00F94CF4"/>
    <w:rsid w:val="00F95AD1"/>
    <w:rsid w:val="00F9694B"/>
    <w:rsid w:val="00F96AA7"/>
    <w:rsid w:val="00F96D13"/>
    <w:rsid w:val="00F97262"/>
    <w:rsid w:val="00F97655"/>
    <w:rsid w:val="00F976BB"/>
    <w:rsid w:val="00F97F26"/>
    <w:rsid w:val="00FA0045"/>
    <w:rsid w:val="00FA0266"/>
    <w:rsid w:val="00FA0776"/>
    <w:rsid w:val="00FA0AA9"/>
    <w:rsid w:val="00FA0B10"/>
    <w:rsid w:val="00FA0CDF"/>
    <w:rsid w:val="00FA13D5"/>
    <w:rsid w:val="00FA1621"/>
    <w:rsid w:val="00FA16D6"/>
    <w:rsid w:val="00FA2514"/>
    <w:rsid w:val="00FA2CB4"/>
    <w:rsid w:val="00FA2CD4"/>
    <w:rsid w:val="00FA2CD7"/>
    <w:rsid w:val="00FA4379"/>
    <w:rsid w:val="00FA446B"/>
    <w:rsid w:val="00FA4E98"/>
    <w:rsid w:val="00FA5255"/>
    <w:rsid w:val="00FA591D"/>
    <w:rsid w:val="00FA6186"/>
    <w:rsid w:val="00FA6759"/>
    <w:rsid w:val="00FA6BB4"/>
    <w:rsid w:val="00FA70C9"/>
    <w:rsid w:val="00FA71A5"/>
    <w:rsid w:val="00FA75A8"/>
    <w:rsid w:val="00FA764D"/>
    <w:rsid w:val="00FB0129"/>
    <w:rsid w:val="00FB02B6"/>
    <w:rsid w:val="00FB0609"/>
    <w:rsid w:val="00FB06E0"/>
    <w:rsid w:val="00FB06ED"/>
    <w:rsid w:val="00FB0840"/>
    <w:rsid w:val="00FB08BE"/>
    <w:rsid w:val="00FB0B2C"/>
    <w:rsid w:val="00FB0E3D"/>
    <w:rsid w:val="00FB0E41"/>
    <w:rsid w:val="00FB1619"/>
    <w:rsid w:val="00FB1E83"/>
    <w:rsid w:val="00FB228B"/>
    <w:rsid w:val="00FB2404"/>
    <w:rsid w:val="00FB2507"/>
    <w:rsid w:val="00FB2B30"/>
    <w:rsid w:val="00FB2BB4"/>
    <w:rsid w:val="00FB3524"/>
    <w:rsid w:val="00FB3679"/>
    <w:rsid w:val="00FB380A"/>
    <w:rsid w:val="00FB3A8B"/>
    <w:rsid w:val="00FB3C42"/>
    <w:rsid w:val="00FB4984"/>
    <w:rsid w:val="00FB4C79"/>
    <w:rsid w:val="00FB4EF6"/>
    <w:rsid w:val="00FB5CFF"/>
    <w:rsid w:val="00FB5D4E"/>
    <w:rsid w:val="00FB5EFB"/>
    <w:rsid w:val="00FB6076"/>
    <w:rsid w:val="00FB710E"/>
    <w:rsid w:val="00FB71DA"/>
    <w:rsid w:val="00FB75D1"/>
    <w:rsid w:val="00FB7CAF"/>
    <w:rsid w:val="00FC059A"/>
    <w:rsid w:val="00FC09DB"/>
    <w:rsid w:val="00FC0F7B"/>
    <w:rsid w:val="00FC1603"/>
    <w:rsid w:val="00FC1A27"/>
    <w:rsid w:val="00FC1B44"/>
    <w:rsid w:val="00FC1CB1"/>
    <w:rsid w:val="00FC228C"/>
    <w:rsid w:val="00FC2311"/>
    <w:rsid w:val="00FC3165"/>
    <w:rsid w:val="00FC36AB"/>
    <w:rsid w:val="00FC36E1"/>
    <w:rsid w:val="00FC3B91"/>
    <w:rsid w:val="00FC3E16"/>
    <w:rsid w:val="00FC3E3C"/>
    <w:rsid w:val="00FC4300"/>
    <w:rsid w:val="00FC5082"/>
    <w:rsid w:val="00FC566D"/>
    <w:rsid w:val="00FC5E46"/>
    <w:rsid w:val="00FC5F61"/>
    <w:rsid w:val="00FC6117"/>
    <w:rsid w:val="00FC62AE"/>
    <w:rsid w:val="00FC65C6"/>
    <w:rsid w:val="00FC6988"/>
    <w:rsid w:val="00FC71FB"/>
    <w:rsid w:val="00FC7932"/>
    <w:rsid w:val="00FC7972"/>
    <w:rsid w:val="00FC7F66"/>
    <w:rsid w:val="00FD0293"/>
    <w:rsid w:val="00FD0E7A"/>
    <w:rsid w:val="00FD1013"/>
    <w:rsid w:val="00FD1599"/>
    <w:rsid w:val="00FD1E8A"/>
    <w:rsid w:val="00FD2417"/>
    <w:rsid w:val="00FD250F"/>
    <w:rsid w:val="00FD2B11"/>
    <w:rsid w:val="00FD2F14"/>
    <w:rsid w:val="00FD32B5"/>
    <w:rsid w:val="00FD3B80"/>
    <w:rsid w:val="00FD431A"/>
    <w:rsid w:val="00FD4473"/>
    <w:rsid w:val="00FD5238"/>
    <w:rsid w:val="00FD52CE"/>
    <w:rsid w:val="00FD56D9"/>
    <w:rsid w:val="00FD5776"/>
    <w:rsid w:val="00FD632D"/>
    <w:rsid w:val="00FD6369"/>
    <w:rsid w:val="00FD67D5"/>
    <w:rsid w:val="00FD6C94"/>
    <w:rsid w:val="00FD74C5"/>
    <w:rsid w:val="00FE02E4"/>
    <w:rsid w:val="00FE0C3F"/>
    <w:rsid w:val="00FE117B"/>
    <w:rsid w:val="00FE125B"/>
    <w:rsid w:val="00FE1A78"/>
    <w:rsid w:val="00FE1CB6"/>
    <w:rsid w:val="00FE22DA"/>
    <w:rsid w:val="00FE29F4"/>
    <w:rsid w:val="00FE2E8B"/>
    <w:rsid w:val="00FE32AE"/>
    <w:rsid w:val="00FE3D3E"/>
    <w:rsid w:val="00FE40E3"/>
    <w:rsid w:val="00FE41A8"/>
    <w:rsid w:val="00FE4270"/>
    <w:rsid w:val="00FE4820"/>
    <w:rsid w:val="00FE4854"/>
    <w:rsid w:val="00FE486B"/>
    <w:rsid w:val="00FE4F08"/>
    <w:rsid w:val="00FE521E"/>
    <w:rsid w:val="00FE52E2"/>
    <w:rsid w:val="00FE539E"/>
    <w:rsid w:val="00FE5A26"/>
    <w:rsid w:val="00FE5D09"/>
    <w:rsid w:val="00FE626A"/>
    <w:rsid w:val="00FE6B31"/>
    <w:rsid w:val="00FE6B8A"/>
    <w:rsid w:val="00FE708A"/>
    <w:rsid w:val="00FE7E29"/>
    <w:rsid w:val="00FF192E"/>
    <w:rsid w:val="00FF20A1"/>
    <w:rsid w:val="00FF2364"/>
    <w:rsid w:val="00FF2C0F"/>
    <w:rsid w:val="00FF31A0"/>
    <w:rsid w:val="00FF32B5"/>
    <w:rsid w:val="00FF34D3"/>
    <w:rsid w:val="00FF3CF1"/>
    <w:rsid w:val="00FF49DF"/>
    <w:rsid w:val="00FF4C24"/>
    <w:rsid w:val="00FF4D50"/>
    <w:rsid w:val="00FF569C"/>
    <w:rsid w:val="00FF56B2"/>
    <w:rsid w:val="00FF6255"/>
    <w:rsid w:val="00FF6CD3"/>
    <w:rsid w:val="00FF76DD"/>
    <w:rsid w:val="00FF7C8F"/>
    <w:rsid w:val="0161A417"/>
    <w:rsid w:val="01669260"/>
    <w:rsid w:val="018E3AE4"/>
    <w:rsid w:val="01FE4685"/>
    <w:rsid w:val="02179069"/>
    <w:rsid w:val="02443BA6"/>
    <w:rsid w:val="028CB461"/>
    <w:rsid w:val="0294DC19"/>
    <w:rsid w:val="02AC00EB"/>
    <w:rsid w:val="02C5449E"/>
    <w:rsid w:val="02C557D1"/>
    <w:rsid w:val="02E67A9C"/>
    <w:rsid w:val="0302015B"/>
    <w:rsid w:val="03EEC6EB"/>
    <w:rsid w:val="041A6E5F"/>
    <w:rsid w:val="042164C7"/>
    <w:rsid w:val="04585673"/>
    <w:rsid w:val="04A4FE94"/>
    <w:rsid w:val="04ABC488"/>
    <w:rsid w:val="0516317E"/>
    <w:rsid w:val="056C0EF3"/>
    <w:rsid w:val="05A3DBD6"/>
    <w:rsid w:val="05E328CE"/>
    <w:rsid w:val="0605AD48"/>
    <w:rsid w:val="060B35A5"/>
    <w:rsid w:val="061E3285"/>
    <w:rsid w:val="064F7187"/>
    <w:rsid w:val="06A88CDF"/>
    <w:rsid w:val="07061A7C"/>
    <w:rsid w:val="07340C44"/>
    <w:rsid w:val="075500F5"/>
    <w:rsid w:val="077DBBA5"/>
    <w:rsid w:val="078750D2"/>
    <w:rsid w:val="078DC62E"/>
    <w:rsid w:val="078FB3E9"/>
    <w:rsid w:val="07E7FA29"/>
    <w:rsid w:val="0829E6F7"/>
    <w:rsid w:val="087C3B27"/>
    <w:rsid w:val="087EA875"/>
    <w:rsid w:val="08EC2369"/>
    <w:rsid w:val="08F5DB43"/>
    <w:rsid w:val="09231C62"/>
    <w:rsid w:val="09256038"/>
    <w:rsid w:val="09301973"/>
    <w:rsid w:val="094B8C0F"/>
    <w:rsid w:val="09C3EF6B"/>
    <w:rsid w:val="09CF5BEA"/>
    <w:rsid w:val="09D785D3"/>
    <w:rsid w:val="09DE5356"/>
    <w:rsid w:val="09E9F81D"/>
    <w:rsid w:val="0A4CEF96"/>
    <w:rsid w:val="0A6CC88F"/>
    <w:rsid w:val="0B4E4F4B"/>
    <w:rsid w:val="0B8F7A87"/>
    <w:rsid w:val="0C0DFD1D"/>
    <w:rsid w:val="0C1E1EFB"/>
    <w:rsid w:val="0C2719A9"/>
    <w:rsid w:val="0C27B1D0"/>
    <w:rsid w:val="0C36A8F6"/>
    <w:rsid w:val="0C8E9215"/>
    <w:rsid w:val="0CE32EC6"/>
    <w:rsid w:val="0CE70702"/>
    <w:rsid w:val="0D20E33F"/>
    <w:rsid w:val="0D5F78FD"/>
    <w:rsid w:val="0D9F184B"/>
    <w:rsid w:val="0DADBA45"/>
    <w:rsid w:val="0DB4F35B"/>
    <w:rsid w:val="0DDEFBB7"/>
    <w:rsid w:val="0E435303"/>
    <w:rsid w:val="0E477FAE"/>
    <w:rsid w:val="0EDF49DB"/>
    <w:rsid w:val="0FB627B7"/>
    <w:rsid w:val="0FEE37F7"/>
    <w:rsid w:val="0FFB6D18"/>
    <w:rsid w:val="10094533"/>
    <w:rsid w:val="10164BEB"/>
    <w:rsid w:val="10217A38"/>
    <w:rsid w:val="1076D5F5"/>
    <w:rsid w:val="10B8AB27"/>
    <w:rsid w:val="10C0C6EE"/>
    <w:rsid w:val="10D83277"/>
    <w:rsid w:val="10EC8062"/>
    <w:rsid w:val="10F8F388"/>
    <w:rsid w:val="1166AA5C"/>
    <w:rsid w:val="1195DC16"/>
    <w:rsid w:val="11AA4B9E"/>
    <w:rsid w:val="11BAF09C"/>
    <w:rsid w:val="11BC8923"/>
    <w:rsid w:val="11CA59DF"/>
    <w:rsid w:val="11EAE48E"/>
    <w:rsid w:val="12283124"/>
    <w:rsid w:val="122BDF65"/>
    <w:rsid w:val="1246C26B"/>
    <w:rsid w:val="124DB21B"/>
    <w:rsid w:val="12AF7941"/>
    <w:rsid w:val="12CD2800"/>
    <w:rsid w:val="12E40786"/>
    <w:rsid w:val="130D7879"/>
    <w:rsid w:val="1351A5FB"/>
    <w:rsid w:val="1375A5D5"/>
    <w:rsid w:val="13BC4D28"/>
    <w:rsid w:val="13F2AE42"/>
    <w:rsid w:val="140FE1DF"/>
    <w:rsid w:val="1421673E"/>
    <w:rsid w:val="147D857A"/>
    <w:rsid w:val="152B76D2"/>
    <w:rsid w:val="15C74B18"/>
    <w:rsid w:val="15CE71C6"/>
    <w:rsid w:val="15E121D8"/>
    <w:rsid w:val="15E7F00F"/>
    <w:rsid w:val="1618E5D0"/>
    <w:rsid w:val="1695D264"/>
    <w:rsid w:val="173FDAD9"/>
    <w:rsid w:val="17D35A0F"/>
    <w:rsid w:val="18039B1D"/>
    <w:rsid w:val="181AE677"/>
    <w:rsid w:val="1880ABCB"/>
    <w:rsid w:val="18822DF6"/>
    <w:rsid w:val="18DA880B"/>
    <w:rsid w:val="19531A68"/>
    <w:rsid w:val="19A94B01"/>
    <w:rsid w:val="19D87532"/>
    <w:rsid w:val="19F35B44"/>
    <w:rsid w:val="19F87D98"/>
    <w:rsid w:val="1A203CE1"/>
    <w:rsid w:val="1B19E7F8"/>
    <w:rsid w:val="1B41BAD8"/>
    <w:rsid w:val="1B6C42E7"/>
    <w:rsid w:val="1B7ADA08"/>
    <w:rsid w:val="1B9EAC43"/>
    <w:rsid w:val="1B9FB8F0"/>
    <w:rsid w:val="1BAEF76E"/>
    <w:rsid w:val="1C1298B0"/>
    <w:rsid w:val="1C132713"/>
    <w:rsid w:val="1C6679AA"/>
    <w:rsid w:val="1C67A2FF"/>
    <w:rsid w:val="1C7E105F"/>
    <w:rsid w:val="1C8721CA"/>
    <w:rsid w:val="1CAFC451"/>
    <w:rsid w:val="1CFF50EC"/>
    <w:rsid w:val="1D2467B6"/>
    <w:rsid w:val="1D24A910"/>
    <w:rsid w:val="1D2EBDF1"/>
    <w:rsid w:val="1D30857D"/>
    <w:rsid w:val="1D3CCF0D"/>
    <w:rsid w:val="1DA377DE"/>
    <w:rsid w:val="1DB6763A"/>
    <w:rsid w:val="1E0AFCC6"/>
    <w:rsid w:val="1E4D638C"/>
    <w:rsid w:val="1E75BC3D"/>
    <w:rsid w:val="1E7CA59A"/>
    <w:rsid w:val="1E8E2091"/>
    <w:rsid w:val="1E956ECD"/>
    <w:rsid w:val="1EB80BDA"/>
    <w:rsid w:val="1EC280AB"/>
    <w:rsid w:val="1EC3BF44"/>
    <w:rsid w:val="1EDBC840"/>
    <w:rsid w:val="1F0AFD2C"/>
    <w:rsid w:val="1F4B78DF"/>
    <w:rsid w:val="1FFB8224"/>
    <w:rsid w:val="202DC58A"/>
    <w:rsid w:val="206A5E06"/>
    <w:rsid w:val="2076CFEA"/>
    <w:rsid w:val="20787948"/>
    <w:rsid w:val="20B4B891"/>
    <w:rsid w:val="20D24E34"/>
    <w:rsid w:val="20DED6FB"/>
    <w:rsid w:val="2122F664"/>
    <w:rsid w:val="212AC018"/>
    <w:rsid w:val="212CD22F"/>
    <w:rsid w:val="213B58CC"/>
    <w:rsid w:val="21976682"/>
    <w:rsid w:val="21B253F8"/>
    <w:rsid w:val="21BD2767"/>
    <w:rsid w:val="21CDDA0D"/>
    <w:rsid w:val="21DB7D7F"/>
    <w:rsid w:val="21E55129"/>
    <w:rsid w:val="2206A175"/>
    <w:rsid w:val="220ED476"/>
    <w:rsid w:val="22534A4E"/>
    <w:rsid w:val="2294D330"/>
    <w:rsid w:val="22CD06DA"/>
    <w:rsid w:val="22EDF87D"/>
    <w:rsid w:val="2309F313"/>
    <w:rsid w:val="231A8795"/>
    <w:rsid w:val="233516D5"/>
    <w:rsid w:val="23724C4E"/>
    <w:rsid w:val="23880C1F"/>
    <w:rsid w:val="23E63918"/>
    <w:rsid w:val="24476EAD"/>
    <w:rsid w:val="24565E7D"/>
    <w:rsid w:val="246665B5"/>
    <w:rsid w:val="2492102B"/>
    <w:rsid w:val="24F5F7C6"/>
    <w:rsid w:val="250295D4"/>
    <w:rsid w:val="250908DC"/>
    <w:rsid w:val="253429EB"/>
    <w:rsid w:val="25B03010"/>
    <w:rsid w:val="25F042AA"/>
    <w:rsid w:val="25F6AD73"/>
    <w:rsid w:val="26257DA6"/>
    <w:rsid w:val="26650EE6"/>
    <w:rsid w:val="2690439F"/>
    <w:rsid w:val="26986472"/>
    <w:rsid w:val="2712462B"/>
    <w:rsid w:val="27251BC1"/>
    <w:rsid w:val="2731D815"/>
    <w:rsid w:val="275CD59B"/>
    <w:rsid w:val="27611C56"/>
    <w:rsid w:val="27E67FFB"/>
    <w:rsid w:val="27E6D2D9"/>
    <w:rsid w:val="288D537D"/>
    <w:rsid w:val="2898BBAC"/>
    <w:rsid w:val="28A975B7"/>
    <w:rsid w:val="28D4A930"/>
    <w:rsid w:val="292E34D6"/>
    <w:rsid w:val="29361D72"/>
    <w:rsid w:val="2950DA66"/>
    <w:rsid w:val="29D4D5CB"/>
    <w:rsid w:val="2A73EA97"/>
    <w:rsid w:val="2A83CE33"/>
    <w:rsid w:val="2AC3EC87"/>
    <w:rsid w:val="2AC6E923"/>
    <w:rsid w:val="2AE1E7F5"/>
    <w:rsid w:val="2AEC2373"/>
    <w:rsid w:val="2B0A78C4"/>
    <w:rsid w:val="2B31DA86"/>
    <w:rsid w:val="2B58C6E8"/>
    <w:rsid w:val="2B92A40D"/>
    <w:rsid w:val="2BB5C0F2"/>
    <w:rsid w:val="2BF29F3F"/>
    <w:rsid w:val="2C56E75E"/>
    <w:rsid w:val="2C573648"/>
    <w:rsid w:val="2CA89545"/>
    <w:rsid w:val="2CE14B84"/>
    <w:rsid w:val="2DECAAA9"/>
    <w:rsid w:val="2E39F2ED"/>
    <w:rsid w:val="2E404416"/>
    <w:rsid w:val="2E4BC3D3"/>
    <w:rsid w:val="2E506882"/>
    <w:rsid w:val="2E833666"/>
    <w:rsid w:val="2E83DE98"/>
    <w:rsid w:val="2E96E480"/>
    <w:rsid w:val="2E9D00BA"/>
    <w:rsid w:val="2EC410FE"/>
    <w:rsid w:val="2EF51B63"/>
    <w:rsid w:val="2F082368"/>
    <w:rsid w:val="2F548BFB"/>
    <w:rsid w:val="2F77FCDC"/>
    <w:rsid w:val="2FBAC3A3"/>
    <w:rsid w:val="2FC39355"/>
    <w:rsid w:val="30342CE6"/>
    <w:rsid w:val="306C2DCF"/>
    <w:rsid w:val="30BC4BA0"/>
    <w:rsid w:val="30C3CE04"/>
    <w:rsid w:val="30DE6470"/>
    <w:rsid w:val="30E01688"/>
    <w:rsid w:val="313BDC63"/>
    <w:rsid w:val="313DF9D0"/>
    <w:rsid w:val="3142091B"/>
    <w:rsid w:val="3195A861"/>
    <w:rsid w:val="31CCF19E"/>
    <w:rsid w:val="31F4497C"/>
    <w:rsid w:val="320BD8DE"/>
    <w:rsid w:val="321D44E9"/>
    <w:rsid w:val="329AADE8"/>
    <w:rsid w:val="32A49C44"/>
    <w:rsid w:val="32FAEBB8"/>
    <w:rsid w:val="330EEA2B"/>
    <w:rsid w:val="334D06F1"/>
    <w:rsid w:val="3353020D"/>
    <w:rsid w:val="33666DEE"/>
    <w:rsid w:val="336C5551"/>
    <w:rsid w:val="339D45E5"/>
    <w:rsid w:val="33DB777F"/>
    <w:rsid w:val="34A69CEA"/>
    <w:rsid w:val="351830BB"/>
    <w:rsid w:val="35393FB0"/>
    <w:rsid w:val="3541DA77"/>
    <w:rsid w:val="35DE261B"/>
    <w:rsid w:val="365ECA56"/>
    <w:rsid w:val="36AE8A8B"/>
    <w:rsid w:val="36D981EB"/>
    <w:rsid w:val="36E8418E"/>
    <w:rsid w:val="36FE473A"/>
    <w:rsid w:val="370B7DC3"/>
    <w:rsid w:val="3747C246"/>
    <w:rsid w:val="3785D950"/>
    <w:rsid w:val="3808A488"/>
    <w:rsid w:val="383DAF02"/>
    <w:rsid w:val="38675A45"/>
    <w:rsid w:val="38BB3CA4"/>
    <w:rsid w:val="38E71A41"/>
    <w:rsid w:val="394CC6D2"/>
    <w:rsid w:val="3962E6B4"/>
    <w:rsid w:val="396E067F"/>
    <w:rsid w:val="398F2222"/>
    <w:rsid w:val="39DE17B8"/>
    <w:rsid w:val="3A2CA702"/>
    <w:rsid w:val="3A406734"/>
    <w:rsid w:val="3A815EC2"/>
    <w:rsid w:val="3A9E857E"/>
    <w:rsid w:val="3AC34F8B"/>
    <w:rsid w:val="3AD5AC83"/>
    <w:rsid w:val="3AE9B84E"/>
    <w:rsid w:val="3B409D15"/>
    <w:rsid w:val="3B9A3DBD"/>
    <w:rsid w:val="3BB84505"/>
    <w:rsid w:val="3BB99F1B"/>
    <w:rsid w:val="3BE0ACB4"/>
    <w:rsid w:val="3BEC9E76"/>
    <w:rsid w:val="3BF5E9D4"/>
    <w:rsid w:val="3C04A645"/>
    <w:rsid w:val="3C21F19F"/>
    <w:rsid w:val="3C6BE0CE"/>
    <w:rsid w:val="3CCC5CFE"/>
    <w:rsid w:val="3CD78A03"/>
    <w:rsid w:val="3CD93804"/>
    <w:rsid w:val="3CDF582F"/>
    <w:rsid w:val="3D203CE0"/>
    <w:rsid w:val="3D2AF375"/>
    <w:rsid w:val="3DAC573E"/>
    <w:rsid w:val="3DB3F6F8"/>
    <w:rsid w:val="3E07F495"/>
    <w:rsid w:val="3E0C93EF"/>
    <w:rsid w:val="3E94FD7A"/>
    <w:rsid w:val="3EB3F628"/>
    <w:rsid w:val="3EC551B0"/>
    <w:rsid w:val="3ED70A38"/>
    <w:rsid w:val="3F07B414"/>
    <w:rsid w:val="3FC73964"/>
    <w:rsid w:val="3FCC5547"/>
    <w:rsid w:val="3FDEEC99"/>
    <w:rsid w:val="3FE22398"/>
    <w:rsid w:val="3FF9F116"/>
    <w:rsid w:val="4015000E"/>
    <w:rsid w:val="403A6BA7"/>
    <w:rsid w:val="4047D603"/>
    <w:rsid w:val="4088C3F9"/>
    <w:rsid w:val="40976493"/>
    <w:rsid w:val="40FD6035"/>
    <w:rsid w:val="412E3831"/>
    <w:rsid w:val="415BB308"/>
    <w:rsid w:val="41A2AEA9"/>
    <w:rsid w:val="41ADE133"/>
    <w:rsid w:val="41AF4E8F"/>
    <w:rsid w:val="41CA6455"/>
    <w:rsid w:val="423C62D9"/>
    <w:rsid w:val="42404331"/>
    <w:rsid w:val="42A7183E"/>
    <w:rsid w:val="42AF9FFC"/>
    <w:rsid w:val="42E305EA"/>
    <w:rsid w:val="4356C9C7"/>
    <w:rsid w:val="4367F445"/>
    <w:rsid w:val="4379AF96"/>
    <w:rsid w:val="4382B83C"/>
    <w:rsid w:val="43D77BA8"/>
    <w:rsid w:val="4404A147"/>
    <w:rsid w:val="440F986D"/>
    <w:rsid w:val="44146ED3"/>
    <w:rsid w:val="443D6563"/>
    <w:rsid w:val="445A6306"/>
    <w:rsid w:val="445C0D78"/>
    <w:rsid w:val="44627E78"/>
    <w:rsid w:val="44824740"/>
    <w:rsid w:val="44FEB12D"/>
    <w:rsid w:val="4502ECFE"/>
    <w:rsid w:val="450DB2E5"/>
    <w:rsid w:val="454AD0F6"/>
    <w:rsid w:val="458FE4C7"/>
    <w:rsid w:val="45A0AE20"/>
    <w:rsid w:val="45FE4337"/>
    <w:rsid w:val="46295780"/>
    <w:rsid w:val="4637DC69"/>
    <w:rsid w:val="4687EED8"/>
    <w:rsid w:val="469EB8F7"/>
    <w:rsid w:val="4742ACD2"/>
    <w:rsid w:val="4771B957"/>
    <w:rsid w:val="48AEEFD3"/>
    <w:rsid w:val="48CB9BA6"/>
    <w:rsid w:val="48D86910"/>
    <w:rsid w:val="49063927"/>
    <w:rsid w:val="4963F021"/>
    <w:rsid w:val="4981CE37"/>
    <w:rsid w:val="49848BBD"/>
    <w:rsid w:val="4998265E"/>
    <w:rsid w:val="499CA3BE"/>
    <w:rsid w:val="4A131F9C"/>
    <w:rsid w:val="4A4E4A0A"/>
    <w:rsid w:val="4ABEDEBA"/>
    <w:rsid w:val="4ACA234E"/>
    <w:rsid w:val="4AFA8C95"/>
    <w:rsid w:val="4B613362"/>
    <w:rsid w:val="4B8581A2"/>
    <w:rsid w:val="4B9C4FFA"/>
    <w:rsid w:val="4C327EC8"/>
    <w:rsid w:val="4CC02A4B"/>
    <w:rsid w:val="4CF3ED56"/>
    <w:rsid w:val="4D7F6D7E"/>
    <w:rsid w:val="4D85C8DA"/>
    <w:rsid w:val="4DE26C40"/>
    <w:rsid w:val="4E22A573"/>
    <w:rsid w:val="4E3E2D2D"/>
    <w:rsid w:val="4E46CD52"/>
    <w:rsid w:val="4EB490BC"/>
    <w:rsid w:val="4EC81E88"/>
    <w:rsid w:val="4F1426C4"/>
    <w:rsid w:val="4F720D50"/>
    <w:rsid w:val="4FB25175"/>
    <w:rsid w:val="4FCFE39A"/>
    <w:rsid w:val="4FE28F1C"/>
    <w:rsid w:val="502DB753"/>
    <w:rsid w:val="50530E94"/>
    <w:rsid w:val="5061D0B8"/>
    <w:rsid w:val="506D8FAA"/>
    <w:rsid w:val="50839198"/>
    <w:rsid w:val="50A95731"/>
    <w:rsid w:val="50B1A36A"/>
    <w:rsid w:val="50CDE401"/>
    <w:rsid w:val="5137A3C2"/>
    <w:rsid w:val="51B564AA"/>
    <w:rsid w:val="51E1D278"/>
    <w:rsid w:val="51F0E87E"/>
    <w:rsid w:val="527682D6"/>
    <w:rsid w:val="52DE899F"/>
    <w:rsid w:val="52E33766"/>
    <w:rsid w:val="52FB9714"/>
    <w:rsid w:val="533DF114"/>
    <w:rsid w:val="53777701"/>
    <w:rsid w:val="53AB3543"/>
    <w:rsid w:val="53B01CF6"/>
    <w:rsid w:val="53B202DD"/>
    <w:rsid w:val="53E52157"/>
    <w:rsid w:val="54579DEF"/>
    <w:rsid w:val="54B26137"/>
    <w:rsid w:val="54BCBD9E"/>
    <w:rsid w:val="54C5201A"/>
    <w:rsid w:val="55445B04"/>
    <w:rsid w:val="56156EBC"/>
    <w:rsid w:val="569C628A"/>
    <w:rsid w:val="573548D7"/>
    <w:rsid w:val="575F791B"/>
    <w:rsid w:val="578FA8A1"/>
    <w:rsid w:val="5795A7C6"/>
    <w:rsid w:val="57C95AD5"/>
    <w:rsid w:val="57CFECE2"/>
    <w:rsid w:val="57E3464A"/>
    <w:rsid w:val="57FB3421"/>
    <w:rsid w:val="58244914"/>
    <w:rsid w:val="58302B15"/>
    <w:rsid w:val="583D170B"/>
    <w:rsid w:val="5883B244"/>
    <w:rsid w:val="58D91081"/>
    <w:rsid w:val="58DF16A9"/>
    <w:rsid w:val="59103544"/>
    <w:rsid w:val="596FA7B7"/>
    <w:rsid w:val="5A348F87"/>
    <w:rsid w:val="5A4C5809"/>
    <w:rsid w:val="5A60A4B3"/>
    <w:rsid w:val="5A643C03"/>
    <w:rsid w:val="5A7E689D"/>
    <w:rsid w:val="5AB8884F"/>
    <w:rsid w:val="5AD8D538"/>
    <w:rsid w:val="5B02F53C"/>
    <w:rsid w:val="5B394FEF"/>
    <w:rsid w:val="5BA3FBEC"/>
    <w:rsid w:val="5BACED23"/>
    <w:rsid w:val="5BC7D528"/>
    <w:rsid w:val="5BD0DF8A"/>
    <w:rsid w:val="5BF0B73F"/>
    <w:rsid w:val="5BFA4386"/>
    <w:rsid w:val="5C3D65BF"/>
    <w:rsid w:val="5C834650"/>
    <w:rsid w:val="5CD96DE8"/>
    <w:rsid w:val="5CE96E40"/>
    <w:rsid w:val="5D02AC3A"/>
    <w:rsid w:val="5D571A28"/>
    <w:rsid w:val="5D61E9C2"/>
    <w:rsid w:val="5D8EC501"/>
    <w:rsid w:val="5DA812B8"/>
    <w:rsid w:val="5DDC2026"/>
    <w:rsid w:val="5E025C42"/>
    <w:rsid w:val="5E29C106"/>
    <w:rsid w:val="5E2A8C78"/>
    <w:rsid w:val="5E7482C3"/>
    <w:rsid w:val="5E87590D"/>
    <w:rsid w:val="5E900542"/>
    <w:rsid w:val="5F197AC7"/>
    <w:rsid w:val="5F5A732C"/>
    <w:rsid w:val="5F69C77D"/>
    <w:rsid w:val="5F7DF788"/>
    <w:rsid w:val="5F8F28ED"/>
    <w:rsid w:val="5FAE9A67"/>
    <w:rsid w:val="5FD0A521"/>
    <w:rsid w:val="5FDDA913"/>
    <w:rsid w:val="60609E83"/>
    <w:rsid w:val="60F581C0"/>
    <w:rsid w:val="6112495D"/>
    <w:rsid w:val="61833B48"/>
    <w:rsid w:val="61AD9BA3"/>
    <w:rsid w:val="61AEA498"/>
    <w:rsid w:val="61CD3440"/>
    <w:rsid w:val="61E55868"/>
    <w:rsid w:val="626D2840"/>
    <w:rsid w:val="6296261F"/>
    <w:rsid w:val="62A67046"/>
    <w:rsid w:val="62A76E15"/>
    <w:rsid w:val="62C3A8B0"/>
    <w:rsid w:val="630AA9DD"/>
    <w:rsid w:val="6319C0D9"/>
    <w:rsid w:val="631F5B3B"/>
    <w:rsid w:val="6369343D"/>
    <w:rsid w:val="6376A3D5"/>
    <w:rsid w:val="642B76A1"/>
    <w:rsid w:val="642CFADB"/>
    <w:rsid w:val="647D872F"/>
    <w:rsid w:val="6481C783"/>
    <w:rsid w:val="6486E414"/>
    <w:rsid w:val="64AE0A40"/>
    <w:rsid w:val="64D2DA01"/>
    <w:rsid w:val="6504E682"/>
    <w:rsid w:val="65407101"/>
    <w:rsid w:val="65496CFB"/>
    <w:rsid w:val="65517604"/>
    <w:rsid w:val="65624BC7"/>
    <w:rsid w:val="656733F3"/>
    <w:rsid w:val="659718B0"/>
    <w:rsid w:val="65B011C8"/>
    <w:rsid w:val="65D3D4BA"/>
    <w:rsid w:val="66242B0B"/>
    <w:rsid w:val="66666ECF"/>
    <w:rsid w:val="666E9EA4"/>
    <w:rsid w:val="6697CD3D"/>
    <w:rsid w:val="66E0DB54"/>
    <w:rsid w:val="66E6D7A5"/>
    <w:rsid w:val="66F5420C"/>
    <w:rsid w:val="67066A7A"/>
    <w:rsid w:val="672015A2"/>
    <w:rsid w:val="6729E6E4"/>
    <w:rsid w:val="6738432F"/>
    <w:rsid w:val="67BBE0B3"/>
    <w:rsid w:val="67FAAF98"/>
    <w:rsid w:val="687DA407"/>
    <w:rsid w:val="68A929A8"/>
    <w:rsid w:val="6932F820"/>
    <w:rsid w:val="69440807"/>
    <w:rsid w:val="696AC260"/>
    <w:rsid w:val="696AC8AF"/>
    <w:rsid w:val="69B2343C"/>
    <w:rsid w:val="69F2F828"/>
    <w:rsid w:val="6A19B38C"/>
    <w:rsid w:val="6A9D5B12"/>
    <w:rsid w:val="6AC3CD0B"/>
    <w:rsid w:val="6ADCC023"/>
    <w:rsid w:val="6B5F9DD6"/>
    <w:rsid w:val="6B6219BE"/>
    <w:rsid w:val="6BA599BC"/>
    <w:rsid w:val="6BC94A4D"/>
    <w:rsid w:val="6BE62EBE"/>
    <w:rsid w:val="6C0B7689"/>
    <w:rsid w:val="6C5D4BB1"/>
    <w:rsid w:val="6CB7DAD6"/>
    <w:rsid w:val="6CE9D683"/>
    <w:rsid w:val="6D54A8B1"/>
    <w:rsid w:val="6D8DF1A5"/>
    <w:rsid w:val="6DAD9FC0"/>
    <w:rsid w:val="6DD0EFAF"/>
    <w:rsid w:val="6E0F9E3A"/>
    <w:rsid w:val="6E2FAFD4"/>
    <w:rsid w:val="6E447566"/>
    <w:rsid w:val="6EAD1DA8"/>
    <w:rsid w:val="6EE875E9"/>
    <w:rsid w:val="6EECAB25"/>
    <w:rsid w:val="6F7E06D3"/>
    <w:rsid w:val="6FE4D101"/>
    <w:rsid w:val="700D979C"/>
    <w:rsid w:val="703E7D82"/>
    <w:rsid w:val="7041E784"/>
    <w:rsid w:val="70627C99"/>
    <w:rsid w:val="707F94C2"/>
    <w:rsid w:val="70EDB025"/>
    <w:rsid w:val="7103B71C"/>
    <w:rsid w:val="7103BDF9"/>
    <w:rsid w:val="711CBF70"/>
    <w:rsid w:val="71380ABD"/>
    <w:rsid w:val="7187A014"/>
    <w:rsid w:val="719583F1"/>
    <w:rsid w:val="71F3641F"/>
    <w:rsid w:val="71F4245B"/>
    <w:rsid w:val="72062CFB"/>
    <w:rsid w:val="7222FE8A"/>
    <w:rsid w:val="7235DA17"/>
    <w:rsid w:val="72651B5B"/>
    <w:rsid w:val="7284D0BA"/>
    <w:rsid w:val="728BA168"/>
    <w:rsid w:val="72B31FBE"/>
    <w:rsid w:val="72C83D22"/>
    <w:rsid w:val="730080AE"/>
    <w:rsid w:val="735F95D1"/>
    <w:rsid w:val="7370C6AC"/>
    <w:rsid w:val="7377F889"/>
    <w:rsid w:val="7392CFCA"/>
    <w:rsid w:val="73B9FD66"/>
    <w:rsid w:val="73ED1AF4"/>
    <w:rsid w:val="7442EDF9"/>
    <w:rsid w:val="748FD98A"/>
    <w:rsid w:val="74B92A7A"/>
    <w:rsid w:val="75083E50"/>
    <w:rsid w:val="751FDAF5"/>
    <w:rsid w:val="75446A33"/>
    <w:rsid w:val="7593B5B9"/>
    <w:rsid w:val="75A04E80"/>
    <w:rsid w:val="75B64627"/>
    <w:rsid w:val="75EE3A91"/>
    <w:rsid w:val="7628FC1D"/>
    <w:rsid w:val="762EBCEC"/>
    <w:rsid w:val="76694198"/>
    <w:rsid w:val="76709DC2"/>
    <w:rsid w:val="769ACC5D"/>
    <w:rsid w:val="76E07345"/>
    <w:rsid w:val="775DDA15"/>
    <w:rsid w:val="779FBFA5"/>
    <w:rsid w:val="78208D10"/>
    <w:rsid w:val="7856E3E3"/>
    <w:rsid w:val="7856F80C"/>
    <w:rsid w:val="786A1405"/>
    <w:rsid w:val="78D9102D"/>
    <w:rsid w:val="78F5C20F"/>
    <w:rsid w:val="795C3077"/>
    <w:rsid w:val="7974CDBA"/>
    <w:rsid w:val="79A2F948"/>
    <w:rsid w:val="79BAB674"/>
    <w:rsid w:val="79DDDD28"/>
    <w:rsid w:val="7A2FAAF8"/>
    <w:rsid w:val="7A3A32F8"/>
    <w:rsid w:val="7A93D85D"/>
    <w:rsid w:val="7A9644AF"/>
    <w:rsid w:val="7ACA2B34"/>
    <w:rsid w:val="7AD827B6"/>
    <w:rsid w:val="7B17C4D1"/>
    <w:rsid w:val="7B19CF35"/>
    <w:rsid w:val="7B6A424E"/>
    <w:rsid w:val="7B818FDB"/>
    <w:rsid w:val="7BB58F93"/>
    <w:rsid w:val="7BEB8EF4"/>
    <w:rsid w:val="7BF904D8"/>
    <w:rsid w:val="7BFE17AD"/>
    <w:rsid w:val="7C63FC0F"/>
    <w:rsid w:val="7C736364"/>
    <w:rsid w:val="7CCA11A6"/>
    <w:rsid w:val="7CFAC829"/>
    <w:rsid w:val="7D37A8CF"/>
    <w:rsid w:val="7D41B97D"/>
    <w:rsid w:val="7D486518"/>
    <w:rsid w:val="7D4B49C3"/>
    <w:rsid w:val="7D70C629"/>
    <w:rsid w:val="7D7A9D3D"/>
    <w:rsid w:val="7E419132"/>
    <w:rsid w:val="7E699ADE"/>
    <w:rsid w:val="7EA15132"/>
    <w:rsid w:val="7ECAAD6A"/>
    <w:rsid w:val="7F9551C9"/>
    <w:rsid w:val="7FA56FF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D6C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82AFE"/>
    <w:pPr>
      <w:spacing w:line="240" w:lineRule="atLeast"/>
    </w:pPr>
    <w:rPr>
      <w:rFonts w:ascii="Verdana" w:hAnsi="Verdana"/>
      <w:sz w:val="18"/>
      <w:szCs w:val="24"/>
      <w:lang w:val="nl-NL" w:eastAsia="nl-NL"/>
    </w:rPr>
  </w:style>
  <w:style w:type="paragraph" w:styleId="Kop1">
    <w:name w:val="heading 1"/>
    <w:basedOn w:val="Standaard"/>
    <w:next w:val="Standaard"/>
    <w:link w:val="Kop1Char1"/>
    <w:qFormat/>
    <w:rsid w:val="00023E9A"/>
    <w:pPr>
      <w:keepNext/>
      <w:spacing w:before="240" w:after="60"/>
      <w:outlineLvl w:val="0"/>
    </w:pPr>
    <w:rPr>
      <w:rFonts w:cs="Arial"/>
      <w:b/>
      <w:bCs/>
      <w:kern w:val="32"/>
      <w:sz w:val="32"/>
      <w:szCs w:val="32"/>
    </w:rPr>
  </w:style>
  <w:style w:type="paragraph" w:styleId="Kop2">
    <w:name w:val="heading 2"/>
    <w:basedOn w:val="Standaard"/>
    <w:next w:val="Standaard"/>
    <w:link w:val="Kop2Char1"/>
    <w:qFormat/>
    <w:rsid w:val="00023E9A"/>
    <w:pPr>
      <w:keepNext/>
      <w:spacing w:before="240" w:after="60"/>
      <w:outlineLvl w:val="1"/>
    </w:pPr>
    <w:rPr>
      <w:rFonts w:cs="Arial"/>
      <w:b/>
      <w:bCs/>
      <w:i/>
      <w:iCs/>
      <w:sz w:val="28"/>
      <w:szCs w:val="28"/>
    </w:rPr>
  </w:style>
  <w:style w:type="paragraph" w:styleId="Kop3">
    <w:name w:val="heading 3"/>
    <w:basedOn w:val="Standaard"/>
    <w:next w:val="Standaard"/>
    <w:link w:val="Kop3Char1"/>
    <w:qFormat/>
    <w:rsid w:val="00023E9A"/>
    <w:pPr>
      <w:keepNext/>
      <w:spacing w:before="240" w:after="60"/>
      <w:outlineLvl w:val="2"/>
    </w:pPr>
    <w:rPr>
      <w:rFonts w:cs="Arial"/>
      <w:b/>
      <w:bCs/>
      <w:sz w:val="26"/>
      <w:szCs w:val="26"/>
    </w:rPr>
  </w:style>
  <w:style w:type="paragraph" w:styleId="Kop4">
    <w:name w:val="heading 4"/>
    <w:basedOn w:val="Standaard"/>
    <w:next w:val="Standaard"/>
    <w:link w:val="Kop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1">
    <w:name w:val="Kop 1 Char1"/>
    <w:basedOn w:val="Standaardalinea-lettertype"/>
    <w:link w:val="Kop1"/>
    <w:rsid w:val="00841CD9"/>
    <w:rPr>
      <w:rFonts w:ascii="Verdana" w:eastAsia="Times New Roman" w:hAnsi="Verdana" w:cs="Arial"/>
      <w:b/>
      <w:bCs/>
      <w:kern w:val="32"/>
      <w:sz w:val="32"/>
      <w:szCs w:val="32"/>
      <w:lang w:val="nl-NL" w:eastAsia="nl-NL"/>
    </w:rPr>
  </w:style>
  <w:style w:type="character" w:customStyle="1" w:styleId="Kop2Char1">
    <w:name w:val="Kop 2 Char1"/>
    <w:basedOn w:val="Standaardalinea-lettertype"/>
    <w:link w:val="Kop2"/>
    <w:rsid w:val="00841CD9"/>
    <w:rPr>
      <w:rFonts w:ascii="Verdana" w:eastAsia="Times New Roman" w:hAnsi="Verdana" w:cs="Arial"/>
      <w:b/>
      <w:bCs/>
      <w:i/>
      <w:iCs/>
      <w:sz w:val="28"/>
      <w:szCs w:val="28"/>
      <w:lang w:val="nl-NL" w:eastAsia="nl-NL"/>
    </w:rPr>
  </w:style>
  <w:style w:type="character" w:customStyle="1" w:styleId="Kop3Char1">
    <w:name w:val="Kop 3 Char1"/>
    <w:basedOn w:val="Standaardalinea-lettertype"/>
    <w:link w:val="Kop3"/>
    <w:rsid w:val="00841CD9"/>
    <w:rPr>
      <w:rFonts w:ascii="Verdana" w:eastAsia="Times New Roman" w:hAnsi="Verdana" w:cs="Arial"/>
      <w:b/>
      <w:bCs/>
      <w:sz w:val="26"/>
      <w:szCs w:val="26"/>
      <w:lang w:val="nl-NL" w:eastAsia="nl-NL"/>
    </w:rPr>
  </w:style>
  <w:style w:type="character" w:customStyle="1" w:styleId="Kop4Char">
    <w:name w:val="Kop 4 Char"/>
    <w:basedOn w:val="Standaardalinea-lettertype"/>
    <w:link w:val="Kop4"/>
    <w:uiPriority w:val="9"/>
    <w:rsid w:val="00841CD9"/>
    <w:rPr>
      <w:rFonts w:asciiTheme="majorHAnsi" w:eastAsiaTheme="majorEastAsia" w:hAnsiTheme="majorHAnsi" w:cstheme="majorBidi"/>
      <w:b/>
      <w:bCs/>
      <w:i/>
      <w:iCs/>
      <w:color w:val="4F81BD" w:themeColor="accent1"/>
    </w:rPr>
  </w:style>
  <w:style w:type="paragraph" w:styleId="Koptekst">
    <w:name w:val="header"/>
    <w:basedOn w:val="Standaard"/>
    <w:link w:val="KoptekstChar1"/>
    <w:rsid w:val="00023E9A"/>
    <w:pPr>
      <w:tabs>
        <w:tab w:val="center" w:pos="4536"/>
        <w:tab w:val="right" w:pos="9072"/>
      </w:tabs>
    </w:pPr>
  </w:style>
  <w:style w:type="character" w:customStyle="1" w:styleId="KoptekstChar1">
    <w:name w:val="Koptekst Char1"/>
    <w:basedOn w:val="Standaardalinea-lettertype"/>
    <w:link w:val="Koptekst"/>
    <w:rsid w:val="00841CD9"/>
    <w:rPr>
      <w:rFonts w:ascii="Verdana" w:eastAsia="Times New Roman" w:hAnsi="Verdana" w:cs="Times New Roman"/>
      <w:sz w:val="18"/>
      <w:szCs w:val="24"/>
      <w:lang w:val="nl-NL" w:eastAsia="nl-NL"/>
    </w:rPr>
  </w:style>
  <w:style w:type="paragraph" w:styleId="Voettekst">
    <w:name w:val="footer"/>
    <w:basedOn w:val="Standaard"/>
    <w:link w:val="VoettekstChar1"/>
    <w:rsid w:val="00023E9A"/>
    <w:pPr>
      <w:tabs>
        <w:tab w:val="center" w:pos="4536"/>
        <w:tab w:val="right" w:pos="9072"/>
      </w:tabs>
    </w:pPr>
  </w:style>
  <w:style w:type="character" w:customStyle="1" w:styleId="VoettekstChar1">
    <w:name w:val="Voettekst Char1"/>
    <w:basedOn w:val="Standaardalinea-lettertype"/>
    <w:link w:val="Voettekst"/>
    <w:rsid w:val="00DE555F"/>
    <w:rPr>
      <w:rFonts w:ascii="Verdana" w:eastAsia="Times New Roman" w:hAnsi="Verdana" w:cs="Times New Roman"/>
      <w:sz w:val="18"/>
      <w:szCs w:val="24"/>
      <w:lang w:val="nl-NL" w:eastAsia="nl-NL"/>
    </w:rPr>
  </w:style>
  <w:style w:type="table" w:styleId="Tabelraster">
    <w:name w:val="Table Grid"/>
    <w:basedOn w:val="Standaardtabel"/>
    <w:rsid w:val="00023E9A"/>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uisstijl-NotaGegeven">
    <w:name w:val="Huisstijl-NotaGegeven"/>
    <w:basedOn w:val="Standaard"/>
    <w:rsid w:val="00EE4C2D"/>
    <w:pPr>
      <w:adjustRightInd w:val="0"/>
      <w:spacing w:line="180" w:lineRule="exact"/>
    </w:pPr>
    <w:rPr>
      <w:rFonts w:cs="Verdana"/>
      <w:noProof/>
      <w:sz w:val="13"/>
      <w:szCs w:val="18"/>
    </w:rPr>
  </w:style>
  <w:style w:type="paragraph" w:customStyle="1" w:styleId="Huisstijl-Adres">
    <w:name w:val="Huisstijl-Adres"/>
    <w:basedOn w:val="Standaard"/>
    <w:link w:val="Huisstijl-AdresChar"/>
    <w:uiPriority w:val="99"/>
    <w:rsid w:val="00575B80"/>
    <w:pPr>
      <w:tabs>
        <w:tab w:val="left" w:pos="192"/>
      </w:tabs>
      <w:adjustRightInd w:val="0"/>
      <w:spacing w:after="90" w:line="180" w:lineRule="exact"/>
    </w:pPr>
    <w:rPr>
      <w:rFonts w:cs="Verdana"/>
      <w:noProof/>
      <w:sz w:val="13"/>
      <w:szCs w:val="13"/>
    </w:rPr>
  </w:style>
  <w:style w:type="character" w:customStyle="1" w:styleId="Huisstijl-AdresChar">
    <w:name w:val="Huisstijl-Adres Char"/>
    <w:link w:val="Huisstijl-Adres"/>
    <w:uiPriority w:val="99"/>
    <w:locked/>
    <w:rsid w:val="00E15881"/>
    <w:rPr>
      <w:rFonts w:ascii="Verdana" w:hAnsi="Verdana" w:cs="Verdana"/>
      <w:noProof/>
      <w:sz w:val="13"/>
      <w:szCs w:val="13"/>
      <w:lang w:val="nl-NL" w:eastAsia="nl-NL" w:bidi="ar-SA"/>
    </w:rPr>
  </w:style>
  <w:style w:type="paragraph" w:styleId="Lijstopsomteken">
    <w:name w:val="List Bullet"/>
    <w:basedOn w:val="Standaard"/>
    <w:rsid w:val="004F44C2"/>
    <w:pPr>
      <w:numPr>
        <w:numId w:val="4"/>
      </w:numPr>
    </w:pPr>
    <w:rPr>
      <w:noProof/>
    </w:rPr>
  </w:style>
  <w:style w:type="character" w:customStyle="1" w:styleId="Huisstijl-GegevenCharChar">
    <w:name w:val="Huisstijl-Gegeven Char Char"/>
    <w:link w:val="Huisstijl-Gegeven"/>
    <w:rsid w:val="000B7FAB"/>
    <w:rPr>
      <w:rFonts w:ascii="Verdana" w:hAnsi="Verdana"/>
      <w:noProof/>
      <w:sz w:val="13"/>
      <w:szCs w:val="24"/>
      <w:lang w:val="nl-NL" w:eastAsia="nl-NL" w:bidi="ar-SA"/>
    </w:rPr>
  </w:style>
  <w:style w:type="paragraph" w:customStyle="1" w:styleId="Huisstijl-Gegeven">
    <w:name w:val="Huisstijl-Gegeven"/>
    <w:basedOn w:val="Standaard"/>
    <w:link w:val="Huisstijl-GegevenCharChar"/>
    <w:rsid w:val="000B7FAB"/>
    <w:pPr>
      <w:spacing w:after="92" w:line="180" w:lineRule="exact"/>
    </w:pPr>
    <w:rPr>
      <w:noProof/>
      <w:sz w:val="13"/>
    </w:rPr>
  </w:style>
  <w:style w:type="paragraph" w:customStyle="1" w:styleId="Huisstijl-NotaKopje">
    <w:name w:val="Huisstijl-NotaKopje"/>
    <w:basedOn w:val="Huisstijl-NotaGegeven"/>
    <w:next w:val="Huisstijl-NotaGegeven"/>
    <w:rsid w:val="00EE4C2D"/>
    <w:pPr>
      <w:spacing w:before="160" w:line="240" w:lineRule="exact"/>
    </w:pPr>
  </w:style>
  <w:style w:type="paragraph" w:customStyle="1" w:styleId="Huisstijl-Rubricering">
    <w:name w:val="Huisstijl-Rubricering"/>
    <w:basedOn w:val="Standaard"/>
    <w:rsid w:val="000B7FAB"/>
    <w:pPr>
      <w:adjustRightInd w:val="0"/>
      <w:spacing w:line="180" w:lineRule="exact"/>
    </w:pPr>
    <w:rPr>
      <w:rFonts w:cs="Verdana-Bold"/>
      <w:b/>
      <w:bCs/>
      <w:smallCaps/>
      <w:noProof/>
      <w:sz w:val="13"/>
      <w:szCs w:val="13"/>
    </w:rPr>
  </w:style>
  <w:style w:type="paragraph" w:customStyle="1" w:styleId="Huisstijl-NAW">
    <w:name w:val="Huisstijl-NAW"/>
    <w:basedOn w:val="Standaard"/>
    <w:rsid w:val="000B7FAB"/>
    <w:pPr>
      <w:adjustRightInd w:val="0"/>
    </w:pPr>
    <w:rPr>
      <w:rFonts w:cs="Verdana"/>
      <w:noProof/>
      <w:szCs w:val="18"/>
    </w:rPr>
  </w:style>
  <w:style w:type="character" w:styleId="Hyperlink">
    <w:name w:val="Hyperlink"/>
    <w:rsid w:val="00023E9A"/>
    <w:rPr>
      <w:color w:val="0000FF"/>
      <w:u w:val="single"/>
    </w:rPr>
  </w:style>
  <w:style w:type="paragraph" w:customStyle="1" w:styleId="Huisstijl-Retouradres">
    <w:name w:val="Huisstijl-Retouradres"/>
    <w:basedOn w:val="Standaard"/>
    <w:uiPriority w:val="99"/>
    <w:rsid w:val="000B7FAB"/>
    <w:pPr>
      <w:spacing w:line="180" w:lineRule="exact"/>
    </w:pPr>
    <w:rPr>
      <w:noProof/>
      <w:sz w:val="13"/>
    </w:rPr>
  </w:style>
  <w:style w:type="paragraph" w:customStyle="1" w:styleId="Huisstijl-Kopje">
    <w:name w:val="Huisstijl-Kopje"/>
    <w:basedOn w:val="Huisstijl-Gegeven"/>
    <w:rsid w:val="000B7FAB"/>
    <w:pPr>
      <w:spacing w:after="0"/>
    </w:pPr>
    <w:rPr>
      <w:b/>
    </w:rPr>
  </w:style>
  <w:style w:type="paragraph" w:customStyle="1" w:styleId="Huisstijl-Voorwaarden">
    <w:name w:val="Huisstijl-Voorwaarden"/>
    <w:basedOn w:val="Standaard"/>
    <w:rsid w:val="000B7FAB"/>
    <w:pPr>
      <w:spacing w:line="180" w:lineRule="exact"/>
    </w:pPr>
    <w:rPr>
      <w:i/>
      <w:noProof/>
      <w:sz w:val="13"/>
    </w:rPr>
  </w:style>
  <w:style w:type="paragraph" w:customStyle="1" w:styleId="Huisstijl-KixCode">
    <w:name w:val="Huisstijl-KixCode"/>
    <w:basedOn w:val="Standaard"/>
    <w:rsid w:val="000B7FAB"/>
    <w:pPr>
      <w:spacing w:before="60" w:line="240" w:lineRule="auto"/>
    </w:pPr>
    <w:rPr>
      <w:rFonts w:ascii="KIX Barcode" w:hAnsi="KIX Barcode"/>
      <w:b/>
      <w:bCs/>
      <w:smallCaps/>
      <w:noProof/>
      <w:sz w:val="24"/>
    </w:rPr>
  </w:style>
  <w:style w:type="paragraph" w:customStyle="1" w:styleId="Huisstijl-Paginanummering">
    <w:name w:val="Huisstijl-Paginanummering"/>
    <w:basedOn w:val="Standaard"/>
    <w:uiPriority w:val="99"/>
    <w:rsid w:val="000B7FAB"/>
    <w:pPr>
      <w:spacing w:line="180" w:lineRule="exact"/>
    </w:pPr>
    <w:rPr>
      <w:noProof/>
      <w:sz w:val="13"/>
    </w:rPr>
  </w:style>
  <w:style w:type="character" w:styleId="GevolgdeHyperlink">
    <w:name w:val="FollowedHyperlink"/>
    <w:rsid w:val="006A2100"/>
    <w:rPr>
      <w:color w:val="800080"/>
      <w:u w:val="single"/>
    </w:rPr>
  </w:style>
  <w:style w:type="paragraph" w:styleId="Lijstopsomteken2">
    <w:name w:val="List Bullet 2"/>
    <w:basedOn w:val="Standaard"/>
    <w:rsid w:val="004F44C2"/>
    <w:pPr>
      <w:numPr>
        <w:numId w:val="17"/>
      </w:numPr>
      <w:tabs>
        <w:tab w:val="clear" w:pos="227"/>
        <w:tab w:val="left" w:pos="454"/>
      </w:tabs>
      <w:ind w:left="454" w:hanging="227"/>
    </w:pPr>
    <w:rPr>
      <w:noProof/>
    </w:rPr>
  </w:style>
  <w:style w:type="character" w:styleId="Tekstvantijdelijkeaanduiding">
    <w:name w:val="Placeholder Text"/>
    <w:basedOn w:val="Standaardalinea-lettertype"/>
    <w:uiPriority w:val="99"/>
    <w:semiHidden/>
    <w:rsid w:val="00BA1397"/>
    <w:rPr>
      <w:color w:val="808080"/>
    </w:rPr>
  </w:style>
  <w:style w:type="paragraph" w:styleId="Voetnoottekst">
    <w:name w:val="footnote text"/>
    <w:basedOn w:val="Standaard"/>
    <w:link w:val="VoetnoottekstChar"/>
    <w:uiPriority w:val="99"/>
    <w:unhideWhenUsed/>
    <w:rsid w:val="00C82AFE"/>
    <w:pPr>
      <w:spacing w:line="180" w:lineRule="atLeast"/>
    </w:pPr>
    <w:rPr>
      <w:sz w:val="13"/>
      <w:szCs w:val="20"/>
    </w:rPr>
  </w:style>
  <w:style w:type="character" w:customStyle="1" w:styleId="VoetnoottekstChar">
    <w:name w:val="Voetnoottekst Char"/>
    <w:basedOn w:val="Standaardalinea-lettertype"/>
    <w:link w:val="Voetnoottekst"/>
    <w:uiPriority w:val="99"/>
    <w:rsid w:val="00C82AFE"/>
    <w:rPr>
      <w:rFonts w:ascii="Verdana" w:hAnsi="Verdana"/>
      <w:sz w:val="13"/>
      <w:lang w:val="nl-NL" w:eastAsia="nl-NL"/>
    </w:rPr>
  </w:style>
  <w:style w:type="paragraph" w:styleId="Ballontekst">
    <w:name w:val="Balloon Text"/>
    <w:basedOn w:val="Standaard"/>
    <w:link w:val="BallontekstChar"/>
    <w:rsid w:val="004A163B"/>
    <w:pPr>
      <w:spacing w:line="240" w:lineRule="auto"/>
    </w:pPr>
    <w:rPr>
      <w:rFonts w:ascii="Segoe UI" w:hAnsi="Segoe UI" w:cs="Segoe UI"/>
      <w:szCs w:val="18"/>
    </w:rPr>
  </w:style>
  <w:style w:type="character" w:customStyle="1" w:styleId="BallontekstChar">
    <w:name w:val="Ballontekst Char"/>
    <w:basedOn w:val="Standaardalinea-lettertype"/>
    <w:link w:val="Ballontekst"/>
    <w:rsid w:val="004A163B"/>
    <w:rPr>
      <w:rFonts w:ascii="Segoe UI" w:hAnsi="Segoe UI" w:cs="Segoe UI"/>
      <w:sz w:val="18"/>
      <w:szCs w:val="18"/>
      <w:lang w:val="nl-NL" w:eastAsia="nl-NL"/>
    </w:rPr>
  </w:style>
  <w:style w:type="character" w:styleId="Zwaar">
    <w:name w:val="Strong"/>
    <w:basedOn w:val="Standaardalinea-lettertype"/>
    <w:uiPriority w:val="22"/>
    <w:qFormat/>
    <w:rsid w:val="00D15779"/>
    <w:rPr>
      <w:b/>
      <w:bCs/>
    </w:rPr>
  </w:style>
  <w:style w:type="paragraph" w:styleId="Normaalweb">
    <w:name w:val="Normal (Web)"/>
    <w:basedOn w:val="Standaard"/>
    <w:uiPriority w:val="99"/>
    <w:semiHidden/>
    <w:unhideWhenUsed/>
    <w:rsid w:val="00CF71AB"/>
    <w:pPr>
      <w:spacing w:before="100" w:beforeAutospacing="1" w:after="100" w:afterAutospacing="1" w:line="240" w:lineRule="auto"/>
    </w:pPr>
    <w:rPr>
      <w:rFonts w:ascii="Times New Roman" w:hAnsi="Times New Roman"/>
      <w:sz w:val="24"/>
    </w:rPr>
  </w:style>
  <w:style w:type="character" w:customStyle="1" w:styleId="KoptekstChar">
    <w:name w:val="Koptekst Char"/>
    <w:basedOn w:val="Standaardalinea-lettertype"/>
    <w:rsid w:val="00841CD9"/>
    <w:rPr>
      <w:rFonts w:ascii="Verdana" w:eastAsia="Times New Roman" w:hAnsi="Verdana" w:cs="Times New Roman"/>
      <w:sz w:val="18"/>
      <w:szCs w:val="24"/>
      <w:lang w:val="nl-NL" w:eastAsia="nl-NL"/>
    </w:rPr>
  </w:style>
  <w:style w:type="character" w:customStyle="1" w:styleId="Kop1Char">
    <w:name w:val="Kop 1 Char"/>
    <w:basedOn w:val="Standaardalinea-lettertype"/>
    <w:rsid w:val="00841CD9"/>
    <w:rPr>
      <w:rFonts w:ascii="Verdana" w:eastAsia="Times New Roman" w:hAnsi="Verdana" w:cs="Arial"/>
      <w:b/>
      <w:bCs/>
      <w:kern w:val="32"/>
      <w:sz w:val="32"/>
      <w:szCs w:val="32"/>
      <w:lang w:val="nl-NL" w:eastAsia="nl-NL"/>
    </w:rPr>
  </w:style>
  <w:style w:type="character" w:customStyle="1" w:styleId="Kop2Char">
    <w:name w:val="Kop 2 Char"/>
    <w:basedOn w:val="Standaardalinea-lettertype"/>
    <w:rsid w:val="00841CD9"/>
    <w:rPr>
      <w:rFonts w:ascii="Verdana" w:eastAsia="Times New Roman" w:hAnsi="Verdana" w:cs="Arial"/>
      <w:b/>
      <w:bCs/>
      <w:i/>
      <w:iCs/>
      <w:sz w:val="28"/>
      <w:szCs w:val="28"/>
      <w:lang w:val="nl-NL" w:eastAsia="nl-NL"/>
    </w:rPr>
  </w:style>
  <w:style w:type="character" w:customStyle="1" w:styleId="Kop3Char">
    <w:name w:val="Kop 3 Char"/>
    <w:basedOn w:val="Standaardalinea-lettertype"/>
    <w:rsid w:val="00841CD9"/>
    <w:rPr>
      <w:rFonts w:ascii="Verdana" w:eastAsia="Times New Roman" w:hAnsi="Verdana" w:cs="Arial"/>
      <w:b/>
      <w:bCs/>
      <w:sz w:val="26"/>
      <w:szCs w:val="26"/>
      <w:lang w:val="nl-NL" w:eastAsia="nl-NL"/>
    </w:rPr>
  </w:style>
  <w:style w:type="paragraph" w:styleId="Standaardinspringing">
    <w:name w:val="Normal Indent"/>
    <w:basedOn w:val="Standaard"/>
    <w:uiPriority w:val="99"/>
    <w:unhideWhenUsed/>
    <w:rsid w:val="00841CD9"/>
    <w:pPr>
      <w:ind w:left="720"/>
    </w:pPr>
  </w:style>
  <w:style w:type="paragraph" w:styleId="Ondertitel">
    <w:name w:val="Subtitle"/>
    <w:basedOn w:val="Standaard"/>
    <w:next w:val="Standaard"/>
    <w:link w:val="OndertitelChar"/>
    <w:uiPriority w:val="11"/>
    <w:qFormat/>
    <w:rsid w:val="00841CD9"/>
    <w:pPr>
      <w:numPr>
        <w:ilvl w:val="1"/>
      </w:numPr>
      <w:ind w:left="86"/>
    </w:pPr>
    <w:rPr>
      <w:rFonts w:asciiTheme="majorHAnsi" w:eastAsiaTheme="majorEastAsia" w:hAnsiTheme="majorHAnsi" w:cstheme="majorBidi"/>
      <w:i/>
      <w:iCs/>
      <w:color w:val="4F81BD" w:themeColor="accent1"/>
      <w:spacing w:val="15"/>
      <w:sz w:val="24"/>
    </w:rPr>
  </w:style>
  <w:style w:type="character" w:customStyle="1" w:styleId="OndertitelChar">
    <w:name w:val="Ondertitel Char"/>
    <w:basedOn w:val="Standaardalinea-lettertype"/>
    <w:link w:val="Ondertitel"/>
    <w:uiPriority w:val="11"/>
    <w:rsid w:val="00841CD9"/>
    <w:rPr>
      <w:rFonts w:asciiTheme="majorHAnsi" w:eastAsiaTheme="majorEastAsia" w:hAnsiTheme="majorHAnsi" w:cstheme="majorBidi"/>
      <w:i/>
      <w:iCs/>
      <w:color w:val="4F81BD" w:themeColor="accent1"/>
      <w:spacing w:val="15"/>
      <w:sz w:val="24"/>
      <w:szCs w:val="24"/>
    </w:rPr>
  </w:style>
  <w:style w:type="paragraph" w:styleId="Titel">
    <w:name w:val="Title"/>
    <w:basedOn w:val="Standaard"/>
    <w:next w:val="Standaard"/>
    <w:link w:val="Titel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adruk">
    <w:name w:val="Emphasis"/>
    <w:basedOn w:val="Standaardalinea-lettertype"/>
    <w:uiPriority w:val="20"/>
    <w:qFormat/>
    <w:rsid w:val="00D1197D"/>
    <w:rPr>
      <w:i/>
      <w:iCs/>
    </w:rPr>
  </w:style>
  <w:style w:type="character" w:customStyle="1" w:styleId="VoettekstChar">
    <w:name w:val="Voettekst Char"/>
    <w:basedOn w:val="Standaardalinea-lettertype"/>
    <w:rsid w:val="00DE555F"/>
    <w:rPr>
      <w:rFonts w:ascii="Verdana" w:eastAsia="Times New Roman" w:hAnsi="Verdana" w:cs="Times New Roman"/>
      <w:sz w:val="18"/>
      <w:szCs w:val="24"/>
      <w:lang w:val="nl-NL" w:eastAsia="nl-NL"/>
    </w:rPr>
  </w:style>
  <w:style w:type="paragraph" w:styleId="Lijstalinea">
    <w:name w:val="List Paragraph"/>
    <w:basedOn w:val="Standaard"/>
    <w:uiPriority w:val="34"/>
    <w:qFormat/>
    <w:rsid w:val="00AE6922"/>
    <w:pPr>
      <w:ind w:left="720"/>
      <w:contextualSpacing/>
    </w:pPr>
  </w:style>
  <w:style w:type="character" w:styleId="Voetnootmarkering">
    <w:name w:val="footnote reference"/>
    <w:aliases w:val="Voetnootmarkering CE Delft,Footnote reference Rebel,number,SUPERS,Footnote reference number,Footnote symbol,note TESI,-E Fußnotenzeichen,Footnote number,Footnote Reference Superscript,Footnote reference superscritp,BVI fnr,stylish,Ref"/>
    <w:basedOn w:val="Standaardalinea-lettertype"/>
    <w:uiPriority w:val="99"/>
    <w:unhideWhenUsed/>
    <w:qFormat/>
    <w:rsid w:val="007F6CF5"/>
    <w:rPr>
      <w:vertAlign w:val="superscript"/>
    </w:rPr>
  </w:style>
  <w:style w:type="paragraph" w:styleId="Revisie">
    <w:name w:val="Revision"/>
    <w:hidden/>
    <w:uiPriority w:val="99"/>
    <w:semiHidden/>
    <w:rsid w:val="003E0820"/>
    <w:rPr>
      <w:rFonts w:ascii="Verdana" w:hAnsi="Verdana"/>
      <w:sz w:val="18"/>
      <w:szCs w:val="24"/>
      <w:lang w:val="nl-NL" w:eastAsia="nl-NL"/>
    </w:rPr>
  </w:style>
  <w:style w:type="paragraph" w:customStyle="1" w:styleId="CommentSubject1">
    <w:name w:val="Comment Subject1"/>
    <w:basedOn w:val="CommentText1"/>
    <w:next w:val="CommentText1"/>
    <w:semiHidden/>
    <w:unhideWhenUsed/>
    <w:rsid w:val="00E66106"/>
    <w:rPr>
      <w:b/>
      <w:bCs/>
    </w:rPr>
  </w:style>
  <w:style w:type="paragraph" w:customStyle="1" w:styleId="CommentText1">
    <w:name w:val="Comment Text1"/>
    <w:basedOn w:val="Standaard"/>
    <w:uiPriority w:val="99"/>
    <w:unhideWhenUsed/>
    <w:rsid w:val="00E66106"/>
    <w:pPr>
      <w:spacing w:line="240" w:lineRule="auto"/>
    </w:pPr>
    <w:rPr>
      <w:sz w:val="20"/>
      <w:szCs w:val="20"/>
    </w:rPr>
  </w:style>
  <w:style w:type="character" w:customStyle="1" w:styleId="CommentReference1">
    <w:name w:val="Comment Reference1"/>
    <w:basedOn w:val="Standaardalinea-lettertype"/>
    <w:semiHidden/>
    <w:unhideWhenUsed/>
    <w:rsid w:val="00E66106"/>
    <w:rPr>
      <w:sz w:val="16"/>
      <w:szCs w:val="16"/>
    </w:rPr>
  </w:style>
  <w:style w:type="character" w:styleId="Onopgelostemelding">
    <w:name w:val="Unresolved Mention"/>
    <w:basedOn w:val="Standaardalinea-lettertype"/>
    <w:uiPriority w:val="99"/>
    <w:semiHidden/>
    <w:unhideWhenUsed/>
    <w:rsid w:val="006754EF"/>
    <w:rPr>
      <w:color w:val="605E5C"/>
      <w:shd w:val="clear" w:color="auto" w:fill="E1DFDD"/>
    </w:rPr>
  </w:style>
  <w:style w:type="paragraph" w:styleId="Tekstopmerking">
    <w:name w:val="annotation text"/>
    <w:basedOn w:val="Standaard"/>
    <w:link w:val="TekstopmerkingChar"/>
    <w:uiPriority w:val="99"/>
    <w:unhideWhenUsed/>
    <w:pPr>
      <w:spacing w:line="240" w:lineRule="auto"/>
    </w:pPr>
    <w:rPr>
      <w:sz w:val="20"/>
      <w:szCs w:val="20"/>
    </w:rPr>
  </w:style>
  <w:style w:type="character" w:customStyle="1" w:styleId="TekstopmerkingChar">
    <w:name w:val="Tekst opmerking Char"/>
    <w:basedOn w:val="Standaardalinea-lettertype"/>
    <w:link w:val="Tekstopmerking"/>
    <w:uiPriority w:val="99"/>
    <w:rPr>
      <w:rFonts w:ascii="Verdana" w:hAnsi="Verdana"/>
      <w:lang w:val="nl-NL" w:eastAsia="nl-NL"/>
    </w:rPr>
  </w:style>
  <w:style w:type="character" w:styleId="Verwijzingopmerking">
    <w:name w:val="annotation reference"/>
    <w:basedOn w:val="Standaardalinea-lettertype"/>
    <w:semiHidden/>
    <w:unhideWhenUsed/>
    <w:rPr>
      <w:sz w:val="16"/>
      <w:szCs w:val="16"/>
    </w:rPr>
  </w:style>
  <w:style w:type="character" w:styleId="Vermelding">
    <w:name w:val="Mention"/>
    <w:basedOn w:val="Standaardalinea-lettertype"/>
    <w:uiPriority w:val="99"/>
    <w:unhideWhenUsed/>
    <w:rsid w:val="000F5F0E"/>
    <w:rPr>
      <w:color w:val="2B579A"/>
      <w:shd w:val="clear" w:color="auto" w:fill="E1DFDD"/>
    </w:rPr>
  </w:style>
  <w:style w:type="paragraph" w:styleId="Onderwerpvanopmerking">
    <w:name w:val="annotation subject"/>
    <w:basedOn w:val="Tekstopmerking"/>
    <w:next w:val="Tekstopmerking"/>
    <w:link w:val="OnderwerpvanopmerkingChar"/>
    <w:semiHidden/>
    <w:unhideWhenUsed/>
    <w:rsid w:val="00B6250E"/>
    <w:rPr>
      <w:b/>
      <w:bCs/>
    </w:rPr>
  </w:style>
  <w:style w:type="character" w:customStyle="1" w:styleId="OnderwerpvanopmerkingChar">
    <w:name w:val="Onderwerp van opmerking Char"/>
    <w:basedOn w:val="TekstopmerkingChar"/>
    <w:link w:val="Onderwerpvanopmerking"/>
    <w:semiHidden/>
    <w:rsid w:val="00B6250E"/>
    <w:rPr>
      <w:rFonts w:ascii="Verdana" w:hAnsi="Verdana"/>
      <w:b/>
      <w:bCs/>
      <w:lang w:val="nl-NL" w:eastAsia="nl-NL"/>
    </w:rPr>
  </w:style>
  <w:style w:type="paragraph" w:customStyle="1" w:styleId="CommentText2">
    <w:name w:val="Comment Text2"/>
    <w:basedOn w:val="Standaard"/>
    <w:uiPriority w:val="99"/>
    <w:unhideWhenUsed/>
    <w:rsid w:val="00F40326"/>
    <w:pPr>
      <w:spacing w:line="240" w:lineRule="auto"/>
    </w:pPr>
    <w:rPr>
      <w:sz w:val="20"/>
      <w:szCs w:val="20"/>
    </w:rPr>
  </w:style>
  <w:style w:type="character" w:customStyle="1" w:styleId="CommentReference2">
    <w:name w:val="Comment Reference2"/>
    <w:basedOn w:val="Standaardalinea-lettertype"/>
    <w:semiHidden/>
    <w:unhideWhenUsed/>
    <w:rsid w:val="00F4032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footer" Target="footer1.xml" Id="rId9" /></Relationships>
</file>

<file path=word/_rels/footnotes.xml.rels><?xml version="1.0" encoding="UTF-8" standalone="yes"?>
<Relationships xmlns="http://schemas.openxmlformats.org/package/2006/relationships"><Relationship Id="rId1" Type="http://schemas.openxmlformats.org/officeDocument/2006/relationships/hyperlink" Target="https://www.iea.org/reports/gas-market-report-q3-2026" TargetMode="External"/></Relationships>
</file>

<file path=word/_rels/header2.xml.rels><?xml version="1.0" encoding="UTF-8" standalone="yes"?>
<Relationships xmlns="http://schemas.openxmlformats.org/package/2006/relationships"><Relationship Id="rId2" Type="http://schemas.openxmlformats.org/officeDocument/2006/relationships/image" Target="cid:image001.png@01DC9A63.E2C7FFB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4bde8109-f994-4a60-a1d3-5c95e2ff3620}" enabled="1" method="Privileged" siteId="{1321633e-f6b9-44e2-a44f-59b9d264ecb7}" removed="0"/>
</clbl:labelList>
</file>

<file path=docProps/app.xml><?xml version="1.0" encoding="utf-8"?>
<ap:Properties xmlns:vt="http://schemas.openxmlformats.org/officeDocument/2006/docPropsVTypes" xmlns:ap="http://schemas.openxmlformats.org/officeDocument/2006/extended-properties">
  <ap:Pages>5</ap:Pages>
  <ap:Words>1983</ap:Words>
  <ap:Characters>10912</ap:Characters>
  <ap:DocSecurity>0</ap:DocSecurity>
  <ap:Lines>90</ap:Lines>
  <ap:Paragraphs>25</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12870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dcterms:created xsi:type="dcterms:W3CDTF">2026-09-11T14:00:00.0000000Z</dcterms:created>
  <dcterms:modified xsi:type="dcterms:W3CDTF">2026-09-11T14:00:00.0000000Z</dcterms:modified>
  <dc:description>------------------------</dc:description>
  <version/>
  <category/>
</coreProperties>
</file>