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63155" w:rsidP="00E26D1F" w:rsidRDefault="00263155" w14:paraId="61C0ECA9" w14:textId="77777777"/>
    <w:p w:rsidRPr="009D092E" w:rsidR="00263155" w:rsidP="00E26D1F" w:rsidRDefault="0091306C" w14:paraId="4143F153" w14:textId="2D0FFE06">
      <w:r w:rsidRPr="009D092E">
        <w:t xml:space="preserve">Geachte </w:t>
      </w:r>
      <w:r w:rsidR="00E26D1F">
        <w:t>V</w:t>
      </w:r>
      <w:r w:rsidRPr="009D092E">
        <w:t xml:space="preserve">oorzitter, </w:t>
      </w:r>
    </w:p>
    <w:p w:rsidRPr="009D092E" w:rsidR="0091306C" w:rsidP="00E26D1F" w:rsidRDefault="0091306C" w14:paraId="1F44431E" w14:textId="77777777"/>
    <w:p w:rsidRPr="009D092E" w:rsidR="0091306C" w:rsidP="00E26D1F" w:rsidRDefault="0091306C" w14:paraId="7D975B61" w14:textId="376E4A03">
      <w:r w:rsidRPr="009D092E">
        <w:t xml:space="preserve">Hierbij ontvangt u het </w:t>
      </w:r>
      <w:r w:rsidRPr="009D092E">
        <w:rPr>
          <w:i/>
          <w:iCs/>
        </w:rPr>
        <w:t xml:space="preserve">non-paper </w:t>
      </w:r>
      <w:r w:rsidRPr="009D092E">
        <w:t>over de Europese minimumleeftijd voor sociale media</w:t>
      </w:r>
      <w:r w:rsidRPr="009D092E" w:rsidR="00C071B6">
        <w:t>. H</w:t>
      </w:r>
      <w:r w:rsidRPr="009D092E">
        <w:t>et kabinet</w:t>
      </w:r>
      <w:r w:rsidRPr="009D092E" w:rsidR="00C071B6">
        <w:t xml:space="preserve"> zal dit non-paper</w:t>
      </w:r>
      <w:r w:rsidRPr="009D092E" w:rsidR="00B9744D">
        <w:t>, samen met Spanje,</w:t>
      </w:r>
      <w:r w:rsidRPr="009D092E">
        <w:t xml:space="preserve"> aanbieden aan de Europese Commissie. </w:t>
      </w:r>
    </w:p>
    <w:p w:rsidRPr="009D092E" w:rsidR="0091306C" w:rsidP="00E26D1F" w:rsidRDefault="0091306C" w14:paraId="500E6BE0" w14:textId="77777777"/>
    <w:p w:rsidRPr="009D092E" w:rsidR="0091306C" w:rsidP="00E26D1F" w:rsidRDefault="0091306C" w14:paraId="50041E17" w14:textId="41416991">
      <w:pPr>
        <w:rPr>
          <w:i/>
          <w:iCs/>
        </w:rPr>
      </w:pPr>
      <w:r w:rsidRPr="009D092E">
        <w:rPr>
          <w:i/>
          <w:iCs/>
        </w:rPr>
        <w:t xml:space="preserve">Aanleiding </w:t>
      </w:r>
    </w:p>
    <w:p w:rsidRPr="009D092E" w:rsidR="0091306C" w:rsidP="00E26D1F" w:rsidRDefault="0091306C" w14:paraId="292AD19D" w14:textId="0B86534A">
      <w:r w:rsidRPr="009D092E">
        <w:t xml:space="preserve">In het regeerakkoord staat dat </w:t>
      </w:r>
      <w:r w:rsidRPr="009D092E" w:rsidR="00FA5940">
        <w:t xml:space="preserve">het kabinet </w:t>
      </w:r>
      <w:r w:rsidRPr="009D092E">
        <w:t xml:space="preserve">zich zal inzetten voor een Europese minimumleeftijd voor sociale media, zolang deze onvoldoende veilig zijn. Met dit non-paper spreekt Nederland steun </w:t>
      </w:r>
      <w:r w:rsidRPr="009D092E" w:rsidR="00B9744D">
        <w:t>uit</w:t>
      </w:r>
      <w:r w:rsidRPr="009D092E">
        <w:t xml:space="preserve"> voor een Europese minimumleeftijd en geeft het kabinet een aantal aandachtspunten </w:t>
      </w:r>
      <w:r w:rsidRPr="009D092E" w:rsidR="00B9744D">
        <w:t>aan de Europese Commissie m</w:t>
      </w:r>
      <w:r w:rsidRPr="009D092E" w:rsidR="00802E99">
        <w:t>ee</w:t>
      </w:r>
      <w:r w:rsidRPr="009D092E" w:rsidR="00B9744D">
        <w:t xml:space="preserve">. </w:t>
      </w:r>
    </w:p>
    <w:p w:rsidRPr="009D092E" w:rsidR="0091306C" w:rsidP="00E26D1F" w:rsidRDefault="0091306C" w14:paraId="25DA2927" w14:textId="77777777">
      <w:pPr>
        <w:rPr>
          <w:i/>
          <w:iCs/>
        </w:rPr>
      </w:pPr>
    </w:p>
    <w:p w:rsidRPr="009D092E" w:rsidR="0091306C" w:rsidP="00E26D1F" w:rsidRDefault="0091306C" w14:paraId="1D3837CC" w14:textId="06265008">
      <w:pPr>
        <w:rPr>
          <w:i/>
          <w:iCs/>
        </w:rPr>
      </w:pPr>
      <w:r w:rsidRPr="009D092E">
        <w:rPr>
          <w:i/>
          <w:iCs/>
        </w:rPr>
        <w:t xml:space="preserve">Non-paper </w:t>
      </w:r>
    </w:p>
    <w:p w:rsidRPr="009D092E" w:rsidR="008F1169" w:rsidP="00E26D1F" w:rsidRDefault="008F1169" w14:paraId="0332E2C8" w14:textId="17AA8FD7">
      <w:r w:rsidRPr="009D092E">
        <w:t xml:space="preserve">In het non-paper </w:t>
      </w:r>
      <w:r w:rsidRPr="009D092E" w:rsidR="00B02684">
        <w:t xml:space="preserve">noemen </w:t>
      </w:r>
      <w:r w:rsidRPr="009D092E" w:rsidR="0052401D">
        <w:t>Nederland en Spanje</w:t>
      </w:r>
      <w:r w:rsidRPr="009D092E">
        <w:t xml:space="preserve"> dat we online aanzienlijke risico’s zien voor kinderen en wordt gesteld dat een wettelijke minimumleeftijd voor sociale media, als aanvullende maatregel, noodzakelijk is totdat deze voldoende veilig zijn. Het non-paper bevat vijf aanbevelingen aan de Commissie met daaraan gekoppelde acties: </w:t>
      </w:r>
    </w:p>
    <w:p w:rsidRPr="009D092E" w:rsidR="008F1169" w:rsidP="00E26D1F" w:rsidRDefault="008F1169" w14:paraId="4973BABC" w14:textId="5FE3B65B">
      <w:pPr>
        <w:numPr>
          <w:ilvl w:val="0"/>
          <w:numId w:val="17"/>
        </w:numPr>
      </w:pPr>
      <w:r w:rsidRPr="009D092E">
        <w:t xml:space="preserve">Voer een ex ante impactassessment op mensenrechten </w:t>
      </w:r>
      <w:r w:rsidRPr="009D092E" w:rsidR="00B02684">
        <w:t xml:space="preserve">en fundamentele rechten </w:t>
      </w:r>
      <w:r w:rsidRPr="009D092E">
        <w:t>uit</w:t>
      </w:r>
      <w:r w:rsidRPr="009D092E" w:rsidR="00B02684">
        <w:t>,</w:t>
      </w:r>
      <w:r w:rsidR="00E26D1F">
        <w:t xml:space="preserve"> </w:t>
      </w:r>
      <w:r w:rsidRPr="009D092E">
        <w:t xml:space="preserve">omdat de introductie van een wettelijke minimumleeftijd een substantiële impact kan hebben op fundamentele rechten. </w:t>
      </w:r>
    </w:p>
    <w:p w:rsidRPr="009D092E" w:rsidR="008F1169" w:rsidP="00E26D1F" w:rsidRDefault="008F1169" w14:paraId="77CF87A6" w14:textId="44D471A1">
      <w:pPr>
        <w:numPr>
          <w:ilvl w:val="0"/>
          <w:numId w:val="17"/>
        </w:numPr>
      </w:pPr>
      <w:r w:rsidRPr="009D092E">
        <w:t xml:space="preserve">Maak de regel voor een minimumleeftijd risico-gebaseerd en toekomstbestendig. </w:t>
      </w:r>
      <w:r w:rsidRPr="009D092E" w:rsidR="002C11C5">
        <w:t>Dit betekent onder meer dat kinderen alleen toegang moeten hebben tot veilige sociale media.</w:t>
      </w:r>
    </w:p>
    <w:p w:rsidRPr="009D092E" w:rsidR="008F1169" w:rsidP="00E26D1F" w:rsidRDefault="008F1169" w14:paraId="0F605F7F" w14:textId="01DB7119">
      <w:pPr>
        <w:numPr>
          <w:ilvl w:val="0"/>
          <w:numId w:val="17"/>
        </w:numPr>
      </w:pPr>
      <w:r w:rsidRPr="009D092E">
        <w:t xml:space="preserve">Verzeker dat een regel voor een minimumleeftijd handhaafbaar is door het opstellen van duidelijke regels en </w:t>
      </w:r>
      <w:r w:rsidRPr="009D092E" w:rsidR="00C071B6">
        <w:t xml:space="preserve">door </w:t>
      </w:r>
      <w:r w:rsidRPr="009D092E">
        <w:t>fragmentatie tussen lidstaten</w:t>
      </w:r>
      <w:r w:rsidR="00B22B68">
        <w:t xml:space="preserve"> </w:t>
      </w:r>
      <w:r w:rsidRPr="009D092E" w:rsidR="00B22B68">
        <w:t>te voorkomen</w:t>
      </w:r>
      <w:r w:rsidRPr="009D092E">
        <w:t xml:space="preserve">. </w:t>
      </w:r>
    </w:p>
    <w:p w:rsidRPr="009D092E" w:rsidR="008F1169" w:rsidP="00E26D1F" w:rsidRDefault="008F1169" w14:paraId="4E22AC05" w14:textId="77777777">
      <w:pPr>
        <w:numPr>
          <w:ilvl w:val="0"/>
          <w:numId w:val="17"/>
        </w:numPr>
      </w:pPr>
      <w:r w:rsidRPr="009D092E">
        <w:t xml:space="preserve">Zorg voor effectieve en </w:t>
      </w:r>
      <w:proofErr w:type="spellStart"/>
      <w:r w:rsidRPr="009D092E">
        <w:t>privacyvriendelijke</w:t>
      </w:r>
      <w:proofErr w:type="spellEnd"/>
      <w:r w:rsidRPr="009D092E">
        <w:t xml:space="preserve"> leeftijdsverificatie.</w:t>
      </w:r>
    </w:p>
    <w:p w:rsidRPr="009D092E" w:rsidR="008F1169" w:rsidP="00E26D1F" w:rsidRDefault="008F1169" w14:paraId="4121878D" w14:textId="7EBDA419">
      <w:pPr>
        <w:numPr>
          <w:ilvl w:val="0"/>
          <w:numId w:val="17"/>
        </w:numPr>
      </w:pPr>
      <w:r w:rsidRPr="009D092E">
        <w:t xml:space="preserve">Maak de minimumleeftijd voor sociale media onderdeel van een </w:t>
      </w:r>
      <w:r w:rsidRPr="009D092E" w:rsidR="00802E99">
        <w:t xml:space="preserve">pakket </w:t>
      </w:r>
      <w:r w:rsidRPr="009D092E">
        <w:t xml:space="preserve">van EU-beleidsinstrumenten. </w:t>
      </w:r>
    </w:p>
    <w:p w:rsidRPr="009D092E" w:rsidR="0091306C" w:rsidP="00E26D1F" w:rsidRDefault="0091306C" w14:paraId="6BB0ECED" w14:textId="77777777"/>
    <w:p w:rsidRPr="009D092E" w:rsidR="00C071B6" w:rsidP="00E26D1F" w:rsidRDefault="00C071B6" w14:paraId="4E113A61" w14:textId="131B8FFA">
      <w:r w:rsidRPr="009D092E">
        <w:t xml:space="preserve">De inzet op een Europese minimumleeftijd voor sociale media zolang die onveilig zijn is onderdeel van een pakket aan maatregelen om kinderen in de digitale wereld te beschermen. Het gehele pakket aan maatregelen wordt uiteengezet in de update van de </w:t>
      </w:r>
      <w:r w:rsidR="00B22B68">
        <w:t>s</w:t>
      </w:r>
      <w:r w:rsidRPr="009D092E">
        <w:t>trategie Kinderrechten Online</w:t>
      </w:r>
      <w:r w:rsidR="00B22B68">
        <w:t>,</w:t>
      </w:r>
      <w:r w:rsidRPr="009D092E">
        <w:t xml:space="preserve"> die naar verwachting begin oktober naar uw Kamer wordt gestuurd. </w:t>
      </w:r>
    </w:p>
    <w:p w:rsidRPr="009D092E" w:rsidR="008F1169" w:rsidP="00E26D1F" w:rsidRDefault="008F1169" w14:paraId="28ADC876" w14:textId="77777777"/>
    <w:p w:rsidRPr="009D092E" w:rsidR="00E93935" w:rsidP="00E26D1F" w:rsidRDefault="00E93935" w14:paraId="4E498097" w14:textId="77777777"/>
    <w:p w:rsidRPr="009D092E" w:rsidR="00E93935" w:rsidP="00E26D1F" w:rsidRDefault="00E93935" w14:paraId="2AE9CE1A" w14:textId="77777777"/>
    <w:p w:rsidRPr="009D092E" w:rsidR="00E93935" w:rsidP="00E26D1F" w:rsidRDefault="00E93935" w14:paraId="0CF3C0A0" w14:textId="77777777"/>
    <w:p w:rsidRPr="009D092E" w:rsidR="00E93935" w:rsidP="00E26D1F" w:rsidRDefault="00E93935" w14:paraId="3918ED24" w14:textId="77777777">
      <w:r w:rsidRPr="009D092E">
        <w:t>W.J.M. Aerdts</w:t>
      </w:r>
    </w:p>
    <w:p w:rsidR="00DE7F94" w:rsidP="00E26D1F" w:rsidRDefault="002C11C5" w14:paraId="6C910E8A" w14:textId="2A62BFE0">
      <w:r w:rsidRPr="009D092E">
        <w:t>Staatssecretaris van Economische Zaken en Klimaat</w:t>
      </w:r>
    </w:p>
    <w:sectPr w:rsidR="00DE7F94" w:rsidSect="00D604B3">
      <w:headerReference w:type="default" r:id="rId7"/>
      <w:footerReference w:type="default" r:id="rId8"/>
      <w:headerReference w:type="first" r:id="rId9"/>
      <w:footerReference w:type="first" r:id="rId10"/>
      <w:pgSz w:w="11906" w:h="16838" w:code="9"/>
      <w:pgMar w:top="2398" w:right="2818" w:bottom="1077" w:left="1559" w:header="2398" w:footer="561"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F257C" w14:textId="77777777" w:rsidR="009905FC" w:rsidRDefault="009905FC">
      <w:r>
        <w:separator/>
      </w:r>
    </w:p>
    <w:p w14:paraId="442DC1FD" w14:textId="77777777" w:rsidR="009905FC" w:rsidRDefault="009905FC"/>
  </w:endnote>
  <w:endnote w:type="continuationSeparator" w:id="0">
    <w:p w14:paraId="55C1E2BB" w14:textId="77777777" w:rsidR="009905FC" w:rsidRDefault="009905FC">
      <w:r>
        <w:continuationSeparator/>
      </w:r>
    </w:p>
    <w:p w14:paraId="0A23F222" w14:textId="77777777" w:rsidR="009905FC" w:rsidRDefault="009905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Bold">
    <w:panose1 w:val="00000000000000000000"/>
    <w:charset w:val="00"/>
    <w:family w:val="swiss"/>
    <w:notTrueType/>
    <w:pitch w:val="default"/>
    <w:sig w:usb0="00000003" w:usb1="00000000" w:usb2="00000000" w:usb3="00000000" w:csb0="00000001" w:csb1="00000000"/>
  </w:font>
  <w:font w:name="KIX Barcode">
    <w:panose1 w:val="020B7200000000000000"/>
    <w:charset w:val="00"/>
    <w:family w:val="swiss"/>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3806A" w14:textId="77777777" w:rsidR="00527BD4" w:rsidRPr="00BC3B53" w:rsidRDefault="00527BD4" w:rsidP="008C356D">
    <w:pPr>
      <w:pStyle w:val="Voettekst"/>
      <w:spacing w:line="240" w:lineRule="auto"/>
      <w:rPr>
        <w:sz w:val="2"/>
        <w:szCs w:val="2"/>
      </w:rPr>
    </w:pPr>
  </w:p>
  <w:tbl>
    <w:tblPr>
      <w:tblW w:w="9757" w:type="dxa"/>
      <w:tblLayout w:type="fixed"/>
      <w:tblCellMar>
        <w:left w:w="0" w:type="dxa"/>
        <w:right w:w="0" w:type="dxa"/>
      </w:tblCellMar>
      <w:tblLook w:val="0000" w:firstRow="0" w:lastRow="0" w:firstColumn="0" w:lastColumn="0" w:noHBand="0" w:noVBand="0"/>
    </w:tblPr>
    <w:tblGrid>
      <w:gridCol w:w="7601"/>
      <w:gridCol w:w="2156"/>
    </w:tblGrid>
    <w:tr w:rsidR="00B509BC" w14:paraId="5537F4E3" w14:textId="77777777" w:rsidTr="00CA6A25">
      <w:trPr>
        <w:trHeight w:hRule="exact" w:val="240"/>
      </w:trPr>
      <w:tc>
        <w:tcPr>
          <w:tcW w:w="7601" w:type="dxa"/>
        </w:tcPr>
        <w:p w14:paraId="790265EE" w14:textId="77777777" w:rsidR="00527BD4" w:rsidRDefault="00527BD4" w:rsidP="003F1F6B">
          <w:pPr>
            <w:pStyle w:val="Huisstijl-Rubricering"/>
          </w:pPr>
        </w:p>
      </w:tc>
      <w:tc>
        <w:tcPr>
          <w:tcW w:w="2156" w:type="dxa"/>
        </w:tcPr>
        <w:p w14:paraId="6C0D4C60" w14:textId="2EE48A03" w:rsidR="00527BD4" w:rsidRPr="00645414" w:rsidRDefault="009905FC" w:rsidP="00645414">
          <w:pPr>
            <w:pStyle w:val="Huisstijl-Paginanummering"/>
          </w:pPr>
          <w:r>
            <w:t>Pagina</w:t>
          </w:r>
          <w:r w:rsidRPr="00645414">
            <w:t xml:space="preserve"> </w:t>
          </w:r>
          <w:r w:rsidRPr="00645414">
            <w:fldChar w:fldCharType="begin"/>
          </w:r>
          <w:r w:rsidRPr="00645414">
            <w:instrText xml:space="preserve"> PAGE   \* MERGEFORMAT </w:instrText>
          </w:r>
          <w:r w:rsidRPr="00645414">
            <w:fldChar w:fldCharType="separate"/>
          </w:r>
          <w:r w:rsidR="000F3CAA">
            <w:t>2</w:t>
          </w:r>
          <w:r w:rsidRPr="00645414">
            <w:fldChar w:fldCharType="end"/>
          </w:r>
          <w:r w:rsidRPr="00645414">
            <w:t xml:space="preserve"> </w:t>
          </w:r>
          <w:r>
            <w:t>van</w:t>
          </w:r>
          <w:r w:rsidRPr="00645414">
            <w:t xml:space="preserve"> </w:t>
          </w:r>
          <w:r w:rsidR="00721AE1">
            <w:fldChar w:fldCharType="begin"/>
          </w:r>
          <w:r>
            <w:instrText xml:space="preserve"> SECTIONPAGES   \* MERGEFORMAT </w:instrText>
          </w:r>
          <w:r w:rsidR="00721AE1">
            <w:fldChar w:fldCharType="separate"/>
          </w:r>
          <w:r w:rsidR="00EF0C33">
            <w:t>2</w:t>
          </w:r>
          <w:r w:rsidR="00721AE1">
            <w:fldChar w:fldCharType="end"/>
          </w:r>
        </w:p>
      </w:tc>
    </w:tr>
  </w:tbl>
  <w:p w14:paraId="5EBA8599" w14:textId="77777777" w:rsidR="00527BD4" w:rsidRPr="00BC3B53" w:rsidRDefault="00527BD4" w:rsidP="00BC3B53">
    <w:pPr>
      <w:pStyle w:val="Voettekst"/>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71" w:type="dxa"/>
      <w:tblLayout w:type="fixed"/>
      <w:tblCellMar>
        <w:left w:w="0" w:type="dxa"/>
        <w:right w:w="0" w:type="dxa"/>
      </w:tblCellMar>
      <w:tblLook w:val="0000" w:firstRow="0" w:lastRow="0" w:firstColumn="0" w:lastColumn="0" w:noHBand="0" w:noVBand="0"/>
    </w:tblPr>
    <w:tblGrid>
      <w:gridCol w:w="7601"/>
      <w:gridCol w:w="2170"/>
    </w:tblGrid>
    <w:tr w:rsidR="00B509BC" w14:paraId="3F96D6BB" w14:textId="77777777" w:rsidTr="00CA6A25">
      <w:trPr>
        <w:trHeight w:hRule="exact" w:val="240"/>
      </w:trPr>
      <w:tc>
        <w:tcPr>
          <w:tcW w:w="7601" w:type="dxa"/>
        </w:tcPr>
        <w:p w14:paraId="138C30EB" w14:textId="77777777" w:rsidR="00527BD4" w:rsidRDefault="00527BD4" w:rsidP="008C356D">
          <w:pPr>
            <w:pStyle w:val="Huisstijl-Rubricering"/>
          </w:pPr>
        </w:p>
      </w:tc>
      <w:tc>
        <w:tcPr>
          <w:tcW w:w="2170" w:type="dxa"/>
        </w:tcPr>
        <w:p w14:paraId="043D529C" w14:textId="5B1B8CF6" w:rsidR="00527BD4" w:rsidRPr="00ED539E" w:rsidRDefault="009905FC" w:rsidP="00ED539E">
          <w:pPr>
            <w:pStyle w:val="Huisstijl-Paginanummering"/>
          </w:pPr>
          <w:r>
            <w:t>Pagina</w:t>
          </w:r>
          <w:r w:rsidRPr="00645414">
            <w:t xml:space="preserve"> </w:t>
          </w:r>
          <w:r w:rsidRPr="00645414">
            <w:fldChar w:fldCharType="begin"/>
          </w:r>
          <w:r w:rsidRPr="00645414">
            <w:instrText xml:space="preserve"> PAGE   \* MERGEFORMAT </w:instrText>
          </w:r>
          <w:r w:rsidRPr="00645414">
            <w:fldChar w:fldCharType="separate"/>
          </w:r>
          <w:r w:rsidR="00831EE4">
            <w:t>1</w:t>
          </w:r>
          <w:r w:rsidRPr="00645414">
            <w:fldChar w:fldCharType="end"/>
          </w:r>
          <w:r w:rsidRPr="00ED539E">
            <w:rPr>
              <w:rStyle w:val="Huisstijl-GegevenCharChar"/>
            </w:rPr>
            <w:t xml:space="preserve"> </w:t>
          </w:r>
          <w:r>
            <w:t>van</w:t>
          </w:r>
          <w:r w:rsidRPr="00ED539E">
            <w:t xml:space="preserve"> </w:t>
          </w:r>
          <w:r w:rsidR="00405C2A">
            <w:fldChar w:fldCharType="begin"/>
          </w:r>
          <w:r>
            <w:instrText xml:space="preserve"> SECTIONPAGES   \* MERGEFORMAT </w:instrText>
          </w:r>
          <w:r w:rsidR="00405C2A">
            <w:fldChar w:fldCharType="separate"/>
          </w:r>
          <w:r w:rsidR="00EF0C33">
            <w:t>2</w:t>
          </w:r>
          <w:r w:rsidR="00405C2A">
            <w:fldChar w:fldCharType="end"/>
          </w:r>
        </w:p>
      </w:tc>
    </w:tr>
  </w:tbl>
  <w:p w14:paraId="18B89648" w14:textId="77777777" w:rsidR="00527BD4" w:rsidRPr="00BC3B53" w:rsidRDefault="00527BD4" w:rsidP="008C356D">
    <w:pPr>
      <w:pStyle w:val="Voettekst"/>
      <w:spacing w:line="240" w:lineRule="auto"/>
      <w:rPr>
        <w:sz w:val="2"/>
        <w:szCs w:val="2"/>
      </w:rPr>
    </w:pPr>
  </w:p>
  <w:p w14:paraId="7C6A1388" w14:textId="77777777" w:rsidR="00527BD4" w:rsidRPr="00BC3B53" w:rsidRDefault="00527BD4" w:rsidP="00023E9A">
    <w:pPr>
      <w:pStyle w:val="Voettekst"/>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25A0FA" w14:textId="77777777" w:rsidR="009905FC" w:rsidRDefault="009905FC">
      <w:r>
        <w:separator/>
      </w:r>
    </w:p>
    <w:p w14:paraId="439D84AA" w14:textId="77777777" w:rsidR="009905FC" w:rsidRDefault="009905FC"/>
  </w:footnote>
  <w:footnote w:type="continuationSeparator" w:id="0">
    <w:p w14:paraId="07263760" w14:textId="77777777" w:rsidR="009905FC" w:rsidRDefault="009905FC">
      <w:r>
        <w:continuationSeparator/>
      </w:r>
    </w:p>
    <w:p w14:paraId="60271D0A" w14:textId="77777777" w:rsidR="009905FC" w:rsidRDefault="009905F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page" w:tblpX="7628" w:tblpY="2978"/>
      <w:tblOverlap w:val="never"/>
      <w:tblW w:w="2156" w:type="dxa"/>
      <w:tblLayout w:type="fixed"/>
      <w:tblCellMar>
        <w:left w:w="0" w:type="dxa"/>
        <w:right w:w="0" w:type="dxa"/>
      </w:tblCellMar>
      <w:tblLook w:val="0000" w:firstRow="0" w:lastRow="0" w:firstColumn="0" w:lastColumn="0" w:noHBand="0" w:noVBand="0"/>
    </w:tblPr>
    <w:tblGrid>
      <w:gridCol w:w="2156"/>
    </w:tblGrid>
    <w:tr w:rsidR="00B509BC" w14:paraId="5CB62BB2" w14:textId="77777777" w:rsidTr="00A50CF6">
      <w:tc>
        <w:tcPr>
          <w:tcW w:w="2156" w:type="dxa"/>
        </w:tcPr>
        <w:p w14:paraId="7D23AD24" w14:textId="6E383815" w:rsidR="00527BD4" w:rsidRPr="005819CE" w:rsidRDefault="00E26D1F" w:rsidP="00A50CF6">
          <w:pPr>
            <w:pStyle w:val="Huisstijl-Adres"/>
            <w:rPr>
              <w:b/>
            </w:rPr>
          </w:pPr>
          <w:r>
            <w:rPr>
              <w:b/>
            </w:rPr>
            <w:t>DG Digitaliseringsbeleid Samenleving en overheid (i.o.)</w:t>
          </w:r>
          <w:r w:rsidRPr="005819CE">
            <w:rPr>
              <w:b/>
            </w:rPr>
            <w:br/>
          </w:r>
        </w:p>
      </w:tc>
    </w:tr>
    <w:tr w:rsidR="00B509BC" w14:paraId="386AE664" w14:textId="77777777" w:rsidTr="00A50CF6">
      <w:trPr>
        <w:trHeight w:hRule="exact" w:val="200"/>
      </w:trPr>
      <w:tc>
        <w:tcPr>
          <w:tcW w:w="2156" w:type="dxa"/>
        </w:tcPr>
        <w:p w14:paraId="53B741FA" w14:textId="77777777" w:rsidR="00527BD4" w:rsidRPr="005819CE" w:rsidRDefault="00527BD4" w:rsidP="00A50CF6"/>
      </w:tc>
    </w:tr>
    <w:tr w:rsidR="00B509BC" w14:paraId="13EDB9E2" w14:textId="77777777" w:rsidTr="00502512">
      <w:trPr>
        <w:trHeight w:hRule="exact" w:val="774"/>
      </w:trPr>
      <w:tc>
        <w:tcPr>
          <w:tcW w:w="2156" w:type="dxa"/>
        </w:tcPr>
        <w:p w14:paraId="78156A9C" w14:textId="77777777" w:rsidR="00527BD4" w:rsidRDefault="009905FC" w:rsidP="003A5290">
          <w:pPr>
            <w:pStyle w:val="Huisstijl-Kopje"/>
          </w:pPr>
          <w:r>
            <w:t>Ons kenmerk</w:t>
          </w:r>
        </w:p>
        <w:p w14:paraId="68A7CC2B" w14:textId="1E61EFCA" w:rsidR="00502512" w:rsidRPr="00502512" w:rsidRDefault="009905FC" w:rsidP="003A5290">
          <w:pPr>
            <w:pStyle w:val="Huisstijl-Kopje"/>
            <w:rPr>
              <w:b w:val="0"/>
            </w:rPr>
          </w:pPr>
          <w:sdt>
            <w:sdtPr>
              <w:rPr>
                <w:b w:val="0"/>
              </w:rPr>
              <w:alias w:val="documentId"/>
              <w:id w:val="762191242"/>
              <w:placeholder>
                <w:docPart w:val="DefaultPlaceholder_-1854013440"/>
              </w:placeholder>
            </w:sdtPr>
            <w:sdtEndPr/>
            <w:sdtContent>
              <w:r w:rsidR="00CF4612">
                <w:rPr>
                  <w:b w:val="0"/>
                </w:rPr>
                <w:t>DGDSO/</w:t>
              </w:r>
              <w:r w:rsidR="00E93935" w:rsidRPr="00E93935">
                <w:rPr>
                  <w:b w:val="0"/>
                  <w:bCs/>
                </w:rPr>
                <w:t>108259973</w:t>
              </w:r>
            </w:sdtContent>
          </w:sdt>
        </w:p>
        <w:p w14:paraId="0850843C" w14:textId="77777777" w:rsidR="00527BD4" w:rsidRPr="005819CE" w:rsidRDefault="00527BD4" w:rsidP="00361A56">
          <w:pPr>
            <w:pStyle w:val="Huisstijl-Kopje"/>
          </w:pPr>
        </w:p>
      </w:tc>
    </w:tr>
  </w:tbl>
  <w:p w14:paraId="2200BC8A" w14:textId="77777777" w:rsidR="00527BD4" w:rsidRDefault="00527BD4" w:rsidP="008C356D">
    <w:pPr>
      <w:pStyle w:val="Koptekst"/>
      <w:rPr>
        <w:rFonts w:cs="Verdana-Bold"/>
        <w:b/>
        <w:bCs/>
        <w:smallCaps/>
        <w:szCs w:val="18"/>
      </w:rPr>
    </w:pPr>
  </w:p>
  <w:p w14:paraId="114DBEC5" w14:textId="77777777" w:rsidR="00527BD4" w:rsidRDefault="00527BD4" w:rsidP="008C356D"/>
  <w:p w14:paraId="6E9C4DBA" w14:textId="77777777" w:rsidR="00527BD4" w:rsidRPr="00740712" w:rsidRDefault="00527BD4" w:rsidP="008C356D"/>
  <w:p w14:paraId="7D5EC151" w14:textId="77777777" w:rsidR="00527BD4" w:rsidRPr="00217880" w:rsidRDefault="00527BD4" w:rsidP="008C356D">
    <w:pPr>
      <w:spacing w:line="0" w:lineRule="atLeast"/>
      <w:rPr>
        <w:sz w:val="2"/>
        <w:szCs w:val="2"/>
      </w:rPr>
    </w:pPr>
  </w:p>
  <w:p w14:paraId="372B3E3B" w14:textId="77777777" w:rsidR="00527BD4" w:rsidRDefault="00527BD4" w:rsidP="004F44C2">
    <w:pPr>
      <w:pStyle w:val="Koptekst"/>
      <w:rPr>
        <w:rFonts w:cs="Verdana-Bold"/>
        <w:b/>
        <w:bCs/>
        <w:smallCaps/>
        <w:szCs w:val="18"/>
      </w:rPr>
    </w:pPr>
  </w:p>
  <w:p w14:paraId="10FF3660" w14:textId="77777777" w:rsidR="00527BD4" w:rsidRDefault="00527BD4" w:rsidP="004F44C2"/>
  <w:p w14:paraId="29D5CBA8" w14:textId="77777777" w:rsidR="00527BD4" w:rsidRPr="00740712" w:rsidRDefault="00527BD4" w:rsidP="004F44C2"/>
  <w:p w14:paraId="09F2AA27" w14:textId="77777777" w:rsidR="00527BD4" w:rsidRPr="00217880" w:rsidRDefault="00527BD4" w:rsidP="004F44C2">
    <w:pPr>
      <w:spacing w:line="0" w:lineRule="atLeast"/>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737"/>
      <w:gridCol w:w="5156"/>
    </w:tblGrid>
    <w:tr w:rsidR="00B509BC" w14:paraId="584F5F19" w14:textId="77777777" w:rsidTr="00751A6A">
      <w:trPr>
        <w:trHeight w:val="2636"/>
      </w:trPr>
      <w:tc>
        <w:tcPr>
          <w:tcW w:w="737" w:type="dxa"/>
        </w:tcPr>
        <w:p w14:paraId="1AC4A54F" w14:textId="77777777" w:rsidR="00527BD4" w:rsidRDefault="00527BD4" w:rsidP="00D0609E">
          <w:pPr>
            <w:framePr w:w="6340" w:h="2750" w:hRule="exact" w:hSpace="180" w:wrap="around" w:vAnchor="page" w:hAnchor="text" w:x="3873" w:y="-140"/>
            <w:spacing w:line="240" w:lineRule="auto"/>
          </w:pPr>
        </w:p>
      </w:tc>
      <w:tc>
        <w:tcPr>
          <w:tcW w:w="5156" w:type="dxa"/>
        </w:tcPr>
        <w:p w14:paraId="0506800D" w14:textId="77777777" w:rsidR="00527BD4" w:rsidRDefault="009905FC" w:rsidP="00651CEE">
          <w:pPr>
            <w:framePr w:w="6340" w:h="2750" w:hRule="exact" w:hSpace="180" w:wrap="around" w:vAnchor="page" w:hAnchor="text" w:x="3873" w:y="-140"/>
            <w:spacing w:line="240" w:lineRule="auto"/>
          </w:pPr>
          <w:r>
            <w:t xml:space="preserve">   </w:t>
          </w:r>
          <w:r w:rsidRPr="00AA0C1B">
            <w:rPr>
              <w:sz w:val="2"/>
              <w:szCs w:val="2"/>
            </w:rPr>
            <w:t xml:space="preserve"> </w:t>
          </w:r>
          <w:r>
            <w:rPr>
              <w:noProof/>
            </w:rPr>
            <w:drawing>
              <wp:inline distT="0" distB="0" distL="0" distR="0" wp14:anchorId="2B768652" wp14:editId="7D0BB48D">
                <wp:extent cx="2343600" cy="1580400"/>
                <wp:effectExtent l="0" t="0" r="0" b="1270"/>
                <wp:docPr id="1" name="Afbeelding 1" descr="Afbeelding met tekst, Lettertype, schermopname, wi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 Lettertype, schermopname, wit&#10;&#10;Door AI gegenereerde inhoud is mogelijk onjuist."/>
                        <pic:cNvPicPr>
                          <a:picLocks noChangeAspect="1" noChangeArrowheads="1"/>
                        </pic:cNvPicPr>
                      </pic:nvPicPr>
                      <pic:blipFill>
                        <a:blip r:embed="rId1" r:link="rId2" cstate="print">
                          <a:extLst>
                            <a:ext uri="{28A0092B-C50C-407E-A947-70E740481C1C}">
                              <a14:useLocalDpi xmlns:a14="http://schemas.microsoft.com/office/drawing/2010/main" val="0"/>
                            </a:ext>
                          </a:extLst>
                        </a:blip>
                        <a:stretch>
                          <a:fillRect/>
                        </a:stretch>
                      </pic:blipFill>
                      <pic:spPr bwMode="auto">
                        <a:xfrm>
                          <a:off x="0" y="0"/>
                          <a:ext cx="2343600" cy="1580400"/>
                        </a:xfrm>
                        <a:prstGeom prst="rect">
                          <a:avLst/>
                        </a:prstGeom>
                        <a:noFill/>
                        <a:ln>
                          <a:noFill/>
                        </a:ln>
                      </pic:spPr>
                    </pic:pic>
                  </a:graphicData>
                </a:graphic>
              </wp:inline>
            </w:drawing>
          </w:r>
        </w:p>
        <w:p w14:paraId="656B169D" w14:textId="77777777" w:rsidR="00F4553F" w:rsidRDefault="00F4553F" w:rsidP="00651CEE">
          <w:pPr>
            <w:framePr w:w="6340" w:h="2750" w:hRule="exact" w:hSpace="180" w:wrap="around" w:vAnchor="page" w:hAnchor="text" w:x="3873" w:y="-140"/>
            <w:spacing w:line="240" w:lineRule="auto"/>
          </w:pPr>
        </w:p>
      </w:tc>
    </w:tr>
  </w:tbl>
  <w:p w14:paraId="780028A8" w14:textId="77777777" w:rsidR="00527BD4" w:rsidRDefault="00527BD4" w:rsidP="00D0609E">
    <w:pPr>
      <w:framePr w:w="6340" w:h="2750" w:hRule="exact" w:hSpace="180" w:wrap="around" w:vAnchor="page" w:hAnchor="text" w:x="3873" w:y="-140"/>
    </w:pPr>
  </w:p>
  <w:p w14:paraId="3924A86C" w14:textId="77777777" w:rsidR="00527BD4" w:rsidRDefault="00527BD4" w:rsidP="000049FB">
    <w:pPr>
      <w:pStyle w:val="Koptekst"/>
      <w:tabs>
        <w:tab w:val="clear" w:pos="4536"/>
        <w:tab w:val="clear" w:pos="9072"/>
      </w:tabs>
    </w:pPr>
  </w:p>
  <w:tbl>
    <w:tblPr>
      <w:tblpPr w:leftFromText="142" w:rightFromText="142" w:vertAnchor="page" w:tblpX="7616" w:tblpY="2978"/>
      <w:tblOverlap w:val="never"/>
      <w:tblW w:w="2160" w:type="dxa"/>
      <w:tblLayout w:type="fixed"/>
      <w:tblCellMar>
        <w:left w:w="0" w:type="dxa"/>
        <w:right w:w="0" w:type="dxa"/>
      </w:tblCellMar>
      <w:tblLook w:val="0000" w:firstRow="0" w:lastRow="0" w:firstColumn="0" w:lastColumn="0" w:noHBand="0" w:noVBand="0"/>
    </w:tblPr>
    <w:tblGrid>
      <w:gridCol w:w="2160"/>
    </w:tblGrid>
    <w:tr w:rsidR="00B509BC" w14:paraId="56D9DFBB" w14:textId="77777777" w:rsidTr="00A50CF6">
      <w:tc>
        <w:tcPr>
          <w:tcW w:w="2160" w:type="dxa"/>
        </w:tcPr>
        <w:p w14:paraId="4E5E0695" w14:textId="3CE41129" w:rsidR="00527BD4" w:rsidRPr="005819CE" w:rsidRDefault="0091306C" w:rsidP="00A50CF6">
          <w:pPr>
            <w:pStyle w:val="Huisstijl-Adres"/>
            <w:rPr>
              <w:b/>
            </w:rPr>
          </w:pPr>
          <w:r>
            <w:rPr>
              <w:b/>
            </w:rPr>
            <w:t>DG Digitaliseringsbeleid Samenleving en overheid (i.o.)</w:t>
          </w:r>
        </w:p>
        <w:p w14:paraId="082F69AF" w14:textId="77777777" w:rsidR="00527BD4" w:rsidRPr="00BE5ED9" w:rsidRDefault="009905FC" w:rsidP="00A50CF6">
          <w:pPr>
            <w:pStyle w:val="Huisstijl-Adres"/>
          </w:pPr>
          <w:r>
            <w:rPr>
              <w:b/>
            </w:rPr>
            <w:t>Bezoekadres</w:t>
          </w:r>
          <w:r>
            <w:rPr>
              <w:b/>
            </w:rPr>
            <w:br/>
          </w:r>
          <w:r>
            <w:t>Bezuidenhoutseweg 73</w:t>
          </w:r>
          <w:r w:rsidRPr="005819CE">
            <w:br/>
          </w:r>
          <w:r>
            <w:t>2594 AC Den Haag</w:t>
          </w:r>
        </w:p>
        <w:p w14:paraId="74680D79" w14:textId="102700C2" w:rsidR="00527BD4" w:rsidRPr="00B22B68" w:rsidRDefault="009905FC" w:rsidP="00A50CF6">
          <w:pPr>
            <w:pStyle w:val="Huisstijl-Adres"/>
          </w:pPr>
          <w:r>
            <w:rPr>
              <w:b/>
            </w:rPr>
            <w:t>Postadres</w:t>
          </w:r>
          <w:r>
            <w:rPr>
              <w:b/>
            </w:rPr>
            <w:br/>
          </w:r>
          <w:r>
            <w:t>Postbus 20401</w:t>
          </w:r>
          <w:r w:rsidRPr="005819CE">
            <w:br/>
            <w:t>2500 E</w:t>
          </w:r>
          <w:r>
            <w:t>K</w:t>
          </w:r>
          <w:r w:rsidRPr="005819CE">
            <w:t xml:space="preserve"> Den Haag</w:t>
          </w:r>
        </w:p>
      </w:tc>
    </w:tr>
    <w:tr w:rsidR="00B509BC" w14:paraId="750D2065" w14:textId="77777777" w:rsidTr="00A50CF6">
      <w:trPr>
        <w:trHeight w:hRule="exact" w:val="200"/>
      </w:trPr>
      <w:tc>
        <w:tcPr>
          <w:tcW w:w="2160" w:type="dxa"/>
        </w:tcPr>
        <w:p w14:paraId="7F68DDAD" w14:textId="77777777" w:rsidR="00527BD4" w:rsidRPr="005819CE" w:rsidRDefault="00527BD4" w:rsidP="00A50CF6"/>
      </w:tc>
    </w:tr>
    <w:tr w:rsidR="00B509BC" w14:paraId="25112BEA" w14:textId="77777777" w:rsidTr="00A50CF6">
      <w:tc>
        <w:tcPr>
          <w:tcW w:w="2160" w:type="dxa"/>
        </w:tcPr>
        <w:p w14:paraId="13A0A7EC" w14:textId="77777777" w:rsidR="000C0163" w:rsidRPr="005819CE" w:rsidRDefault="009905FC" w:rsidP="000C0163">
          <w:pPr>
            <w:pStyle w:val="Huisstijl-Kopje"/>
          </w:pPr>
          <w:r>
            <w:t>Ons kenmerk</w:t>
          </w:r>
          <w:r w:rsidRPr="005819CE">
            <w:t xml:space="preserve"> </w:t>
          </w:r>
        </w:p>
        <w:p w14:paraId="7A4892F7" w14:textId="7F75A5F7" w:rsidR="00527BD4" w:rsidRPr="005819CE" w:rsidRDefault="00CF4612" w:rsidP="00A50CF6">
          <w:pPr>
            <w:pStyle w:val="Huisstijl-Gegeven"/>
          </w:pPr>
          <w:r>
            <w:t>DGDSO/</w:t>
          </w:r>
          <w:r w:rsidR="00E93935" w:rsidRPr="00E93935">
            <w:t>108259973</w:t>
          </w:r>
        </w:p>
        <w:p w14:paraId="4D3B0205" w14:textId="77777777" w:rsidR="00527BD4" w:rsidRDefault="009905FC" w:rsidP="00A50CF6">
          <w:pPr>
            <w:pStyle w:val="Huisstijl-Kopje"/>
          </w:pPr>
          <w:r>
            <w:t>Bijlage(n)</w:t>
          </w:r>
        </w:p>
        <w:p w14:paraId="664BE2AE" w14:textId="3453F54E" w:rsidR="0091306C" w:rsidRPr="0091306C" w:rsidRDefault="0091306C" w:rsidP="00A50CF6">
          <w:pPr>
            <w:pStyle w:val="Huisstijl-Kopje"/>
            <w:rPr>
              <w:b w:val="0"/>
              <w:bCs/>
            </w:rPr>
          </w:pPr>
          <w:r w:rsidRPr="0091306C">
            <w:rPr>
              <w:b w:val="0"/>
              <w:bCs/>
            </w:rPr>
            <w:t>1</w:t>
          </w:r>
        </w:p>
        <w:p w14:paraId="6BC9500E" w14:textId="77777777" w:rsidR="00527BD4" w:rsidRPr="005819CE" w:rsidRDefault="00527BD4" w:rsidP="00A50CF6">
          <w:pPr>
            <w:pStyle w:val="Huisstijl-Gegeven"/>
          </w:pPr>
        </w:p>
      </w:tc>
    </w:tr>
  </w:tbl>
  <w:p w14:paraId="1ECE692E" w14:textId="77777777" w:rsidR="00121BF0" w:rsidRPr="00121BF0" w:rsidRDefault="00121BF0" w:rsidP="00121BF0">
    <w:pPr>
      <w:rPr>
        <w:vanish/>
      </w:rPr>
    </w:pPr>
  </w:p>
  <w:tbl>
    <w:tblPr>
      <w:tblW w:w="7371" w:type="dxa"/>
      <w:tblLayout w:type="fixed"/>
      <w:tblCellMar>
        <w:left w:w="0" w:type="dxa"/>
        <w:right w:w="0" w:type="dxa"/>
      </w:tblCellMar>
      <w:tblLook w:val="0000" w:firstRow="0" w:lastRow="0" w:firstColumn="0" w:lastColumn="0" w:noHBand="0" w:noVBand="0"/>
    </w:tblPr>
    <w:tblGrid>
      <w:gridCol w:w="882"/>
      <w:gridCol w:w="6489"/>
    </w:tblGrid>
    <w:tr w:rsidR="00B509BC" w14:paraId="47BEA4EC" w14:textId="77777777" w:rsidTr="007610AA">
      <w:trPr>
        <w:trHeight w:val="400"/>
      </w:trPr>
      <w:tc>
        <w:tcPr>
          <w:tcW w:w="7520" w:type="dxa"/>
          <w:gridSpan w:val="2"/>
        </w:tcPr>
        <w:p w14:paraId="6FA5D3E3" w14:textId="77777777" w:rsidR="00527BD4" w:rsidRPr="00BC3B53" w:rsidRDefault="009905FC" w:rsidP="00A50CF6">
          <w:pPr>
            <w:pStyle w:val="Huisstijl-Retouradres"/>
          </w:pPr>
          <w:r>
            <w:t>&gt; Retouradres Postbus 20401 2500 EK Den Haag</w:t>
          </w:r>
        </w:p>
      </w:tc>
    </w:tr>
    <w:tr w:rsidR="00B509BC" w14:paraId="161D3AD9" w14:textId="77777777" w:rsidTr="007610AA">
      <w:tc>
        <w:tcPr>
          <w:tcW w:w="7520" w:type="dxa"/>
          <w:gridSpan w:val="2"/>
        </w:tcPr>
        <w:p w14:paraId="77C9DC81" w14:textId="77777777" w:rsidR="00527BD4" w:rsidRPr="00983E8F" w:rsidRDefault="00527BD4" w:rsidP="00A50CF6">
          <w:pPr>
            <w:pStyle w:val="Huisstijl-Rubricering"/>
          </w:pPr>
        </w:p>
      </w:tc>
    </w:tr>
    <w:tr w:rsidR="00B509BC" w14:paraId="402FB03C" w14:textId="77777777" w:rsidTr="007610AA">
      <w:trPr>
        <w:trHeight w:hRule="exact" w:val="2440"/>
      </w:trPr>
      <w:tc>
        <w:tcPr>
          <w:tcW w:w="7520" w:type="dxa"/>
          <w:gridSpan w:val="2"/>
        </w:tcPr>
        <w:p w14:paraId="7A676594" w14:textId="77777777" w:rsidR="00527BD4" w:rsidRDefault="009905FC" w:rsidP="00A50CF6">
          <w:pPr>
            <w:pStyle w:val="Huisstijl-NAW"/>
          </w:pPr>
          <w:r>
            <w:t xml:space="preserve">De Voorzitter van de Tweede Kamer </w:t>
          </w:r>
        </w:p>
        <w:p w14:paraId="6BB0DB4B" w14:textId="77777777" w:rsidR="00D87195" w:rsidRDefault="009905FC" w:rsidP="00D87195">
          <w:pPr>
            <w:pStyle w:val="Huisstijl-NAW"/>
          </w:pPr>
          <w:r>
            <w:t>der Staten-Generaal</w:t>
          </w:r>
        </w:p>
        <w:p w14:paraId="7AD9C840" w14:textId="77777777" w:rsidR="00EA0F13" w:rsidRDefault="009905FC" w:rsidP="00EA0F13">
          <w:pPr>
            <w:rPr>
              <w:szCs w:val="18"/>
            </w:rPr>
          </w:pPr>
          <w:r>
            <w:rPr>
              <w:szCs w:val="18"/>
            </w:rPr>
            <w:t>Prinses Irenestraat 6</w:t>
          </w:r>
        </w:p>
        <w:p w14:paraId="0FE430C5" w14:textId="77777777" w:rsidR="00985E56" w:rsidRDefault="009905FC" w:rsidP="00EA0F13">
          <w:r>
            <w:rPr>
              <w:szCs w:val="18"/>
            </w:rPr>
            <w:t>2595 BD  DEN HAAG</w:t>
          </w:r>
        </w:p>
      </w:tc>
    </w:tr>
    <w:tr w:rsidR="00B509BC" w14:paraId="1BAA1B04" w14:textId="77777777" w:rsidTr="007610AA">
      <w:trPr>
        <w:trHeight w:hRule="exact" w:val="400"/>
      </w:trPr>
      <w:tc>
        <w:tcPr>
          <w:tcW w:w="7520" w:type="dxa"/>
          <w:gridSpan w:val="2"/>
        </w:tcPr>
        <w:p w14:paraId="0088D042" w14:textId="77777777" w:rsidR="00527BD4" w:rsidRPr="00035E67" w:rsidRDefault="00527BD4" w:rsidP="00A50CF6">
          <w:pPr>
            <w:tabs>
              <w:tab w:val="left" w:pos="740"/>
            </w:tabs>
            <w:autoSpaceDE w:val="0"/>
            <w:autoSpaceDN w:val="0"/>
            <w:adjustRightInd w:val="0"/>
            <w:ind w:left="743" w:hanging="743"/>
            <w:rPr>
              <w:rFonts w:cs="Verdana"/>
              <w:szCs w:val="18"/>
            </w:rPr>
          </w:pPr>
        </w:p>
      </w:tc>
    </w:tr>
    <w:tr w:rsidR="00B509BC" w14:paraId="222BDB65" w14:textId="77777777" w:rsidTr="007610AA">
      <w:trPr>
        <w:trHeight w:val="240"/>
      </w:trPr>
      <w:tc>
        <w:tcPr>
          <w:tcW w:w="900" w:type="dxa"/>
        </w:tcPr>
        <w:p w14:paraId="67DB3448" w14:textId="77777777" w:rsidR="00527BD4" w:rsidRPr="007709EF" w:rsidRDefault="009905FC" w:rsidP="00A50CF6">
          <w:pPr>
            <w:rPr>
              <w:szCs w:val="18"/>
            </w:rPr>
          </w:pPr>
          <w:r>
            <w:rPr>
              <w:szCs w:val="18"/>
            </w:rPr>
            <w:t>Datum</w:t>
          </w:r>
        </w:p>
      </w:tc>
      <w:tc>
        <w:tcPr>
          <w:tcW w:w="6620" w:type="dxa"/>
        </w:tcPr>
        <w:p w14:paraId="5F718C9A" w14:textId="34F30773" w:rsidR="00527BD4" w:rsidRPr="007709EF" w:rsidRDefault="008F1435" w:rsidP="00A50CF6">
          <w:r>
            <w:t>11 september 2026</w:t>
          </w:r>
        </w:p>
      </w:tc>
    </w:tr>
    <w:tr w:rsidR="00B509BC" w14:paraId="7A65D42C" w14:textId="77777777" w:rsidTr="007610AA">
      <w:trPr>
        <w:trHeight w:val="240"/>
      </w:trPr>
      <w:tc>
        <w:tcPr>
          <w:tcW w:w="900" w:type="dxa"/>
        </w:tcPr>
        <w:p w14:paraId="078C774E" w14:textId="77777777" w:rsidR="00527BD4" w:rsidRPr="007709EF" w:rsidRDefault="009905FC" w:rsidP="00A50CF6">
          <w:pPr>
            <w:rPr>
              <w:szCs w:val="18"/>
            </w:rPr>
          </w:pPr>
          <w:r>
            <w:rPr>
              <w:szCs w:val="18"/>
            </w:rPr>
            <w:t>Betreft</w:t>
          </w:r>
        </w:p>
      </w:tc>
      <w:tc>
        <w:tcPr>
          <w:tcW w:w="6620" w:type="dxa"/>
        </w:tcPr>
        <w:p w14:paraId="32C994FF" w14:textId="525A03DE" w:rsidR="00527BD4" w:rsidRPr="007709EF" w:rsidRDefault="0091306C" w:rsidP="00A50CF6">
          <w:r>
            <w:t xml:space="preserve">Non-paper Europese minimumleeftijd sociale media </w:t>
          </w:r>
        </w:p>
      </w:tc>
    </w:tr>
  </w:tbl>
  <w:p w14:paraId="2F899E83" w14:textId="77777777" w:rsidR="00527BD4" w:rsidRPr="00BC4AE3" w:rsidRDefault="00527BD4" w:rsidP="00BC4AE3">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B8A19C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AD0FD0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BC69A4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FF4427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D2AF4E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F2791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EDCC59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AB4429E"/>
    <w:lvl w:ilvl="0">
      <w:start w:val="1"/>
      <w:numFmt w:val="bullet"/>
      <w:lvlText w:val="–"/>
      <w:lvlJc w:val="left"/>
      <w:pPr>
        <w:tabs>
          <w:tab w:val="num" w:pos="227"/>
        </w:tabs>
        <w:ind w:left="227" w:firstLine="0"/>
      </w:pPr>
      <w:rPr>
        <w:rFonts w:ascii="Verdana" w:hAnsi="Verdana" w:hint="default"/>
      </w:rPr>
    </w:lvl>
  </w:abstractNum>
  <w:abstractNum w:abstractNumId="8" w15:restartNumberingAfterBreak="0">
    <w:nsid w:val="FFFFFF88"/>
    <w:multiLevelType w:val="singleLevel"/>
    <w:tmpl w:val="36F23DCA"/>
    <w:lvl w:ilvl="0">
      <w:start w:val="1"/>
      <w:numFmt w:val="decimal"/>
      <w:lvlText w:val="%1."/>
      <w:lvlJc w:val="left"/>
      <w:pPr>
        <w:tabs>
          <w:tab w:val="num" w:pos="360"/>
        </w:tabs>
        <w:ind w:left="360" w:hanging="360"/>
      </w:pPr>
    </w:lvl>
  </w:abstractNum>
  <w:abstractNum w:abstractNumId="9" w15:restartNumberingAfterBreak="0">
    <w:nsid w:val="083F7C2F"/>
    <w:multiLevelType w:val="multilevel"/>
    <w:tmpl w:val="0DE44C20"/>
    <w:lvl w:ilvl="0">
      <w:start w:val="1"/>
      <w:numFmt w:val="bullet"/>
      <w:lvlText w:val=""/>
      <w:lvlJc w:val="left"/>
      <w:pPr>
        <w:tabs>
          <w:tab w:val="num" w:pos="360"/>
        </w:tabs>
        <w:ind w:left="360" w:hanging="360"/>
      </w:pPr>
      <w:rPr>
        <w:rFonts w:ascii="Symbol" w:hAnsi="Symbol" w:hint="default"/>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A4120A4"/>
    <w:multiLevelType w:val="hybridMultilevel"/>
    <w:tmpl w:val="1D8E1FCE"/>
    <w:lvl w:ilvl="0" w:tplc="E8B02CF6">
      <w:start w:val="1"/>
      <w:numFmt w:val="bullet"/>
      <w:pStyle w:val="Lijstopsomteken"/>
      <w:lvlText w:val="•"/>
      <w:lvlJc w:val="left"/>
      <w:pPr>
        <w:tabs>
          <w:tab w:val="num" w:pos="227"/>
        </w:tabs>
        <w:ind w:left="227" w:hanging="227"/>
      </w:pPr>
      <w:rPr>
        <w:rFonts w:ascii="Verdana" w:hAnsi="Verdana" w:hint="default"/>
        <w:sz w:val="18"/>
        <w:szCs w:val="18"/>
      </w:rPr>
    </w:lvl>
    <w:lvl w:ilvl="1" w:tplc="2F7C224A" w:tentative="1">
      <w:start w:val="1"/>
      <w:numFmt w:val="bullet"/>
      <w:lvlText w:val="o"/>
      <w:lvlJc w:val="left"/>
      <w:pPr>
        <w:tabs>
          <w:tab w:val="num" w:pos="1440"/>
        </w:tabs>
        <w:ind w:left="1440" w:hanging="360"/>
      </w:pPr>
      <w:rPr>
        <w:rFonts w:ascii="Courier New" w:hAnsi="Courier New" w:cs="Courier New" w:hint="default"/>
      </w:rPr>
    </w:lvl>
    <w:lvl w:ilvl="2" w:tplc="C99841DA" w:tentative="1">
      <w:start w:val="1"/>
      <w:numFmt w:val="bullet"/>
      <w:lvlText w:val=""/>
      <w:lvlJc w:val="left"/>
      <w:pPr>
        <w:tabs>
          <w:tab w:val="num" w:pos="2160"/>
        </w:tabs>
        <w:ind w:left="2160" w:hanging="360"/>
      </w:pPr>
      <w:rPr>
        <w:rFonts w:ascii="Wingdings" w:hAnsi="Wingdings" w:hint="default"/>
      </w:rPr>
    </w:lvl>
    <w:lvl w:ilvl="3" w:tplc="93582AB2" w:tentative="1">
      <w:start w:val="1"/>
      <w:numFmt w:val="bullet"/>
      <w:lvlText w:val=""/>
      <w:lvlJc w:val="left"/>
      <w:pPr>
        <w:tabs>
          <w:tab w:val="num" w:pos="2880"/>
        </w:tabs>
        <w:ind w:left="2880" w:hanging="360"/>
      </w:pPr>
      <w:rPr>
        <w:rFonts w:ascii="Symbol" w:hAnsi="Symbol" w:hint="default"/>
      </w:rPr>
    </w:lvl>
    <w:lvl w:ilvl="4" w:tplc="58924842" w:tentative="1">
      <w:start w:val="1"/>
      <w:numFmt w:val="bullet"/>
      <w:lvlText w:val="o"/>
      <w:lvlJc w:val="left"/>
      <w:pPr>
        <w:tabs>
          <w:tab w:val="num" w:pos="3600"/>
        </w:tabs>
        <w:ind w:left="3600" w:hanging="360"/>
      </w:pPr>
      <w:rPr>
        <w:rFonts w:ascii="Courier New" w:hAnsi="Courier New" w:cs="Courier New" w:hint="default"/>
      </w:rPr>
    </w:lvl>
    <w:lvl w:ilvl="5" w:tplc="8F043608" w:tentative="1">
      <w:start w:val="1"/>
      <w:numFmt w:val="bullet"/>
      <w:lvlText w:val=""/>
      <w:lvlJc w:val="left"/>
      <w:pPr>
        <w:tabs>
          <w:tab w:val="num" w:pos="4320"/>
        </w:tabs>
        <w:ind w:left="4320" w:hanging="360"/>
      </w:pPr>
      <w:rPr>
        <w:rFonts w:ascii="Wingdings" w:hAnsi="Wingdings" w:hint="default"/>
      </w:rPr>
    </w:lvl>
    <w:lvl w:ilvl="6" w:tplc="4D10F2E4" w:tentative="1">
      <w:start w:val="1"/>
      <w:numFmt w:val="bullet"/>
      <w:lvlText w:val=""/>
      <w:lvlJc w:val="left"/>
      <w:pPr>
        <w:tabs>
          <w:tab w:val="num" w:pos="5040"/>
        </w:tabs>
        <w:ind w:left="5040" w:hanging="360"/>
      </w:pPr>
      <w:rPr>
        <w:rFonts w:ascii="Symbol" w:hAnsi="Symbol" w:hint="default"/>
      </w:rPr>
    </w:lvl>
    <w:lvl w:ilvl="7" w:tplc="D1149352" w:tentative="1">
      <w:start w:val="1"/>
      <w:numFmt w:val="bullet"/>
      <w:lvlText w:val="o"/>
      <w:lvlJc w:val="left"/>
      <w:pPr>
        <w:tabs>
          <w:tab w:val="num" w:pos="5760"/>
        </w:tabs>
        <w:ind w:left="5760" w:hanging="360"/>
      </w:pPr>
      <w:rPr>
        <w:rFonts w:ascii="Courier New" w:hAnsi="Courier New" w:cs="Courier New" w:hint="default"/>
      </w:rPr>
    </w:lvl>
    <w:lvl w:ilvl="8" w:tplc="341C9408"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0BE6E65"/>
    <w:multiLevelType w:val="hybridMultilevel"/>
    <w:tmpl w:val="AFF4CEF4"/>
    <w:lvl w:ilvl="0" w:tplc="04130003">
      <w:start w:val="1"/>
      <w:numFmt w:val="bullet"/>
      <w:lvlText w:val="o"/>
      <w:lvlJc w:val="left"/>
      <w:pPr>
        <w:ind w:left="1800" w:hanging="360"/>
      </w:pPr>
      <w:rPr>
        <w:rFonts w:ascii="Courier New" w:hAnsi="Courier New" w:cs="Courier New" w:hint="default"/>
      </w:rPr>
    </w:lvl>
    <w:lvl w:ilvl="1" w:tplc="04130003">
      <w:start w:val="1"/>
      <w:numFmt w:val="bullet"/>
      <w:lvlText w:val="o"/>
      <w:lvlJc w:val="left"/>
      <w:pPr>
        <w:ind w:left="2520" w:hanging="360"/>
      </w:pPr>
      <w:rPr>
        <w:rFonts w:ascii="Courier New" w:hAnsi="Courier New" w:cs="Courier New" w:hint="default"/>
      </w:rPr>
    </w:lvl>
    <w:lvl w:ilvl="2" w:tplc="04130005">
      <w:start w:val="1"/>
      <w:numFmt w:val="bullet"/>
      <w:lvlText w:val=""/>
      <w:lvlJc w:val="left"/>
      <w:pPr>
        <w:ind w:left="3240" w:hanging="360"/>
      </w:pPr>
      <w:rPr>
        <w:rFonts w:ascii="Wingdings" w:hAnsi="Wingdings" w:hint="default"/>
      </w:rPr>
    </w:lvl>
    <w:lvl w:ilvl="3" w:tplc="04130001">
      <w:start w:val="1"/>
      <w:numFmt w:val="bullet"/>
      <w:lvlText w:val=""/>
      <w:lvlJc w:val="left"/>
      <w:pPr>
        <w:ind w:left="3960" w:hanging="360"/>
      </w:pPr>
      <w:rPr>
        <w:rFonts w:ascii="Symbol" w:hAnsi="Symbol" w:hint="default"/>
      </w:rPr>
    </w:lvl>
    <w:lvl w:ilvl="4" w:tplc="04130003">
      <w:start w:val="1"/>
      <w:numFmt w:val="bullet"/>
      <w:lvlText w:val="o"/>
      <w:lvlJc w:val="left"/>
      <w:pPr>
        <w:ind w:left="4680" w:hanging="360"/>
      </w:pPr>
      <w:rPr>
        <w:rFonts w:ascii="Courier New" w:hAnsi="Courier New" w:cs="Courier New" w:hint="default"/>
      </w:rPr>
    </w:lvl>
    <w:lvl w:ilvl="5" w:tplc="04130005">
      <w:start w:val="1"/>
      <w:numFmt w:val="bullet"/>
      <w:lvlText w:val=""/>
      <w:lvlJc w:val="left"/>
      <w:pPr>
        <w:ind w:left="5400" w:hanging="360"/>
      </w:pPr>
      <w:rPr>
        <w:rFonts w:ascii="Wingdings" w:hAnsi="Wingdings" w:hint="default"/>
      </w:rPr>
    </w:lvl>
    <w:lvl w:ilvl="6" w:tplc="04130001">
      <w:start w:val="1"/>
      <w:numFmt w:val="bullet"/>
      <w:lvlText w:val=""/>
      <w:lvlJc w:val="left"/>
      <w:pPr>
        <w:ind w:left="6120" w:hanging="360"/>
      </w:pPr>
      <w:rPr>
        <w:rFonts w:ascii="Symbol" w:hAnsi="Symbol" w:hint="default"/>
      </w:rPr>
    </w:lvl>
    <w:lvl w:ilvl="7" w:tplc="04130003">
      <w:start w:val="1"/>
      <w:numFmt w:val="bullet"/>
      <w:lvlText w:val="o"/>
      <w:lvlJc w:val="left"/>
      <w:pPr>
        <w:ind w:left="6840" w:hanging="360"/>
      </w:pPr>
      <w:rPr>
        <w:rFonts w:ascii="Courier New" w:hAnsi="Courier New" w:cs="Courier New" w:hint="default"/>
      </w:rPr>
    </w:lvl>
    <w:lvl w:ilvl="8" w:tplc="04130005">
      <w:start w:val="1"/>
      <w:numFmt w:val="bullet"/>
      <w:lvlText w:val=""/>
      <w:lvlJc w:val="left"/>
      <w:pPr>
        <w:ind w:left="7560" w:hanging="360"/>
      </w:pPr>
      <w:rPr>
        <w:rFonts w:ascii="Wingdings" w:hAnsi="Wingdings" w:hint="default"/>
      </w:rPr>
    </w:lvl>
  </w:abstractNum>
  <w:abstractNum w:abstractNumId="12" w15:restartNumberingAfterBreak="0">
    <w:nsid w:val="19477E4B"/>
    <w:multiLevelType w:val="multilevel"/>
    <w:tmpl w:val="A36CED00"/>
    <w:lvl w:ilvl="0">
      <w:start w:val="1"/>
      <w:numFmt w:val="bullet"/>
      <w:lvlText w:val=""/>
      <w:lvlJc w:val="left"/>
      <w:pPr>
        <w:tabs>
          <w:tab w:val="num" w:pos="360"/>
        </w:tabs>
        <w:ind w:left="360" w:hanging="360"/>
      </w:pPr>
      <w:rPr>
        <w:rFonts w:ascii="Symbol" w:hAnsi="Symbol" w:hint="default"/>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555FEF"/>
    <w:multiLevelType w:val="hybridMultilevel"/>
    <w:tmpl w:val="50F0923E"/>
    <w:lvl w:ilvl="0" w:tplc="62D61470">
      <w:start w:val="1"/>
      <w:numFmt w:val="bullet"/>
      <w:pStyle w:val="Lijstopsomteken2"/>
      <w:lvlText w:val="–"/>
      <w:lvlJc w:val="left"/>
      <w:pPr>
        <w:tabs>
          <w:tab w:val="num" w:pos="227"/>
        </w:tabs>
        <w:ind w:left="227" w:firstLine="0"/>
      </w:pPr>
      <w:rPr>
        <w:rFonts w:ascii="Verdana" w:hAnsi="Verdana" w:hint="default"/>
      </w:rPr>
    </w:lvl>
    <w:lvl w:ilvl="1" w:tplc="579EC930" w:tentative="1">
      <w:start w:val="1"/>
      <w:numFmt w:val="bullet"/>
      <w:lvlText w:val="o"/>
      <w:lvlJc w:val="left"/>
      <w:pPr>
        <w:tabs>
          <w:tab w:val="num" w:pos="1440"/>
        </w:tabs>
        <w:ind w:left="1440" w:hanging="360"/>
      </w:pPr>
      <w:rPr>
        <w:rFonts w:ascii="Courier New" w:hAnsi="Courier New" w:cs="Courier New" w:hint="default"/>
      </w:rPr>
    </w:lvl>
    <w:lvl w:ilvl="2" w:tplc="B3D0E4E0" w:tentative="1">
      <w:start w:val="1"/>
      <w:numFmt w:val="bullet"/>
      <w:lvlText w:val=""/>
      <w:lvlJc w:val="left"/>
      <w:pPr>
        <w:tabs>
          <w:tab w:val="num" w:pos="2160"/>
        </w:tabs>
        <w:ind w:left="2160" w:hanging="360"/>
      </w:pPr>
      <w:rPr>
        <w:rFonts w:ascii="Wingdings" w:hAnsi="Wingdings" w:hint="default"/>
      </w:rPr>
    </w:lvl>
    <w:lvl w:ilvl="3" w:tplc="2696B8D0" w:tentative="1">
      <w:start w:val="1"/>
      <w:numFmt w:val="bullet"/>
      <w:lvlText w:val=""/>
      <w:lvlJc w:val="left"/>
      <w:pPr>
        <w:tabs>
          <w:tab w:val="num" w:pos="2880"/>
        </w:tabs>
        <w:ind w:left="2880" w:hanging="360"/>
      </w:pPr>
      <w:rPr>
        <w:rFonts w:ascii="Symbol" w:hAnsi="Symbol" w:hint="default"/>
      </w:rPr>
    </w:lvl>
    <w:lvl w:ilvl="4" w:tplc="9816FCF4" w:tentative="1">
      <w:start w:val="1"/>
      <w:numFmt w:val="bullet"/>
      <w:lvlText w:val="o"/>
      <w:lvlJc w:val="left"/>
      <w:pPr>
        <w:tabs>
          <w:tab w:val="num" w:pos="3600"/>
        </w:tabs>
        <w:ind w:left="3600" w:hanging="360"/>
      </w:pPr>
      <w:rPr>
        <w:rFonts w:ascii="Courier New" w:hAnsi="Courier New" w:cs="Courier New" w:hint="default"/>
      </w:rPr>
    </w:lvl>
    <w:lvl w:ilvl="5" w:tplc="E0FE20BA" w:tentative="1">
      <w:start w:val="1"/>
      <w:numFmt w:val="bullet"/>
      <w:lvlText w:val=""/>
      <w:lvlJc w:val="left"/>
      <w:pPr>
        <w:tabs>
          <w:tab w:val="num" w:pos="4320"/>
        </w:tabs>
        <w:ind w:left="4320" w:hanging="360"/>
      </w:pPr>
      <w:rPr>
        <w:rFonts w:ascii="Wingdings" w:hAnsi="Wingdings" w:hint="default"/>
      </w:rPr>
    </w:lvl>
    <w:lvl w:ilvl="6" w:tplc="F404DECC" w:tentative="1">
      <w:start w:val="1"/>
      <w:numFmt w:val="bullet"/>
      <w:lvlText w:val=""/>
      <w:lvlJc w:val="left"/>
      <w:pPr>
        <w:tabs>
          <w:tab w:val="num" w:pos="5040"/>
        </w:tabs>
        <w:ind w:left="5040" w:hanging="360"/>
      </w:pPr>
      <w:rPr>
        <w:rFonts w:ascii="Symbol" w:hAnsi="Symbol" w:hint="default"/>
      </w:rPr>
    </w:lvl>
    <w:lvl w:ilvl="7" w:tplc="CEB2F874" w:tentative="1">
      <w:start w:val="1"/>
      <w:numFmt w:val="bullet"/>
      <w:lvlText w:val="o"/>
      <w:lvlJc w:val="left"/>
      <w:pPr>
        <w:tabs>
          <w:tab w:val="num" w:pos="5760"/>
        </w:tabs>
        <w:ind w:left="5760" w:hanging="360"/>
      </w:pPr>
      <w:rPr>
        <w:rFonts w:ascii="Courier New" w:hAnsi="Courier New" w:cs="Courier New" w:hint="default"/>
      </w:rPr>
    </w:lvl>
    <w:lvl w:ilvl="8" w:tplc="0790957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822EFB"/>
    <w:multiLevelType w:val="hybridMultilevel"/>
    <w:tmpl w:val="F148E98C"/>
    <w:lvl w:ilvl="0" w:tplc="30D836C0">
      <w:start w:val="1"/>
      <w:numFmt w:val="decimal"/>
      <w:lvlText w:val="%1."/>
      <w:lvlJc w:val="left"/>
      <w:pPr>
        <w:ind w:left="1080" w:hanging="360"/>
      </w:pPr>
    </w:lvl>
    <w:lvl w:ilvl="1" w:tplc="04130019">
      <w:start w:val="1"/>
      <w:numFmt w:val="lowerLetter"/>
      <w:lvlText w:val="%2."/>
      <w:lvlJc w:val="left"/>
      <w:pPr>
        <w:ind w:left="1800" w:hanging="360"/>
      </w:pPr>
    </w:lvl>
    <w:lvl w:ilvl="2" w:tplc="0413001B">
      <w:start w:val="1"/>
      <w:numFmt w:val="lowerRoman"/>
      <w:lvlText w:val="%3."/>
      <w:lvlJc w:val="right"/>
      <w:pPr>
        <w:ind w:left="2520" w:hanging="180"/>
      </w:pPr>
    </w:lvl>
    <w:lvl w:ilvl="3" w:tplc="0413000F">
      <w:start w:val="1"/>
      <w:numFmt w:val="decimal"/>
      <w:lvlText w:val="%4."/>
      <w:lvlJc w:val="left"/>
      <w:pPr>
        <w:ind w:left="3240" w:hanging="360"/>
      </w:pPr>
    </w:lvl>
    <w:lvl w:ilvl="4" w:tplc="04130019">
      <w:start w:val="1"/>
      <w:numFmt w:val="lowerLetter"/>
      <w:lvlText w:val="%5."/>
      <w:lvlJc w:val="left"/>
      <w:pPr>
        <w:ind w:left="3960" w:hanging="360"/>
      </w:pPr>
    </w:lvl>
    <w:lvl w:ilvl="5" w:tplc="0413001B">
      <w:start w:val="1"/>
      <w:numFmt w:val="lowerRoman"/>
      <w:lvlText w:val="%6."/>
      <w:lvlJc w:val="right"/>
      <w:pPr>
        <w:ind w:left="4680" w:hanging="180"/>
      </w:pPr>
    </w:lvl>
    <w:lvl w:ilvl="6" w:tplc="0413000F">
      <w:start w:val="1"/>
      <w:numFmt w:val="decimal"/>
      <w:lvlText w:val="%7."/>
      <w:lvlJc w:val="left"/>
      <w:pPr>
        <w:ind w:left="5400" w:hanging="360"/>
      </w:pPr>
    </w:lvl>
    <w:lvl w:ilvl="7" w:tplc="04130019">
      <w:start w:val="1"/>
      <w:numFmt w:val="lowerLetter"/>
      <w:lvlText w:val="%8."/>
      <w:lvlJc w:val="left"/>
      <w:pPr>
        <w:ind w:left="6120" w:hanging="360"/>
      </w:pPr>
    </w:lvl>
    <w:lvl w:ilvl="8" w:tplc="0413001B">
      <w:start w:val="1"/>
      <w:numFmt w:val="lowerRoman"/>
      <w:lvlText w:val="%9."/>
      <w:lvlJc w:val="right"/>
      <w:pPr>
        <w:ind w:left="6840" w:hanging="180"/>
      </w:pPr>
    </w:lvl>
  </w:abstractNum>
  <w:abstractNum w:abstractNumId="15" w15:restartNumberingAfterBreak="0">
    <w:nsid w:val="4D5C7A22"/>
    <w:multiLevelType w:val="hybridMultilevel"/>
    <w:tmpl w:val="72A25250"/>
    <w:lvl w:ilvl="0" w:tplc="04130003">
      <w:start w:val="1"/>
      <w:numFmt w:val="bullet"/>
      <w:lvlText w:val="o"/>
      <w:lvlJc w:val="left"/>
      <w:pPr>
        <w:ind w:left="1800" w:hanging="360"/>
      </w:pPr>
      <w:rPr>
        <w:rFonts w:ascii="Courier New" w:hAnsi="Courier New" w:cs="Courier New" w:hint="default"/>
      </w:rPr>
    </w:lvl>
    <w:lvl w:ilvl="1" w:tplc="04130003">
      <w:start w:val="1"/>
      <w:numFmt w:val="bullet"/>
      <w:lvlText w:val="o"/>
      <w:lvlJc w:val="left"/>
      <w:pPr>
        <w:ind w:left="2520" w:hanging="360"/>
      </w:pPr>
      <w:rPr>
        <w:rFonts w:ascii="Courier New" w:hAnsi="Courier New" w:cs="Courier New" w:hint="default"/>
      </w:rPr>
    </w:lvl>
    <w:lvl w:ilvl="2" w:tplc="04130005">
      <w:start w:val="1"/>
      <w:numFmt w:val="bullet"/>
      <w:lvlText w:val=""/>
      <w:lvlJc w:val="left"/>
      <w:pPr>
        <w:ind w:left="3240" w:hanging="360"/>
      </w:pPr>
      <w:rPr>
        <w:rFonts w:ascii="Wingdings" w:hAnsi="Wingdings" w:hint="default"/>
      </w:rPr>
    </w:lvl>
    <w:lvl w:ilvl="3" w:tplc="04130001">
      <w:start w:val="1"/>
      <w:numFmt w:val="bullet"/>
      <w:lvlText w:val=""/>
      <w:lvlJc w:val="left"/>
      <w:pPr>
        <w:ind w:left="3960" w:hanging="360"/>
      </w:pPr>
      <w:rPr>
        <w:rFonts w:ascii="Symbol" w:hAnsi="Symbol" w:hint="default"/>
      </w:rPr>
    </w:lvl>
    <w:lvl w:ilvl="4" w:tplc="04130003">
      <w:start w:val="1"/>
      <w:numFmt w:val="bullet"/>
      <w:lvlText w:val="o"/>
      <w:lvlJc w:val="left"/>
      <w:pPr>
        <w:ind w:left="4680" w:hanging="360"/>
      </w:pPr>
      <w:rPr>
        <w:rFonts w:ascii="Courier New" w:hAnsi="Courier New" w:cs="Courier New" w:hint="default"/>
      </w:rPr>
    </w:lvl>
    <w:lvl w:ilvl="5" w:tplc="04130005">
      <w:start w:val="1"/>
      <w:numFmt w:val="bullet"/>
      <w:lvlText w:val=""/>
      <w:lvlJc w:val="left"/>
      <w:pPr>
        <w:ind w:left="5400" w:hanging="360"/>
      </w:pPr>
      <w:rPr>
        <w:rFonts w:ascii="Wingdings" w:hAnsi="Wingdings" w:hint="default"/>
      </w:rPr>
    </w:lvl>
    <w:lvl w:ilvl="6" w:tplc="04130001">
      <w:start w:val="1"/>
      <w:numFmt w:val="bullet"/>
      <w:lvlText w:val=""/>
      <w:lvlJc w:val="left"/>
      <w:pPr>
        <w:ind w:left="6120" w:hanging="360"/>
      </w:pPr>
      <w:rPr>
        <w:rFonts w:ascii="Symbol" w:hAnsi="Symbol" w:hint="default"/>
      </w:rPr>
    </w:lvl>
    <w:lvl w:ilvl="7" w:tplc="04130003">
      <w:start w:val="1"/>
      <w:numFmt w:val="bullet"/>
      <w:lvlText w:val="o"/>
      <w:lvlJc w:val="left"/>
      <w:pPr>
        <w:ind w:left="6840" w:hanging="360"/>
      </w:pPr>
      <w:rPr>
        <w:rFonts w:ascii="Courier New" w:hAnsi="Courier New" w:cs="Courier New" w:hint="default"/>
      </w:rPr>
    </w:lvl>
    <w:lvl w:ilvl="8" w:tplc="04130005">
      <w:start w:val="1"/>
      <w:numFmt w:val="bullet"/>
      <w:lvlText w:val=""/>
      <w:lvlJc w:val="left"/>
      <w:pPr>
        <w:ind w:left="7560" w:hanging="360"/>
      </w:pPr>
      <w:rPr>
        <w:rFonts w:ascii="Wingdings" w:hAnsi="Wingdings" w:hint="default"/>
      </w:rPr>
    </w:lvl>
  </w:abstractNum>
  <w:abstractNum w:abstractNumId="16" w15:restartNumberingAfterBreak="0">
    <w:nsid w:val="51461EAD"/>
    <w:multiLevelType w:val="multilevel"/>
    <w:tmpl w:val="D1C0296A"/>
    <w:lvl w:ilvl="0">
      <w:start w:val="1"/>
      <w:numFmt w:val="bullet"/>
      <w:lvlText w:val="•"/>
      <w:lvlJc w:val="left"/>
      <w:pPr>
        <w:tabs>
          <w:tab w:val="num" w:pos="360"/>
        </w:tabs>
        <w:ind w:left="360" w:hanging="360"/>
      </w:pPr>
      <w:rPr>
        <w:rFonts w:ascii="Verdana" w:hAnsi="Verdana" w:hint="default"/>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1B716AF"/>
    <w:multiLevelType w:val="hybridMultilevel"/>
    <w:tmpl w:val="D6DE8EA2"/>
    <w:lvl w:ilvl="0" w:tplc="04130003">
      <w:start w:val="1"/>
      <w:numFmt w:val="bullet"/>
      <w:lvlText w:val="o"/>
      <w:lvlJc w:val="left"/>
      <w:pPr>
        <w:ind w:left="1800" w:hanging="360"/>
      </w:pPr>
      <w:rPr>
        <w:rFonts w:ascii="Courier New" w:hAnsi="Courier New" w:cs="Courier New" w:hint="default"/>
      </w:rPr>
    </w:lvl>
    <w:lvl w:ilvl="1" w:tplc="04130003">
      <w:start w:val="1"/>
      <w:numFmt w:val="bullet"/>
      <w:lvlText w:val="o"/>
      <w:lvlJc w:val="left"/>
      <w:pPr>
        <w:ind w:left="2520" w:hanging="360"/>
      </w:pPr>
      <w:rPr>
        <w:rFonts w:ascii="Courier New" w:hAnsi="Courier New" w:cs="Courier New" w:hint="default"/>
      </w:rPr>
    </w:lvl>
    <w:lvl w:ilvl="2" w:tplc="04130005">
      <w:start w:val="1"/>
      <w:numFmt w:val="bullet"/>
      <w:lvlText w:val=""/>
      <w:lvlJc w:val="left"/>
      <w:pPr>
        <w:ind w:left="3240" w:hanging="360"/>
      </w:pPr>
      <w:rPr>
        <w:rFonts w:ascii="Wingdings" w:hAnsi="Wingdings" w:hint="default"/>
      </w:rPr>
    </w:lvl>
    <w:lvl w:ilvl="3" w:tplc="04130001">
      <w:start w:val="1"/>
      <w:numFmt w:val="bullet"/>
      <w:lvlText w:val=""/>
      <w:lvlJc w:val="left"/>
      <w:pPr>
        <w:ind w:left="3960" w:hanging="360"/>
      </w:pPr>
      <w:rPr>
        <w:rFonts w:ascii="Symbol" w:hAnsi="Symbol" w:hint="default"/>
      </w:rPr>
    </w:lvl>
    <w:lvl w:ilvl="4" w:tplc="04130003">
      <w:start w:val="1"/>
      <w:numFmt w:val="bullet"/>
      <w:lvlText w:val="o"/>
      <w:lvlJc w:val="left"/>
      <w:pPr>
        <w:ind w:left="4680" w:hanging="360"/>
      </w:pPr>
      <w:rPr>
        <w:rFonts w:ascii="Courier New" w:hAnsi="Courier New" w:cs="Courier New" w:hint="default"/>
      </w:rPr>
    </w:lvl>
    <w:lvl w:ilvl="5" w:tplc="04130005">
      <w:start w:val="1"/>
      <w:numFmt w:val="bullet"/>
      <w:lvlText w:val=""/>
      <w:lvlJc w:val="left"/>
      <w:pPr>
        <w:ind w:left="5400" w:hanging="360"/>
      </w:pPr>
      <w:rPr>
        <w:rFonts w:ascii="Wingdings" w:hAnsi="Wingdings" w:hint="default"/>
      </w:rPr>
    </w:lvl>
    <w:lvl w:ilvl="6" w:tplc="04130001">
      <w:start w:val="1"/>
      <w:numFmt w:val="bullet"/>
      <w:lvlText w:val=""/>
      <w:lvlJc w:val="left"/>
      <w:pPr>
        <w:ind w:left="6120" w:hanging="360"/>
      </w:pPr>
      <w:rPr>
        <w:rFonts w:ascii="Symbol" w:hAnsi="Symbol" w:hint="default"/>
      </w:rPr>
    </w:lvl>
    <w:lvl w:ilvl="7" w:tplc="04130003">
      <w:start w:val="1"/>
      <w:numFmt w:val="bullet"/>
      <w:lvlText w:val="o"/>
      <w:lvlJc w:val="left"/>
      <w:pPr>
        <w:ind w:left="6840" w:hanging="360"/>
      </w:pPr>
      <w:rPr>
        <w:rFonts w:ascii="Courier New" w:hAnsi="Courier New" w:cs="Courier New" w:hint="default"/>
      </w:rPr>
    </w:lvl>
    <w:lvl w:ilvl="8" w:tplc="04130005">
      <w:start w:val="1"/>
      <w:numFmt w:val="bullet"/>
      <w:lvlText w:val=""/>
      <w:lvlJc w:val="left"/>
      <w:pPr>
        <w:ind w:left="7560" w:hanging="360"/>
      </w:pPr>
      <w:rPr>
        <w:rFonts w:ascii="Wingdings" w:hAnsi="Wingdings" w:hint="default"/>
      </w:rPr>
    </w:lvl>
  </w:abstractNum>
  <w:abstractNum w:abstractNumId="18" w15:restartNumberingAfterBreak="0">
    <w:nsid w:val="5AC50084"/>
    <w:multiLevelType w:val="hybridMultilevel"/>
    <w:tmpl w:val="17B28DF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5E8449C0"/>
    <w:multiLevelType w:val="hybridMultilevel"/>
    <w:tmpl w:val="264CA704"/>
    <w:lvl w:ilvl="0" w:tplc="04130003">
      <w:start w:val="1"/>
      <w:numFmt w:val="bullet"/>
      <w:lvlText w:val="o"/>
      <w:lvlJc w:val="left"/>
      <w:pPr>
        <w:ind w:left="1800" w:hanging="360"/>
      </w:pPr>
      <w:rPr>
        <w:rFonts w:ascii="Courier New" w:hAnsi="Courier New" w:cs="Courier New" w:hint="default"/>
      </w:rPr>
    </w:lvl>
    <w:lvl w:ilvl="1" w:tplc="04130003">
      <w:start w:val="1"/>
      <w:numFmt w:val="bullet"/>
      <w:lvlText w:val="o"/>
      <w:lvlJc w:val="left"/>
      <w:pPr>
        <w:ind w:left="2520" w:hanging="360"/>
      </w:pPr>
      <w:rPr>
        <w:rFonts w:ascii="Courier New" w:hAnsi="Courier New" w:cs="Courier New" w:hint="default"/>
      </w:rPr>
    </w:lvl>
    <w:lvl w:ilvl="2" w:tplc="04130005">
      <w:start w:val="1"/>
      <w:numFmt w:val="bullet"/>
      <w:lvlText w:val=""/>
      <w:lvlJc w:val="left"/>
      <w:pPr>
        <w:ind w:left="3240" w:hanging="360"/>
      </w:pPr>
      <w:rPr>
        <w:rFonts w:ascii="Wingdings" w:hAnsi="Wingdings" w:hint="default"/>
      </w:rPr>
    </w:lvl>
    <w:lvl w:ilvl="3" w:tplc="04130001">
      <w:start w:val="1"/>
      <w:numFmt w:val="bullet"/>
      <w:lvlText w:val=""/>
      <w:lvlJc w:val="left"/>
      <w:pPr>
        <w:ind w:left="3960" w:hanging="360"/>
      </w:pPr>
      <w:rPr>
        <w:rFonts w:ascii="Symbol" w:hAnsi="Symbol" w:hint="default"/>
      </w:rPr>
    </w:lvl>
    <w:lvl w:ilvl="4" w:tplc="04130003">
      <w:start w:val="1"/>
      <w:numFmt w:val="bullet"/>
      <w:lvlText w:val="o"/>
      <w:lvlJc w:val="left"/>
      <w:pPr>
        <w:ind w:left="4680" w:hanging="360"/>
      </w:pPr>
      <w:rPr>
        <w:rFonts w:ascii="Courier New" w:hAnsi="Courier New" w:cs="Courier New" w:hint="default"/>
      </w:rPr>
    </w:lvl>
    <w:lvl w:ilvl="5" w:tplc="04130005">
      <w:start w:val="1"/>
      <w:numFmt w:val="bullet"/>
      <w:lvlText w:val=""/>
      <w:lvlJc w:val="left"/>
      <w:pPr>
        <w:ind w:left="5400" w:hanging="360"/>
      </w:pPr>
      <w:rPr>
        <w:rFonts w:ascii="Wingdings" w:hAnsi="Wingdings" w:hint="default"/>
      </w:rPr>
    </w:lvl>
    <w:lvl w:ilvl="6" w:tplc="04130001">
      <w:start w:val="1"/>
      <w:numFmt w:val="bullet"/>
      <w:lvlText w:val=""/>
      <w:lvlJc w:val="left"/>
      <w:pPr>
        <w:ind w:left="6120" w:hanging="360"/>
      </w:pPr>
      <w:rPr>
        <w:rFonts w:ascii="Symbol" w:hAnsi="Symbol" w:hint="default"/>
      </w:rPr>
    </w:lvl>
    <w:lvl w:ilvl="7" w:tplc="04130003">
      <w:start w:val="1"/>
      <w:numFmt w:val="bullet"/>
      <w:lvlText w:val="o"/>
      <w:lvlJc w:val="left"/>
      <w:pPr>
        <w:ind w:left="6840" w:hanging="360"/>
      </w:pPr>
      <w:rPr>
        <w:rFonts w:ascii="Courier New" w:hAnsi="Courier New" w:cs="Courier New" w:hint="default"/>
      </w:rPr>
    </w:lvl>
    <w:lvl w:ilvl="8" w:tplc="04130005">
      <w:start w:val="1"/>
      <w:numFmt w:val="bullet"/>
      <w:lvlText w:val=""/>
      <w:lvlJc w:val="left"/>
      <w:pPr>
        <w:ind w:left="7560" w:hanging="360"/>
      </w:pPr>
      <w:rPr>
        <w:rFonts w:ascii="Wingdings" w:hAnsi="Wingdings" w:hint="default"/>
      </w:rPr>
    </w:lvl>
  </w:abstractNum>
  <w:abstractNum w:abstractNumId="20" w15:restartNumberingAfterBreak="0">
    <w:nsid w:val="770247B7"/>
    <w:multiLevelType w:val="hybridMultilevel"/>
    <w:tmpl w:val="E96A25C8"/>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16cid:durableId="759717500">
    <w:abstractNumId w:val="10"/>
  </w:num>
  <w:num w:numId="2" w16cid:durableId="137233363">
    <w:abstractNumId w:val="7"/>
  </w:num>
  <w:num w:numId="3" w16cid:durableId="642808896">
    <w:abstractNumId w:val="6"/>
  </w:num>
  <w:num w:numId="4" w16cid:durableId="460273817">
    <w:abstractNumId w:val="5"/>
  </w:num>
  <w:num w:numId="5" w16cid:durableId="938293798">
    <w:abstractNumId w:val="4"/>
  </w:num>
  <w:num w:numId="6" w16cid:durableId="686565708">
    <w:abstractNumId w:val="8"/>
  </w:num>
  <w:num w:numId="7" w16cid:durableId="1988704496">
    <w:abstractNumId w:val="3"/>
  </w:num>
  <w:num w:numId="8" w16cid:durableId="962343472">
    <w:abstractNumId w:val="2"/>
  </w:num>
  <w:num w:numId="9" w16cid:durableId="821047020">
    <w:abstractNumId w:val="1"/>
  </w:num>
  <w:num w:numId="10" w16cid:durableId="241989558">
    <w:abstractNumId w:val="0"/>
  </w:num>
  <w:num w:numId="11" w16cid:durableId="182939162">
    <w:abstractNumId w:val="9"/>
  </w:num>
  <w:num w:numId="12" w16cid:durableId="2044401096">
    <w:abstractNumId w:val="12"/>
  </w:num>
  <w:num w:numId="13" w16cid:durableId="1518695390">
    <w:abstractNumId w:val="16"/>
  </w:num>
  <w:num w:numId="14" w16cid:durableId="1534152073">
    <w:abstractNumId w:val="13"/>
  </w:num>
  <w:num w:numId="15" w16cid:durableId="1986162852">
    <w:abstractNumId w:val="20"/>
  </w:num>
  <w:num w:numId="16" w16cid:durableId="1814253456">
    <w:abstractNumId w:val="18"/>
  </w:num>
  <w:num w:numId="17" w16cid:durableId="1208545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2119637">
    <w:abstractNumId w:val="15"/>
  </w:num>
  <w:num w:numId="19" w16cid:durableId="389500236">
    <w:abstractNumId w:val="17"/>
  </w:num>
  <w:num w:numId="20" w16cid:durableId="1960454196">
    <w:abstractNumId w:val="11"/>
  </w:num>
  <w:num w:numId="21" w16cid:durableId="560136574">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DBC"/>
    <w:rsid w:val="000049FB"/>
    <w:rsid w:val="00013862"/>
    <w:rsid w:val="00016012"/>
    <w:rsid w:val="00020189"/>
    <w:rsid w:val="00020EE4"/>
    <w:rsid w:val="00023E9A"/>
    <w:rsid w:val="00033CDD"/>
    <w:rsid w:val="00034A84"/>
    <w:rsid w:val="00035E67"/>
    <w:rsid w:val="000366F3"/>
    <w:rsid w:val="00042A5B"/>
    <w:rsid w:val="00056704"/>
    <w:rsid w:val="0006024D"/>
    <w:rsid w:val="00071F28"/>
    <w:rsid w:val="00074079"/>
    <w:rsid w:val="00092799"/>
    <w:rsid w:val="00092C5F"/>
    <w:rsid w:val="00096680"/>
    <w:rsid w:val="000A0F36"/>
    <w:rsid w:val="000A174A"/>
    <w:rsid w:val="000A3E0A"/>
    <w:rsid w:val="000A65AC"/>
    <w:rsid w:val="000A7159"/>
    <w:rsid w:val="000B7281"/>
    <w:rsid w:val="000B7FAB"/>
    <w:rsid w:val="000C0163"/>
    <w:rsid w:val="000C1BA1"/>
    <w:rsid w:val="000C3EA9"/>
    <w:rsid w:val="000D0225"/>
    <w:rsid w:val="000E7895"/>
    <w:rsid w:val="000F161D"/>
    <w:rsid w:val="000F3CAA"/>
    <w:rsid w:val="00102ABB"/>
    <w:rsid w:val="00121BF0"/>
    <w:rsid w:val="00121D37"/>
    <w:rsid w:val="00123704"/>
    <w:rsid w:val="001267EE"/>
    <w:rsid w:val="001270C7"/>
    <w:rsid w:val="00132540"/>
    <w:rsid w:val="00133F0F"/>
    <w:rsid w:val="0014786A"/>
    <w:rsid w:val="001516A4"/>
    <w:rsid w:val="00151E5F"/>
    <w:rsid w:val="00153E28"/>
    <w:rsid w:val="001569AB"/>
    <w:rsid w:val="00164D63"/>
    <w:rsid w:val="0016725C"/>
    <w:rsid w:val="001726F3"/>
    <w:rsid w:val="00173C51"/>
    <w:rsid w:val="00174CC2"/>
    <w:rsid w:val="00176CC6"/>
    <w:rsid w:val="00181BE4"/>
    <w:rsid w:val="00185576"/>
    <w:rsid w:val="00185951"/>
    <w:rsid w:val="00196B8B"/>
    <w:rsid w:val="001A2BEA"/>
    <w:rsid w:val="001A368F"/>
    <w:rsid w:val="001A6D93"/>
    <w:rsid w:val="001C32EC"/>
    <w:rsid w:val="001C38BD"/>
    <w:rsid w:val="001C4D5A"/>
    <w:rsid w:val="001E34C6"/>
    <w:rsid w:val="001E5581"/>
    <w:rsid w:val="001F3C70"/>
    <w:rsid w:val="00200D88"/>
    <w:rsid w:val="002012D4"/>
    <w:rsid w:val="00201F68"/>
    <w:rsid w:val="00212F2A"/>
    <w:rsid w:val="00214F2B"/>
    <w:rsid w:val="00217880"/>
    <w:rsid w:val="00222D66"/>
    <w:rsid w:val="00224A8A"/>
    <w:rsid w:val="002309A8"/>
    <w:rsid w:val="00236CFE"/>
    <w:rsid w:val="002428E3"/>
    <w:rsid w:val="00243031"/>
    <w:rsid w:val="00260BAF"/>
    <w:rsid w:val="00263155"/>
    <w:rsid w:val="002650F7"/>
    <w:rsid w:val="00273F3B"/>
    <w:rsid w:val="00274DB7"/>
    <w:rsid w:val="00275984"/>
    <w:rsid w:val="00280F74"/>
    <w:rsid w:val="002822CA"/>
    <w:rsid w:val="00286998"/>
    <w:rsid w:val="00291AB7"/>
    <w:rsid w:val="00292EB2"/>
    <w:rsid w:val="0029422B"/>
    <w:rsid w:val="002A0938"/>
    <w:rsid w:val="002A4811"/>
    <w:rsid w:val="002A4CF3"/>
    <w:rsid w:val="002B153C"/>
    <w:rsid w:val="002B52FC"/>
    <w:rsid w:val="002C11C5"/>
    <w:rsid w:val="002C2830"/>
    <w:rsid w:val="002D001A"/>
    <w:rsid w:val="002D28E2"/>
    <w:rsid w:val="002D317B"/>
    <w:rsid w:val="002D3587"/>
    <w:rsid w:val="002D502D"/>
    <w:rsid w:val="002E0F69"/>
    <w:rsid w:val="002F5147"/>
    <w:rsid w:val="002F7ABD"/>
    <w:rsid w:val="00312597"/>
    <w:rsid w:val="00327BA5"/>
    <w:rsid w:val="0033326F"/>
    <w:rsid w:val="00334154"/>
    <w:rsid w:val="003372C4"/>
    <w:rsid w:val="00340ECA"/>
    <w:rsid w:val="00341FA0"/>
    <w:rsid w:val="00344F3D"/>
    <w:rsid w:val="00345299"/>
    <w:rsid w:val="00351A8D"/>
    <w:rsid w:val="003526BB"/>
    <w:rsid w:val="00352BCF"/>
    <w:rsid w:val="00352DFB"/>
    <w:rsid w:val="00353932"/>
    <w:rsid w:val="00353EB0"/>
    <w:rsid w:val="0035464B"/>
    <w:rsid w:val="00361A56"/>
    <w:rsid w:val="0036252A"/>
    <w:rsid w:val="00364D9D"/>
    <w:rsid w:val="00371048"/>
    <w:rsid w:val="0037396C"/>
    <w:rsid w:val="0037421D"/>
    <w:rsid w:val="00376093"/>
    <w:rsid w:val="00376D76"/>
    <w:rsid w:val="00383DA1"/>
    <w:rsid w:val="00385F30"/>
    <w:rsid w:val="003905E1"/>
    <w:rsid w:val="00393696"/>
    <w:rsid w:val="00393963"/>
    <w:rsid w:val="00395575"/>
    <w:rsid w:val="00395672"/>
    <w:rsid w:val="003A06C8"/>
    <w:rsid w:val="003A0D7C"/>
    <w:rsid w:val="003A5290"/>
    <w:rsid w:val="003B0155"/>
    <w:rsid w:val="003B7EE7"/>
    <w:rsid w:val="003C2CCB"/>
    <w:rsid w:val="003D39EC"/>
    <w:rsid w:val="003D5DED"/>
    <w:rsid w:val="003E26C8"/>
    <w:rsid w:val="003E3DD5"/>
    <w:rsid w:val="003F07C6"/>
    <w:rsid w:val="003F112A"/>
    <w:rsid w:val="003F1F6B"/>
    <w:rsid w:val="003F3757"/>
    <w:rsid w:val="003F38BD"/>
    <w:rsid w:val="003F44B7"/>
    <w:rsid w:val="004008E9"/>
    <w:rsid w:val="00405C2A"/>
    <w:rsid w:val="00413D48"/>
    <w:rsid w:val="00441AC2"/>
    <w:rsid w:val="0044249B"/>
    <w:rsid w:val="00444EB0"/>
    <w:rsid w:val="0045023C"/>
    <w:rsid w:val="00451A5B"/>
    <w:rsid w:val="00452BCD"/>
    <w:rsid w:val="00452CEA"/>
    <w:rsid w:val="00455088"/>
    <w:rsid w:val="00465B52"/>
    <w:rsid w:val="0046708E"/>
    <w:rsid w:val="004728FD"/>
    <w:rsid w:val="00472A65"/>
    <w:rsid w:val="00474463"/>
    <w:rsid w:val="00474B75"/>
    <w:rsid w:val="00483F0B"/>
    <w:rsid w:val="00496319"/>
    <w:rsid w:val="00497279"/>
    <w:rsid w:val="004A163B"/>
    <w:rsid w:val="004A670A"/>
    <w:rsid w:val="004B2F0C"/>
    <w:rsid w:val="004B5465"/>
    <w:rsid w:val="004B70F0"/>
    <w:rsid w:val="004C21A8"/>
    <w:rsid w:val="004D505E"/>
    <w:rsid w:val="004D72CA"/>
    <w:rsid w:val="004E2242"/>
    <w:rsid w:val="004F42FF"/>
    <w:rsid w:val="004F44C2"/>
    <w:rsid w:val="00502512"/>
    <w:rsid w:val="00503FD2"/>
    <w:rsid w:val="00505262"/>
    <w:rsid w:val="0050719C"/>
    <w:rsid w:val="00516022"/>
    <w:rsid w:val="00521CEE"/>
    <w:rsid w:val="0052401D"/>
    <w:rsid w:val="00527BD4"/>
    <w:rsid w:val="00537095"/>
    <w:rsid w:val="005403C8"/>
    <w:rsid w:val="005429DC"/>
    <w:rsid w:val="005537D7"/>
    <w:rsid w:val="005565F9"/>
    <w:rsid w:val="005624F2"/>
    <w:rsid w:val="00572446"/>
    <w:rsid w:val="00573041"/>
    <w:rsid w:val="0057388D"/>
    <w:rsid w:val="00575B80"/>
    <w:rsid w:val="0057620F"/>
    <w:rsid w:val="005819CE"/>
    <w:rsid w:val="0058298D"/>
    <w:rsid w:val="00584C1A"/>
    <w:rsid w:val="00593C2B"/>
    <w:rsid w:val="00595231"/>
    <w:rsid w:val="00596166"/>
    <w:rsid w:val="00597F64"/>
    <w:rsid w:val="005A207F"/>
    <w:rsid w:val="005A2F35"/>
    <w:rsid w:val="005B3814"/>
    <w:rsid w:val="005B463E"/>
    <w:rsid w:val="005C34E1"/>
    <w:rsid w:val="005C3FE0"/>
    <w:rsid w:val="005C740C"/>
    <w:rsid w:val="005D625B"/>
    <w:rsid w:val="005E6FDA"/>
    <w:rsid w:val="005F62D3"/>
    <w:rsid w:val="005F6D11"/>
    <w:rsid w:val="00600CF0"/>
    <w:rsid w:val="006048F4"/>
    <w:rsid w:val="0060660A"/>
    <w:rsid w:val="006077D9"/>
    <w:rsid w:val="00613B1D"/>
    <w:rsid w:val="0061422D"/>
    <w:rsid w:val="00617A44"/>
    <w:rsid w:val="006202B6"/>
    <w:rsid w:val="00625CD0"/>
    <w:rsid w:val="0062627D"/>
    <w:rsid w:val="00627432"/>
    <w:rsid w:val="006448E4"/>
    <w:rsid w:val="00645414"/>
    <w:rsid w:val="00651CEE"/>
    <w:rsid w:val="00653606"/>
    <w:rsid w:val="006610E9"/>
    <w:rsid w:val="00661591"/>
    <w:rsid w:val="00664678"/>
    <w:rsid w:val="0066632F"/>
    <w:rsid w:val="00674A89"/>
    <w:rsid w:val="00674F3D"/>
    <w:rsid w:val="00685545"/>
    <w:rsid w:val="006864B3"/>
    <w:rsid w:val="00692D64"/>
    <w:rsid w:val="006A10F8"/>
    <w:rsid w:val="006A2100"/>
    <w:rsid w:val="006A5C3B"/>
    <w:rsid w:val="006A72E0"/>
    <w:rsid w:val="006B0BF3"/>
    <w:rsid w:val="006B5EFF"/>
    <w:rsid w:val="006B775E"/>
    <w:rsid w:val="006B7BC7"/>
    <w:rsid w:val="006C2535"/>
    <w:rsid w:val="006C441E"/>
    <w:rsid w:val="006C4B90"/>
    <w:rsid w:val="006D1016"/>
    <w:rsid w:val="006D17F2"/>
    <w:rsid w:val="006E3546"/>
    <w:rsid w:val="006E3FA9"/>
    <w:rsid w:val="006E7D82"/>
    <w:rsid w:val="006F038F"/>
    <w:rsid w:val="006F0F93"/>
    <w:rsid w:val="006F31F2"/>
    <w:rsid w:val="006F7494"/>
    <w:rsid w:val="006F751F"/>
    <w:rsid w:val="00714DC5"/>
    <w:rsid w:val="00715237"/>
    <w:rsid w:val="00721AE1"/>
    <w:rsid w:val="007254A5"/>
    <w:rsid w:val="00725748"/>
    <w:rsid w:val="00735D88"/>
    <w:rsid w:val="0073628D"/>
    <w:rsid w:val="0073720D"/>
    <w:rsid w:val="00737507"/>
    <w:rsid w:val="00740712"/>
    <w:rsid w:val="00742AB9"/>
    <w:rsid w:val="00751A6A"/>
    <w:rsid w:val="00754FBF"/>
    <w:rsid w:val="007610AA"/>
    <w:rsid w:val="007709EF"/>
    <w:rsid w:val="007776E4"/>
    <w:rsid w:val="00782701"/>
    <w:rsid w:val="00783559"/>
    <w:rsid w:val="0079551B"/>
    <w:rsid w:val="00797AA5"/>
    <w:rsid w:val="007A26BD"/>
    <w:rsid w:val="007A4105"/>
    <w:rsid w:val="007B4503"/>
    <w:rsid w:val="007C406E"/>
    <w:rsid w:val="007C5183"/>
    <w:rsid w:val="007C7573"/>
    <w:rsid w:val="007E2B20"/>
    <w:rsid w:val="007F439C"/>
    <w:rsid w:val="007F5331"/>
    <w:rsid w:val="00800CCA"/>
    <w:rsid w:val="00802E99"/>
    <w:rsid w:val="00806120"/>
    <w:rsid w:val="0080649B"/>
    <w:rsid w:val="00806F63"/>
    <w:rsid w:val="00810C93"/>
    <w:rsid w:val="00812028"/>
    <w:rsid w:val="00812DD8"/>
    <w:rsid w:val="00813082"/>
    <w:rsid w:val="00814D03"/>
    <w:rsid w:val="00820371"/>
    <w:rsid w:val="00821FC1"/>
    <w:rsid w:val="00823AE2"/>
    <w:rsid w:val="0083178B"/>
    <w:rsid w:val="00831EE4"/>
    <w:rsid w:val="00833695"/>
    <w:rsid w:val="008336B7"/>
    <w:rsid w:val="00833A8E"/>
    <w:rsid w:val="00836ACA"/>
    <w:rsid w:val="00842CD8"/>
    <w:rsid w:val="008431FA"/>
    <w:rsid w:val="00847444"/>
    <w:rsid w:val="008517C6"/>
    <w:rsid w:val="008547BA"/>
    <w:rsid w:val="008553C7"/>
    <w:rsid w:val="00857FEB"/>
    <w:rsid w:val="008601AF"/>
    <w:rsid w:val="00872271"/>
    <w:rsid w:val="00883137"/>
    <w:rsid w:val="00894A3B"/>
    <w:rsid w:val="008968EF"/>
    <w:rsid w:val="008A1F5D"/>
    <w:rsid w:val="008A28F5"/>
    <w:rsid w:val="008A3271"/>
    <w:rsid w:val="008B1198"/>
    <w:rsid w:val="008B3471"/>
    <w:rsid w:val="008B3929"/>
    <w:rsid w:val="008B4125"/>
    <w:rsid w:val="008B4CB3"/>
    <w:rsid w:val="008B567B"/>
    <w:rsid w:val="008B76A2"/>
    <w:rsid w:val="008B7B24"/>
    <w:rsid w:val="008C356D"/>
    <w:rsid w:val="008C7118"/>
    <w:rsid w:val="008D43B5"/>
    <w:rsid w:val="008E0B3F"/>
    <w:rsid w:val="008E49AD"/>
    <w:rsid w:val="008E698E"/>
    <w:rsid w:val="008F1169"/>
    <w:rsid w:val="008F1435"/>
    <w:rsid w:val="008F2584"/>
    <w:rsid w:val="008F3246"/>
    <w:rsid w:val="008F3C1B"/>
    <w:rsid w:val="008F508C"/>
    <w:rsid w:val="00901BE9"/>
    <w:rsid w:val="0090271B"/>
    <w:rsid w:val="00910642"/>
    <w:rsid w:val="00910DDF"/>
    <w:rsid w:val="0091306C"/>
    <w:rsid w:val="0092316D"/>
    <w:rsid w:val="00923CBD"/>
    <w:rsid w:val="00926AE2"/>
    <w:rsid w:val="00930B13"/>
    <w:rsid w:val="009311C8"/>
    <w:rsid w:val="00933376"/>
    <w:rsid w:val="00933A2F"/>
    <w:rsid w:val="00945B48"/>
    <w:rsid w:val="00962C44"/>
    <w:rsid w:val="009716D8"/>
    <w:rsid w:val="009718F9"/>
    <w:rsid w:val="00971F42"/>
    <w:rsid w:val="00972FB9"/>
    <w:rsid w:val="00975112"/>
    <w:rsid w:val="00981768"/>
    <w:rsid w:val="00983E8F"/>
    <w:rsid w:val="00985E56"/>
    <w:rsid w:val="0098788A"/>
    <w:rsid w:val="009905FC"/>
    <w:rsid w:val="00994FDA"/>
    <w:rsid w:val="009A31BF"/>
    <w:rsid w:val="009A3B71"/>
    <w:rsid w:val="009A61BC"/>
    <w:rsid w:val="009B0138"/>
    <w:rsid w:val="009B0FE9"/>
    <w:rsid w:val="009B173A"/>
    <w:rsid w:val="009C3F20"/>
    <w:rsid w:val="009C7CA1"/>
    <w:rsid w:val="009D043D"/>
    <w:rsid w:val="009D092E"/>
    <w:rsid w:val="009F3259"/>
    <w:rsid w:val="00A037D5"/>
    <w:rsid w:val="00A056DE"/>
    <w:rsid w:val="00A1247D"/>
    <w:rsid w:val="00A128AD"/>
    <w:rsid w:val="00A164D0"/>
    <w:rsid w:val="00A21E76"/>
    <w:rsid w:val="00A23BC8"/>
    <w:rsid w:val="00A245F8"/>
    <w:rsid w:val="00A27762"/>
    <w:rsid w:val="00A30E68"/>
    <w:rsid w:val="00A31933"/>
    <w:rsid w:val="00A329D2"/>
    <w:rsid w:val="00A34AA0"/>
    <w:rsid w:val="00A3715C"/>
    <w:rsid w:val="00A413B4"/>
    <w:rsid w:val="00A41FE2"/>
    <w:rsid w:val="00A46FEF"/>
    <w:rsid w:val="00A47948"/>
    <w:rsid w:val="00A50CF6"/>
    <w:rsid w:val="00A5305C"/>
    <w:rsid w:val="00A56946"/>
    <w:rsid w:val="00A6170E"/>
    <w:rsid w:val="00A63B8C"/>
    <w:rsid w:val="00A715F8"/>
    <w:rsid w:val="00A77F6F"/>
    <w:rsid w:val="00A80996"/>
    <w:rsid w:val="00A81FB8"/>
    <w:rsid w:val="00A831FD"/>
    <w:rsid w:val="00A83352"/>
    <w:rsid w:val="00A850A2"/>
    <w:rsid w:val="00A91FA3"/>
    <w:rsid w:val="00A927D3"/>
    <w:rsid w:val="00AA0C1B"/>
    <w:rsid w:val="00AA2EC9"/>
    <w:rsid w:val="00AA7FC9"/>
    <w:rsid w:val="00AB0EED"/>
    <w:rsid w:val="00AB237D"/>
    <w:rsid w:val="00AB5933"/>
    <w:rsid w:val="00AE013D"/>
    <w:rsid w:val="00AE11B7"/>
    <w:rsid w:val="00AE7F68"/>
    <w:rsid w:val="00AF2321"/>
    <w:rsid w:val="00AF52F6"/>
    <w:rsid w:val="00AF52FD"/>
    <w:rsid w:val="00AF54A8"/>
    <w:rsid w:val="00AF7237"/>
    <w:rsid w:val="00B0043A"/>
    <w:rsid w:val="00B00D75"/>
    <w:rsid w:val="00B02684"/>
    <w:rsid w:val="00B070CB"/>
    <w:rsid w:val="00B12456"/>
    <w:rsid w:val="00B145F0"/>
    <w:rsid w:val="00B22B68"/>
    <w:rsid w:val="00B259C8"/>
    <w:rsid w:val="00B26CCF"/>
    <w:rsid w:val="00B30FC2"/>
    <w:rsid w:val="00B331A2"/>
    <w:rsid w:val="00B425F0"/>
    <w:rsid w:val="00B42DFA"/>
    <w:rsid w:val="00B509BC"/>
    <w:rsid w:val="00B531DD"/>
    <w:rsid w:val="00B55014"/>
    <w:rsid w:val="00B55136"/>
    <w:rsid w:val="00B62232"/>
    <w:rsid w:val="00B70BF3"/>
    <w:rsid w:val="00B71DC2"/>
    <w:rsid w:val="00B849F5"/>
    <w:rsid w:val="00B91CFC"/>
    <w:rsid w:val="00B93893"/>
    <w:rsid w:val="00B9744D"/>
    <w:rsid w:val="00BA1397"/>
    <w:rsid w:val="00BA51E1"/>
    <w:rsid w:val="00BA7E0A"/>
    <w:rsid w:val="00BC2C00"/>
    <w:rsid w:val="00BC3B53"/>
    <w:rsid w:val="00BC3B96"/>
    <w:rsid w:val="00BC4AE3"/>
    <w:rsid w:val="00BC5B28"/>
    <w:rsid w:val="00BD2370"/>
    <w:rsid w:val="00BE3F88"/>
    <w:rsid w:val="00BE4756"/>
    <w:rsid w:val="00BE5ED9"/>
    <w:rsid w:val="00BE7B41"/>
    <w:rsid w:val="00C071B6"/>
    <w:rsid w:val="00C15A91"/>
    <w:rsid w:val="00C206F1"/>
    <w:rsid w:val="00C217E1"/>
    <w:rsid w:val="00C219B1"/>
    <w:rsid w:val="00C4015B"/>
    <w:rsid w:val="00C40C60"/>
    <w:rsid w:val="00C435ED"/>
    <w:rsid w:val="00C5258E"/>
    <w:rsid w:val="00C530C9"/>
    <w:rsid w:val="00C619A7"/>
    <w:rsid w:val="00C73D5F"/>
    <w:rsid w:val="00C82AFE"/>
    <w:rsid w:val="00C83135"/>
    <w:rsid w:val="00C83DBC"/>
    <w:rsid w:val="00C97C80"/>
    <w:rsid w:val="00CA47D3"/>
    <w:rsid w:val="00CA6533"/>
    <w:rsid w:val="00CA6A25"/>
    <w:rsid w:val="00CA6A3F"/>
    <w:rsid w:val="00CA7C99"/>
    <w:rsid w:val="00CC6290"/>
    <w:rsid w:val="00CD233D"/>
    <w:rsid w:val="00CD3499"/>
    <w:rsid w:val="00CD362D"/>
    <w:rsid w:val="00CE101D"/>
    <w:rsid w:val="00CE167A"/>
    <w:rsid w:val="00CE1814"/>
    <w:rsid w:val="00CE1A95"/>
    <w:rsid w:val="00CE1C84"/>
    <w:rsid w:val="00CE5055"/>
    <w:rsid w:val="00CF053F"/>
    <w:rsid w:val="00CF1A17"/>
    <w:rsid w:val="00CF2D64"/>
    <w:rsid w:val="00CF4612"/>
    <w:rsid w:val="00D0375A"/>
    <w:rsid w:val="00D0609E"/>
    <w:rsid w:val="00D078E1"/>
    <w:rsid w:val="00D100E9"/>
    <w:rsid w:val="00D17942"/>
    <w:rsid w:val="00D20118"/>
    <w:rsid w:val="00D21E4B"/>
    <w:rsid w:val="00D22441"/>
    <w:rsid w:val="00D23522"/>
    <w:rsid w:val="00D264D6"/>
    <w:rsid w:val="00D33BF0"/>
    <w:rsid w:val="00D33DE0"/>
    <w:rsid w:val="00D36447"/>
    <w:rsid w:val="00D516BE"/>
    <w:rsid w:val="00D5423B"/>
    <w:rsid w:val="00D54E6A"/>
    <w:rsid w:val="00D54F4E"/>
    <w:rsid w:val="00D57A56"/>
    <w:rsid w:val="00D604B3"/>
    <w:rsid w:val="00D60BA4"/>
    <w:rsid w:val="00D62419"/>
    <w:rsid w:val="00D77870"/>
    <w:rsid w:val="00D80977"/>
    <w:rsid w:val="00D80CCE"/>
    <w:rsid w:val="00D86EEA"/>
    <w:rsid w:val="00D87195"/>
    <w:rsid w:val="00D87D03"/>
    <w:rsid w:val="00D9360B"/>
    <w:rsid w:val="00D95C88"/>
    <w:rsid w:val="00D97B2E"/>
    <w:rsid w:val="00DA241E"/>
    <w:rsid w:val="00DA6D30"/>
    <w:rsid w:val="00DB36FE"/>
    <w:rsid w:val="00DB533A"/>
    <w:rsid w:val="00DB60AE"/>
    <w:rsid w:val="00DB6307"/>
    <w:rsid w:val="00DC1438"/>
    <w:rsid w:val="00DD1DCD"/>
    <w:rsid w:val="00DD338F"/>
    <w:rsid w:val="00DD66F2"/>
    <w:rsid w:val="00DE3FE0"/>
    <w:rsid w:val="00DE546D"/>
    <w:rsid w:val="00DE578A"/>
    <w:rsid w:val="00DE7F94"/>
    <w:rsid w:val="00DF2583"/>
    <w:rsid w:val="00DF54D9"/>
    <w:rsid w:val="00DF7283"/>
    <w:rsid w:val="00E01A59"/>
    <w:rsid w:val="00E10DC6"/>
    <w:rsid w:val="00E11F8E"/>
    <w:rsid w:val="00E15881"/>
    <w:rsid w:val="00E16A8F"/>
    <w:rsid w:val="00E21DE3"/>
    <w:rsid w:val="00E26D1F"/>
    <w:rsid w:val="00E273C5"/>
    <w:rsid w:val="00E307D1"/>
    <w:rsid w:val="00E3731D"/>
    <w:rsid w:val="00E51469"/>
    <w:rsid w:val="00E634E3"/>
    <w:rsid w:val="00E717C4"/>
    <w:rsid w:val="00E77E18"/>
    <w:rsid w:val="00E77F89"/>
    <w:rsid w:val="00E80330"/>
    <w:rsid w:val="00E806C5"/>
    <w:rsid w:val="00E80E71"/>
    <w:rsid w:val="00E850D3"/>
    <w:rsid w:val="00E853D6"/>
    <w:rsid w:val="00E876B9"/>
    <w:rsid w:val="00E93935"/>
    <w:rsid w:val="00EA0F13"/>
    <w:rsid w:val="00EC0DFF"/>
    <w:rsid w:val="00EC237D"/>
    <w:rsid w:val="00EC2918"/>
    <w:rsid w:val="00EC4D0E"/>
    <w:rsid w:val="00EC4E2B"/>
    <w:rsid w:val="00ED072A"/>
    <w:rsid w:val="00ED539E"/>
    <w:rsid w:val="00ED6106"/>
    <w:rsid w:val="00ED7804"/>
    <w:rsid w:val="00EE4A1F"/>
    <w:rsid w:val="00EE4C2D"/>
    <w:rsid w:val="00EF0C33"/>
    <w:rsid w:val="00EF1B5A"/>
    <w:rsid w:val="00EF24FB"/>
    <w:rsid w:val="00EF2CCA"/>
    <w:rsid w:val="00EF495B"/>
    <w:rsid w:val="00EF60DC"/>
    <w:rsid w:val="00F00F54"/>
    <w:rsid w:val="00F03963"/>
    <w:rsid w:val="00F11068"/>
    <w:rsid w:val="00F1256D"/>
    <w:rsid w:val="00F13A4E"/>
    <w:rsid w:val="00F14A8A"/>
    <w:rsid w:val="00F172BB"/>
    <w:rsid w:val="00F17B10"/>
    <w:rsid w:val="00F21BEF"/>
    <w:rsid w:val="00F2315B"/>
    <w:rsid w:val="00F41A6F"/>
    <w:rsid w:val="00F4553F"/>
    <w:rsid w:val="00F45A25"/>
    <w:rsid w:val="00F50F86"/>
    <w:rsid w:val="00F53F91"/>
    <w:rsid w:val="00F61569"/>
    <w:rsid w:val="00F61A72"/>
    <w:rsid w:val="00F62B67"/>
    <w:rsid w:val="00F66F13"/>
    <w:rsid w:val="00F74073"/>
    <w:rsid w:val="00F74566"/>
    <w:rsid w:val="00F75603"/>
    <w:rsid w:val="00F8132D"/>
    <w:rsid w:val="00F845B4"/>
    <w:rsid w:val="00F8713B"/>
    <w:rsid w:val="00F93F9E"/>
    <w:rsid w:val="00FA2CD7"/>
    <w:rsid w:val="00FA5940"/>
    <w:rsid w:val="00FB06ED"/>
    <w:rsid w:val="00FC2311"/>
    <w:rsid w:val="00FC3165"/>
    <w:rsid w:val="00FC36AB"/>
    <w:rsid w:val="00FC4300"/>
    <w:rsid w:val="00FC7F66"/>
    <w:rsid w:val="00FD5776"/>
    <w:rsid w:val="00FE1CB6"/>
    <w:rsid w:val="00FE486B"/>
    <w:rsid w:val="00FE4F08"/>
    <w:rsid w:val="00FF19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468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C82AFE"/>
    <w:pPr>
      <w:spacing w:line="240" w:lineRule="atLeast"/>
    </w:pPr>
    <w:rPr>
      <w:rFonts w:ascii="Verdana" w:hAnsi="Verdana"/>
      <w:sz w:val="18"/>
      <w:szCs w:val="24"/>
      <w:lang w:val="nl-NL" w:eastAsia="nl-NL"/>
    </w:rPr>
  </w:style>
  <w:style w:type="paragraph" w:styleId="Kop1">
    <w:name w:val="heading 1"/>
    <w:basedOn w:val="Standaard"/>
    <w:next w:val="Standaard"/>
    <w:link w:val="Kop1Char1"/>
    <w:qFormat/>
    <w:rsid w:val="00023E9A"/>
    <w:pPr>
      <w:keepNext/>
      <w:spacing w:before="240" w:after="60"/>
      <w:outlineLvl w:val="0"/>
    </w:pPr>
    <w:rPr>
      <w:rFonts w:cs="Arial"/>
      <w:b/>
      <w:bCs/>
      <w:kern w:val="32"/>
      <w:sz w:val="32"/>
      <w:szCs w:val="32"/>
    </w:rPr>
  </w:style>
  <w:style w:type="paragraph" w:styleId="Kop2">
    <w:name w:val="heading 2"/>
    <w:basedOn w:val="Standaard"/>
    <w:next w:val="Standaard"/>
    <w:link w:val="Kop2Char1"/>
    <w:qFormat/>
    <w:rsid w:val="00023E9A"/>
    <w:pPr>
      <w:keepNext/>
      <w:spacing w:before="240" w:after="60"/>
      <w:outlineLvl w:val="1"/>
    </w:pPr>
    <w:rPr>
      <w:rFonts w:cs="Arial"/>
      <w:b/>
      <w:bCs/>
      <w:i/>
      <w:iCs/>
      <w:sz w:val="28"/>
      <w:szCs w:val="28"/>
    </w:rPr>
  </w:style>
  <w:style w:type="paragraph" w:styleId="Kop3">
    <w:name w:val="heading 3"/>
    <w:basedOn w:val="Standaard"/>
    <w:next w:val="Standaard"/>
    <w:link w:val="Kop3Char1"/>
    <w:qFormat/>
    <w:rsid w:val="00023E9A"/>
    <w:pPr>
      <w:keepNext/>
      <w:spacing w:before="240" w:after="60"/>
      <w:outlineLvl w:val="2"/>
    </w:pPr>
    <w:rPr>
      <w:rFonts w:cs="Arial"/>
      <w:b/>
      <w:bCs/>
      <w:sz w:val="26"/>
      <w:szCs w:val="26"/>
    </w:rPr>
  </w:style>
  <w:style w:type="paragraph" w:styleId="Kop4">
    <w:name w:val="heading 4"/>
    <w:basedOn w:val="Standaard"/>
    <w:next w:val="Standaard"/>
    <w:link w:val="Kop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1"/>
    <w:rsid w:val="00023E9A"/>
    <w:pPr>
      <w:tabs>
        <w:tab w:val="center" w:pos="4536"/>
        <w:tab w:val="right" w:pos="9072"/>
      </w:tabs>
    </w:pPr>
  </w:style>
  <w:style w:type="paragraph" w:styleId="Voettekst">
    <w:name w:val="footer"/>
    <w:basedOn w:val="Standaard"/>
    <w:link w:val="VoettekstChar1"/>
    <w:rsid w:val="00023E9A"/>
    <w:pPr>
      <w:tabs>
        <w:tab w:val="center" w:pos="4536"/>
        <w:tab w:val="right" w:pos="9072"/>
      </w:tabs>
    </w:pPr>
  </w:style>
  <w:style w:type="table" w:styleId="Tabelraster">
    <w:name w:val="Table Grid"/>
    <w:basedOn w:val="Standaardtabel"/>
    <w:rsid w:val="00023E9A"/>
    <w:rPr>
      <w:rFonts w:ascii="Verdana" w:hAnsi="Verdan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uisstijl-NotaGegeven">
    <w:name w:val="Huisstijl-NotaGegeven"/>
    <w:basedOn w:val="Standaard"/>
    <w:rsid w:val="00EE4C2D"/>
    <w:pPr>
      <w:adjustRightInd w:val="0"/>
      <w:spacing w:line="180" w:lineRule="exact"/>
    </w:pPr>
    <w:rPr>
      <w:rFonts w:cs="Verdana"/>
      <w:noProof/>
      <w:sz w:val="13"/>
      <w:szCs w:val="18"/>
    </w:rPr>
  </w:style>
  <w:style w:type="paragraph" w:customStyle="1" w:styleId="Huisstijl-Adres">
    <w:name w:val="Huisstijl-Adres"/>
    <w:basedOn w:val="Standaard"/>
    <w:link w:val="Huisstijl-AdresChar"/>
    <w:rsid w:val="00575B80"/>
    <w:pPr>
      <w:tabs>
        <w:tab w:val="left" w:pos="192"/>
      </w:tabs>
      <w:adjustRightInd w:val="0"/>
      <w:spacing w:after="90" w:line="180" w:lineRule="exact"/>
    </w:pPr>
    <w:rPr>
      <w:rFonts w:cs="Verdana"/>
      <w:noProof/>
      <w:sz w:val="13"/>
      <w:szCs w:val="13"/>
    </w:rPr>
  </w:style>
  <w:style w:type="paragraph" w:styleId="Lijstopsomteken">
    <w:name w:val="List Bullet"/>
    <w:basedOn w:val="Standaard"/>
    <w:rsid w:val="004F44C2"/>
    <w:pPr>
      <w:numPr>
        <w:numId w:val="1"/>
      </w:numPr>
    </w:pPr>
    <w:rPr>
      <w:noProof/>
    </w:rPr>
  </w:style>
  <w:style w:type="character" w:customStyle="1" w:styleId="Huisstijl-GegevenCharChar">
    <w:name w:val="Huisstijl-Gegeven Char Char"/>
    <w:link w:val="Huisstijl-Gegeven"/>
    <w:rsid w:val="000B7FAB"/>
    <w:rPr>
      <w:rFonts w:ascii="Verdana" w:hAnsi="Verdana"/>
      <w:noProof/>
      <w:sz w:val="13"/>
      <w:szCs w:val="24"/>
      <w:lang w:val="nl-NL" w:eastAsia="nl-NL" w:bidi="ar-SA"/>
    </w:rPr>
  </w:style>
  <w:style w:type="paragraph" w:customStyle="1" w:styleId="Huisstijl-Gegeven">
    <w:name w:val="Huisstijl-Gegeven"/>
    <w:basedOn w:val="Standaard"/>
    <w:link w:val="Huisstijl-GegevenCharChar"/>
    <w:rsid w:val="000B7FAB"/>
    <w:pPr>
      <w:spacing w:after="92" w:line="180" w:lineRule="exact"/>
    </w:pPr>
    <w:rPr>
      <w:noProof/>
      <w:sz w:val="13"/>
    </w:rPr>
  </w:style>
  <w:style w:type="paragraph" w:customStyle="1" w:styleId="Huisstijl-NotaKopje">
    <w:name w:val="Huisstijl-NotaKopje"/>
    <w:basedOn w:val="Huisstijl-NotaGegeven"/>
    <w:next w:val="Huisstijl-NotaGegeven"/>
    <w:rsid w:val="00EE4C2D"/>
    <w:pPr>
      <w:spacing w:before="160" w:line="240" w:lineRule="exact"/>
    </w:pPr>
  </w:style>
  <w:style w:type="paragraph" w:customStyle="1" w:styleId="Huisstijl-Rubricering">
    <w:name w:val="Huisstijl-Rubricering"/>
    <w:basedOn w:val="Standaard"/>
    <w:rsid w:val="000B7FAB"/>
    <w:pPr>
      <w:adjustRightInd w:val="0"/>
      <w:spacing w:line="180" w:lineRule="exact"/>
    </w:pPr>
    <w:rPr>
      <w:rFonts w:cs="Verdana-Bold"/>
      <w:b/>
      <w:bCs/>
      <w:smallCaps/>
      <w:noProof/>
      <w:sz w:val="13"/>
      <w:szCs w:val="13"/>
    </w:rPr>
  </w:style>
  <w:style w:type="paragraph" w:customStyle="1" w:styleId="Huisstijl-NAW">
    <w:name w:val="Huisstijl-NAW"/>
    <w:basedOn w:val="Standaard"/>
    <w:rsid w:val="000B7FAB"/>
    <w:pPr>
      <w:adjustRightInd w:val="0"/>
    </w:pPr>
    <w:rPr>
      <w:rFonts w:cs="Verdana"/>
      <w:noProof/>
      <w:szCs w:val="18"/>
    </w:rPr>
  </w:style>
  <w:style w:type="character" w:styleId="Hyperlink">
    <w:name w:val="Hyperlink"/>
    <w:rsid w:val="00023E9A"/>
    <w:rPr>
      <w:color w:val="0000FF"/>
      <w:u w:val="single"/>
    </w:rPr>
  </w:style>
  <w:style w:type="paragraph" w:customStyle="1" w:styleId="Huisstijl-Retouradres">
    <w:name w:val="Huisstijl-Retouradres"/>
    <w:basedOn w:val="Standaard"/>
    <w:rsid w:val="000B7FAB"/>
    <w:pPr>
      <w:spacing w:line="180" w:lineRule="exact"/>
    </w:pPr>
    <w:rPr>
      <w:noProof/>
      <w:sz w:val="13"/>
    </w:rPr>
  </w:style>
  <w:style w:type="paragraph" w:customStyle="1" w:styleId="Huisstijl-Kopje">
    <w:name w:val="Huisstijl-Kopje"/>
    <w:basedOn w:val="Huisstijl-Gegeven"/>
    <w:rsid w:val="000B7FAB"/>
    <w:pPr>
      <w:spacing w:after="0"/>
    </w:pPr>
    <w:rPr>
      <w:b/>
    </w:rPr>
  </w:style>
  <w:style w:type="paragraph" w:customStyle="1" w:styleId="Huisstijl-Voorwaarden">
    <w:name w:val="Huisstijl-Voorwaarden"/>
    <w:basedOn w:val="Standaard"/>
    <w:rsid w:val="000B7FAB"/>
    <w:pPr>
      <w:spacing w:line="180" w:lineRule="exact"/>
    </w:pPr>
    <w:rPr>
      <w:i/>
      <w:noProof/>
      <w:sz w:val="13"/>
    </w:rPr>
  </w:style>
  <w:style w:type="paragraph" w:customStyle="1" w:styleId="Huisstijl-KixCode">
    <w:name w:val="Huisstijl-KixCode"/>
    <w:basedOn w:val="Standaard"/>
    <w:rsid w:val="000B7FAB"/>
    <w:pPr>
      <w:spacing w:before="60" w:line="240" w:lineRule="auto"/>
    </w:pPr>
    <w:rPr>
      <w:rFonts w:ascii="KIX Barcode" w:hAnsi="KIX Barcode"/>
      <w:b/>
      <w:bCs/>
      <w:smallCaps/>
      <w:noProof/>
      <w:sz w:val="24"/>
    </w:rPr>
  </w:style>
  <w:style w:type="paragraph" w:customStyle="1" w:styleId="Huisstijl-Paginanummering">
    <w:name w:val="Huisstijl-Paginanummering"/>
    <w:basedOn w:val="Standaard"/>
    <w:rsid w:val="000B7FAB"/>
    <w:pPr>
      <w:spacing w:line="180" w:lineRule="exact"/>
    </w:pPr>
    <w:rPr>
      <w:noProof/>
      <w:sz w:val="13"/>
    </w:rPr>
  </w:style>
  <w:style w:type="character" w:styleId="GevolgdeHyperlink">
    <w:name w:val="FollowedHyperlink"/>
    <w:rsid w:val="006A2100"/>
    <w:rPr>
      <w:color w:val="800080"/>
      <w:u w:val="single"/>
    </w:rPr>
  </w:style>
  <w:style w:type="paragraph" w:styleId="Lijstopsomteken2">
    <w:name w:val="List Bullet 2"/>
    <w:basedOn w:val="Standaard"/>
    <w:rsid w:val="004F44C2"/>
    <w:pPr>
      <w:numPr>
        <w:numId w:val="14"/>
      </w:numPr>
      <w:tabs>
        <w:tab w:val="clear" w:pos="227"/>
        <w:tab w:val="left" w:pos="454"/>
      </w:tabs>
      <w:ind w:left="454" w:hanging="227"/>
    </w:pPr>
    <w:rPr>
      <w:noProof/>
    </w:rPr>
  </w:style>
  <w:style w:type="character" w:customStyle="1" w:styleId="Huisstijl-AdresChar">
    <w:name w:val="Huisstijl-Adres Char"/>
    <w:link w:val="Huisstijl-Adres"/>
    <w:locked/>
    <w:rsid w:val="00E15881"/>
    <w:rPr>
      <w:rFonts w:ascii="Verdana" w:hAnsi="Verdana" w:cs="Verdana"/>
      <w:noProof/>
      <w:sz w:val="13"/>
      <w:szCs w:val="13"/>
      <w:lang w:val="nl-NL" w:eastAsia="nl-NL" w:bidi="ar-SA"/>
    </w:rPr>
  </w:style>
  <w:style w:type="character" w:styleId="Tekstvantijdelijkeaanduiding">
    <w:name w:val="Placeholder Text"/>
    <w:basedOn w:val="Standaardalinea-lettertype"/>
    <w:uiPriority w:val="99"/>
    <w:semiHidden/>
    <w:rsid w:val="00BA1397"/>
    <w:rPr>
      <w:color w:val="808080"/>
    </w:rPr>
  </w:style>
  <w:style w:type="paragraph" w:styleId="Voetnoottekst">
    <w:name w:val="footnote text"/>
    <w:basedOn w:val="Standaard"/>
    <w:link w:val="VoetnoottekstChar"/>
    <w:unhideWhenUsed/>
    <w:rsid w:val="00C82AFE"/>
    <w:pPr>
      <w:spacing w:line="180" w:lineRule="atLeast"/>
    </w:pPr>
    <w:rPr>
      <w:sz w:val="13"/>
      <w:szCs w:val="20"/>
    </w:rPr>
  </w:style>
  <w:style w:type="character" w:customStyle="1" w:styleId="VoetnoottekstChar">
    <w:name w:val="Voetnoottekst Char"/>
    <w:basedOn w:val="Standaardalinea-lettertype"/>
    <w:link w:val="Voetnoottekst"/>
    <w:rsid w:val="00C82AFE"/>
    <w:rPr>
      <w:rFonts w:ascii="Verdana" w:hAnsi="Verdana"/>
      <w:sz w:val="13"/>
      <w:lang w:val="nl-NL" w:eastAsia="nl-NL"/>
    </w:rPr>
  </w:style>
  <w:style w:type="paragraph" w:styleId="Ballontekst">
    <w:name w:val="Balloon Text"/>
    <w:basedOn w:val="Standaard"/>
    <w:link w:val="BallontekstChar"/>
    <w:rsid w:val="004A163B"/>
    <w:pPr>
      <w:spacing w:line="240" w:lineRule="auto"/>
    </w:pPr>
    <w:rPr>
      <w:rFonts w:ascii="Segoe UI" w:hAnsi="Segoe UI" w:cs="Segoe UI"/>
      <w:szCs w:val="18"/>
    </w:rPr>
  </w:style>
  <w:style w:type="character" w:customStyle="1" w:styleId="BallontekstChar">
    <w:name w:val="Ballontekst Char"/>
    <w:basedOn w:val="Standaardalinea-lettertype"/>
    <w:link w:val="Ballontekst"/>
    <w:rsid w:val="004A163B"/>
    <w:rPr>
      <w:rFonts w:ascii="Segoe UI" w:hAnsi="Segoe UI" w:cs="Segoe UI"/>
      <w:sz w:val="18"/>
      <w:szCs w:val="18"/>
      <w:lang w:val="nl-NL" w:eastAsia="nl-NL"/>
    </w:rPr>
  </w:style>
  <w:style w:type="character" w:customStyle="1" w:styleId="KoptekstChar">
    <w:name w:val="Koptekst Char"/>
    <w:basedOn w:val="Standaardalinea-lettertype"/>
    <w:rsid w:val="00841CD9"/>
    <w:rPr>
      <w:rFonts w:ascii="Verdana" w:eastAsia="Times New Roman" w:hAnsi="Verdana" w:cs="Times New Roman"/>
      <w:sz w:val="18"/>
      <w:szCs w:val="24"/>
      <w:lang w:val="nl-NL" w:eastAsia="nl-NL"/>
    </w:rPr>
  </w:style>
  <w:style w:type="character" w:customStyle="1" w:styleId="Kop1Char">
    <w:name w:val="Kop 1 Char"/>
    <w:basedOn w:val="Standaardalinea-lettertype"/>
    <w:rsid w:val="00841CD9"/>
    <w:rPr>
      <w:rFonts w:ascii="Verdana" w:eastAsia="Times New Roman" w:hAnsi="Verdana" w:cs="Arial"/>
      <w:b/>
      <w:bCs/>
      <w:kern w:val="32"/>
      <w:sz w:val="32"/>
      <w:szCs w:val="32"/>
      <w:lang w:val="nl-NL" w:eastAsia="nl-NL"/>
    </w:rPr>
  </w:style>
  <w:style w:type="character" w:customStyle="1" w:styleId="Kop2Char">
    <w:name w:val="Kop 2 Char"/>
    <w:basedOn w:val="Standaardalinea-lettertype"/>
    <w:rsid w:val="00841CD9"/>
    <w:rPr>
      <w:rFonts w:ascii="Verdana" w:eastAsia="Times New Roman" w:hAnsi="Verdana" w:cs="Arial"/>
      <w:b/>
      <w:bCs/>
      <w:i/>
      <w:iCs/>
      <w:sz w:val="28"/>
      <w:szCs w:val="28"/>
      <w:lang w:val="nl-NL" w:eastAsia="nl-NL"/>
    </w:rPr>
  </w:style>
  <w:style w:type="character" w:customStyle="1" w:styleId="Kop3Char">
    <w:name w:val="Kop 3 Char"/>
    <w:basedOn w:val="Standaardalinea-lettertype"/>
    <w:rsid w:val="00841CD9"/>
    <w:rPr>
      <w:rFonts w:ascii="Verdana" w:eastAsia="Times New Roman" w:hAnsi="Verdana" w:cs="Arial"/>
      <w:b/>
      <w:bCs/>
      <w:sz w:val="26"/>
      <w:szCs w:val="26"/>
      <w:lang w:val="nl-NL" w:eastAsia="nl-NL"/>
    </w:rPr>
  </w:style>
  <w:style w:type="character" w:customStyle="1" w:styleId="Kop4Char">
    <w:name w:val="Kop 4 Char"/>
    <w:basedOn w:val="Standaardalinea-lettertype"/>
    <w:link w:val="Kop4"/>
    <w:uiPriority w:val="9"/>
    <w:rsid w:val="00841CD9"/>
    <w:rPr>
      <w:rFonts w:asciiTheme="majorHAnsi" w:eastAsiaTheme="majorEastAsia" w:hAnsiTheme="majorHAnsi" w:cstheme="majorBidi"/>
      <w:b/>
      <w:bCs/>
      <w:i/>
      <w:iCs/>
      <w:color w:val="4F81BD" w:themeColor="accent1"/>
    </w:rPr>
  </w:style>
  <w:style w:type="paragraph" w:styleId="Standaardinspringing">
    <w:name w:val="Normal Indent"/>
    <w:basedOn w:val="Standaard"/>
    <w:uiPriority w:val="99"/>
    <w:unhideWhenUsed/>
    <w:rsid w:val="00841CD9"/>
    <w:pPr>
      <w:ind w:left="720"/>
    </w:pPr>
  </w:style>
  <w:style w:type="paragraph" w:styleId="Ondertitel">
    <w:name w:val="Subtitle"/>
    <w:basedOn w:val="Standaard"/>
    <w:next w:val="Standaard"/>
    <w:link w:val="OndertitelChar"/>
    <w:uiPriority w:val="11"/>
    <w:qFormat/>
    <w:rsid w:val="00841CD9"/>
    <w:pPr>
      <w:numPr>
        <w:ilvl w:val="1"/>
      </w:numPr>
      <w:ind w:left="86"/>
    </w:pPr>
    <w:rPr>
      <w:rFonts w:asciiTheme="majorHAnsi" w:eastAsiaTheme="majorEastAsia" w:hAnsiTheme="majorHAnsi" w:cstheme="majorBidi"/>
      <w:i/>
      <w:iCs/>
      <w:color w:val="4F81BD" w:themeColor="accent1"/>
      <w:spacing w:val="15"/>
      <w:sz w:val="24"/>
    </w:rPr>
  </w:style>
  <w:style w:type="character" w:customStyle="1" w:styleId="OndertitelChar">
    <w:name w:val="Ondertitel Char"/>
    <w:basedOn w:val="Standaardalinea-lettertype"/>
    <w:link w:val="Ondertitel"/>
    <w:uiPriority w:val="11"/>
    <w:rsid w:val="00841CD9"/>
    <w:rPr>
      <w:rFonts w:asciiTheme="majorHAnsi" w:eastAsiaTheme="majorEastAsia" w:hAnsiTheme="majorHAnsi" w:cstheme="majorBidi"/>
      <w:i/>
      <w:iCs/>
      <w:color w:val="4F81BD" w:themeColor="accent1"/>
      <w:spacing w:val="15"/>
      <w:sz w:val="24"/>
      <w:szCs w:val="24"/>
    </w:rPr>
  </w:style>
  <w:style w:type="paragraph" w:styleId="Titel">
    <w:name w:val="Title"/>
    <w:basedOn w:val="Standaard"/>
    <w:next w:val="Standaard"/>
    <w:link w:val="Titel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adruk">
    <w:name w:val="Emphasis"/>
    <w:basedOn w:val="Standaardalinea-lettertype"/>
    <w:uiPriority w:val="20"/>
    <w:qFormat/>
    <w:rsid w:val="00D1197D"/>
    <w:rPr>
      <w:i/>
      <w:iCs/>
    </w:rPr>
  </w:style>
  <w:style w:type="character" w:customStyle="1" w:styleId="VoettekstChar">
    <w:name w:val="Voettekst Char"/>
    <w:basedOn w:val="Standaardalinea-lettertype"/>
    <w:rsid w:val="00DE555F"/>
    <w:rPr>
      <w:rFonts w:ascii="Verdana" w:eastAsia="Times New Roman" w:hAnsi="Verdana" w:cs="Times New Roman"/>
      <w:sz w:val="18"/>
      <w:szCs w:val="24"/>
      <w:lang w:val="nl-NL" w:eastAsia="nl-NL"/>
    </w:rPr>
  </w:style>
  <w:style w:type="character" w:customStyle="1" w:styleId="KoptekstChar1">
    <w:name w:val="Koptekst Char1"/>
    <w:basedOn w:val="Standaardalinea-lettertype"/>
    <w:link w:val="Koptekst"/>
    <w:rsid w:val="00841CD9"/>
    <w:rPr>
      <w:rFonts w:ascii="Verdana" w:eastAsia="Times New Roman" w:hAnsi="Verdana" w:cs="Times New Roman"/>
      <w:sz w:val="18"/>
      <w:szCs w:val="24"/>
      <w:lang w:val="nl-NL" w:eastAsia="nl-NL"/>
    </w:rPr>
  </w:style>
  <w:style w:type="character" w:customStyle="1" w:styleId="Kop1Char1">
    <w:name w:val="Kop 1 Char1"/>
    <w:basedOn w:val="Standaardalinea-lettertype"/>
    <w:link w:val="Kop1"/>
    <w:rsid w:val="00841CD9"/>
    <w:rPr>
      <w:rFonts w:ascii="Verdana" w:eastAsia="Times New Roman" w:hAnsi="Verdana" w:cs="Arial"/>
      <w:b/>
      <w:bCs/>
      <w:kern w:val="32"/>
      <w:sz w:val="32"/>
      <w:szCs w:val="32"/>
      <w:lang w:val="nl-NL" w:eastAsia="nl-NL"/>
    </w:rPr>
  </w:style>
  <w:style w:type="character" w:customStyle="1" w:styleId="Kop2Char1">
    <w:name w:val="Kop 2 Char1"/>
    <w:basedOn w:val="Standaardalinea-lettertype"/>
    <w:link w:val="Kop2"/>
    <w:rsid w:val="00841CD9"/>
    <w:rPr>
      <w:rFonts w:ascii="Verdana" w:eastAsia="Times New Roman" w:hAnsi="Verdana" w:cs="Arial"/>
      <w:b/>
      <w:bCs/>
      <w:i/>
      <w:iCs/>
      <w:sz w:val="28"/>
      <w:szCs w:val="28"/>
      <w:lang w:val="nl-NL" w:eastAsia="nl-NL"/>
    </w:rPr>
  </w:style>
  <w:style w:type="character" w:customStyle="1" w:styleId="Kop3Char1">
    <w:name w:val="Kop 3 Char1"/>
    <w:basedOn w:val="Standaardalinea-lettertype"/>
    <w:link w:val="Kop3"/>
    <w:rsid w:val="00841CD9"/>
    <w:rPr>
      <w:rFonts w:ascii="Verdana" w:eastAsia="Times New Roman" w:hAnsi="Verdana" w:cs="Arial"/>
      <w:b/>
      <w:bCs/>
      <w:sz w:val="26"/>
      <w:szCs w:val="26"/>
      <w:lang w:val="nl-NL" w:eastAsia="nl-NL"/>
    </w:rPr>
  </w:style>
  <w:style w:type="character" w:customStyle="1" w:styleId="VoettekstChar1">
    <w:name w:val="Voettekst Char1"/>
    <w:basedOn w:val="Standaardalinea-lettertype"/>
    <w:link w:val="Voettekst"/>
    <w:rsid w:val="00DE555F"/>
    <w:rPr>
      <w:rFonts w:ascii="Verdana" w:eastAsia="Times New Roman" w:hAnsi="Verdana" w:cs="Times New Roman"/>
      <w:sz w:val="18"/>
      <w:szCs w:val="24"/>
      <w:lang w:val="nl-NL" w:eastAsia="nl-NL"/>
    </w:rPr>
  </w:style>
  <w:style w:type="character" w:styleId="Verwijzingopmerking">
    <w:name w:val="annotation reference"/>
    <w:basedOn w:val="Standaardalinea-lettertype"/>
    <w:semiHidden/>
    <w:unhideWhenUsed/>
    <w:rsid w:val="0091306C"/>
    <w:rPr>
      <w:sz w:val="16"/>
      <w:szCs w:val="16"/>
    </w:rPr>
  </w:style>
  <w:style w:type="paragraph" w:styleId="Tekstopmerking">
    <w:name w:val="annotation text"/>
    <w:basedOn w:val="Standaard"/>
    <w:link w:val="TekstopmerkingChar"/>
    <w:unhideWhenUsed/>
    <w:rsid w:val="0091306C"/>
    <w:pPr>
      <w:spacing w:line="240" w:lineRule="auto"/>
    </w:pPr>
    <w:rPr>
      <w:sz w:val="20"/>
      <w:szCs w:val="20"/>
    </w:rPr>
  </w:style>
  <w:style w:type="character" w:customStyle="1" w:styleId="TekstopmerkingChar">
    <w:name w:val="Tekst opmerking Char"/>
    <w:basedOn w:val="Standaardalinea-lettertype"/>
    <w:link w:val="Tekstopmerking"/>
    <w:rsid w:val="0091306C"/>
    <w:rPr>
      <w:rFonts w:ascii="Verdana" w:hAnsi="Verdana"/>
      <w:lang w:val="nl-NL" w:eastAsia="nl-NL"/>
    </w:rPr>
  </w:style>
  <w:style w:type="paragraph" w:styleId="Onderwerpvanopmerking">
    <w:name w:val="annotation subject"/>
    <w:basedOn w:val="Tekstopmerking"/>
    <w:next w:val="Tekstopmerking"/>
    <w:link w:val="OnderwerpvanopmerkingChar"/>
    <w:semiHidden/>
    <w:unhideWhenUsed/>
    <w:rsid w:val="0091306C"/>
    <w:rPr>
      <w:b/>
      <w:bCs/>
    </w:rPr>
  </w:style>
  <w:style w:type="character" w:customStyle="1" w:styleId="OnderwerpvanopmerkingChar">
    <w:name w:val="Onderwerp van opmerking Char"/>
    <w:basedOn w:val="TekstopmerkingChar"/>
    <w:link w:val="Onderwerpvanopmerking"/>
    <w:semiHidden/>
    <w:rsid w:val="0091306C"/>
    <w:rPr>
      <w:rFonts w:ascii="Verdana" w:hAnsi="Verdana"/>
      <w:b/>
      <w:bCs/>
      <w:lang w:val="nl-NL" w:eastAsia="nl-NL"/>
    </w:rPr>
  </w:style>
  <w:style w:type="paragraph" w:styleId="Lijstalinea">
    <w:name w:val="List Paragraph"/>
    <w:basedOn w:val="Standaard"/>
    <w:uiPriority w:val="34"/>
    <w:qFormat/>
    <w:rsid w:val="008F1169"/>
    <w:pPr>
      <w:ind w:left="720"/>
      <w:contextualSpacing/>
    </w:pPr>
  </w:style>
  <w:style w:type="paragraph" w:styleId="Revisie">
    <w:name w:val="Revision"/>
    <w:hidden/>
    <w:uiPriority w:val="99"/>
    <w:semiHidden/>
    <w:rsid w:val="00C071B6"/>
    <w:rPr>
      <w:rFonts w:ascii="Verdana" w:hAnsi="Verdana"/>
      <w:sz w:val="18"/>
      <w:szCs w:val="24"/>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831573">
      <w:bodyDiv w:val="1"/>
      <w:marLeft w:val="0"/>
      <w:marRight w:val="0"/>
      <w:marTop w:val="0"/>
      <w:marBottom w:val="0"/>
      <w:divBdr>
        <w:top w:val="none" w:sz="0" w:space="0" w:color="auto"/>
        <w:left w:val="none" w:sz="0" w:space="0" w:color="auto"/>
        <w:bottom w:val="none" w:sz="0" w:space="0" w:color="auto"/>
        <w:right w:val="none" w:sz="0" w:space="0" w:color="auto"/>
      </w:divBdr>
    </w:div>
    <w:div w:id="1584606084">
      <w:bodyDiv w:val="1"/>
      <w:marLeft w:val="0"/>
      <w:marRight w:val="0"/>
      <w:marTop w:val="0"/>
      <w:marBottom w:val="0"/>
      <w:divBdr>
        <w:top w:val="none" w:sz="0" w:space="0" w:color="auto"/>
        <w:left w:val="none" w:sz="0" w:space="0" w:color="auto"/>
        <w:bottom w:val="none" w:sz="0" w:space="0" w:color="auto"/>
        <w:right w:val="none" w:sz="0" w:space="0" w:color="auto"/>
      </w:divBdr>
    </w:div>
    <w:div w:id="1736733887">
      <w:bodyDiv w:val="1"/>
      <w:marLeft w:val="0"/>
      <w:marRight w:val="0"/>
      <w:marTop w:val="0"/>
      <w:marBottom w:val="0"/>
      <w:divBdr>
        <w:top w:val="none" w:sz="0" w:space="0" w:color="auto"/>
        <w:left w:val="none" w:sz="0" w:space="0" w:color="auto"/>
        <w:bottom w:val="none" w:sz="0" w:space="0" w:color="auto"/>
        <w:right w:val="none" w:sz="0" w:space="0" w:color="auto"/>
      </w:divBdr>
    </w:div>
    <w:div w:id="2083213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cid:image001.png@01DC9A63.E2C7FFB0" TargetMode="External"/><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gemeen"/>
          <w:gallery w:val="placeholder"/>
        </w:category>
        <w:types>
          <w:type w:val="bbPlcHdr"/>
        </w:types>
        <w:behaviors>
          <w:behavior w:val="content"/>
        </w:behaviors>
        <w:guid w:val="{55903B0B-787F-4C4B-B043-468BCB634001}"/>
      </w:docPartPr>
      <w:docPartBody>
        <w:p w:rsidR="00042A5B" w:rsidRDefault="009473CD">
          <w:r w:rsidRPr="001267EE">
            <w:rPr>
              <w:rStyle w:val="Tekstvantijdelijkeaanduiding"/>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Bold">
    <w:panose1 w:val="00000000000000000000"/>
    <w:charset w:val="00"/>
    <w:family w:val="swiss"/>
    <w:notTrueType/>
    <w:pitch w:val="default"/>
    <w:sig w:usb0="00000003" w:usb1="00000000" w:usb2="00000000" w:usb3="00000000" w:csb0="00000001" w:csb1="00000000"/>
  </w:font>
  <w:font w:name="KIX Barcode">
    <w:panose1 w:val="020B7200000000000000"/>
    <w:charset w:val="00"/>
    <w:family w:val="swiss"/>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FC5"/>
    <w:rsid w:val="00042A5B"/>
    <w:rsid w:val="00056704"/>
    <w:rsid w:val="002C14FC"/>
    <w:rsid w:val="003A4359"/>
    <w:rsid w:val="003E26C8"/>
    <w:rsid w:val="003F112A"/>
    <w:rsid w:val="004F16D8"/>
    <w:rsid w:val="005240A6"/>
    <w:rsid w:val="005537D7"/>
    <w:rsid w:val="005624F2"/>
    <w:rsid w:val="00572446"/>
    <w:rsid w:val="00586D42"/>
    <w:rsid w:val="0061422D"/>
    <w:rsid w:val="006A77F5"/>
    <w:rsid w:val="007776E4"/>
    <w:rsid w:val="008C7118"/>
    <w:rsid w:val="0092316D"/>
    <w:rsid w:val="009473CD"/>
    <w:rsid w:val="00A164D0"/>
    <w:rsid w:val="00A22FC5"/>
    <w:rsid w:val="00A80996"/>
    <w:rsid w:val="00A815F0"/>
    <w:rsid w:val="00C7756A"/>
    <w:rsid w:val="00CB3B34"/>
    <w:rsid w:val="00CE21DB"/>
    <w:rsid w:val="00D20118"/>
    <w:rsid w:val="00DA6D30"/>
    <w:rsid w:val="00DF07A8"/>
    <w:rsid w:val="00ED7804"/>
    <w:rsid w:val="00F14A8A"/>
    <w:rsid w:val="00F5378D"/>
    <w:rsid w:val="00F8132D"/>
    <w:rsid w:val="00F83D1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22FC5"/>
    <w:rPr>
      <w:rFonts w:cs="Times New Roman"/>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22FC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4bde8109-f994-4a60-a1d3-5c95e2ff3620}" enabled="1" method="Privileged" siteId="{1321633e-f6b9-44e2-a44f-59b9d264ecb7}" contentBits="0" removed="0"/>
</clbl:labelList>
</file>

<file path=docProps/app.xml><?xml version="1.0" encoding="utf-8"?>
<ap:Properties xmlns:vt="http://schemas.openxmlformats.org/officeDocument/2006/docPropsVTypes" xmlns:ap="http://schemas.openxmlformats.org/officeDocument/2006/extended-properties">
  <ap:Pages>1</ap:Pages>
  <ap:Words>304</ap:Words>
  <ap:Characters>1672</ap:Characters>
  <ap:DocSecurity>0</ap:DocSecurity>
  <ap:Lines>13</ap:Lines>
  <ap:Paragraphs>3</ap:Paragraphs>
  <ap:ScaleCrop>false</ap:ScaleCrop>
  <ap:LinksUpToDate>false</ap:LinksUpToDate>
  <ap:CharactersWithSpaces>1973</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dcterms:created xsi:type="dcterms:W3CDTF">2026-09-11T13:42:00.0000000Z</dcterms:created>
  <dcterms:modified xsi:type="dcterms:W3CDTF">2026-09-11T13:42:00.0000000Z</dcterms:modified>
  <dc:description>------------------------</dc:description>
  <dc:subject/>
  <keywords/>
  <version/>
  <category/>
</coreProperties>
</file>