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340ECA" w:rsidP="007426AA" w:rsidRDefault="00897E3D" w14:paraId="56E9EA1E" w14:textId="5BB04F41">
      <w:pPr>
        <w:rPr>
          <w:szCs w:val="18"/>
        </w:rPr>
      </w:pPr>
      <w:r>
        <w:rPr>
          <w:szCs w:val="18"/>
        </w:rPr>
        <w:t xml:space="preserve">Geachte </w:t>
      </w:r>
      <w:r w:rsidR="001002DA">
        <w:rPr>
          <w:szCs w:val="18"/>
        </w:rPr>
        <w:t>V</w:t>
      </w:r>
      <w:r>
        <w:rPr>
          <w:szCs w:val="18"/>
        </w:rPr>
        <w:t>oorzitter,</w:t>
      </w:r>
    </w:p>
    <w:p w:rsidR="00897E3D" w:rsidP="007426AA" w:rsidRDefault="00897E3D" w14:paraId="07E7783F" w14:textId="77777777">
      <w:pPr>
        <w:rPr>
          <w:szCs w:val="18"/>
        </w:rPr>
      </w:pPr>
    </w:p>
    <w:p w:rsidR="00E4437A" w:rsidP="00812587" w:rsidRDefault="00812587" w14:paraId="61138194" w14:textId="00B4B035">
      <w:pPr>
        <w:rPr>
          <w:szCs w:val="18"/>
        </w:rPr>
      </w:pPr>
      <w:r>
        <w:rPr>
          <w:szCs w:val="18"/>
        </w:rPr>
        <w:t>Het kabinet werkt samen met provincies hard aan het oplossen van de PAS-meldersproblematiek. Waar PAS-melders wellicht het bekendste voorbeeld zijn, zijn er ook andere projecten die om verschillende redenen niet beschikken over een</w:t>
      </w:r>
      <w:r w:rsidRPr="007306F3" w:rsidR="00E4437A">
        <w:rPr>
          <w:color w:val="000000" w:themeColor="text1"/>
          <w:szCs w:val="18"/>
        </w:rPr>
        <w:t xml:space="preserve"> toereikende </w:t>
      </w:r>
      <w:r w:rsidR="00C31936">
        <w:rPr>
          <w:szCs w:val="18"/>
        </w:rPr>
        <w:t xml:space="preserve">Omgevingsvergunning voor een </w:t>
      </w:r>
      <w:r w:rsidRPr="00E4437A" w:rsidR="00E4437A">
        <w:rPr>
          <w:szCs w:val="18"/>
        </w:rPr>
        <w:t>Natura 2000-</w:t>
      </w:r>
      <w:r w:rsidR="00C31936">
        <w:rPr>
          <w:szCs w:val="18"/>
        </w:rPr>
        <w:t>activiteit (hierna natuurvergunning). De interimmers zijn hier een voorbeeld van</w:t>
      </w:r>
      <w:r w:rsidR="00D146B0">
        <w:rPr>
          <w:szCs w:val="18"/>
        </w:rPr>
        <w:t xml:space="preserve">. </w:t>
      </w:r>
      <w:r w:rsidR="004E3513">
        <w:rPr>
          <w:rStyle w:val="Voetnootmarkering"/>
          <w:szCs w:val="18"/>
        </w:rPr>
        <w:footnoteReference w:id="1"/>
      </w:r>
      <w:r w:rsidRPr="00E4437A" w:rsidR="00E4437A">
        <w:rPr>
          <w:szCs w:val="18"/>
        </w:rPr>
        <w:t xml:space="preserve"> </w:t>
      </w:r>
    </w:p>
    <w:p w:rsidR="00E4437A" w:rsidP="00897E3D" w:rsidRDefault="00E4437A" w14:paraId="1E44A966" w14:textId="77777777">
      <w:pPr>
        <w:rPr>
          <w:szCs w:val="18"/>
        </w:rPr>
      </w:pPr>
    </w:p>
    <w:p w:rsidR="00EB18DF" w:rsidP="00897E3D" w:rsidRDefault="00812587" w14:paraId="2BD93102" w14:textId="06167746">
      <w:pPr>
        <w:rPr>
          <w:szCs w:val="18"/>
        </w:rPr>
      </w:pPr>
      <w:r>
        <w:rPr>
          <w:szCs w:val="18"/>
        </w:rPr>
        <w:t xml:space="preserve">In de kamerbrief van 26 juni heb ik uw Kamer geïnformeerd dat het kabinet een verkenning </w:t>
      </w:r>
      <w:r w:rsidR="00356A4D">
        <w:rPr>
          <w:szCs w:val="18"/>
        </w:rPr>
        <w:t>start</w:t>
      </w:r>
      <w:r w:rsidRPr="00356A4D" w:rsidR="00356A4D">
        <w:rPr>
          <w:szCs w:val="18"/>
        </w:rPr>
        <w:t xml:space="preserve"> om deze opgave</w:t>
      </w:r>
      <w:r w:rsidR="00356A4D">
        <w:rPr>
          <w:szCs w:val="18"/>
        </w:rPr>
        <w:t xml:space="preserve"> en mogelijke oplossingsrichtingen</w:t>
      </w:r>
      <w:r w:rsidRPr="00356A4D" w:rsidR="00356A4D">
        <w:rPr>
          <w:szCs w:val="18"/>
        </w:rPr>
        <w:t xml:space="preserve"> goed in beeld te krijgen</w:t>
      </w:r>
      <w:r w:rsidR="00356A4D">
        <w:rPr>
          <w:szCs w:val="18"/>
        </w:rPr>
        <w:t>.</w:t>
      </w:r>
      <w:r w:rsidR="00382F69">
        <w:rPr>
          <w:rStyle w:val="Voetnootmarkering"/>
          <w:szCs w:val="18"/>
        </w:rPr>
        <w:footnoteReference w:id="2"/>
      </w:r>
      <w:r w:rsidR="00356A4D">
        <w:rPr>
          <w:szCs w:val="18"/>
        </w:rPr>
        <w:t xml:space="preserve"> </w:t>
      </w:r>
      <w:r w:rsidR="00EB18DF">
        <w:rPr>
          <w:szCs w:val="18"/>
        </w:rPr>
        <w:t>Ik ben blij te kunnen melden dat verkenner Bart Krol inmiddels is begonnen. Met deze brief voldoe ik aan de toezegging om u na de zomer nader te informeren over de vormgeving van de verkenning</w:t>
      </w:r>
      <w:r w:rsidR="00C31936">
        <w:rPr>
          <w:szCs w:val="18"/>
        </w:rPr>
        <w:t>, de planning</w:t>
      </w:r>
      <w:r w:rsidRPr="00071A22" w:rsidR="00C31936">
        <w:rPr>
          <w:szCs w:val="18"/>
        </w:rPr>
        <w:t xml:space="preserve"> </w:t>
      </w:r>
      <w:r w:rsidR="00C31936">
        <w:rPr>
          <w:szCs w:val="18"/>
        </w:rPr>
        <w:t>en de verwachte resultaten.</w:t>
      </w:r>
      <w:r w:rsidR="00EB18DF">
        <w:rPr>
          <w:szCs w:val="18"/>
        </w:rPr>
        <w:t xml:space="preserve"> </w:t>
      </w:r>
    </w:p>
    <w:p w:rsidR="00897E3D" w:rsidP="00897E3D" w:rsidRDefault="00897E3D" w14:paraId="5F08B5F1" w14:textId="77777777">
      <w:pPr>
        <w:rPr>
          <w:szCs w:val="18"/>
        </w:rPr>
      </w:pPr>
    </w:p>
    <w:p w:rsidR="00C31936" w:rsidP="00897E3D" w:rsidRDefault="00897E3D" w14:paraId="5F609250" w14:textId="61040A64">
      <w:pPr>
        <w:rPr>
          <w:szCs w:val="18"/>
        </w:rPr>
      </w:pPr>
      <w:r>
        <w:rPr>
          <w:szCs w:val="18"/>
        </w:rPr>
        <w:t>De problematiek van interimmers raakt aan een complexe opgave</w:t>
      </w:r>
      <w:r w:rsidR="00153F69">
        <w:rPr>
          <w:szCs w:val="18"/>
        </w:rPr>
        <w:t xml:space="preserve">. </w:t>
      </w:r>
      <w:r w:rsidR="00356A4D">
        <w:rPr>
          <w:szCs w:val="18"/>
        </w:rPr>
        <w:t>In sommige gevallen</w:t>
      </w:r>
      <w:r w:rsidR="00153F69">
        <w:rPr>
          <w:szCs w:val="18"/>
        </w:rPr>
        <w:t xml:space="preserve"> is </w:t>
      </w:r>
      <w:r w:rsidR="00356A4D">
        <w:rPr>
          <w:szCs w:val="18"/>
        </w:rPr>
        <w:t xml:space="preserve">er mogelijk </w:t>
      </w:r>
      <w:r>
        <w:rPr>
          <w:szCs w:val="18"/>
        </w:rPr>
        <w:t>sprake van onrechtmatig overheidshandelen</w:t>
      </w:r>
      <w:r w:rsidR="00356A4D">
        <w:rPr>
          <w:szCs w:val="18"/>
        </w:rPr>
        <w:t>. In andere gevallen hebben</w:t>
      </w:r>
      <w:r>
        <w:rPr>
          <w:szCs w:val="18"/>
        </w:rPr>
        <w:t xml:space="preserve"> andere oorzaken </w:t>
      </w:r>
      <w:r w:rsidR="00356A4D">
        <w:rPr>
          <w:szCs w:val="18"/>
        </w:rPr>
        <w:t>ertoe geleid dat</w:t>
      </w:r>
      <w:r>
        <w:rPr>
          <w:szCs w:val="18"/>
        </w:rPr>
        <w:t xml:space="preserve"> ondernemers geen toereikende </w:t>
      </w:r>
      <w:r w:rsidR="00C31936">
        <w:rPr>
          <w:szCs w:val="18"/>
        </w:rPr>
        <w:t>natuur</w:t>
      </w:r>
      <w:r>
        <w:rPr>
          <w:szCs w:val="18"/>
        </w:rPr>
        <w:t>vergunning hebben.</w:t>
      </w:r>
      <w:r w:rsidR="00356A4D">
        <w:rPr>
          <w:szCs w:val="18"/>
        </w:rPr>
        <w:t xml:space="preserve"> Ook de </w:t>
      </w:r>
      <w:r w:rsidRPr="00921995" w:rsidR="00356A4D">
        <w:rPr>
          <w:szCs w:val="18"/>
        </w:rPr>
        <w:t>ervaren</w:t>
      </w:r>
      <w:r w:rsidR="00356A4D">
        <w:rPr>
          <w:szCs w:val="18"/>
        </w:rPr>
        <w:t xml:space="preserve"> problematiek loopt mogelijk uiteen</w:t>
      </w:r>
      <w:r w:rsidR="00C31936">
        <w:rPr>
          <w:szCs w:val="18"/>
        </w:rPr>
        <w:t xml:space="preserve"> van uitdagingen rond de financiering tot bedrijfsovername en de mogelijkheid om te innoveren. </w:t>
      </w:r>
      <w:r w:rsidR="00B90674">
        <w:rPr>
          <w:szCs w:val="18"/>
        </w:rPr>
        <w:t>Dit alles leidt tot onzekerheid</w:t>
      </w:r>
      <w:r w:rsidR="00D14744">
        <w:rPr>
          <w:szCs w:val="18"/>
        </w:rPr>
        <w:t xml:space="preserve"> bij ondernemers</w:t>
      </w:r>
      <w:r w:rsidR="00B90674">
        <w:rPr>
          <w:szCs w:val="18"/>
        </w:rPr>
        <w:t xml:space="preserve">. </w:t>
      </w:r>
      <w:r w:rsidR="00C31936">
        <w:rPr>
          <w:szCs w:val="18"/>
        </w:rPr>
        <w:t>Met het maatregelenpakket zoals deze is gepresenteerd komt Nederland van stilstand naar beweging</w:t>
      </w:r>
      <w:r w:rsidRPr="006103F6" w:rsidR="00C31936">
        <w:rPr>
          <w:szCs w:val="18"/>
        </w:rPr>
        <w:t xml:space="preserve">. </w:t>
      </w:r>
      <w:r w:rsidRPr="006103F6" w:rsidR="006103F6">
        <w:rPr>
          <w:szCs w:val="18"/>
        </w:rPr>
        <w:t xml:space="preserve">Om de aanpak te laten slagen is het </w:t>
      </w:r>
      <w:r w:rsidRPr="006103F6" w:rsidR="00C31936">
        <w:rPr>
          <w:szCs w:val="18"/>
        </w:rPr>
        <w:t>daarom belangrijk dat</w:t>
      </w:r>
      <w:r w:rsidRPr="006103F6" w:rsidR="006103F6">
        <w:rPr>
          <w:szCs w:val="18"/>
        </w:rPr>
        <w:t xml:space="preserve"> iedereen mee kan doen in de ontwikkeling.</w:t>
      </w:r>
      <w:r w:rsidR="00C31936">
        <w:rPr>
          <w:szCs w:val="18"/>
        </w:rPr>
        <w:t xml:space="preserve">  </w:t>
      </w:r>
    </w:p>
    <w:p w:rsidR="00C31936" w:rsidP="00897E3D" w:rsidRDefault="00C31936" w14:paraId="1E854D00" w14:textId="77777777">
      <w:pPr>
        <w:rPr>
          <w:szCs w:val="18"/>
        </w:rPr>
      </w:pPr>
    </w:p>
    <w:p w:rsidR="00897E3D" w:rsidP="00897E3D" w:rsidRDefault="00897E3D" w14:paraId="63921FAD" w14:textId="70C87FB7">
      <w:pPr>
        <w:rPr>
          <w:szCs w:val="18"/>
        </w:rPr>
      </w:pPr>
      <w:r w:rsidRPr="0054425D">
        <w:rPr>
          <w:szCs w:val="18"/>
        </w:rPr>
        <w:t xml:space="preserve">De verkenning heeft tot doel </w:t>
      </w:r>
      <w:r w:rsidRPr="0054425D" w:rsidR="001C6FC8">
        <w:rPr>
          <w:szCs w:val="18"/>
        </w:rPr>
        <w:t xml:space="preserve">de omvang en aard van de opgave </w:t>
      </w:r>
      <w:r w:rsidR="00F71976">
        <w:rPr>
          <w:szCs w:val="18"/>
        </w:rPr>
        <w:t>nauwkeurig</w:t>
      </w:r>
      <w:r w:rsidR="001F5DD1">
        <w:rPr>
          <w:szCs w:val="18"/>
        </w:rPr>
        <w:t xml:space="preserve"> inzichtelijk te maken</w:t>
      </w:r>
      <w:r w:rsidR="001C6FC8">
        <w:rPr>
          <w:szCs w:val="18"/>
        </w:rPr>
        <w:t>,</w:t>
      </w:r>
      <w:r w:rsidRPr="000C45D5" w:rsidR="001C6FC8">
        <w:rPr>
          <w:szCs w:val="18"/>
        </w:rPr>
        <w:t xml:space="preserve"> </w:t>
      </w:r>
      <w:r w:rsidRPr="000C45D5">
        <w:rPr>
          <w:szCs w:val="18"/>
        </w:rPr>
        <w:t>de problematiek van ondernemers die door onrechtmatig overheidshandelen</w:t>
      </w:r>
      <w:r w:rsidR="00C31936">
        <w:rPr>
          <w:szCs w:val="18"/>
        </w:rPr>
        <w:t>,</w:t>
      </w:r>
      <w:r w:rsidRPr="000C45D5">
        <w:rPr>
          <w:szCs w:val="18"/>
        </w:rPr>
        <w:t xml:space="preserve"> of andere oorzaken</w:t>
      </w:r>
      <w:r w:rsidR="00C31936">
        <w:rPr>
          <w:szCs w:val="18"/>
        </w:rPr>
        <w:t>,</w:t>
      </w:r>
      <w:r w:rsidRPr="000C45D5">
        <w:rPr>
          <w:szCs w:val="18"/>
        </w:rPr>
        <w:t xml:space="preserve"> geen toereikende </w:t>
      </w:r>
      <w:r w:rsidR="00C31936">
        <w:rPr>
          <w:szCs w:val="18"/>
        </w:rPr>
        <w:t>natuurvergunning</w:t>
      </w:r>
      <w:r w:rsidRPr="000C45D5">
        <w:rPr>
          <w:szCs w:val="18"/>
        </w:rPr>
        <w:t xml:space="preserve"> hebben in kaart te brengen, en mogelijke oplossingsrichtingen te </w:t>
      </w:r>
      <w:r w:rsidR="009738C7">
        <w:rPr>
          <w:szCs w:val="18"/>
        </w:rPr>
        <w:t>inventariseren</w:t>
      </w:r>
      <w:r w:rsidRPr="000C45D5">
        <w:rPr>
          <w:szCs w:val="18"/>
        </w:rPr>
        <w:t xml:space="preserve">. De verkenning is complex van aard mede doordat </w:t>
      </w:r>
      <w:r w:rsidR="00A27C89">
        <w:rPr>
          <w:szCs w:val="18"/>
        </w:rPr>
        <w:t xml:space="preserve">de problematiek op verschillende momenten in de tijd is ontstaan en </w:t>
      </w:r>
      <w:r w:rsidR="008802FF">
        <w:rPr>
          <w:szCs w:val="18"/>
        </w:rPr>
        <w:t xml:space="preserve">het </w:t>
      </w:r>
      <w:r w:rsidR="00A27C89">
        <w:rPr>
          <w:szCs w:val="18"/>
        </w:rPr>
        <w:t xml:space="preserve">verschillende soorten </w:t>
      </w:r>
      <w:r w:rsidR="00A27C89">
        <w:rPr>
          <w:szCs w:val="18"/>
        </w:rPr>
        <w:lastRenderedPageBreak/>
        <w:t>activiteiten betreft (zowel agrarisch als niet-agrarisch).</w:t>
      </w:r>
      <w:r w:rsidR="007306F3">
        <w:rPr>
          <w:szCs w:val="18"/>
        </w:rPr>
        <w:t xml:space="preserve"> </w:t>
      </w:r>
      <w:r w:rsidRPr="000C45D5">
        <w:rPr>
          <w:szCs w:val="18"/>
        </w:rPr>
        <w:t>De verkenner zal daarom breed in gesprek gaan met</w:t>
      </w:r>
      <w:r w:rsidR="00B90674">
        <w:rPr>
          <w:szCs w:val="18"/>
        </w:rPr>
        <w:t xml:space="preserve"> een selectie van</w:t>
      </w:r>
      <w:r w:rsidRPr="000C45D5">
        <w:rPr>
          <w:szCs w:val="18"/>
        </w:rPr>
        <w:t xml:space="preserve"> </w:t>
      </w:r>
      <w:r w:rsidR="00B90674">
        <w:rPr>
          <w:szCs w:val="18"/>
        </w:rPr>
        <w:t>(ervarings)</w:t>
      </w:r>
      <w:r w:rsidR="00C31936">
        <w:rPr>
          <w:szCs w:val="18"/>
        </w:rPr>
        <w:t>d</w:t>
      </w:r>
      <w:r>
        <w:rPr>
          <w:szCs w:val="18"/>
        </w:rPr>
        <w:t>eskundigen</w:t>
      </w:r>
      <w:r w:rsidR="00B90674">
        <w:rPr>
          <w:szCs w:val="18"/>
        </w:rPr>
        <w:t>,</w:t>
      </w:r>
      <w:r w:rsidR="00921995">
        <w:rPr>
          <w:szCs w:val="18"/>
        </w:rPr>
        <w:t xml:space="preserve"> </w:t>
      </w:r>
      <w:r w:rsidRPr="000C45D5">
        <w:rPr>
          <w:szCs w:val="18"/>
        </w:rPr>
        <w:t>juridische experts</w:t>
      </w:r>
      <w:r w:rsidR="00B90674">
        <w:rPr>
          <w:szCs w:val="18"/>
        </w:rPr>
        <w:t>,</w:t>
      </w:r>
      <w:r w:rsidR="00921995">
        <w:rPr>
          <w:szCs w:val="18"/>
        </w:rPr>
        <w:t xml:space="preserve"> </w:t>
      </w:r>
      <w:r w:rsidR="001A736A">
        <w:rPr>
          <w:szCs w:val="18"/>
        </w:rPr>
        <w:t>bevoegd gezagen en belangenorganisaties</w:t>
      </w:r>
      <w:r w:rsidRPr="000C45D5">
        <w:rPr>
          <w:szCs w:val="18"/>
        </w:rPr>
        <w:t>.</w:t>
      </w:r>
    </w:p>
    <w:p w:rsidR="00897E3D" w:rsidP="00897E3D" w:rsidRDefault="00897E3D" w14:paraId="796FA8D1" w14:textId="77777777">
      <w:pPr>
        <w:rPr>
          <w:szCs w:val="18"/>
        </w:rPr>
      </w:pPr>
    </w:p>
    <w:p w:rsidR="00C110AB" w:rsidP="00897E3D" w:rsidRDefault="00897E3D" w14:paraId="3BCF393F" w14:textId="10CAE16D">
      <w:pPr>
        <w:rPr>
          <w:szCs w:val="18"/>
        </w:rPr>
      </w:pPr>
      <w:r>
        <w:rPr>
          <w:szCs w:val="18"/>
        </w:rPr>
        <w:t xml:space="preserve">De verkenning </w:t>
      </w:r>
      <w:r w:rsidR="00A27C89">
        <w:rPr>
          <w:szCs w:val="18"/>
        </w:rPr>
        <w:t xml:space="preserve">bestaat uit drie fasen. In de eerste fase wordt met </w:t>
      </w:r>
      <w:r w:rsidR="00C110AB">
        <w:rPr>
          <w:szCs w:val="18"/>
        </w:rPr>
        <w:t xml:space="preserve">een zo breed mogelijk palet aan deskundigen gesproken om een beeld te krijgen welke groepen niet beschikken over een toereikende natuurvergunningen, welke redenen daaronder zitten en welke problemen er ervaren worden. </w:t>
      </w:r>
      <w:r w:rsidR="002762B9">
        <w:rPr>
          <w:szCs w:val="18"/>
        </w:rPr>
        <w:t xml:space="preserve">Ook wordt er gesproken over mogelijke oplossingen voor de problematiek. </w:t>
      </w:r>
      <w:r w:rsidR="00C110AB">
        <w:rPr>
          <w:szCs w:val="18"/>
        </w:rPr>
        <w:t xml:space="preserve">Parellel wordt er nader onderzocht in welke gevallen er mogelijk sprake is van onrechtmatig overheidshandelen. </w:t>
      </w:r>
      <w:r w:rsidRPr="001A736A" w:rsidR="00420146">
        <w:rPr>
          <w:szCs w:val="18"/>
        </w:rPr>
        <w:t>Op basis hiervan wordt duidelijk hoe groot en divers de opgave is, welke verschillende oorzaken daar ten grondslag liggen en voor welke groepen de overheid mogelijk aan de lat staat.</w:t>
      </w:r>
    </w:p>
    <w:p w:rsidR="00897E3D" w:rsidP="00897E3D" w:rsidRDefault="00897E3D" w14:paraId="6A718B51" w14:textId="77777777">
      <w:pPr>
        <w:rPr>
          <w:szCs w:val="18"/>
        </w:rPr>
      </w:pPr>
    </w:p>
    <w:p w:rsidR="00420146" w:rsidP="00897E3D" w:rsidRDefault="00897E3D" w14:paraId="0C3FFB40" w14:textId="19A89B0E">
      <w:pPr>
        <w:rPr>
          <w:szCs w:val="18"/>
        </w:rPr>
      </w:pPr>
      <w:r>
        <w:rPr>
          <w:szCs w:val="18"/>
        </w:rPr>
        <w:t xml:space="preserve">In de tweede fase </w:t>
      </w:r>
      <w:r w:rsidRPr="000C45D5">
        <w:rPr>
          <w:szCs w:val="18"/>
        </w:rPr>
        <w:t xml:space="preserve">worden mogelijke oplossingsrichtingen </w:t>
      </w:r>
      <w:r w:rsidR="00420146">
        <w:rPr>
          <w:szCs w:val="18"/>
        </w:rPr>
        <w:t xml:space="preserve">geïnventariseerd en </w:t>
      </w:r>
      <w:r w:rsidRPr="000C45D5">
        <w:rPr>
          <w:szCs w:val="18"/>
        </w:rPr>
        <w:t xml:space="preserve">geanalyseerd. </w:t>
      </w:r>
      <w:r w:rsidR="002762B9">
        <w:rPr>
          <w:szCs w:val="18"/>
        </w:rPr>
        <w:t xml:space="preserve">Voor de verschillende oplossingsrichtingen wordt in kaart gebracht in hoeverre deze juridisch houdbaar, financieel haalbaar, praktisch uitvoerbaar en maatschappelijk acceptabel zijn en aan welke voorwaarden er mogelijk moet worden voldaan om een bepaalde oplossing te implementeren. </w:t>
      </w:r>
    </w:p>
    <w:p w:rsidR="00420146" w:rsidP="00897E3D" w:rsidRDefault="00420146" w14:paraId="2316848E" w14:textId="77777777">
      <w:pPr>
        <w:rPr>
          <w:szCs w:val="18"/>
        </w:rPr>
      </w:pPr>
    </w:p>
    <w:p w:rsidR="002762B9" w:rsidP="00897E3D" w:rsidRDefault="00897E3D" w14:paraId="2ADC1FF9" w14:textId="76BA262F">
      <w:pPr>
        <w:rPr>
          <w:szCs w:val="18"/>
        </w:rPr>
      </w:pPr>
      <w:r w:rsidRPr="000C45D5">
        <w:rPr>
          <w:szCs w:val="18"/>
        </w:rPr>
        <w:t xml:space="preserve">In de </w:t>
      </w:r>
      <w:r>
        <w:rPr>
          <w:szCs w:val="18"/>
        </w:rPr>
        <w:t xml:space="preserve">laatste </w:t>
      </w:r>
      <w:r w:rsidRPr="000C45D5">
        <w:rPr>
          <w:szCs w:val="18"/>
        </w:rPr>
        <w:t>fase wordt</w:t>
      </w:r>
      <w:r w:rsidR="002762B9">
        <w:rPr>
          <w:szCs w:val="18"/>
        </w:rPr>
        <w:t xml:space="preserve"> toegewerkt naar concrete beleidsadviezen op welke manier(en) de overheid een oplossing kan bieden voor de problematiek.</w:t>
      </w:r>
    </w:p>
    <w:p w:rsidR="00897E3D" w:rsidP="00897E3D" w:rsidRDefault="002762B9" w14:paraId="6CA28F8D" w14:textId="268456DE">
      <w:pPr>
        <w:rPr>
          <w:szCs w:val="18"/>
        </w:rPr>
      </w:pPr>
      <w:r>
        <w:rPr>
          <w:szCs w:val="18"/>
        </w:rPr>
        <w:t xml:space="preserve">Er wordt naar gestreefd om deze adviezen breed gedragen te laten zijn. </w:t>
      </w:r>
      <w:r w:rsidRPr="000C45D5" w:rsidR="00897E3D">
        <w:rPr>
          <w:szCs w:val="18"/>
        </w:rPr>
        <w:t xml:space="preserve">Het conceptadvies zal </w:t>
      </w:r>
      <w:r>
        <w:rPr>
          <w:szCs w:val="18"/>
        </w:rPr>
        <w:t xml:space="preserve">dan ook </w:t>
      </w:r>
      <w:r w:rsidRPr="000C45D5" w:rsidR="00897E3D">
        <w:rPr>
          <w:szCs w:val="18"/>
        </w:rPr>
        <w:t>worden voorgelegd en getoetst met stakeholders, waarna een definitief advies wordt opgesteld.</w:t>
      </w:r>
    </w:p>
    <w:p w:rsidR="00897E3D" w:rsidP="00897E3D" w:rsidRDefault="00897E3D" w14:paraId="4F62D82C" w14:textId="77777777">
      <w:pPr>
        <w:rPr>
          <w:szCs w:val="18"/>
        </w:rPr>
      </w:pPr>
    </w:p>
    <w:p w:rsidRPr="001A736A" w:rsidR="0025176F" w:rsidP="00897E3D" w:rsidRDefault="0025176F" w14:paraId="31C39682" w14:textId="25229DDF">
      <w:pPr>
        <w:rPr>
          <w:b/>
          <w:bCs/>
          <w:szCs w:val="18"/>
        </w:rPr>
      </w:pPr>
      <w:r w:rsidRPr="001A736A">
        <w:rPr>
          <w:b/>
          <w:bCs/>
          <w:szCs w:val="18"/>
        </w:rPr>
        <w:t>Tot slot</w:t>
      </w:r>
    </w:p>
    <w:p w:rsidR="0025176F" w:rsidP="00897E3D" w:rsidRDefault="0025176F" w14:paraId="45C99090" w14:textId="73B39E00">
      <w:pPr>
        <w:rPr>
          <w:szCs w:val="18"/>
        </w:rPr>
      </w:pPr>
      <w:r>
        <w:rPr>
          <w:szCs w:val="18"/>
        </w:rPr>
        <w:t>Net als u</w:t>
      </w:r>
      <w:r w:rsidR="00E7503A">
        <w:rPr>
          <w:szCs w:val="18"/>
        </w:rPr>
        <w:t xml:space="preserve"> kijk ik uit naar de resultaten.</w:t>
      </w:r>
      <w:r>
        <w:rPr>
          <w:szCs w:val="18"/>
        </w:rPr>
        <w:t xml:space="preserve"> </w:t>
      </w:r>
      <w:r w:rsidR="001C3345">
        <w:rPr>
          <w:szCs w:val="18"/>
        </w:rPr>
        <w:t>Aan het eind van het jaar</w:t>
      </w:r>
      <w:r>
        <w:rPr>
          <w:szCs w:val="18"/>
        </w:rPr>
        <w:t xml:space="preserve"> zal ik uw Kamer informeren over de voortgang</w:t>
      </w:r>
      <w:r w:rsidR="001C6FC8">
        <w:rPr>
          <w:szCs w:val="18"/>
        </w:rPr>
        <w:t>.</w:t>
      </w:r>
      <w:r>
        <w:rPr>
          <w:szCs w:val="18"/>
        </w:rPr>
        <w:t xml:space="preserve"> </w:t>
      </w:r>
    </w:p>
    <w:p w:rsidRPr="007426AA" w:rsidR="00897E3D" w:rsidP="007426AA" w:rsidRDefault="00897E3D" w14:paraId="78712ACE" w14:textId="77777777">
      <w:pPr>
        <w:rPr>
          <w:szCs w:val="18"/>
        </w:rPr>
      </w:pPr>
    </w:p>
    <w:p w:rsidR="00F90A14" w:rsidP="00F90A14" w:rsidRDefault="00F90A14" w14:paraId="66C75B09" w14:textId="438B64E2"/>
    <w:p w:rsidR="000752D6" w:rsidP="000752D6" w:rsidRDefault="000752D6" w14:paraId="1ED4259E" w14:textId="77777777"/>
    <w:p w:rsidRPr="000752D6" w:rsidR="000752D6" w:rsidP="000752D6" w:rsidRDefault="000752D6" w14:paraId="4BB3D120" w14:textId="77777777"/>
    <w:p w:rsidRPr="000752D6" w:rsidR="000752D6" w:rsidP="000752D6" w:rsidRDefault="00294A10" w14:paraId="4C6A9157" w14:textId="77777777">
      <w:r w:rsidRPr="00640234">
        <w:t>Jaimi van Essen</w:t>
      </w:r>
    </w:p>
    <w:p w:rsidRPr="00006C01" w:rsidR="00481085" w:rsidP="00524FB4" w:rsidRDefault="00294A10" w14:paraId="2F5692D8" w14:textId="77777777">
      <w:r w:rsidRPr="000752D6">
        <w:t>Minister van Landbouw, Visserij, Voedselzekerheid en Natuur</w:t>
      </w:r>
    </w:p>
    <w:sectPr w:rsidRPr="00006C01" w:rsidR="00481085" w:rsidSect="00D604B3">
      <w:headerReference w:type="default" r:id="rId7"/>
      <w:footerReference w:type="default" r:id="rId8"/>
      <w:headerReference w:type="first" r:id="rId9"/>
      <w:footerReference w:type="first" r:id="rId10"/>
      <w:pgSz w:w="11906" w:h="16838" w:code="9"/>
      <w:pgMar w:top="2398" w:right="2818" w:bottom="1077" w:left="1559" w:header="2398" w:footer="561"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5DA7C1" w14:textId="77777777" w:rsidR="0065516F" w:rsidRDefault="0065516F">
      <w:r>
        <w:separator/>
      </w:r>
    </w:p>
    <w:p w14:paraId="67F955FA" w14:textId="77777777" w:rsidR="0065516F" w:rsidRDefault="0065516F"/>
  </w:endnote>
  <w:endnote w:type="continuationSeparator" w:id="0">
    <w:p w14:paraId="181977D1" w14:textId="77777777" w:rsidR="0065516F" w:rsidRDefault="0065516F">
      <w:r>
        <w:continuationSeparator/>
      </w:r>
    </w:p>
    <w:p w14:paraId="2416475F" w14:textId="77777777" w:rsidR="0065516F" w:rsidRDefault="0065516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Bold">
    <w:panose1 w:val="00000000000000000000"/>
    <w:charset w:val="00"/>
    <w:family w:val="swiss"/>
    <w:notTrueType/>
    <w:pitch w:val="default"/>
    <w:sig w:usb0="00000003" w:usb1="00000000" w:usb2="00000000" w:usb3="00000000" w:csb0="00000001" w:csb1="00000000"/>
  </w:font>
  <w:font w:name="KIX Barcode">
    <w:panose1 w:val="020B7200000000000000"/>
    <w:charset w:val="00"/>
    <w:family w:val="swiss"/>
    <w:pitch w:val="variable"/>
    <w:sig w:usb0="8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Agrofont">
    <w:panose1 w:val="020B0503040100020103"/>
    <w:charset w:val="00"/>
    <w:family w:val="swiss"/>
    <w:pitch w:val="variable"/>
    <w:sig w:usb0="800000A7" w:usb1="0000004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9B5BDE" w14:textId="77777777" w:rsidR="00527BD4" w:rsidRPr="00BC3B53" w:rsidRDefault="00527BD4" w:rsidP="008C356D">
    <w:pPr>
      <w:pStyle w:val="Voettekst"/>
      <w:spacing w:line="240" w:lineRule="auto"/>
      <w:rPr>
        <w:sz w:val="2"/>
        <w:szCs w:val="2"/>
      </w:rPr>
    </w:pPr>
  </w:p>
  <w:tbl>
    <w:tblPr>
      <w:tblW w:w="9757" w:type="dxa"/>
      <w:tblLayout w:type="fixed"/>
      <w:tblCellMar>
        <w:left w:w="0" w:type="dxa"/>
        <w:right w:w="0" w:type="dxa"/>
      </w:tblCellMar>
      <w:tblLook w:val="0000" w:firstRow="0" w:lastRow="0" w:firstColumn="0" w:lastColumn="0" w:noHBand="0" w:noVBand="0"/>
    </w:tblPr>
    <w:tblGrid>
      <w:gridCol w:w="7601"/>
      <w:gridCol w:w="2156"/>
    </w:tblGrid>
    <w:tr w:rsidR="00103C5F" w14:paraId="3CAC51A2" w14:textId="77777777" w:rsidTr="00CA6A25">
      <w:trPr>
        <w:trHeight w:hRule="exact" w:val="240"/>
      </w:trPr>
      <w:tc>
        <w:tcPr>
          <w:tcW w:w="7601" w:type="dxa"/>
        </w:tcPr>
        <w:p w14:paraId="45203967" w14:textId="77777777" w:rsidR="00527BD4" w:rsidRDefault="00527BD4" w:rsidP="003F1F6B">
          <w:pPr>
            <w:pStyle w:val="Huisstijl-Rubricering"/>
          </w:pPr>
        </w:p>
      </w:tc>
      <w:tc>
        <w:tcPr>
          <w:tcW w:w="2156" w:type="dxa"/>
        </w:tcPr>
        <w:p w14:paraId="0046F186" w14:textId="5DEE012E" w:rsidR="00527BD4" w:rsidRPr="00645414" w:rsidRDefault="00294A10" w:rsidP="00645414">
          <w:pPr>
            <w:pStyle w:val="Huisstijl-Paginanummering"/>
          </w:pPr>
          <w:r>
            <w:t>Pagina</w:t>
          </w:r>
          <w:r w:rsidRPr="00645414">
            <w:t xml:space="preserve"> </w:t>
          </w:r>
          <w:r w:rsidRPr="00645414">
            <w:fldChar w:fldCharType="begin"/>
          </w:r>
          <w:r w:rsidRPr="00645414">
            <w:instrText xml:space="preserve"> PAGE   \* MERGEFORMAT </w:instrText>
          </w:r>
          <w:r w:rsidRPr="00645414">
            <w:fldChar w:fldCharType="separate"/>
          </w:r>
          <w:r w:rsidR="006247BE">
            <w:t>2</w:t>
          </w:r>
          <w:r w:rsidRPr="00645414">
            <w:fldChar w:fldCharType="end"/>
          </w:r>
          <w:r w:rsidRPr="00645414">
            <w:t xml:space="preserve"> </w:t>
          </w:r>
          <w:r>
            <w:t>van</w:t>
          </w:r>
          <w:r w:rsidRPr="00645414">
            <w:t xml:space="preserve"> </w:t>
          </w:r>
          <w:r w:rsidR="00144B73">
            <w:fldChar w:fldCharType="begin"/>
          </w:r>
          <w:r>
            <w:instrText xml:space="preserve"> SECTIONPAGES   \* MERGEFORMAT </w:instrText>
          </w:r>
          <w:r w:rsidR="00144B73">
            <w:fldChar w:fldCharType="separate"/>
          </w:r>
          <w:r w:rsidR="003F3F49">
            <w:t>2</w:t>
          </w:r>
          <w:r w:rsidR="00144B73">
            <w:fldChar w:fldCharType="end"/>
          </w:r>
        </w:p>
      </w:tc>
    </w:tr>
  </w:tbl>
  <w:p w14:paraId="39C49749" w14:textId="77777777" w:rsidR="00527BD4" w:rsidRPr="00BC3B53" w:rsidRDefault="00527BD4" w:rsidP="00BC3B53">
    <w:pPr>
      <w:pStyle w:val="Voettekst"/>
      <w:spacing w:line="240" w:lineRule="auto"/>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71" w:type="dxa"/>
      <w:tblLayout w:type="fixed"/>
      <w:tblCellMar>
        <w:left w:w="0" w:type="dxa"/>
        <w:right w:w="0" w:type="dxa"/>
      </w:tblCellMar>
      <w:tblLook w:val="0000" w:firstRow="0" w:lastRow="0" w:firstColumn="0" w:lastColumn="0" w:noHBand="0" w:noVBand="0"/>
    </w:tblPr>
    <w:tblGrid>
      <w:gridCol w:w="7601"/>
      <w:gridCol w:w="2170"/>
    </w:tblGrid>
    <w:tr w:rsidR="00103C5F" w14:paraId="2B942CCA" w14:textId="77777777" w:rsidTr="00CA6A25">
      <w:trPr>
        <w:trHeight w:hRule="exact" w:val="240"/>
      </w:trPr>
      <w:tc>
        <w:tcPr>
          <w:tcW w:w="7601" w:type="dxa"/>
        </w:tcPr>
        <w:p w14:paraId="73B4688E" w14:textId="77777777" w:rsidR="00527BD4" w:rsidRDefault="00527BD4" w:rsidP="008C356D">
          <w:pPr>
            <w:pStyle w:val="Huisstijl-Rubricering"/>
          </w:pPr>
        </w:p>
      </w:tc>
      <w:tc>
        <w:tcPr>
          <w:tcW w:w="2170" w:type="dxa"/>
        </w:tcPr>
        <w:p w14:paraId="6B1BFBB5" w14:textId="1CEEA867" w:rsidR="00527BD4" w:rsidRPr="00ED539E" w:rsidRDefault="00294A10" w:rsidP="00ED539E">
          <w:pPr>
            <w:pStyle w:val="Huisstijl-Paginanummering"/>
          </w:pPr>
          <w:r>
            <w:t>Pagina</w:t>
          </w:r>
          <w:r w:rsidRPr="00645414">
            <w:t xml:space="preserve"> </w:t>
          </w:r>
          <w:r w:rsidRPr="00645414">
            <w:fldChar w:fldCharType="begin"/>
          </w:r>
          <w:r w:rsidRPr="00645414">
            <w:instrText xml:space="preserve"> PAGE   \* MERGEFORMAT </w:instrText>
          </w:r>
          <w:r w:rsidRPr="00645414">
            <w:fldChar w:fldCharType="separate"/>
          </w:r>
          <w:r w:rsidR="0039201D">
            <w:t>1</w:t>
          </w:r>
          <w:r w:rsidRPr="00645414">
            <w:fldChar w:fldCharType="end"/>
          </w:r>
          <w:r w:rsidRPr="00ED539E">
            <w:rPr>
              <w:rStyle w:val="Huisstijl-GegevenCharChar"/>
            </w:rPr>
            <w:t xml:space="preserve"> </w:t>
          </w:r>
          <w:r>
            <w:t>van</w:t>
          </w:r>
          <w:r w:rsidRPr="00ED539E">
            <w:t xml:space="preserve"> </w:t>
          </w:r>
          <w:r w:rsidR="00E8788E">
            <w:fldChar w:fldCharType="begin"/>
          </w:r>
          <w:r>
            <w:instrText xml:space="preserve"> SECTIONPAGES   \* MERGEFORMAT </w:instrText>
          </w:r>
          <w:r w:rsidR="00E8788E">
            <w:fldChar w:fldCharType="separate"/>
          </w:r>
          <w:r w:rsidR="0065516F">
            <w:t>1</w:t>
          </w:r>
          <w:r w:rsidR="00E8788E">
            <w:fldChar w:fldCharType="end"/>
          </w:r>
        </w:p>
      </w:tc>
    </w:tr>
  </w:tbl>
  <w:p w14:paraId="6E8719B9" w14:textId="77777777" w:rsidR="00527BD4" w:rsidRPr="00BC3B53" w:rsidRDefault="00527BD4" w:rsidP="008C356D">
    <w:pPr>
      <w:pStyle w:val="Voettekst"/>
      <w:spacing w:line="240" w:lineRule="auto"/>
      <w:rPr>
        <w:sz w:val="2"/>
        <w:szCs w:val="2"/>
      </w:rPr>
    </w:pPr>
  </w:p>
  <w:p w14:paraId="4FF2ADF7" w14:textId="77777777" w:rsidR="00527BD4" w:rsidRPr="00BC3B53" w:rsidRDefault="00527BD4" w:rsidP="00023E9A">
    <w:pPr>
      <w:pStyle w:val="Voettekst"/>
      <w:spacing w:line="240" w:lineRule="auto"/>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BDFAD7" w14:textId="77777777" w:rsidR="0065516F" w:rsidRDefault="0065516F">
      <w:r>
        <w:separator/>
      </w:r>
    </w:p>
    <w:p w14:paraId="5C4CEF2F" w14:textId="77777777" w:rsidR="0065516F" w:rsidRDefault="0065516F"/>
  </w:footnote>
  <w:footnote w:type="continuationSeparator" w:id="0">
    <w:p w14:paraId="7B4D3B7A" w14:textId="77777777" w:rsidR="0065516F" w:rsidRDefault="0065516F">
      <w:r>
        <w:continuationSeparator/>
      </w:r>
    </w:p>
    <w:p w14:paraId="5CEFBDBE" w14:textId="77777777" w:rsidR="0065516F" w:rsidRDefault="0065516F"/>
  </w:footnote>
  <w:footnote w:id="1">
    <w:p w14:paraId="4B43C8E3" w14:textId="4E464A2A" w:rsidR="004E3513" w:rsidRDefault="004E3513">
      <w:pPr>
        <w:pStyle w:val="Voetnoottekst"/>
      </w:pPr>
      <w:r>
        <w:rPr>
          <w:rStyle w:val="Voetnootmarkering"/>
        </w:rPr>
        <w:footnoteRef/>
      </w:r>
      <w:r>
        <w:t xml:space="preserve"> Interimmers</w:t>
      </w:r>
      <w:r w:rsidRPr="004E3513">
        <w:t xml:space="preserve"> zijn ondernemers die een activiteit zijn begonnen of hebben gewijzigd voor 1 februari 2009 maar na de datum waarop artikel 6, derde lid, van de Habitatrichtlijn is gaan gelden voor het betrokken Natura 2000-gebied, en waarvoor geen passende beoordeling is gemaakt als gevolg van de tot 1 februari 2009 tekortschietende implementatie van de Habitatrichtlijn in de Nederlandse wetgeving</w:t>
      </w:r>
      <w:r>
        <w:t>.</w:t>
      </w:r>
    </w:p>
  </w:footnote>
  <w:footnote w:id="2">
    <w:p w14:paraId="4A20C11B" w14:textId="262CD63C" w:rsidR="00382F69" w:rsidRDefault="00382F69">
      <w:pPr>
        <w:pStyle w:val="Voetnoottekst"/>
      </w:pPr>
      <w:r>
        <w:rPr>
          <w:rStyle w:val="Voetnootmarkering"/>
        </w:rPr>
        <w:footnoteRef/>
      </w:r>
      <w:r>
        <w:t xml:space="preserve"> Kamerstuk </w:t>
      </w:r>
      <w:r w:rsidRPr="00382F69">
        <w:t>36800-XIV</w:t>
      </w:r>
      <w:r>
        <w:t xml:space="preserve">, nr. </w:t>
      </w:r>
      <w:r w:rsidRPr="00382F69">
        <w:t>87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2" w:rightFromText="142" w:vertAnchor="page" w:tblpX="7628" w:tblpY="2978"/>
      <w:tblOverlap w:val="never"/>
      <w:tblW w:w="2156" w:type="dxa"/>
      <w:tblLayout w:type="fixed"/>
      <w:tblCellMar>
        <w:left w:w="0" w:type="dxa"/>
        <w:right w:w="0" w:type="dxa"/>
      </w:tblCellMar>
      <w:tblLook w:val="0000" w:firstRow="0" w:lastRow="0" w:firstColumn="0" w:lastColumn="0" w:noHBand="0" w:noVBand="0"/>
    </w:tblPr>
    <w:tblGrid>
      <w:gridCol w:w="2156"/>
    </w:tblGrid>
    <w:tr w:rsidR="00103C5F" w14:paraId="1EB4E62B" w14:textId="77777777" w:rsidTr="00A50CF6">
      <w:tc>
        <w:tcPr>
          <w:tcW w:w="2156" w:type="dxa"/>
        </w:tcPr>
        <w:p w14:paraId="16A6F941" w14:textId="77777777" w:rsidR="00527BD4" w:rsidRPr="005819CE" w:rsidRDefault="00294A10" w:rsidP="00A50CF6">
          <w:pPr>
            <w:pStyle w:val="Huisstijl-Adres"/>
            <w:rPr>
              <w:b/>
            </w:rPr>
          </w:pPr>
          <w:r>
            <w:rPr>
              <w:b/>
            </w:rPr>
            <w:t>Directoraat Generaal Landelijk Gebied en Stikstof</w:t>
          </w:r>
          <w:r w:rsidRPr="005819CE">
            <w:rPr>
              <w:b/>
            </w:rPr>
            <w:br/>
          </w:r>
        </w:p>
      </w:tc>
    </w:tr>
    <w:tr w:rsidR="00103C5F" w14:paraId="0C2B99D4" w14:textId="77777777" w:rsidTr="00A50CF6">
      <w:trPr>
        <w:trHeight w:hRule="exact" w:val="200"/>
      </w:trPr>
      <w:tc>
        <w:tcPr>
          <w:tcW w:w="2156" w:type="dxa"/>
        </w:tcPr>
        <w:p w14:paraId="1CEEB1E7" w14:textId="77777777" w:rsidR="00527BD4" w:rsidRPr="005819CE" w:rsidRDefault="00527BD4" w:rsidP="00A50CF6"/>
      </w:tc>
    </w:tr>
    <w:tr w:rsidR="00103C5F" w14:paraId="26D61F35" w14:textId="77777777" w:rsidTr="00502512">
      <w:trPr>
        <w:trHeight w:hRule="exact" w:val="774"/>
      </w:trPr>
      <w:tc>
        <w:tcPr>
          <w:tcW w:w="2156" w:type="dxa"/>
        </w:tcPr>
        <w:p w14:paraId="7FB90240" w14:textId="77777777" w:rsidR="00527BD4" w:rsidRDefault="00294A10" w:rsidP="003A5290">
          <w:pPr>
            <w:pStyle w:val="Huisstijl-Kopje"/>
          </w:pPr>
          <w:r>
            <w:t>Ons kenmerk</w:t>
          </w:r>
        </w:p>
        <w:p w14:paraId="77983FD7" w14:textId="77777777" w:rsidR="00527BD4" w:rsidRPr="005819CE" w:rsidRDefault="00294A10" w:rsidP="001E6117">
          <w:pPr>
            <w:pStyle w:val="Huisstijl-Kopje"/>
          </w:pPr>
          <w:r>
            <w:rPr>
              <w:b w:val="0"/>
            </w:rPr>
            <w:t>DGLGS</w:t>
          </w:r>
          <w:r w:rsidRPr="00502512">
            <w:rPr>
              <w:b w:val="0"/>
            </w:rPr>
            <w:t xml:space="preserve"> / </w:t>
          </w:r>
          <w:r>
            <w:rPr>
              <w:b w:val="0"/>
            </w:rPr>
            <w:t>108092115</w:t>
          </w:r>
        </w:p>
      </w:tc>
    </w:tr>
  </w:tbl>
  <w:p w14:paraId="7F77F0B8" w14:textId="77777777" w:rsidR="00527BD4" w:rsidRDefault="00527BD4" w:rsidP="008C356D"/>
  <w:p w14:paraId="375AB316" w14:textId="77777777" w:rsidR="00527BD4" w:rsidRPr="00740712" w:rsidRDefault="00527BD4" w:rsidP="008C356D"/>
  <w:p w14:paraId="2D9530BB" w14:textId="77777777" w:rsidR="00527BD4" w:rsidRPr="00217880" w:rsidRDefault="00527BD4" w:rsidP="008C356D">
    <w:pPr>
      <w:spacing w:line="0" w:lineRule="atLeast"/>
      <w:rPr>
        <w:sz w:val="2"/>
        <w:szCs w:val="2"/>
      </w:rPr>
    </w:pPr>
  </w:p>
  <w:p w14:paraId="4F7B3253" w14:textId="77777777" w:rsidR="00527BD4" w:rsidRDefault="00527BD4" w:rsidP="004F44C2">
    <w:pPr>
      <w:pStyle w:val="Koptekst"/>
      <w:rPr>
        <w:rFonts w:cs="Verdana-Bold"/>
        <w:b/>
        <w:bCs/>
        <w:smallCaps/>
        <w:szCs w:val="18"/>
      </w:rPr>
    </w:pPr>
  </w:p>
  <w:p w14:paraId="4446836D" w14:textId="77777777" w:rsidR="00527BD4" w:rsidRDefault="00527BD4" w:rsidP="004F44C2"/>
  <w:p w14:paraId="602CCE4D" w14:textId="77777777" w:rsidR="00527BD4" w:rsidRPr="00740712" w:rsidRDefault="00527BD4" w:rsidP="004F44C2"/>
  <w:p w14:paraId="31F35AC8" w14:textId="77777777" w:rsidR="00527BD4" w:rsidRPr="00217880" w:rsidRDefault="00527BD4" w:rsidP="004F44C2">
    <w:pPr>
      <w:spacing w:line="0" w:lineRule="atLeast"/>
      <w:rPr>
        <w:sz w:val="2"/>
        <w:szCs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737"/>
      <w:gridCol w:w="5156"/>
    </w:tblGrid>
    <w:tr w:rsidR="00103C5F" w14:paraId="4F16095D" w14:textId="77777777" w:rsidTr="00751A6A">
      <w:trPr>
        <w:trHeight w:val="2636"/>
      </w:trPr>
      <w:tc>
        <w:tcPr>
          <w:tcW w:w="737" w:type="dxa"/>
        </w:tcPr>
        <w:p w14:paraId="1F2F5306" w14:textId="77777777" w:rsidR="00527BD4" w:rsidRDefault="00527BD4" w:rsidP="00D0609E">
          <w:pPr>
            <w:framePr w:w="6340" w:h="2750" w:hRule="exact" w:hSpace="180" w:wrap="around" w:vAnchor="page" w:hAnchor="text" w:x="3873" w:y="-140"/>
            <w:spacing w:line="240" w:lineRule="auto"/>
          </w:pPr>
        </w:p>
      </w:tc>
      <w:tc>
        <w:tcPr>
          <w:tcW w:w="5156" w:type="dxa"/>
        </w:tcPr>
        <w:p w14:paraId="7590CD04" w14:textId="77777777" w:rsidR="00527BD4" w:rsidRDefault="00294A10" w:rsidP="00D0609E">
          <w:pPr>
            <w:framePr w:w="6340" w:h="2750" w:hRule="exact" w:hSpace="180" w:wrap="around" w:vAnchor="page" w:hAnchor="text" w:x="3873" w:y="-140"/>
            <w:spacing w:line="240" w:lineRule="auto"/>
          </w:pPr>
          <w:r>
            <w:t xml:space="preserve">   </w:t>
          </w:r>
          <w:r w:rsidRPr="00DE35B7">
            <w:rPr>
              <w:sz w:val="2"/>
              <w:szCs w:val="2"/>
            </w:rPr>
            <w:t xml:space="preserve"> </w:t>
          </w:r>
          <w:r>
            <w:rPr>
              <w:noProof/>
              <w:szCs w:val="18"/>
            </w:rPr>
            <w:drawing>
              <wp:inline distT="0" distB="0" distL="0" distR="0" wp14:anchorId="6C3177A2" wp14:editId="40C76B0D">
                <wp:extent cx="2340000" cy="1584000"/>
                <wp:effectExtent l="0" t="0" r="3175" b="0"/>
                <wp:docPr id="1" name="Afbeelding 5"/>
                <wp:cNvGraphicFramePr/>
                <a:graphic xmlns:a="http://schemas.openxmlformats.org/drawingml/2006/main">
                  <a:graphicData uri="http://schemas.openxmlformats.org/drawingml/2006/picture">
                    <pic:pic xmlns:pic="http://schemas.openxmlformats.org/drawingml/2006/picture">
                      <pic:nvPicPr>
                        <pic:cNvPr id="1" name="Picture 4"/>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2340000" cy="1584000"/>
                        </a:xfrm>
                        <a:prstGeom prst="rect">
                          <a:avLst/>
                        </a:prstGeom>
                        <a:noFill/>
                        <a:ln>
                          <a:noFill/>
                        </a:ln>
                      </pic:spPr>
                    </pic:pic>
                  </a:graphicData>
                </a:graphic>
              </wp:inline>
            </w:drawing>
          </w:r>
        </w:p>
      </w:tc>
    </w:tr>
  </w:tbl>
  <w:p w14:paraId="1B7218D1" w14:textId="77777777" w:rsidR="00527BD4" w:rsidRDefault="00527BD4" w:rsidP="00D0609E">
    <w:pPr>
      <w:framePr w:w="6340" w:h="2750" w:hRule="exact" w:hSpace="180" w:wrap="around" w:vAnchor="page" w:hAnchor="text" w:x="3873" w:y="-140"/>
    </w:pPr>
  </w:p>
  <w:p w14:paraId="032ED036" w14:textId="77777777" w:rsidR="00527BD4" w:rsidRDefault="00527BD4" w:rsidP="000049FB">
    <w:pPr>
      <w:pStyle w:val="Koptekst"/>
      <w:tabs>
        <w:tab w:val="clear" w:pos="4536"/>
        <w:tab w:val="clear" w:pos="9072"/>
      </w:tabs>
    </w:pPr>
  </w:p>
  <w:tbl>
    <w:tblPr>
      <w:tblpPr w:leftFromText="142" w:rightFromText="142" w:vertAnchor="page" w:tblpX="7616" w:tblpY="2978"/>
      <w:tblOverlap w:val="never"/>
      <w:tblW w:w="2160" w:type="dxa"/>
      <w:tblLayout w:type="fixed"/>
      <w:tblCellMar>
        <w:left w:w="0" w:type="dxa"/>
        <w:right w:w="0" w:type="dxa"/>
      </w:tblCellMar>
      <w:tblLook w:val="0000" w:firstRow="0" w:lastRow="0" w:firstColumn="0" w:lastColumn="0" w:noHBand="0" w:noVBand="0"/>
    </w:tblPr>
    <w:tblGrid>
      <w:gridCol w:w="2160"/>
    </w:tblGrid>
    <w:tr w:rsidR="00103C5F" w:rsidRPr="001002DA" w14:paraId="65C555BB" w14:textId="77777777" w:rsidTr="00A50CF6">
      <w:tc>
        <w:tcPr>
          <w:tcW w:w="2160" w:type="dxa"/>
        </w:tcPr>
        <w:p w14:paraId="35F669A1" w14:textId="77777777" w:rsidR="00527BD4" w:rsidRPr="005819CE" w:rsidRDefault="00294A10" w:rsidP="00A50CF6">
          <w:pPr>
            <w:pStyle w:val="Huisstijl-Adres"/>
            <w:rPr>
              <w:b/>
            </w:rPr>
          </w:pPr>
          <w:r>
            <w:rPr>
              <w:b/>
            </w:rPr>
            <w:t>Directoraat Generaal Landelijk Gebied en Stikstof</w:t>
          </w:r>
          <w:r w:rsidRPr="005819CE">
            <w:rPr>
              <w:b/>
            </w:rPr>
            <w:br/>
          </w:r>
        </w:p>
        <w:p w14:paraId="493F204E" w14:textId="77777777" w:rsidR="00527BD4" w:rsidRPr="00BE5ED9" w:rsidRDefault="00294A10" w:rsidP="00A50CF6">
          <w:pPr>
            <w:pStyle w:val="Huisstijl-Adres"/>
          </w:pPr>
          <w:r>
            <w:rPr>
              <w:b/>
            </w:rPr>
            <w:t>Bezoekadres</w:t>
          </w:r>
          <w:r>
            <w:rPr>
              <w:b/>
            </w:rPr>
            <w:br/>
          </w:r>
          <w:r>
            <w:t>Bezuidenhoutseweg 73</w:t>
          </w:r>
          <w:r w:rsidRPr="005819CE">
            <w:br/>
          </w:r>
          <w:r>
            <w:t>2594 AC Den Haag</w:t>
          </w:r>
        </w:p>
        <w:p w14:paraId="15C72083" w14:textId="77777777" w:rsidR="00EF495B" w:rsidRDefault="00294A10" w:rsidP="0098788A">
          <w:pPr>
            <w:pStyle w:val="Huisstijl-Adres"/>
          </w:pPr>
          <w:r>
            <w:rPr>
              <w:b/>
            </w:rPr>
            <w:t>Postadres</w:t>
          </w:r>
          <w:r>
            <w:rPr>
              <w:b/>
            </w:rPr>
            <w:br/>
          </w:r>
          <w:r>
            <w:t>Postbus 20401</w:t>
          </w:r>
          <w:r w:rsidRPr="005819CE">
            <w:br/>
            <w:t>2500 E</w:t>
          </w:r>
          <w:r>
            <w:t>K</w:t>
          </w:r>
          <w:r w:rsidRPr="005819CE">
            <w:t xml:space="preserve"> Den Haag</w:t>
          </w:r>
        </w:p>
        <w:p w14:paraId="133702B5" w14:textId="77777777" w:rsidR="00556BEE" w:rsidRPr="005B3814" w:rsidRDefault="00294A10" w:rsidP="0098788A">
          <w:pPr>
            <w:pStyle w:val="Huisstijl-Adres"/>
          </w:pPr>
          <w:r>
            <w:rPr>
              <w:b/>
            </w:rPr>
            <w:t>Overheidsidentificatienr</w:t>
          </w:r>
          <w:r>
            <w:rPr>
              <w:b/>
            </w:rPr>
            <w:br/>
          </w:r>
          <w:r w:rsidR="00BA129E">
            <w:rPr>
              <w:rFonts w:cs="Agrofont"/>
              <w:iCs/>
            </w:rPr>
            <w:t>00000001858272854000</w:t>
          </w:r>
        </w:p>
        <w:p w14:paraId="46F951D6" w14:textId="19D51ADB" w:rsidR="00527BD4" w:rsidRPr="001002DA" w:rsidRDefault="00294A10" w:rsidP="00A50CF6">
          <w:pPr>
            <w:pStyle w:val="Huisstijl-Adres"/>
            <w:rPr>
              <w:u w:val="single"/>
            </w:rPr>
          </w:pPr>
          <w:r>
            <w:t>T</w:t>
          </w:r>
          <w:r>
            <w:tab/>
            <w:t>070 379 8911 (algemeen)</w:t>
          </w:r>
          <w:r w:rsidRPr="005819CE">
            <w:br/>
          </w:r>
          <w:r w:rsidR="006F751F">
            <w:t>F</w:t>
          </w:r>
          <w:r w:rsidR="006F751F">
            <w:tab/>
            <w:t>0</w:t>
          </w:r>
          <w:r>
            <w:t>70 378 6100</w:t>
          </w:r>
          <w:r w:rsidR="006F751F">
            <w:t xml:space="preserve"> (algemeen)</w:t>
          </w:r>
          <w:r w:rsidR="006F751F" w:rsidRPr="005819CE">
            <w:br/>
          </w:r>
          <w:r>
            <w:t>www.rijksoverheid.nl/lvvn</w:t>
          </w:r>
        </w:p>
      </w:tc>
    </w:tr>
    <w:tr w:rsidR="00103C5F" w:rsidRPr="001002DA" w14:paraId="11E46305" w14:textId="77777777" w:rsidTr="00A50CF6">
      <w:trPr>
        <w:trHeight w:hRule="exact" w:val="200"/>
      </w:trPr>
      <w:tc>
        <w:tcPr>
          <w:tcW w:w="2160" w:type="dxa"/>
        </w:tcPr>
        <w:p w14:paraId="5E76E2B7" w14:textId="77777777" w:rsidR="00527BD4" w:rsidRPr="003F3F49" w:rsidRDefault="00527BD4" w:rsidP="00A50CF6"/>
      </w:tc>
    </w:tr>
    <w:tr w:rsidR="00103C5F" w14:paraId="1C6FF18F" w14:textId="77777777" w:rsidTr="00A50CF6">
      <w:tc>
        <w:tcPr>
          <w:tcW w:w="2160" w:type="dxa"/>
        </w:tcPr>
        <w:p w14:paraId="01B776CF" w14:textId="77777777" w:rsidR="000C0163" w:rsidRPr="005819CE" w:rsidRDefault="00294A10" w:rsidP="000C0163">
          <w:pPr>
            <w:pStyle w:val="Huisstijl-Kopje"/>
          </w:pPr>
          <w:r>
            <w:t>Ons kenmerk</w:t>
          </w:r>
          <w:r w:rsidRPr="005819CE">
            <w:t xml:space="preserve"> </w:t>
          </w:r>
        </w:p>
        <w:p w14:paraId="70665001" w14:textId="3590A39A" w:rsidR="00527BD4" w:rsidRPr="005819CE" w:rsidRDefault="00294A10" w:rsidP="00A50CF6">
          <w:pPr>
            <w:pStyle w:val="Huisstijl-Gegeven"/>
          </w:pPr>
          <w:r>
            <w:t>DGLGS /</w:t>
          </w:r>
          <w:r w:rsidR="00486354">
            <w:t xml:space="preserve"> </w:t>
          </w:r>
          <w:r w:rsidR="001002DA" w:rsidRPr="001002DA">
            <w:t>108292312</w:t>
          </w:r>
        </w:p>
        <w:p w14:paraId="579F7C49" w14:textId="77777777" w:rsidR="00527BD4" w:rsidRPr="005819CE" w:rsidRDefault="00527BD4" w:rsidP="001002DA">
          <w:pPr>
            <w:pStyle w:val="Huisstijl-Kopje"/>
          </w:pPr>
        </w:p>
      </w:tc>
    </w:tr>
  </w:tbl>
  <w:p w14:paraId="0D92CA27" w14:textId="77777777" w:rsidR="00121BF0" w:rsidRPr="00121BF0" w:rsidRDefault="00121BF0" w:rsidP="00121BF0">
    <w:pPr>
      <w:rPr>
        <w:vanish/>
      </w:rPr>
    </w:pPr>
  </w:p>
  <w:tbl>
    <w:tblPr>
      <w:tblW w:w="7371" w:type="dxa"/>
      <w:tblLayout w:type="fixed"/>
      <w:tblCellMar>
        <w:left w:w="0" w:type="dxa"/>
        <w:right w:w="0" w:type="dxa"/>
      </w:tblCellMar>
      <w:tblLook w:val="0000" w:firstRow="0" w:lastRow="0" w:firstColumn="0" w:lastColumn="0" w:noHBand="0" w:noVBand="0"/>
    </w:tblPr>
    <w:tblGrid>
      <w:gridCol w:w="882"/>
      <w:gridCol w:w="6489"/>
    </w:tblGrid>
    <w:tr w:rsidR="00103C5F" w14:paraId="6EDE0500" w14:textId="77777777" w:rsidTr="009E2051">
      <w:trPr>
        <w:trHeight w:val="400"/>
      </w:trPr>
      <w:tc>
        <w:tcPr>
          <w:tcW w:w="7520" w:type="dxa"/>
          <w:gridSpan w:val="2"/>
        </w:tcPr>
        <w:p w14:paraId="5361ED6B" w14:textId="77777777" w:rsidR="00527BD4" w:rsidRPr="00BC3B53" w:rsidRDefault="00294A10" w:rsidP="00A50CF6">
          <w:pPr>
            <w:pStyle w:val="Huisstijl-Retouradres"/>
          </w:pPr>
          <w:r>
            <w:t>&gt; Retouradres Postbus 20401 2500 EK Den Haag</w:t>
          </w:r>
        </w:p>
      </w:tc>
    </w:tr>
    <w:tr w:rsidR="00103C5F" w14:paraId="09D9D75E" w14:textId="77777777" w:rsidTr="009E2051">
      <w:tc>
        <w:tcPr>
          <w:tcW w:w="7520" w:type="dxa"/>
          <w:gridSpan w:val="2"/>
        </w:tcPr>
        <w:p w14:paraId="5672B6C0" w14:textId="77777777" w:rsidR="00527BD4" w:rsidRPr="00983E8F" w:rsidRDefault="00527BD4" w:rsidP="00A50CF6">
          <w:pPr>
            <w:pStyle w:val="Huisstijl-Rubricering"/>
          </w:pPr>
        </w:p>
      </w:tc>
    </w:tr>
    <w:tr w:rsidR="00103C5F" w14:paraId="6037459D" w14:textId="77777777" w:rsidTr="009E2051">
      <w:trPr>
        <w:trHeight w:hRule="exact" w:val="2440"/>
      </w:trPr>
      <w:tc>
        <w:tcPr>
          <w:tcW w:w="7520" w:type="dxa"/>
          <w:gridSpan w:val="2"/>
        </w:tcPr>
        <w:p w14:paraId="0527EF0B" w14:textId="77777777" w:rsidR="00527BD4" w:rsidRDefault="00294A10" w:rsidP="00A50CF6">
          <w:pPr>
            <w:pStyle w:val="Huisstijl-NAW"/>
          </w:pPr>
          <w:r>
            <w:t xml:space="preserve">De Voorzitter van de Tweede Kamer  </w:t>
          </w:r>
        </w:p>
        <w:p w14:paraId="680A2DD2" w14:textId="546E059F" w:rsidR="00103C5F" w:rsidRDefault="00294A10">
          <w:pPr>
            <w:pStyle w:val="Huisstijl-NAW"/>
          </w:pPr>
          <w:r>
            <w:t>der Staten-Generaal</w:t>
          </w:r>
        </w:p>
        <w:p w14:paraId="698CAD4C" w14:textId="27B7519C" w:rsidR="00103C5F" w:rsidRDefault="00294A10">
          <w:pPr>
            <w:pStyle w:val="Huisstijl-NAW"/>
          </w:pPr>
          <w:r>
            <w:t>Prinses Irenestraat 6</w:t>
          </w:r>
        </w:p>
        <w:p w14:paraId="54E13EE9" w14:textId="75C58632" w:rsidR="00103C5F" w:rsidRDefault="00294A10">
          <w:pPr>
            <w:pStyle w:val="Huisstijl-NAW"/>
          </w:pPr>
          <w:r>
            <w:t>2595 BD  DEN HAAG</w:t>
          </w:r>
        </w:p>
      </w:tc>
    </w:tr>
    <w:tr w:rsidR="00103C5F" w14:paraId="31DEB157" w14:textId="77777777" w:rsidTr="009E2051">
      <w:trPr>
        <w:trHeight w:hRule="exact" w:val="400"/>
      </w:trPr>
      <w:tc>
        <w:tcPr>
          <w:tcW w:w="7520" w:type="dxa"/>
          <w:gridSpan w:val="2"/>
        </w:tcPr>
        <w:p w14:paraId="43767120" w14:textId="77777777" w:rsidR="00527BD4" w:rsidRPr="00035E67" w:rsidRDefault="00527BD4" w:rsidP="00A50CF6">
          <w:pPr>
            <w:tabs>
              <w:tab w:val="left" w:pos="740"/>
            </w:tabs>
            <w:autoSpaceDE w:val="0"/>
            <w:autoSpaceDN w:val="0"/>
            <w:adjustRightInd w:val="0"/>
            <w:ind w:left="743" w:hanging="743"/>
            <w:rPr>
              <w:rFonts w:cs="Verdana"/>
              <w:szCs w:val="18"/>
            </w:rPr>
          </w:pPr>
        </w:p>
      </w:tc>
    </w:tr>
    <w:tr w:rsidR="00103C5F" w14:paraId="458FFCE2" w14:textId="77777777" w:rsidTr="009E2051">
      <w:trPr>
        <w:trHeight w:val="240"/>
      </w:trPr>
      <w:tc>
        <w:tcPr>
          <w:tcW w:w="900" w:type="dxa"/>
        </w:tcPr>
        <w:p w14:paraId="474632D8" w14:textId="77777777" w:rsidR="00527BD4" w:rsidRPr="007709EF" w:rsidRDefault="00294A10" w:rsidP="00A50CF6">
          <w:pPr>
            <w:rPr>
              <w:szCs w:val="18"/>
            </w:rPr>
          </w:pPr>
          <w:r>
            <w:rPr>
              <w:szCs w:val="18"/>
            </w:rPr>
            <w:t>Datum</w:t>
          </w:r>
        </w:p>
      </w:tc>
      <w:tc>
        <w:tcPr>
          <w:tcW w:w="6620" w:type="dxa"/>
        </w:tcPr>
        <w:p w14:paraId="6B1952F2" w14:textId="2839CC2A" w:rsidR="00527BD4" w:rsidRPr="007709EF" w:rsidRDefault="003F3F49" w:rsidP="00A50CF6">
          <w:r>
            <w:t>11 september 2026</w:t>
          </w:r>
        </w:p>
      </w:tc>
    </w:tr>
    <w:tr w:rsidR="00103C5F" w14:paraId="3F754D71" w14:textId="77777777" w:rsidTr="009E2051">
      <w:trPr>
        <w:trHeight w:val="240"/>
      </w:trPr>
      <w:tc>
        <w:tcPr>
          <w:tcW w:w="900" w:type="dxa"/>
        </w:tcPr>
        <w:p w14:paraId="3FE54464" w14:textId="77777777" w:rsidR="00527BD4" w:rsidRPr="007709EF" w:rsidRDefault="00294A10" w:rsidP="00A50CF6">
          <w:pPr>
            <w:rPr>
              <w:szCs w:val="18"/>
            </w:rPr>
          </w:pPr>
          <w:r>
            <w:rPr>
              <w:szCs w:val="18"/>
            </w:rPr>
            <w:t>Betreft</w:t>
          </w:r>
        </w:p>
      </w:tc>
      <w:tc>
        <w:tcPr>
          <w:tcW w:w="6620" w:type="dxa"/>
        </w:tcPr>
        <w:p w14:paraId="597D8572" w14:textId="57D5967B" w:rsidR="00527BD4" w:rsidRPr="007709EF" w:rsidRDefault="00921995" w:rsidP="00A50CF6">
          <w:r w:rsidRPr="00921995">
            <w:t xml:space="preserve">Vormgeving </w:t>
          </w:r>
          <w:r>
            <w:t>v</w:t>
          </w:r>
          <w:r w:rsidRPr="00921995">
            <w:t>erkenning interimmers</w:t>
          </w:r>
        </w:p>
      </w:tc>
    </w:tr>
  </w:tbl>
  <w:p w14:paraId="1228B887" w14:textId="77777777" w:rsidR="00527BD4" w:rsidRPr="00BC4AE3" w:rsidRDefault="00527BD4" w:rsidP="00BC4AE3">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E3C3CD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AC68D9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C74114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5ED74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BACCD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3F4DA8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4BC604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AB4429E"/>
    <w:lvl w:ilvl="0">
      <w:start w:val="1"/>
      <w:numFmt w:val="bullet"/>
      <w:lvlText w:val="–"/>
      <w:lvlJc w:val="left"/>
      <w:pPr>
        <w:tabs>
          <w:tab w:val="num" w:pos="227"/>
        </w:tabs>
        <w:ind w:left="227" w:firstLine="0"/>
      </w:pPr>
      <w:rPr>
        <w:rFonts w:ascii="Verdana" w:hAnsi="Verdana" w:hint="default"/>
      </w:rPr>
    </w:lvl>
  </w:abstractNum>
  <w:abstractNum w:abstractNumId="8" w15:restartNumberingAfterBreak="0">
    <w:nsid w:val="FFFFFF88"/>
    <w:multiLevelType w:val="singleLevel"/>
    <w:tmpl w:val="2980711E"/>
    <w:lvl w:ilvl="0">
      <w:start w:val="1"/>
      <w:numFmt w:val="decimal"/>
      <w:lvlText w:val="%1."/>
      <w:lvlJc w:val="left"/>
      <w:pPr>
        <w:tabs>
          <w:tab w:val="num" w:pos="360"/>
        </w:tabs>
        <w:ind w:left="360" w:hanging="360"/>
      </w:pPr>
    </w:lvl>
  </w:abstractNum>
  <w:abstractNum w:abstractNumId="9" w15:restartNumberingAfterBreak="0">
    <w:nsid w:val="083F7C2F"/>
    <w:multiLevelType w:val="multilevel"/>
    <w:tmpl w:val="0DE44C20"/>
    <w:lvl w:ilvl="0">
      <w:start w:val="1"/>
      <w:numFmt w:val="bullet"/>
      <w:lvlText w:val=""/>
      <w:lvlJc w:val="left"/>
      <w:pPr>
        <w:tabs>
          <w:tab w:val="num" w:pos="360"/>
        </w:tabs>
        <w:ind w:left="360" w:hanging="360"/>
      </w:pPr>
      <w:rPr>
        <w:rFonts w:ascii="Symbol" w:hAnsi="Symbol" w:hint="default"/>
        <w:sz w:val="22"/>
        <w:szCs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0A4120A4"/>
    <w:multiLevelType w:val="hybridMultilevel"/>
    <w:tmpl w:val="1D8E1FCE"/>
    <w:lvl w:ilvl="0" w:tplc="27FAF376">
      <w:start w:val="1"/>
      <w:numFmt w:val="bullet"/>
      <w:pStyle w:val="Lijstopsomteken"/>
      <w:lvlText w:val="•"/>
      <w:lvlJc w:val="left"/>
      <w:pPr>
        <w:tabs>
          <w:tab w:val="num" w:pos="227"/>
        </w:tabs>
        <w:ind w:left="227" w:hanging="227"/>
      </w:pPr>
      <w:rPr>
        <w:rFonts w:ascii="Verdana" w:hAnsi="Verdana" w:hint="default"/>
        <w:sz w:val="18"/>
        <w:szCs w:val="18"/>
      </w:rPr>
    </w:lvl>
    <w:lvl w:ilvl="1" w:tplc="AA4A6FDA" w:tentative="1">
      <w:start w:val="1"/>
      <w:numFmt w:val="bullet"/>
      <w:lvlText w:val="o"/>
      <w:lvlJc w:val="left"/>
      <w:pPr>
        <w:tabs>
          <w:tab w:val="num" w:pos="1440"/>
        </w:tabs>
        <w:ind w:left="1440" w:hanging="360"/>
      </w:pPr>
      <w:rPr>
        <w:rFonts w:ascii="Courier New" w:hAnsi="Courier New" w:cs="Courier New" w:hint="default"/>
      </w:rPr>
    </w:lvl>
    <w:lvl w:ilvl="2" w:tplc="5FB2C73C" w:tentative="1">
      <w:start w:val="1"/>
      <w:numFmt w:val="bullet"/>
      <w:lvlText w:val=""/>
      <w:lvlJc w:val="left"/>
      <w:pPr>
        <w:tabs>
          <w:tab w:val="num" w:pos="2160"/>
        </w:tabs>
        <w:ind w:left="2160" w:hanging="360"/>
      </w:pPr>
      <w:rPr>
        <w:rFonts w:ascii="Wingdings" w:hAnsi="Wingdings" w:hint="default"/>
      </w:rPr>
    </w:lvl>
    <w:lvl w:ilvl="3" w:tplc="E99E0A80" w:tentative="1">
      <w:start w:val="1"/>
      <w:numFmt w:val="bullet"/>
      <w:lvlText w:val=""/>
      <w:lvlJc w:val="left"/>
      <w:pPr>
        <w:tabs>
          <w:tab w:val="num" w:pos="2880"/>
        </w:tabs>
        <w:ind w:left="2880" w:hanging="360"/>
      </w:pPr>
      <w:rPr>
        <w:rFonts w:ascii="Symbol" w:hAnsi="Symbol" w:hint="default"/>
      </w:rPr>
    </w:lvl>
    <w:lvl w:ilvl="4" w:tplc="17487BEC" w:tentative="1">
      <w:start w:val="1"/>
      <w:numFmt w:val="bullet"/>
      <w:lvlText w:val="o"/>
      <w:lvlJc w:val="left"/>
      <w:pPr>
        <w:tabs>
          <w:tab w:val="num" w:pos="3600"/>
        </w:tabs>
        <w:ind w:left="3600" w:hanging="360"/>
      </w:pPr>
      <w:rPr>
        <w:rFonts w:ascii="Courier New" w:hAnsi="Courier New" w:cs="Courier New" w:hint="default"/>
      </w:rPr>
    </w:lvl>
    <w:lvl w:ilvl="5" w:tplc="995E39D8" w:tentative="1">
      <w:start w:val="1"/>
      <w:numFmt w:val="bullet"/>
      <w:lvlText w:val=""/>
      <w:lvlJc w:val="left"/>
      <w:pPr>
        <w:tabs>
          <w:tab w:val="num" w:pos="4320"/>
        </w:tabs>
        <w:ind w:left="4320" w:hanging="360"/>
      </w:pPr>
      <w:rPr>
        <w:rFonts w:ascii="Wingdings" w:hAnsi="Wingdings" w:hint="default"/>
      </w:rPr>
    </w:lvl>
    <w:lvl w:ilvl="6" w:tplc="6F9ACAB8" w:tentative="1">
      <w:start w:val="1"/>
      <w:numFmt w:val="bullet"/>
      <w:lvlText w:val=""/>
      <w:lvlJc w:val="left"/>
      <w:pPr>
        <w:tabs>
          <w:tab w:val="num" w:pos="5040"/>
        </w:tabs>
        <w:ind w:left="5040" w:hanging="360"/>
      </w:pPr>
      <w:rPr>
        <w:rFonts w:ascii="Symbol" w:hAnsi="Symbol" w:hint="default"/>
      </w:rPr>
    </w:lvl>
    <w:lvl w:ilvl="7" w:tplc="8640B60E" w:tentative="1">
      <w:start w:val="1"/>
      <w:numFmt w:val="bullet"/>
      <w:lvlText w:val="o"/>
      <w:lvlJc w:val="left"/>
      <w:pPr>
        <w:tabs>
          <w:tab w:val="num" w:pos="5760"/>
        </w:tabs>
        <w:ind w:left="5760" w:hanging="360"/>
      </w:pPr>
      <w:rPr>
        <w:rFonts w:ascii="Courier New" w:hAnsi="Courier New" w:cs="Courier New" w:hint="default"/>
      </w:rPr>
    </w:lvl>
    <w:lvl w:ilvl="8" w:tplc="C06A5DD8"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9477E4B"/>
    <w:multiLevelType w:val="multilevel"/>
    <w:tmpl w:val="A36CED00"/>
    <w:lvl w:ilvl="0">
      <w:start w:val="1"/>
      <w:numFmt w:val="bullet"/>
      <w:lvlText w:val=""/>
      <w:lvlJc w:val="left"/>
      <w:pPr>
        <w:tabs>
          <w:tab w:val="num" w:pos="360"/>
        </w:tabs>
        <w:ind w:left="360" w:hanging="360"/>
      </w:pPr>
      <w:rPr>
        <w:rFonts w:ascii="Symbol" w:hAnsi="Symbol" w:hint="default"/>
        <w:sz w:val="18"/>
        <w:szCs w:val="1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555FEF"/>
    <w:multiLevelType w:val="hybridMultilevel"/>
    <w:tmpl w:val="50F0923E"/>
    <w:lvl w:ilvl="0" w:tplc="127EDC90">
      <w:start w:val="1"/>
      <w:numFmt w:val="bullet"/>
      <w:pStyle w:val="Lijstopsomteken2"/>
      <w:lvlText w:val="–"/>
      <w:lvlJc w:val="left"/>
      <w:pPr>
        <w:tabs>
          <w:tab w:val="num" w:pos="227"/>
        </w:tabs>
        <w:ind w:left="227" w:firstLine="0"/>
      </w:pPr>
      <w:rPr>
        <w:rFonts w:ascii="Verdana" w:hAnsi="Verdana" w:hint="default"/>
      </w:rPr>
    </w:lvl>
    <w:lvl w:ilvl="1" w:tplc="28B0606C" w:tentative="1">
      <w:start w:val="1"/>
      <w:numFmt w:val="bullet"/>
      <w:lvlText w:val="o"/>
      <w:lvlJc w:val="left"/>
      <w:pPr>
        <w:tabs>
          <w:tab w:val="num" w:pos="1440"/>
        </w:tabs>
        <w:ind w:left="1440" w:hanging="360"/>
      </w:pPr>
      <w:rPr>
        <w:rFonts w:ascii="Courier New" w:hAnsi="Courier New" w:cs="Courier New" w:hint="default"/>
      </w:rPr>
    </w:lvl>
    <w:lvl w:ilvl="2" w:tplc="9A9CCEC2" w:tentative="1">
      <w:start w:val="1"/>
      <w:numFmt w:val="bullet"/>
      <w:lvlText w:val=""/>
      <w:lvlJc w:val="left"/>
      <w:pPr>
        <w:tabs>
          <w:tab w:val="num" w:pos="2160"/>
        </w:tabs>
        <w:ind w:left="2160" w:hanging="360"/>
      </w:pPr>
      <w:rPr>
        <w:rFonts w:ascii="Wingdings" w:hAnsi="Wingdings" w:hint="default"/>
      </w:rPr>
    </w:lvl>
    <w:lvl w:ilvl="3" w:tplc="8BDC1B60" w:tentative="1">
      <w:start w:val="1"/>
      <w:numFmt w:val="bullet"/>
      <w:lvlText w:val=""/>
      <w:lvlJc w:val="left"/>
      <w:pPr>
        <w:tabs>
          <w:tab w:val="num" w:pos="2880"/>
        </w:tabs>
        <w:ind w:left="2880" w:hanging="360"/>
      </w:pPr>
      <w:rPr>
        <w:rFonts w:ascii="Symbol" w:hAnsi="Symbol" w:hint="default"/>
      </w:rPr>
    </w:lvl>
    <w:lvl w:ilvl="4" w:tplc="7DAEFA7A" w:tentative="1">
      <w:start w:val="1"/>
      <w:numFmt w:val="bullet"/>
      <w:lvlText w:val="o"/>
      <w:lvlJc w:val="left"/>
      <w:pPr>
        <w:tabs>
          <w:tab w:val="num" w:pos="3600"/>
        </w:tabs>
        <w:ind w:left="3600" w:hanging="360"/>
      </w:pPr>
      <w:rPr>
        <w:rFonts w:ascii="Courier New" w:hAnsi="Courier New" w:cs="Courier New" w:hint="default"/>
      </w:rPr>
    </w:lvl>
    <w:lvl w:ilvl="5" w:tplc="B41AFA6A" w:tentative="1">
      <w:start w:val="1"/>
      <w:numFmt w:val="bullet"/>
      <w:lvlText w:val=""/>
      <w:lvlJc w:val="left"/>
      <w:pPr>
        <w:tabs>
          <w:tab w:val="num" w:pos="4320"/>
        </w:tabs>
        <w:ind w:left="4320" w:hanging="360"/>
      </w:pPr>
      <w:rPr>
        <w:rFonts w:ascii="Wingdings" w:hAnsi="Wingdings" w:hint="default"/>
      </w:rPr>
    </w:lvl>
    <w:lvl w:ilvl="6" w:tplc="70D4ED7C" w:tentative="1">
      <w:start w:val="1"/>
      <w:numFmt w:val="bullet"/>
      <w:lvlText w:val=""/>
      <w:lvlJc w:val="left"/>
      <w:pPr>
        <w:tabs>
          <w:tab w:val="num" w:pos="5040"/>
        </w:tabs>
        <w:ind w:left="5040" w:hanging="360"/>
      </w:pPr>
      <w:rPr>
        <w:rFonts w:ascii="Symbol" w:hAnsi="Symbol" w:hint="default"/>
      </w:rPr>
    </w:lvl>
    <w:lvl w:ilvl="7" w:tplc="3C0E58F4" w:tentative="1">
      <w:start w:val="1"/>
      <w:numFmt w:val="bullet"/>
      <w:lvlText w:val="o"/>
      <w:lvlJc w:val="left"/>
      <w:pPr>
        <w:tabs>
          <w:tab w:val="num" w:pos="5760"/>
        </w:tabs>
        <w:ind w:left="5760" w:hanging="360"/>
      </w:pPr>
      <w:rPr>
        <w:rFonts w:ascii="Courier New" w:hAnsi="Courier New" w:cs="Courier New" w:hint="default"/>
      </w:rPr>
    </w:lvl>
    <w:lvl w:ilvl="8" w:tplc="E13C46A8"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1461EAD"/>
    <w:multiLevelType w:val="multilevel"/>
    <w:tmpl w:val="D1C0296A"/>
    <w:lvl w:ilvl="0">
      <w:start w:val="1"/>
      <w:numFmt w:val="bullet"/>
      <w:lvlText w:val="•"/>
      <w:lvlJc w:val="left"/>
      <w:pPr>
        <w:tabs>
          <w:tab w:val="num" w:pos="360"/>
        </w:tabs>
        <w:ind w:left="360" w:hanging="360"/>
      </w:pPr>
      <w:rPr>
        <w:rFonts w:ascii="Verdana" w:hAnsi="Verdana" w:hint="default"/>
        <w:sz w:val="18"/>
        <w:szCs w:val="1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35C414E"/>
    <w:multiLevelType w:val="hybridMultilevel"/>
    <w:tmpl w:val="3306D9D6"/>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1812938895">
    <w:abstractNumId w:val="10"/>
  </w:num>
  <w:num w:numId="2" w16cid:durableId="1274048990">
    <w:abstractNumId w:val="7"/>
  </w:num>
  <w:num w:numId="3" w16cid:durableId="276719768">
    <w:abstractNumId w:val="6"/>
  </w:num>
  <w:num w:numId="4" w16cid:durableId="1813867034">
    <w:abstractNumId w:val="5"/>
  </w:num>
  <w:num w:numId="5" w16cid:durableId="1310787221">
    <w:abstractNumId w:val="4"/>
  </w:num>
  <w:num w:numId="6" w16cid:durableId="1720932075">
    <w:abstractNumId w:val="8"/>
  </w:num>
  <w:num w:numId="7" w16cid:durableId="1009605520">
    <w:abstractNumId w:val="3"/>
  </w:num>
  <w:num w:numId="8" w16cid:durableId="161743072">
    <w:abstractNumId w:val="2"/>
  </w:num>
  <w:num w:numId="9" w16cid:durableId="106704707">
    <w:abstractNumId w:val="1"/>
  </w:num>
  <w:num w:numId="10" w16cid:durableId="1535578389">
    <w:abstractNumId w:val="0"/>
  </w:num>
  <w:num w:numId="11" w16cid:durableId="51773528">
    <w:abstractNumId w:val="9"/>
  </w:num>
  <w:num w:numId="12" w16cid:durableId="1451893989">
    <w:abstractNumId w:val="11"/>
  </w:num>
  <w:num w:numId="13" w16cid:durableId="1593513668">
    <w:abstractNumId w:val="13"/>
  </w:num>
  <w:num w:numId="14" w16cid:durableId="1770351265">
    <w:abstractNumId w:val="12"/>
  </w:num>
  <w:num w:numId="15" w16cid:durableId="272253414">
    <w:abstractNumId w:val="1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9"/>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021"/>
    <w:rsid w:val="000049FB"/>
    <w:rsid w:val="00006C01"/>
    <w:rsid w:val="00013862"/>
    <w:rsid w:val="00016012"/>
    <w:rsid w:val="00016CA6"/>
    <w:rsid w:val="00020189"/>
    <w:rsid w:val="00020EE4"/>
    <w:rsid w:val="00021C82"/>
    <w:rsid w:val="00023E8D"/>
    <w:rsid w:val="00023E9A"/>
    <w:rsid w:val="000301C7"/>
    <w:rsid w:val="00033CDD"/>
    <w:rsid w:val="00034A84"/>
    <w:rsid w:val="00035E67"/>
    <w:rsid w:val="000366F3"/>
    <w:rsid w:val="0006024D"/>
    <w:rsid w:val="00064021"/>
    <w:rsid w:val="00071F28"/>
    <w:rsid w:val="00074079"/>
    <w:rsid w:val="000752D6"/>
    <w:rsid w:val="00087056"/>
    <w:rsid w:val="00092799"/>
    <w:rsid w:val="00092C5F"/>
    <w:rsid w:val="00096680"/>
    <w:rsid w:val="000A0F36"/>
    <w:rsid w:val="000A174A"/>
    <w:rsid w:val="000A3E0A"/>
    <w:rsid w:val="000A65AC"/>
    <w:rsid w:val="000B7281"/>
    <w:rsid w:val="000B7FAB"/>
    <w:rsid w:val="000C0163"/>
    <w:rsid w:val="000C1BA1"/>
    <w:rsid w:val="000C3EA9"/>
    <w:rsid w:val="000D0225"/>
    <w:rsid w:val="000D73D7"/>
    <w:rsid w:val="000E7895"/>
    <w:rsid w:val="000F1558"/>
    <w:rsid w:val="000F161D"/>
    <w:rsid w:val="001002DA"/>
    <w:rsid w:val="00103C5F"/>
    <w:rsid w:val="00121BF0"/>
    <w:rsid w:val="00123704"/>
    <w:rsid w:val="001270C7"/>
    <w:rsid w:val="00132540"/>
    <w:rsid w:val="00144B73"/>
    <w:rsid w:val="0014786A"/>
    <w:rsid w:val="001516A4"/>
    <w:rsid w:val="00151E5F"/>
    <w:rsid w:val="001536B3"/>
    <w:rsid w:val="00153F69"/>
    <w:rsid w:val="001569AB"/>
    <w:rsid w:val="00164D63"/>
    <w:rsid w:val="0016725C"/>
    <w:rsid w:val="001726F3"/>
    <w:rsid w:val="00173C51"/>
    <w:rsid w:val="00174CC2"/>
    <w:rsid w:val="00176CC6"/>
    <w:rsid w:val="00181BE4"/>
    <w:rsid w:val="00185576"/>
    <w:rsid w:val="00185951"/>
    <w:rsid w:val="00196B8B"/>
    <w:rsid w:val="001A2BEA"/>
    <w:rsid w:val="001A6D93"/>
    <w:rsid w:val="001A736A"/>
    <w:rsid w:val="001B36C9"/>
    <w:rsid w:val="001C32EC"/>
    <w:rsid w:val="001C3345"/>
    <w:rsid w:val="001C38BD"/>
    <w:rsid w:val="001C4D5A"/>
    <w:rsid w:val="001C6FC8"/>
    <w:rsid w:val="001E34C6"/>
    <w:rsid w:val="001E5581"/>
    <w:rsid w:val="001E6117"/>
    <w:rsid w:val="001F3C70"/>
    <w:rsid w:val="001F5DD1"/>
    <w:rsid w:val="00200D88"/>
    <w:rsid w:val="00201F68"/>
    <w:rsid w:val="00203DBC"/>
    <w:rsid w:val="00212F2A"/>
    <w:rsid w:val="00214F2B"/>
    <w:rsid w:val="00217880"/>
    <w:rsid w:val="00222D66"/>
    <w:rsid w:val="00224A8A"/>
    <w:rsid w:val="00225022"/>
    <w:rsid w:val="002309A8"/>
    <w:rsid w:val="00236CFE"/>
    <w:rsid w:val="002428E3"/>
    <w:rsid w:val="00243031"/>
    <w:rsid w:val="0025176F"/>
    <w:rsid w:val="00255EE6"/>
    <w:rsid w:val="00260BAF"/>
    <w:rsid w:val="002650F7"/>
    <w:rsid w:val="002720A9"/>
    <w:rsid w:val="00273F3B"/>
    <w:rsid w:val="00274DB7"/>
    <w:rsid w:val="00275984"/>
    <w:rsid w:val="002762B9"/>
    <w:rsid w:val="00277C93"/>
    <w:rsid w:val="00280F74"/>
    <w:rsid w:val="00286998"/>
    <w:rsid w:val="00291AB7"/>
    <w:rsid w:val="0029422B"/>
    <w:rsid w:val="00294A10"/>
    <w:rsid w:val="002A3B8F"/>
    <w:rsid w:val="002B153C"/>
    <w:rsid w:val="002B52FC"/>
    <w:rsid w:val="002C2830"/>
    <w:rsid w:val="002D001A"/>
    <w:rsid w:val="002D28E2"/>
    <w:rsid w:val="002D317B"/>
    <w:rsid w:val="002D3587"/>
    <w:rsid w:val="002D502D"/>
    <w:rsid w:val="002E0F69"/>
    <w:rsid w:val="002F5147"/>
    <w:rsid w:val="002F7ABD"/>
    <w:rsid w:val="00312597"/>
    <w:rsid w:val="00327BA5"/>
    <w:rsid w:val="00334154"/>
    <w:rsid w:val="003372C4"/>
    <w:rsid w:val="00340ECA"/>
    <w:rsid w:val="00341FA0"/>
    <w:rsid w:val="00344F3D"/>
    <w:rsid w:val="00345299"/>
    <w:rsid w:val="00351A8D"/>
    <w:rsid w:val="003526BB"/>
    <w:rsid w:val="00352BCF"/>
    <w:rsid w:val="00353932"/>
    <w:rsid w:val="0035464B"/>
    <w:rsid w:val="0035550C"/>
    <w:rsid w:val="00356A4D"/>
    <w:rsid w:val="00361A56"/>
    <w:rsid w:val="0036252A"/>
    <w:rsid w:val="00364D9D"/>
    <w:rsid w:val="00371048"/>
    <w:rsid w:val="0037396C"/>
    <w:rsid w:val="0037421D"/>
    <w:rsid w:val="00376093"/>
    <w:rsid w:val="00377C58"/>
    <w:rsid w:val="0038181A"/>
    <w:rsid w:val="00382F69"/>
    <w:rsid w:val="00383DA1"/>
    <w:rsid w:val="00385F30"/>
    <w:rsid w:val="0039201D"/>
    <w:rsid w:val="00393696"/>
    <w:rsid w:val="00393963"/>
    <w:rsid w:val="00395575"/>
    <w:rsid w:val="00395672"/>
    <w:rsid w:val="003A06C8"/>
    <w:rsid w:val="003A0D7C"/>
    <w:rsid w:val="003A1B16"/>
    <w:rsid w:val="003A5290"/>
    <w:rsid w:val="003B0155"/>
    <w:rsid w:val="003B7EE7"/>
    <w:rsid w:val="003C2CCB"/>
    <w:rsid w:val="003D39EC"/>
    <w:rsid w:val="003E3DD5"/>
    <w:rsid w:val="003F07C6"/>
    <w:rsid w:val="003F1F6B"/>
    <w:rsid w:val="003F2647"/>
    <w:rsid w:val="003F3757"/>
    <w:rsid w:val="003F38BD"/>
    <w:rsid w:val="003F3F49"/>
    <w:rsid w:val="003F44B7"/>
    <w:rsid w:val="004008E9"/>
    <w:rsid w:val="00413D48"/>
    <w:rsid w:val="00420146"/>
    <w:rsid w:val="004407DD"/>
    <w:rsid w:val="00441AC2"/>
    <w:rsid w:val="0044249B"/>
    <w:rsid w:val="00443DC5"/>
    <w:rsid w:val="0045023C"/>
    <w:rsid w:val="00451A5B"/>
    <w:rsid w:val="00452BCD"/>
    <w:rsid w:val="00452CEA"/>
    <w:rsid w:val="00465B52"/>
    <w:rsid w:val="0046708E"/>
    <w:rsid w:val="00472A65"/>
    <w:rsid w:val="00474463"/>
    <w:rsid w:val="00474B75"/>
    <w:rsid w:val="00481085"/>
    <w:rsid w:val="00483984"/>
    <w:rsid w:val="00483F0B"/>
    <w:rsid w:val="00486354"/>
    <w:rsid w:val="00494237"/>
    <w:rsid w:val="00496319"/>
    <w:rsid w:val="00497279"/>
    <w:rsid w:val="004A670A"/>
    <w:rsid w:val="004B318F"/>
    <w:rsid w:val="004B5465"/>
    <w:rsid w:val="004B58F9"/>
    <w:rsid w:val="004B70F0"/>
    <w:rsid w:val="004C7BEB"/>
    <w:rsid w:val="004D505E"/>
    <w:rsid w:val="004D72CA"/>
    <w:rsid w:val="004E2242"/>
    <w:rsid w:val="004E3513"/>
    <w:rsid w:val="004F42FF"/>
    <w:rsid w:val="004F44C2"/>
    <w:rsid w:val="005006FA"/>
    <w:rsid w:val="00502466"/>
    <w:rsid w:val="00502512"/>
    <w:rsid w:val="00505262"/>
    <w:rsid w:val="0051132F"/>
    <w:rsid w:val="00516022"/>
    <w:rsid w:val="00521CEE"/>
    <w:rsid w:val="00524FB4"/>
    <w:rsid w:val="00527BD4"/>
    <w:rsid w:val="005403C8"/>
    <w:rsid w:val="005429DC"/>
    <w:rsid w:val="0054425D"/>
    <w:rsid w:val="005565F9"/>
    <w:rsid w:val="00556BEE"/>
    <w:rsid w:val="005619AB"/>
    <w:rsid w:val="005654C3"/>
    <w:rsid w:val="00573041"/>
    <w:rsid w:val="00575B80"/>
    <w:rsid w:val="0057620F"/>
    <w:rsid w:val="005819CE"/>
    <w:rsid w:val="0058298D"/>
    <w:rsid w:val="00584BAC"/>
    <w:rsid w:val="00593C2B"/>
    <w:rsid w:val="00595231"/>
    <w:rsid w:val="00596166"/>
    <w:rsid w:val="00597418"/>
    <w:rsid w:val="00597F64"/>
    <w:rsid w:val="005A207F"/>
    <w:rsid w:val="005A2F35"/>
    <w:rsid w:val="005B3814"/>
    <w:rsid w:val="005B463E"/>
    <w:rsid w:val="005B65D2"/>
    <w:rsid w:val="005C2BE5"/>
    <w:rsid w:val="005C34E1"/>
    <w:rsid w:val="005C3FE0"/>
    <w:rsid w:val="005C740C"/>
    <w:rsid w:val="005D625B"/>
    <w:rsid w:val="005E3E78"/>
    <w:rsid w:val="005F62D3"/>
    <w:rsid w:val="005F6D11"/>
    <w:rsid w:val="00600CF0"/>
    <w:rsid w:val="006048F4"/>
    <w:rsid w:val="0060660A"/>
    <w:rsid w:val="006103F6"/>
    <w:rsid w:val="00613B1D"/>
    <w:rsid w:val="00613DDB"/>
    <w:rsid w:val="00617A44"/>
    <w:rsid w:val="006202B6"/>
    <w:rsid w:val="006247BE"/>
    <w:rsid w:val="00625CD0"/>
    <w:rsid w:val="0062627D"/>
    <w:rsid w:val="00627432"/>
    <w:rsid w:val="00640234"/>
    <w:rsid w:val="006448E4"/>
    <w:rsid w:val="00645414"/>
    <w:rsid w:val="00647232"/>
    <w:rsid w:val="00652091"/>
    <w:rsid w:val="00653606"/>
    <w:rsid w:val="0065516F"/>
    <w:rsid w:val="006610E9"/>
    <w:rsid w:val="00661591"/>
    <w:rsid w:val="0066632F"/>
    <w:rsid w:val="00674A89"/>
    <w:rsid w:val="00674F3D"/>
    <w:rsid w:val="00685545"/>
    <w:rsid w:val="006864B3"/>
    <w:rsid w:val="00692D64"/>
    <w:rsid w:val="00695EF3"/>
    <w:rsid w:val="006A10F8"/>
    <w:rsid w:val="006A2100"/>
    <w:rsid w:val="006A5C3B"/>
    <w:rsid w:val="006A72E0"/>
    <w:rsid w:val="006B0BF3"/>
    <w:rsid w:val="006B775E"/>
    <w:rsid w:val="006B7BC7"/>
    <w:rsid w:val="006C2535"/>
    <w:rsid w:val="006C441E"/>
    <w:rsid w:val="006C4B90"/>
    <w:rsid w:val="006D1016"/>
    <w:rsid w:val="006D17F2"/>
    <w:rsid w:val="006E3546"/>
    <w:rsid w:val="006E3FA9"/>
    <w:rsid w:val="006E4BA0"/>
    <w:rsid w:val="006E7D82"/>
    <w:rsid w:val="006F038F"/>
    <w:rsid w:val="006F0F93"/>
    <w:rsid w:val="006F31F2"/>
    <w:rsid w:val="006F7494"/>
    <w:rsid w:val="006F751F"/>
    <w:rsid w:val="00714DC5"/>
    <w:rsid w:val="00715237"/>
    <w:rsid w:val="00723F29"/>
    <w:rsid w:val="007254A5"/>
    <w:rsid w:val="00725748"/>
    <w:rsid w:val="007306F3"/>
    <w:rsid w:val="00735D88"/>
    <w:rsid w:val="0073720D"/>
    <w:rsid w:val="00737507"/>
    <w:rsid w:val="00740712"/>
    <w:rsid w:val="007426AA"/>
    <w:rsid w:val="00742AB9"/>
    <w:rsid w:val="00744FD4"/>
    <w:rsid w:val="00751A6A"/>
    <w:rsid w:val="00754FBF"/>
    <w:rsid w:val="007709EF"/>
    <w:rsid w:val="00783559"/>
    <w:rsid w:val="0079551B"/>
    <w:rsid w:val="00797AA5"/>
    <w:rsid w:val="007A26BD"/>
    <w:rsid w:val="007A4105"/>
    <w:rsid w:val="007B4503"/>
    <w:rsid w:val="007C23B5"/>
    <w:rsid w:val="007C406E"/>
    <w:rsid w:val="007C5183"/>
    <w:rsid w:val="007C7573"/>
    <w:rsid w:val="007E2B20"/>
    <w:rsid w:val="007E2B88"/>
    <w:rsid w:val="007F5331"/>
    <w:rsid w:val="00800CCA"/>
    <w:rsid w:val="00806120"/>
    <w:rsid w:val="00810C93"/>
    <w:rsid w:val="00812028"/>
    <w:rsid w:val="00812587"/>
    <w:rsid w:val="00812DD8"/>
    <w:rsid w:val="00813082"/>
    <w:rsid w:val="008131C3"/>
    <w:rsid w:val="00814D03"/>
    <w:rsid w:val="00821FC1"/>
    <w:rsid w:val="00823AE2"/>
    <w:rsid w:val="0083178B"/>
    <w:rsid w:val="0083310A"/>
    <w:rsid w:val="00833695"/>
    <w:rsid w:val="008336B7"/>
    <w:rsid w:val="00833A8E"/>
    <w:rsid w:val="00842CD8"/>
    <w:rsid w:val="008431FA"/>
    <w:rsid w:val="00846BAA"/>
    <w:rsid w:val="00847444"/>
    <w:rsid w:val="008547BA"/>
    <w:rsid w:val="008553C7"/>
    <w:rsid w:val="00857FEB"/>
    <w:rsid w:val="008601AF"/>
    <w:rsid w:val="00872271"/>
    <w:rsid w:val="008802FF"/>
    <w:rsid w:val="00883137"/>
    <w:rsid w:val="00897E3D"/>
    <w:rsid w:val="008A1F5D"/>
    <w:rsid w:val="008A28F5"/>
    <w:rsid w:val="008A3FF5"/>
    <w:rsid w:val="008B1198"/>
    <w:rsid w:val="008B3471"/>
    <w:rsid w:val="008B3929"/>
    <w:rsid w:val="008B4125"/>
    <w:rsid w:val="008B4CB3"/>
    <w:rsid w:val="008B567B"/>
    <w:rsid w:val="008B7B24"/>
    <w:rsid w:val="008C29E3"/>
    <w:rsid w:val="008C356D"/>
    <w:rsid w:val="008E0B3F"/>
    <w:rsid w:val="008E49AD"/>
    <w:rsid w:val="008E698E"/>
    <w:rsid w:val="008F2584"/>
    <w:rsid w:val="008F3246"/>
    <w:rsid w:val="008F3C1B"/>
    <w:rsid w:val="008F508C"/>
    <w:rsid w:val="0090271B"/>
    <w:rsid w:val="00910642"/>
    <w:rsid w:val="00910DDF"/>
    <w:rsid w:val="009143D7"/>
    <w:rsid w:val="00921995"/>
    <w:rsid w:val="00930B13"/>
    <w:rsid w:val="009311C8"/>
    <w:rsid w:val="00933376"/>
    <w:rsid w:val="00933A2F"/>
    <w:rsid w:val="00942721"/>
    <w:rsid w:val="009716D8"/>
    <w:rsid w:val="009718F9"/>
    <w:rsid w:val="00972FB9"/>
    <w:rsid w:val="009738C7"/>
    <w:rsid w:val="00975112"/>
    <w:rsid w:val="00981768"/>
    <w:rsid w:val="00983E8F"/>
    <w:rsid w:val="0098788A"/>
    <w:rsid w:val="00994FDA"/>
    <w:rsid w:val="009A31BF"/>
    <w:rsid w:val="009A3B71"/>
    <w:rsid w:val="009A61BC"/>
    <w:rsid w:val="009A7E90"/>
    <w:rsid w:val="009B0138"/>
    <w:rsid w:val="009B0EC1"/>
    <w:rsid w:val="009B0FE9"/>
    <w:rsid w:val="009B173A"/>
    <w:rsid w:val="009B4566"/>
    <w:rsid w:val="009C3F20"/>
    <w:rsid w:val="009C7CA1"/>
    <w:rsid w:val="009D043D"/>
    <w:rsid w:val="009E2051"/>
    <w:rsid w:val="009F3259"/>
    <w:rsid w:val="00A056DE"/>
    <w:rsid w:val="00A06370"/>
    <w:rsid w:val="00A128AD"/>
    <w:rsid w:val="00A21E76"/>
    <w:rsid w:val="00A23BC8"/>
    <w:rsid w:val="00A2487A"/>
    <w:rsid w:val="00A27C89"/>
    <w:rsid w:val="00A30E68"/>
    <w:rsid w:val="00A31933"/>
    <w:rsid w:val="00A329D2"/>
    <w:rsid w:val="00A34AA0"/>
    <w:rsid w:val="00A3715C"/>
    <w:rsid w:val="00A41FE2"/>
    <w:rsid w:val="00A452B0"/>
    <w:rsid w:val="00A46FEF"/>
    <w:rsid w:val="00A47948"/>
    <w:rsid w:val="00A50CF6"/>
    <w:rsid w:val="00A56946"/>
    <w:rsid w:val="00A6170E"/>
    <w:rsid w:val="00A63B8C"/>
    <w:rsid w:val="00A715F8"/>
    <w:rsid w:val="00A75525"/>
    <w:rsid w:val="00A77F6F"/>
    <w:rsid w:val="00A831FD"/>
    <w:rsid w:val="00A83352"/>
    <w:rsid w:val="00A850A2"/>
    <w:rsid w:val="00A91FA3"/>
    <w:rsid w:val="00A927D3"/>
    <w:rsid w:val="00A957CA"/>
    <w:rsid w:val="00AA7FC9"/>
    <w:rsid w:val="00AB237D"/>
    <w:rsid w:val="00AB5933"/>
    <w:rsid w:val="00AE013D"/>
    <w:rsid w:val="00AE11B7"/>
    <w:rsid w:val="00AE579A"/>
    <w:rsid w:val="00AE7F68"/>
    <w:rsid w:val="00AF2321"/>
    <w:rsid w:val="00AF28F0"/>
    <w:rsid w:val="00AF52F6"/>
    <w:rsid w:val="00AF52FD"/>
    <w:rsid w:val="00AF54A8"/>
    <w:rsid w:val="00AF7237"/>
    <w:rsid w:val="00B0043A"/>
    <w:rsid w:val="00B00D75"/>
    <w:rsid w:val="00B070CB"/>
    <w:rsid w:val="00B11257"/>
    <w:rsid w:val="00B12456"/>
    <w:rsid w:val="00B145F0"/>
    <w:rsid w:val="00B230DF"/>
    <w:rsid w:val="00B259C8"/>
    <w:rsid w:val="00B26CCF"/>
    <w:rsid w:val="00B30FC2"/>
    <w:rsid w:val="00B331A2"/>
    <w:rsid w:val="00B425F0"/>
    <w:rsid w:val="00B42DFA"/>
    <w:rsid w:val="00B531DD"/>
    <w:rsid w:val="00B55014"/>
    <w:rsid w:val="00B62232"/>
    <w:rsid w:val="00B70BF3"/>
    <w:rsid w:val="00B71DC2"/>
    <w:rsid w:val="00B90674"/>
    <w:rsid w:val="00B91CFC"/>
    <w:rsid w:val="00B9300F"/>
    <w:rsid w:val="00B93893"/>
    <w:rsid w:val="00BA11F9"/>
    <w:rsid w:val="00BA129E"/>
    <w:rsid w:val="00BA6EB2"/>
    <w:rsid w:val="00BA7E0A"/>
    <w:rsid w:val="00BB3CE8"/>
    <w:rsid w:val="00BB6F7C"/>
    <w:rsid w:val="00BC3B53"/>
    <w:rsid w:val="00BC3B96"/>
    <w:rsid w:val="00BC4AE3"/>
    <w:rsid w:val="00BC5B28"/>
    <w:rsid w:val="00BE3F88"/>
    <w:rsid w:val="00BE4756"/>
    <w:rsid w:val="00BE5ED9"/>
    <w:rsid w:val="00BE7B41"/>
    <w:rsid w:val="00C110AB"/>
    <w:rsid w:val="00C15A91"/>
    <w:rsid w:val="00C206F1"/>
    <w:rsid w:val="00C217E1"/>
    <w:rsid w:val="00C219B1"/>
    <w:rsid w:val="00C31936"/>
    <w:rsid w:val="00C4015B"/>
    <w:rsid w:val="00C40C60"/>
    <w:rsid w:val="00C5258E"/>
    <w:rsid w:val="00C530C9"/>
    <w:rsid w:val="00C535D2"/>
    <w:rsid w:val="00C619A7"/>
    <w:rsid w:val="00C73D5F"/>
    <w:rsid w:val="00C8584E"/>
    <w:rsid w:val="00C97C80"/>
    <w:rsid w:val="00CA47D3"/>
    <w:rsid w:val="00CA6533"/>
    <w:rsid w:val="00CA6A25"/>
    <w:rsid w:val="00CA6A3F"/>
    <w:rsid w:val="00CA7C99"/>
    <w:rsid w:val="00CC6290"/>
    <w:rsid w:val="00CC7BA8"/>
    <w:rsid w:val="00CD233D"/>
    <w:rsid w:val="00CD2F35"/>
    <w:rsid w:val="00CD362D"/>
    <w:rsid w:val="00CE101D"/>
    <w:rsid w:val="00CE1814"/>
    <w:rsid w:val="00CE1C84"/>
    <w:rsid w:val="00CE5055"/>
    <w:rsid w:val="00CF053F"/>
    <w:rsid w:val="00CF1A17"/>
    <w:rsid w:val="00D0375A"/>
    <w:rsid w:val="00D0609E"/>
    <w:rsid w:val="00D078E1"/>
    <w:rsid w:val="00D100E9"/>
    <w:rsid w:val="00D146B0"/>
    <w:rsid w:val="00D14744"/>
    <w:rsid w:val="00D16C0B"/>
    <w:rsid w:val="00D17AF8"/>
    <w:rsid w:val="00D21E4B"/>
    <w:rsid w:val="00D23522"/>
    <w:rsid w:val="00D264D6"/>
    <w:rsid w:val="00D26921"/>
    <w:rsid w:val="00D33BF0"/>
    <w:rsid w:val="00D33DE0"/>
    <w:rsid w:val="00D36447"/>
    <w:rsid w:val="00D516BE"/>
    <w:rsid w:val="00D5423B"/>
    <w:rsid w:val="00D54F4E"/>
    <w:rsid w:val="00D604B3"/>
    <w:rsid w:val="00D60BA4"/>
    <w:rsid w:val="00D62419"/>
    <w:rsid w:val="00D75078"/>
    <w:rsid w:val="00D77870"/>
    <w:rsid w:val="00D80977"/>
    <w:rsid w:val="00D80CCE"/>
    <w:rsid w:val="00D86EEA"/>
    <w:rsid w:val="00D87D03"/>
    <w:rsid w:val="00D95C88"/>
    <w:rsid w:val="00D97B2E"/>
    <w:rsid w:val="00DA1C7C"/>
    <w:rsid w:val="00DA1FAE"/>
    <w:rsid w:val="00DA241E"/>
    <w:rsid w:val="00DB36FE"/>
    <w:rsid w:val="00DB533A"/>
    <w:rsid w:val="00DB6307"/>
    <w:rsid w:val="00DC14A0"/>
    <w:rsid w:val="00DD1DCD"/>
    <w:rsid w:val="00DD338F"/>
    <w:rsid w:val="00DD66F2"/>
    <w:rsid w:val="00DE35B7"/>
    <w:rsid w:val="00DE3FE0"/>
    <w:rsid w:val="00DE578A"/>
    <w:rsid w:val="00DF2583"/>
    <w:rsid w:val="00DF54D9"/>
    <w:rsid w:val="00DF7283"/>
    <w:rsid w:val="00E01A59"/>
    <w:rsid w:val="00E10DC6"/>
    <w:rsid w:val="00E11F8E"/>
    <w:rsid w:val="00E15881"/>
    <w:rsid w:val="00E16A8F"/>
    <w:rsid w:val="00E21DE3"/>
    <w:rsid w:val="00E307D1"/>
    <w:rsid w:val="00E3731D"/>
    <w:rsid w:val="00E4437A"/>
    <w:rsid w:val="00E4597F"/>
    <w:rsid w:val="00E51469"/>
    <w:rsid w:val="00E634E3"/>
    <w:rsid w:val="00E717C4"/>
    <w:rsid w:val="00E7503A"/>
    <w:rsid w:val="00E77E18"/>
    <w:rsid w:val="00E77F89"/>
    <w:rsid w:val="00E80330"/>
    <w:rsid w:val="00E806C5"/>
    <w:rsid w:val="00E80E71"/>
    <w:rsid w:val="00E850D3"/>
    <w:rsid w:val="00E853D6"/>
    <w:rsid w:val="00E876B9"/>
    <w:rsid w:val="00E8788E"/>
    <w:rsid w:val="00EB18DF"/>
    <w:rsid w:val="00EC0DFF"/>
    <w:rsid w:val="00EC237D"/>
    <w:rsid w:val="00EC4D0E"/>
    <w:rsid w:val="00EC4E2B"/>
    <w:rsid w:val="00EC7C92"/>
    <w:rsid w:val="00ED072A"/>
    <w:rsid w:val="00ED406F"/>
    <w:rsid w:val="00ED465A"/>
    <w:rsid w:val="00ED539E"/>
    <w:rsid w:val="00ED62CF"/>
    <w:rsid w:val="00EE4A1F"/>
    <w:rsid w:val="00EE4C2D"/>
    <w:rsid w:val="00EF0B00"/>
    <w:rsid w:val="00EF1B5A"/>
    <w:rsid w:val="00EF24FB"/>
    <w:rsid w:val="00EF2CCA"/>
    <w:rsid w:val="00EF495B"/>
    <w:rsid w:val="00EF60DC"/>
    <w:rsid w:val="00F00F54"/>
    <w:rsid w:val="00F03963"/>
    <w:rsid w:val="00F11068"/>
    <w:rsid w:val="00F1256D"/>
    <w:rsid w:val="00F13A4E"/>
    <w:rsid w:val="00F172BB"/>
    <w:rsid w:val="00F17B10"/>
    <w:rsid w:val="00F21BEF"/>
    <w:rsid w:val="00F2315B"/>
    <w:rsid w:val="00F41A6F"/>
    <w:rsid w:val="00F45A25"/>
    <w:rsid w:val="00F50F86"/>
    <w:rsid w:val="00F53F91"/>
    <w:rsid w:val="00F5413D"/>
    <w:rsid w:val="00F61569"/>
    <w:rsid w:val="00F61A72"/>
    <w:rsid w:val="00F62B67"/>
    <w:rsid w:val="00F66F13"/>
    <w:rsid w:val="00F71976"/>
    <w:rsid w:val="00F74073"/>
    <w:rsid w:val="00F75603"/>
    <w:rsid w:val="00F845B4"/>
    <w:rsid w:val="00F8713B"/>
    <w:rsid w:val="00F90A14"/>
    <w:rsid w:val="00F93F9E"/>
    <w:rsid w:val="00FA2CD7"/>
    <w:rsid w:val="00FB06ED"/>
    <w:rsid w:val="00FC02F0"/>
    <w:rsid w:val="00FC3165"/>
    <w:rsid w:val="00FC36AB"/>
    <w:rsid w:val="00FC4300"/>
    <w:rsid w:val="00FC7F66"/>
    <w:rsid w:val="00FD5776"/>
    <w:rsid w:val="00FE1CB6"/>
    <w:rsid w:val="00FE486B"/>
    <w:rsid w:val="00FE4F08"/>
    <w:rsid w:val="00FF19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7F0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0301C7"/>
    <w:pPr>
      <w:spacing w:line="240" w:lineRule="atLeast"/>
    </w:pPr>
    <w:rPr>
      <w:rFonts w:ascii="Verdana" w:hAnsi="Verdana"/>
      <w:sz w:val="18"/>
      <w:szCs w:val="24"/>
      <w:lang w:val="nl-NL" w:eastAsia="nl-NL"/>
    </w:rPr>
  </w:style>
  <w:style w:type="paragraph" w:styleId="Kop1">
    <w:name w:val="heading 1"/>
    <w:basedOn w:val="Standaard"/>
    <w:next w:val="Standaard"/>
    <w:link w:val="Kop1Char1"/>
    <w:qFormat/>
    <w:rsid w:val="00023E9A"/>
    <w:pPr>
      <w:keepNext/>
      <w:spacing w:before="240" w:after="60"/>
      <w:outlineLvl w:val="0"/>
    </w:pPr>
    <w:rPr>
      <w:rFonts w:cs="Arial"/>
      <w:b/>
      <w:bCs/>
      <w:kern w:val="32"/>
      <w:sz w:val="32"/>
      <w:szCs w:val="32"/>
    </w:rPr>
  </w:style>
  <w:style w:type="paragraph" w:styleId="Kop2">
    <w:name w:val="heading 2"/>
    <w:basedOn w:val="Standaard"/>
    <w:next w:val="Standaard"/>
    <w:link w:val="Kop2Char1"/>
    <w:qFormat/>
    <w:rsid w:val="00023E9A"/>
    <w:pPr>
      <w:keepNext/>
      <w:spacing w:before="240" w:after="60"/>
      <w:outlineLvl w:val="1"/>
    </w:pPr>
    <w:rPr>
      <w:rFonts w:cs="Arial"/>
      <w:b/>
      <w:bCs/>
      <w:i/>
      <w:iCs/>
      <w:sz w:val="28"/>
      <w:szCs w:val="28"/>
    </w:rPr>
  </w:style>
  <w:style w:type="paragraph" w:styleId="Kop3">
    <w:name w:val="heading 3"/>
    <w:basedOn w:val="Standaard"/>
    <w:next w:val="Standaard"/>
    <w:link w:val="Kop3Char1"/>
    <w:qFormat/>
    <w:rsid w:val="00023E9A"/>
    <w:pPr>
      <w:keepNext/>
      <w:spacing w:before="240" w:after="60"/>
      <w:outlineLvl w:val="2"/>
    </w:pPr>
    <w:rPr>
      <w:rFonts w:cs="Arial"/>
      <w:b/>
      <w:bCs/>
      <w:sz w:val="26"/>
      <w:szCs w:val="26"/>
    </w:rPr>
  </w:style>
  <w:style w:type="paragraph" w:styleId="Kop4">
    <w:name w:val="heading 4"/>
    <w:basedOn w:val="Standaard"/>
    <w:next w:val="Standaard"/>
    <w:link w:val="Kop4Char"/>
    <w:uiPriority w:val="9"/>
    <w:unhideWhenUsed/>
    <w:qFormat/>
    <w:rsid w:val="00841CD9"/>
    <w:pPr>
      <w:keepNext/>
      <w:keepLines/>
      <w:spacing w:before="200"/>
      <w:outlineLvl w:val="3"/>
    </w:pPr>
    <w:rPr>
      <w:rFonts w:asciiTheme="majorHAnsi" w:eastAsiaTheme="majorEastAsia" w:hAnsiTheme="majorHAnsi" w:cstheme="majorBidi"/>
      <w:b/>
      <w:bCs/>
      <w:i/>
      <w:iCs/>
      <w:color w:val="4F81BD" w:themeColor="accent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1"/>
    <w:rsid w:val="00023E9A"/>
    <w:pPr>
      <w:tabs>
        <w:tab w:val="center" w:pos="4536"/>
        <w:tab w:val="right" w:pos="9072"/>
      </w:tabs>
    </w:pPr>
  </w:style>
  <w:style w:type="paragraph" w:styleId="Voettekst">
    <w:name w:val="footer"/>
    <w:basedOn w:val="Standaard"/>
    <w:link w:val="VoettekstChar1"/>
    <w:rsid w:val="00023E9A"/>
    <w:pPr>
      <w:tabs>
        <w:tab w:val="center" w:pos="4536"/>
        <w:tab w:val="right" w:pos="9072"/>
      </w:tabs>
    </w:pPr>
  </w:style>
  <w:style w:type="table" w:styleId="Tabelraster">
    <w:name w:val="Table Grid"/>
    <w:basedOn w:val="Standaardtabel"/>
    <w:rsid w:val="00023E9A"/>
    <w:rPr>
      <w:rFonts w:ascii="Verdana" w:hAnsi="Verdan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uisstijl-NotaGegeven">
    <w:name w:val="Huisstijl-NotaGegeven"/>
    <w:basedOn w:val="Standaard"/>
    <w:rsid w:val="00EE4C2D"/>
    <w:pPr>
      <w:adjustRightInd w:val="0"/>
      <w:spacing w:line="180" w:lineRule="exact"/>
    </w:pPr>
    <w:rPr>
      <w:rFonts w:cs="Verdana"/>
      <w:noProof/>
      <w:sz w:val="13"/>
      <w:szCs w:val="18"/>
    </w:rPr>
  </w:style>
  <w:style w:type="paragraph" w:customStyle="1" w:styleId="Huisstijl-Adres">
    <w:name w:val="Huisstijl-Adres"/>
    <w:basedOn w:val="Standaard"/>
    <w:link w:val="Huisstijl-AdresChar"/>
    <w:rsid w:val="00575B80"/>
    <w:pPr>
      <w:tabs>
        <w:tab w:val="left" w:pos="192"/>
      </w:tabs>
      <w:adjustRightInd w:val="0"/>
      <w:spacing w:after="90" w:line="180" w:lineRule="exact"/>
    </w:pPr>
    <w:rPr>
      <w:rFonts w:cs="Verdana"/>
      <w:noProof/>
      <w:sz w:val="13"/>
      <w:szCs w:val="13"/>
    </w:rPr>
  </w:style>
  <w:style w:type="paragraph" w:styleId="Lijstopsomteken">
    <w:name w:val="List Bullet"/>
    <w:basedOn w:val="Standaard"/>
    <w:rsid w:val="004F44C2"/>
    <w:pPr>
      <w:numPr>
        <w:numId w:val="1"/>
      </w:numPr>
    </w:pPr>
    <w:rPr>
      <w:noProof/>
    </w:rPr>
  </w:style>
  <w:style w:type="character" w:customStyle="1" w:styleId="Huisstijl-GegevenCharChar">
    <w:name w:val="Huisstijl-Gegeven Char Char"/>
    <w:link w:val="Huisstijl-Gegeven"/>
    <w:rsid w:val="000B7FAB"/>
    <w:rPr>
      <w:rFonts w:ascii="Verdana" w:hAnsi="Verdana"/>
      <w:noProof/>
      <w:sz w:val="13"/>
      <w:szCs w:val="24"/>
      <w:lang w:val="nl-NL" w:eastAsia="nl-NL" w:bidi="ar-SA"/>
    </w:rPr>
  </w:style>
  <w:style w:type="paragraph" w:customStyle="1" w:styleId="Huisstijl-Gegeven">
    <w:name w:val="Huisstijl-Gegeven"/>
    <w:basedOn w:val="Standaard"/>
    <w:link w:val="Huisstijl-GegevenCharChar"/>
    <w:rsid w:val="000B7FAB"/>
    <w:pPr>
      <w:spacing w:after="92" w:line="180" w:lineRule="exact"/>
    </w:pPr>
    <w:rPr>
      <w:noProof/>
      <w:sz w:val="13"/>
    </w:rPr>
  </w:style>
  <w:style w:type="paragraph" w:customStyle="1" w:styleId="Huisstijl-NotaKopje">
    <w:name w:val="Huisstijl-NotaKopje"/>
    <w:basedOn w:val="Huisstijl-NotaGegeven"/>
    <w:next w:val="Huisstijl-NotaGegeven"/>
    <w:rsid w:val="00EE4C2D"/>
    <w:pPr>
      <w:spacing w:before="160" w:line="240" w:lineRule="exact"/>
    </w:pPr>
  </w:style>
  <w:style w:type="paragraph" w:customStyle="1" w:styleId="Huisstijl-Rubricering">
    <w:name w:val="Huisstijl-Rubricering"/>
    <w:basedOn w:val="Standaard"/>
    <w:rsid w:val="000B7FAB"/>
    <w:pPr>
      <w:adjustRightInd w:val="0"/>
      <w:spacing w:line="180" w:lineRule="exact"/>
    </w:pPr>
    <w:rPr>
      <w:rFonts w:cs="Verdana-Bold"/>
      <w:b/>
      <w:bCs/>
      <w:smallCaps/>
      <w:noProof/>
      <w:sz w:val="13"/>
      <w:szCs w:val="13"/>
    </w:rPr>
  </w:style>
  <w:style w:type="paragraph" w:customStyle="1" w:styleId="Huisstijl-NAW">
    <w:name w:val="Huisstijl-NAW"/>
    <w:basedOn w:val="Standaard"/>
    <w:rsid w:val="000B7FAB"/>
    <w:pPr>
      <w:adjustRightInd w:val="0"/>
    </w:pPr>
    <w:rPr>
      <w:rFonts w:cs="Verdana"/>
      <w:noProof/>
      <w:szCs w:val="18"/>
    </w:rPr>
  </w:style>
  <w:style w:type="character" w:styleId="Hyperlink">
    <w:name w:val="Hyperlink"/>
    <w:rsid w:val="00023E9A"/>
    <w:rPr>
      <w:color w:val="0000FF"/>
      <w:u w:val="single"/>
    </w:rPr>
  </w:style>
  <w:style w:type="paragraph" w:customStyle="1" w:styleId="Huisstijl-Retouradres">
    <w:name w:val="Huisstijl-Retouradres"/>
    <w:basedOn w:val="Standaard"/>
    <w:rsid w:val="000B7FAB"/>
    <w:pPr>
      <w:spacing w:line="180" w:lineRule="exact"/>
    </w:pPr>
    <w:rPr>
      <w:noProof/>
      <w:sz w:val="13"/>
    </w:rPr>
  </w:style>
  <w:style w:type="paragraph" w:customStyle="1" w:styleId="Huisstijl-Kopje">
    <w:name w:val="Huisstijl-Kopje"/>
    <w:basedOn w:val="Huisstijl-Gegeven"/>
    <w:rsid w:val="000B7FAB"/>
    <w:pPr>
      <w:spacing w:after="0"/>
    </w:pPr>
    <w:rPr>
      <w:b/>
    </w:rPr>
  </w:style>
  <w:style w:type="paragraph" w:customStyle="1" w:styleId="Huisstijl-Voorwaarden">
    <w:name w:val="Huisstijl-Voorwaarden"/>
    <w:basedOn w:val="Standaard"/>
    <w:rsid w:val="000B7FAB"/>
    <w:pPr>
      <w:spacing w:line="180" w:lineRule="exact"/>
    </w:pPr>
    <w:rPr>
      <w:i/>
      <w:noProof/>
      <w:sz w:val="13"/>
    </w:rPr>
  </w:style>
  <w:style w:type="paragraph" w:customStyle="1" w:styleId="Huisstijl-KixCode">
    <w:name w:val="Huisstijl-KixCode"/>
    <w:basedOn w:val="Standaard"/>
    <w:rsid w:val="000B7FAB"/>
    <w:pPr>
      <w:spacing w:before="60" w:line="240" w:lineRule="auto"/>
    </w:pPr>
    <w:rPr>
      <w:rFonts w:ascii="KIX Barcode" w:hAnsi="KIX Barcode"/>
      <w:b/>
      <w:bCs/>
      <w:smallCaps/>
      <w:noProof/>
      <w:sz w:val="24"/>
    </w:rPr>
  </w:style>
  <w:style w:type="paragraph" w:customStyle="1" w:styleId="Huisstijl-Paginanummering">
    <w:name w:val="Huisstijl-Paginanummering"/>
    <w:basedOn w:val="Standaard"/>
    <w:rsid w:val="000B7FAB"/>
    <w:pPr>
      <w:spacing w:line="180" w:lineRule="exact"/>
    </w:pPr>
    <w:rPr>
      <w:noProof/>
      <w:sz w:val="13"/>
    </w:rPr>
  </w:style>
  <w:style w:type="character" w:styleId="GevolgdeHyperlink">
    <w:name w:val="FollowedHyperlink"/>
    <w:rsid w:val="006A2100"/>
    <w:rPr>
      <w:color w:val="800080"/>
      <w:u w:val="single"/>
    </w:rPr>
  </w:style>
  <w:style w:type="paragraph" w:styleId="Lijstopsomteken2">
    <w:name w:val="List Bullet 2"/>
    <w:basedOn w:val="Standaard"/>
    <w:rsid w:val="004F44C2"/>
    <w:pPr>
      <w:numPr>
        <w:numId w:val="14"/>
      </w:numPr>
      <w:tabs>
        <w:tab w:val="clear" w:pos="227"/>
        <w:tab w:val="left" w:pos="454"/>
      </w:tabs>
      <w:ind w:left="454" w:hanging="227"/>
    </w:pPr>
    <w:rPr>
      <w:noProof/>
    </w:rPr>
  </w:style>
  <w:style w:type="character" w:customStyle="1" w:styleId="Huisstijl-AdresChar">
    <w:name w:val="Huisstijl-Adres Char"/>
    <w:link w:val="Huisstijl-Adres"/>
    <w:locked/>
    <w:rsid w:val="00E15881"/>
    <w:rPr>
      <w:rFonts w:ascii="Verdana" w:hAnsi="Verdana" w:cs="Verdana"/>
      <w:noProof/>
      <w:sz w:val="13"/>
      <w:szCs w:val="13"/>
      <w:lang w:val="nl-NL" w:eastAsia="nl-NL" w:bidi="ar-SA"/>
    </w:rPr>
  </w:style>
  <w:style w:type="character" w:styleId="Tekstvantijdelijkeaanduiding">
    <w:name w:val="Placeholder Text"/>
    <w:basedOn w:val="Standaardalinea-lettertype"/>
    <w:uiPriority w:val="99"/>
    <w:semiHidden/>
    <w:rsid w:val="00BA6EB2"/>
    <w:rPr>
      <w:color w:val="808080"/>
    </w:rPr>
  </w:style>
  <w:style w:type="paragraph" w:styleId="Voetnoottekst">
    <w:name w:val="footnote text"/>
    <w:basedOn w:val="Standaard"/>
    <w:link w:val="VoetnoottekstChar"/>
    <w:unhideWhenUsed/>
    <w:rsid w:val="000301C7"/>
    <w:pPr>
      <w:spacing w:line="180" w:lineRule="atLeast"/>
    </w:pPr>
    <w:rPr>
      <w:sz w:val="13"/>
      <w:szCs w:val="20"/>
    </w:rPr>
  </w:style>
  <w:style w:type="character" w:customStyle="1" w:styleId="VoetnoottekstChar">
    <w:name w:val="Voetnoottekst Char"/>
    <w:basedOn w:val="Standaardalinea-lettertype"/>
    <w:link w:val="Voetnoottekst"/>
    <w:rsid w:val="000301C7"/>
    <w:rPr>
      <w:rFonts w:ascii="Verdana" w:hAnsi="Verdana"/>
      <w:sz w:val="13"/>
      <w:lang w:val="nl-NL" w:eastAsia="nl-NL"/>
    </w:rPr>
  </w:style>
  <w:style w:type="paragraph" w:styleId="Ballontekst">
    <w:name w:val="Balloon Text"/>
    <w:basedOn w:val="Standaard"/>
    <w:link w:val="BallontekstChar"/>
    <w:rsid w:val="008C29E3"/>
    <w:pPr>
      <w:spacing w:line="240" w:lineRule="auto"/>
    </w:pPr>
    <w:rPr>
      <w:rFonts w:ascii="Segoe UI" w:hAnsi="Segoe UI" w:cs="Segoe UI"/>
      <w:szCs w:val="18"/>
    </w:rPr>
  </w:style>
  <w:style w:type="character" w:customStyle="1" w:styleId="BallontekstChar">
    <w:name w:val="Ballontekst Char"/>
    <w:basedOn w:val="Standaardalinea-lettertype"/>
    <w:link w:val="Ballontekst"/>
    <w:rsid w:val="008C29E3"/>
    <w:rPr>
      <w:rFonts w:ascii="Segoe UI" w:hAnsi="Segoe UI" w:cs="Segoe UI"/>
      <w:sz w:val="18"/>
      <w:szCs w:val="18"/>
      <w:lang w:val="nl-NL" w:eastAsia="nl-NL"/>
    </w:rPr>
  </w:style>
  <w:style w:type="character" w:customStyle="1" w:styleId="KoptekstChar">
    <w:name w:val="Koptekst Char"/>
    <w:basedOn w:val="Standaardalinea-lettertype"/>
    <w:rsid w:val="00841CD9"/>
    <w:rPr>
      <w:rFonts w:ascii="Verdana" w:eastAsia="Times New Roman" w:hAnsi="Verdana" w:cs="Times New Roman"/>
      <w:sz w:val="18"/>
      <w:szCs w:val="24"/>
      <w:lang w:val="nl-NL" w:eastAsia="nl-NL"/>
    </w:rPr>
  </w:style>
  <w:style w:type="character" w:customStyle="1" w:styleId="Kop1Char">
    <w:name w:val="Kop 1 Char"/>
    <w:basedOn w:val="Standaardalinea-lettertype"/>
    <w:rsid w:val="00841CD9"/>
    <w:rPr>
      <w:rFonts w:ascii="Verdana" w:eastAsia="Times New Roman" w:hAnsi="Verdana" w:cs="Arial"/>
      <w:b/>
      <w:bCs/>
      <w:kern w:val="32"/>
      <w:sz w:val="32"/>
      <w:szCs w:val="32"/>
      <w:lang w:val="nl-NL" w:eastAsia="nl-NL"/>
    </w:rPr>
  </w:style>
  <w:style w:type="character" w:customStyle="1" w:styleId="Kop2Char">
    <w:name w:val="Kop 2 Char"/>
    <w:basedOn w:val="Standaardalinea-lettertype"/>
    <w:rsid w:val="00841CD9"/>
    <w:rPr>
      <w:rFonts w:ascii="Verdana" w:eastAsia="Times New Roman" w:hAnsi="Verdana" w:cs="Arial"/>
      <w:b/>
      <w:bCs/>
      <w:i/>
      <w:iCs/>
      <w:sz w:val="28"/>
      <w:szCs w:val="28"/>
      <w:lang w:val="nl-NL" w:eastAsia="nl-NL"/>
    </w:rPr>
  </w:style>
  <w:style w:type="character" w:customStyle="1" w:styleId="Kop3Char">
    <w:name w:val="Kop 3 Char"/>
    <w:basedOn w:val="Standaardalinea-lettertype"/>
    <w:rsid w:val="00841CD9"/>
    <w:rPr>
      <w:rFonts w:ascii="Verdana" w:eastAsia="Times New Roman" w:hAnsi="Verdana" w:cs="Arial"/>
      <w:b/>
      <w:bCs/>
      <w:sz w:val="26"/>
      <w:szCs w:val="26"/>
      <w:lang w:val="nl-NL" w:eastAsia="nl-NL"/>
    </w:rPr>
  </w:style>
  <w:style w:type="character" w:customStyle="1" w:styleId="Kop4Char">
    <w:name w:val="Kop 4 Char"/>
    <w:basedOn w:val="Standaardalinea-lettertype"/>
    <w:link w:val="Kop4"/>
    <w:uiPriority w:val="9"/>
    <w:rsid w:val="00841CD9"/>
    <w:rPr>
      <w:rFonts w:asciiTheme="majorHAnsi" w:eastAsiaTheme="majorEastAsia" w:hAnsiTheme="majorHAnsi" w:cstheme="majorBidi"/>
      <w:b/>
      <w:bCs/>
      <w:i/>
      <w:iCs/>
      <w:color w:val="4F81BD" w:themeColor="accent1"/>
    </w:rPr>
  </w:style>
  <w:style w:type="paragraph" w:styleId="Standaardinspringing">
    <w:name w:val="Normal Indent"/>
    <w:basedOn w:val="Standaard"/>
    <w:uiPriority w:val="99"/>
    <w:unhideWhenUsed/>
    <w:rsid w:val="00841CD9"/>
    <w:pPr>
      <w:ind w:left="720"/>
    </w:pPr>
  </w:style>
  <w:style w:type="paragraph" w:styleId="Ondertitel">
    <w:name w:val="Subtitle"/>
    <w:basedOn w:val="Standaard"/>
    <w:next w:val="Standaard"/>
    <w:link w:val="OndertitelChar"/>
    <w:uiPriority w:val="11"/>
    <w:qFormat/>
    <w:rsid w:val="00841CD9"/>
    <w:pPr>
      <w:numPr>
        <w:ilvl w:val="1"/>
      </w:numPr>
      <w:ind w:left="86"/>
    </w:pPr>
    <w:rPr>
      <w:rFonts w:asciiTheme="majorHAnsi" w:eastAsiaTheme="majorEastAsia" w:hAnsiTheme="majorHAnsi" w:cstheme="majorBidi"/>
      <w:i/>
      <w:iCs/>
      <w:color w:val="4F81BD" w:themeColor="accent1"/>
      <w:spacing w:val="15"/>
      <w:sz w:val="24"/>
    </w:rPr>
  </w:style>
  <w:style w:type="character" w:customStyle="1" w:styleId="OndertitelChar">
    <w:name w:val="Ondertitel Char"/>
    <w:basedOn w:val="Standaardalinea-lettertype"/>
    <w:link w:val="Ondertitel"/>
    <w:uiPriority w:val="11"/>
    <w:rsid w:val="00841CD9"/>
    <w:rPr>
      <w:rFonts w:asciiTheme="majorHAnsi" w:eastAsiaTheme="majorEastAsia" w:hAnsiTheme="majorHAnsi" w:cstheme="majorBidi"/>
      <w:i/>
      <w:iCs/>
      <w:color w:val="4F81BD" w:themeColor="accent1"/>
      <w:spacing w:val="15"/>
      <w:sz w:val="24"/>
      <w:szCs w:val="24"/>
    </w:rPr>
  </w:style>
  <w:style w:type="paragraph" w:styleId="Titel">
    <w:name w:val="Title"/>
    <w:basedOn w:val="Standaard"/>
    <w:next w:val="Standaard"/>
    <w:link w:val="TitelChar"/>
    <w:uiPriority w:val="10"/>
    <w:qFormat/>
    <w:rsid w:val="00841CD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elChar">
    <w:name w:val="Titel Char"/>
    <w:basedOn w:val="Standaardalinea-lettertype"/>
    <w:link w:val="Titel"/>
    <w:uiPriority w:val="10"/>
    <w:rsid w:val="00841CD9"/>
    <w:rPr>
      <w:rFonts w:asciiTheme="majorHAnsi" w:eastAsiaTheme="majorEastAsia" w:hAnsiTheme="majorHAnsi" w:cstheme="majorBidi"/>
      <w:color w:val="17365D" w:themeColor="text2" w:themeShade="BF"/>
      <w:spacing w:val="5"/>
      <w:kern w:val="28"/>
      <w:sz w:val="52"/>
      <w:szCs w:val="52"/>
    </w:rPr>
  </w:style>
  <w:style w:type="character" w:styleId="Nadruk">
    <w:name w:val="Emphasis"/>
    <w:basedOn w:val="Standaardalinea-lettertype"/>
    <w:uiPriority w:val="20"/>
    <w:qFormat/>
    <w:rsid w:val="00D1197D"/>
    <w:rPr>
      <w:i/>
      <w:iCs/>
    </w:rPr>
  </w:style>
  <w:style w:type="character" w:customStyle="1" w:styleId="VoettekstChar">
    <w:name w:val="Voettekst Char"/>
    <w:basedOn w:val="Standaardalinea-lettertype"/>
    <w:rsid w:val="00DE555F"/>
    <w:rPr>
      <w:rFonts w:ascii="Verdana" w:eastAsia="Times New Roman" w:hAnsi="Verdana" w:cs="Times New Roman"/>
      <w:sz w:val="18"/>
      <w:szCs w:val="24"/>
      <w:lang w:val="nl-NL" w:eastAsia="nl-NL"/>
    </w:rPr>
  </w:style>
  <w:style w:type="character" w:customStyle="1" w:styleId="KoptekstChar1">
    <w:name w:val="Koptekst Char1"/>
    <w:basedOn w:val="Standaardalinea-lettertype"/>
    <w:link w:val="Koptekst"/>
    <w:rsid w:val="00841CD9"/>
    <w:rPr>
      <w:rFonts w:ascii="Verdana" w:eastAsia="Times New Roman" w:hAnsi="Verdana" w:cs="Times New Roman"/>
      <w:sz w:val="18"/>
      <w:szCs w:val="24"/>
      <w:lang w:val="nl-NL" w:eastAsia="nl-NL"/>
    </w:rPr>
  </w:style>
  <w:style w:type="character" w:customStyle="1" w:styleId="Kop1Char1">
    <w:name w:val="Kop 1 Char1"/>
    <w:basedOn w:val="Standaardalinea-lettertype"/>
    <w:link w:val="Kop1"/>
    <w:rsid w:val="00841CD9"/>
    <w:rPr>
      <w:rFonts w:ascii="Verdana" w:eastAsia="Times New Roman" w:hAnsi="Verdana" w:cs="Arial"/>
      <w:b/>
      <w:bCs/>
      <w:kern w:val="32"/>
      <w:sz w:val="32"/>
      <w:szCs w:val="32"/>
      <w:lang w:val="nl-NL" w:eastAsia="nl-NL"/>
    </w:rPr>
  </w:style>
  <w:style w:type="character" w:customStyle="1" w:styleId="Kop2Char1">
    <w:name w:val="Kop 2 Char1"/>
    <w:basedOn w:val="Standaardalinea-lettertype"/>
    <w:link w:val="Kop2"/>
    <w:rsid w:val="00841CD9"/>
    <w:rPr>
      <w:rFonts w:ascii="Verdana" w:eastAsia="Times New Roman" w:hAnsi="Verdana" w:cs="Arial"/>
      <w:b/>
      <w:bCs/>
      <w:i/>
      <w:iCs/>
      <w:sz w:val="28"/>
      <w:szCs w:val="28"/>
      <w:lang w:val="nl-NL" w:eastAsia="nl-NL"/>
    </w:rPr>
  </w:style>
  <w:style w:type="character" w:customStyle="1" w:styleId="Kop3Char1">
    <w:name w:val="Kop 3 Char1"/>
    <w:basedOn w:val="Standaardalinea-lettertype"/>
    <w:link w:val="Kop3"/>
    <w:rsid w:val="00841CD9"/>
    <w:rPr>
      <w:rFonts w:ascii="Verdana" w:eastAsia="Times New Roman" w:hAnsi="Verdana" w:cs="Arial"/>
      <w:b/>
      <w:bCs/>
      <w:sz w:val="26"/>
      <w:szCs w:val="26"/>
      <w:lang w:val="nl-NL" w:eastAsia="nl-NL"/>
    </w:rPr>
  </w:style>
  <w:style w:type="character" w:customStyle="1" w:styleId="VoettekstChar1">
    <w:name w:val="Voettekst Char1"/>
    <w:basedOn w:val="Standaardalinea-lettertype"/>
    <w:link w:val="Voettekst"/>
    <w:rsid w:val="00DE555F"/>
    <w:rPr>
      <w:rFonts w:ascii="Verdana" w:eastAsia="Times New Roman" w:hAnsi="Verdana" w:cs="Times New Roman"/>
      <w:sz w:val="18"/>
      <w:szCs w:val="24"/>
      <w:lang w:val="nl-NL" w:eastAsia="nl-NL"/>
    </w:rPr>
  </w:style>
  <w:style w:type="paragraph" w:styleId="Lijstalinea">
    <w:name w:val="List Paragraph"/>
    <w:basedOn w:val="Standaard"/>
    <w:uiPriority w:val="34"/>
    <w:qFormat/>
    <w:rsid w:val="00897E3D"/>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Verwijzingopmerking">
    <w:name w:val="annotation reference"/>
    <w:basedOn w:val="Standaardalinea-lettertype"/>
    <w:uiPriority w:val="99"/>
    <w:semiHidden/>
    <w:unhideWhenUsed/>
    <w:rsid w:val="00897E3D"/>
    <w:rPr>
      <w:sz w:val="16"/>
      <w:szCs w:val="16"/>
    </w:rPr>
  </w:style>
  <w:style w:type="paragraph" w:styleId="Tekstopmerking">
    <w:name w:val="annotation text"/>
    <w:basedOn w:val="Standaard"/>
    <w:link w:val="TekstopmerkingChar"/>
    <w:uiPriority w:val="99"/>
    <w:unhideWhenUsed/>
    <w:rsid w:val="00897E3D"/>
    <w:pPr>
      <w:spacing w:after="160" w:line="240" w:lineRule="auto"/>
    </w:pPr>
    <w:rPr>
      <w:rFonts w:asciiTheme="minorHAnsi" w:eastAsiaTheme="minorHAnsi" w:hAnsiTheme="minorHAnsi" w:cstheme="minorBidi"/>
      <w:kern w:val="2"/>
      <w:sz w:val="20"/>
      <w:szCs w:val="20"/>
      <w:lang w:eastAsia="en-US"/>
      <w14:ligatures w14:val="standardContextual"/>
    </w:rPr>
  </w:style>
  <w:style w:type="character" w:customStyle="1" w:styleId="TekstopmerkingChar">
    <w:name w:val="Tekst opmerking Char"/>
    <w:basedOn w:val="Standaardalinea-lettertype"/>
    <w:link w:val="Tekstopmerking"/>
    <w:uiPriority w:val="99"/>
    <w:rsid w:val="00897E3D"/>
    <w:rPr>
      <w:rFonts w:asciiTheme="minorHAnsi" w:eastAsiaTheme="minorHAnsi" w:hAnsiTheme="minorHAnsi" w:cstheme="minorBidi"/>
      <w:kern w:val="2"/>
      <w:lang w:val="nl-NL"/>
      <w14:ligatures w14:val="standardContextual"/>
    </w:rPr>
  </w:style>
  <w:style w:type="paragraph" w:styleId="Revisie">
    <w:name w:val="Revision"/>
    <w:hidden/>
    <w:uiPriority w:val="99"/>
    <w:semiHidden/>
    <w:rsid w:val="00897E3D"/>
    <w:rPr>
      <w:rFonts w:ascii="Verdana" w:hAnsi="Verdana"/>
      <w:sz w:val="18"/>
      <w:szCs w:val="24"/>
      <w:lang w:val="nl-NL" w:eastAsia="nl-NL"/>
    </w:rPr>
  </w:style>
  <w:style w:type="paragraph" w:styleId="Onderwerpvanopmerking">
    <w:name w:val="annotation subject"/>
    <w:basedOn w:val="Tekstopmerking"/>
    <w:next w:val="Tekstopmerking"/>
    <w:link w:val="OnderwerpvanopmerkingChar"/>
    <w:semiHidden/>
    <w:unhideWhenUsed/>
    <w:rsid w:val="00E4437A"/>
    <w:pPr>
      <w:spacing w:after="0"/>
    </w:pPr>
    <w:rPr>
      <w:rFonts w:ascii="Verdana" w:eastAsia="Times New Roman" w:hAnsi="Verdana" w:cs="Times New Roman"/>
      <w:b/>
      <w:bCs/>
      <w:kern w:val="0"/>
      <w:lang w:eastAsia="nl-NL"/>
      <w14:ligatures w14:val="none"/>
    </w:rPr>
  </w:style>
  <w:style w:type="character" w:customStyle="1" w:styleId="OnderwerpvanopmerkingChar">
    <w:name w:val="Onderwerp van opmerking Char"/>
    <w:basedOn w:val="TekstopmerkingChar"/>
    <w:link w:val="Onderwerpvanopmerking"/>
    <w:semiHidden/>
    <w:rsid w:val="00E4437A"/>
    <w:rPr>
      <w:rFonts w:ascii="Verdana" w:eastAsiaTheme="minorHAnsi" w:hAnsi="Verdana" w:cstheme="minorBidi"/>
      <w:b/>
      <w:bCs/>
      <w:kern w:val="2"/>
      <w:lang w:val="nl-NL" w:eastAsia="nl-NL"/>
      <w14:ligatures w14:val="standardContextual"/>
    </w:rPr>
  </w:style>
  <w:style w:type="character" w:styleId="Voetnootmarkering">
    <w:name w:val="footnote reference"/>
    <w:basedOn w:val="Standaardalinea-lettertype"/>
    <w:semiHidden/>
    <w:unhideWhenUsed/>
    <w:rsid w:val="00382F6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4bde8109-f994-4a60-a1d3-5c95e2ff3620}" enabled="1" method="Privileged" siteId="{1321633e-f6b9-44e2-a44f-59b9d264ecb7}" contentBits="0" removed="0"/>
</clbl:labelList>
</file>

<file path=docProps/app.xml><?xml version="1.0" encoding="utf-8"?>
<ap:Properties xmlns:vt="http://schemas.openxmlformats.org/officeDocument/2006/docPropsVTypes" xmlns:ap="http://schemas.openxmlformats.org/officeDocument/2006/extended-properties">
  <ap:Pages>1</ap:Pages>
  <ap:Words>565</ap:Words>
  <ap:Characters>3109</ap:Characters>
  <ap:DocSecurity>0</ap:DocSecurity>
  <ap:Lines>25</ap:Lines>
  <ap:Paragraphs>7</ap:Paragraphs>
  <ap:ScaleCrop>false</ap:ScaleCrop>
  <ap:HeadingPairs>
    <vt:vector baseType="variant" size="2">
      <vt:variant>
        <vt:lpstr>Titel</vt:lpstr>
      </vt:variant>
      <vt:variant>
        <vt:i4>1</vt:i4>
      </vt:variant>
    </vt:vector>
  </ap:HeadingPairs>
  <ap:TitlesOfParts>
    <vt:vector baseType="lpstr" size="1">
      <vt:lpstr/>
    </vt:vector>
  </ap:TitlesOfParts>
  <ap:LinksUpToDate>false</ap:LinksUpToDate>
  <ap:CharactersWithSpaces>3667</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creator/>
  <lastModifiedBy/>
  <revision/>
  <dcterms:created xsi:type="dcterms:W3CDTF">2026-09-11T12:10:00.0000000Z</dcterms:created>
  <dcterms:modified xsi:type="dcterms:W3CDTF">2026-09-11T12:10:00.0000000Z</dcterms:modified>
  <dc:description>------------------------</dc:description>
  <dc:subject/>
  <keywords/>
  <version/>
  <category/>
</coreProperties>
</file>