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8F217B" w14:paraId="6C2ECD27" w14:textId="678EBCB8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10 september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43F8E06F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bookmarkStart w:name="_Hlk239943402" w:id="2"/>
            <w:r w:rsidR="008F217B">
              <w:t>de situatie bij het aanmeldcentrum in Ter Apel</w:t>
            </w:r>
            <w:r w:rsidR="008F217B">
              <w:br/>
            </w:r>
            <w:bookmarkEnd w:id="2"/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 xml:space="preserve">2500 </w:t>
            </w:r>
            <w:proofErr w:type="gramStart"/>
            <w:r w:rsidRPr="00251844">
              <w:rPr>
                <w:lang w:val="de-DE"/>
              </w:rPr>
              <w:t>EH  Den</w:t>
            </w:r>
            <w:proofErr w:type="gramEnd"/>
            <w:r w:rsidRPr="00251844">
              <w:rPr>
                <w:lang w:val="de-DE"/>
              </w:rPr>
              <w:t xml:space="preserve">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8F217B" w14:paraId="2A2BBFB1" w14:textId="07A97E89">
            <w:pPr>
              <w:pStyle w:val="referentiegegevens"/>
            </w:pPr>
            <w:r>
              <w:t>7963932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8F217B" w:rsidR="00C6487D" w:rsidP="00133AE9" w:rsidRDefault="008F217B" w14:paraId="7E785020" w14:textId="2F70D1DB">
            <w:pPr>
              <w:pStyle w:val="referentiegegevens"/>
            </w:pPr>
            <w:r w:rsidRPr="008F217B">
              <w:t>2026Z17079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4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7"/>
      <w:bookmarkEnd w:id="7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324026C5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8F217B">
        <w:rPr>
          <w:rFonts w:cs="Utopia"/>
          <w:color w:val="000000"/>
        </w:rPr>
        <w:t xml:space="preserve">het </w:t>
      </w:r>
      <w:r w:rsidR="008F217B">
        <w:t>Westerveld (PRO)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8F217B">
        <w:rPr>
          <w:rFonts w:cs="Utopia"/>
          <w:color w:val="000000"/>
        </w:rPr>
        <w:t>minister van Asiel en Migratie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</w:t>
      </w:r>
      <w:r w:rsidR="008F217B">
        <w:t>de situatie bij het aanmeldcentrum in Ter Apel</w:t>
      </w:r>
      <w:r w:rsidR="008F217B"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8F217B">
        <w:t>20 augustus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4960625B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8F217B">
        <w:rPr>
          <w:rFonts w:cs="Utopia"/>
          <w:color w:val="000000"/>
        </w:rPr>
        <w:t>Minister van Asiel en Migratie,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8F217B" w14:paraId="514717E7" w14:textId="2C2FC5C3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Bart van den Brink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8"/>
    </w:p>
    <w:bookmarkEnd w:id="8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9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9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6F4DF" w14:textId="77777777" w:rsidR="008D4150" w:rsidRDefault="008D4150">
      <w:r>
        <w:separator/>
      </w:r>
    </w:p>
    <w:p w14:paraId="205CEF39" w14:textId="77777777" w:rsidR="008D4150" w:rsidRDefault="008D4150"/>
    <w:p w14:paraId="285219E0" w14:textId="77777777" w:rsidR="008D4150" w:rsidRDefault="008D4150"/>
    <w:p w14:paraId="70B77ABE" w14:textId="77777777" w:rsidR="008D4150" w:rsidRDefault="008D4150"/>
  </w:endnote>
  <w:endnote w:type="continuationSeparator" w:id="0">
    <w:p w14:paraId="1985A11E" w14:textId="77777777" w:rsidR="008D4150" w:rsidRDefault="008D4150">
      <w:r>
        <w:continuationSeparator/>
      </w:r>
    </w:p>
    <w:p w14:paraId="3682B5BE" w14:textId="77777777" w:rsidR="008D4150" w:rsidRDefault="008D4150"/>
    <w:p w14:paraId="4F831C8E" w14:textId="77777777" w:rsidR="008D4150" w:rsidRDefault="008D4150"/>
    <w:p w14:paraId="73EB47F4" w14:textId="77777777" w:rsidR="008D4150" w:rsidRDefault="008D4150"/>
  </w:endnote>
  <w:endnote w:type="continuationNotice" w:id="1">
    <w:p w14:paraId="04FC9E84" w14:textId="77777777" w:rsidR="008D4150" w:rsidRDefault="008D415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5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5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90854" w14:textId="77777777" w:rsidR="008D4150" w:rsidRDefault="008D4150">
      <w:r>
        <w:separator/>
      </w:r>
    </w:p>
  </w:footnote>
  <w:footnote w:type="continuationSeparator" w:id="0">
    <w:p w14:paraId="6C027A3C" w14:textId="77777777" w:rsidR="008D4150" w:rsidRDefault="008D4150">
      <w:r>
        <w:continuationSeparator/>
      </w:r>
    </w:p>
  </w:footnote>
  <w:footnote w:type="continuationNotice" w:id="1">
    <w:p w14:paraId="5B9CDA5F" w14:textId="77777777" w:rsidR="008D4150" w:rsidRDefault="008D415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6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152AF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activeWritingStyle w:appName="MSWord" w:lang="nl-NL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6883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2211A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8F217B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149</ap:Words>
  <ap:Characters>1130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2026-09-10T12:37:00.0000000Z</dcterms:created>
  <dcterms:modified xsi:type="dcterms:W3CDTF">2026-09-10T12:37:00.0000000Z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