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D1682C" w14:paraId="07403F0A" w14:textId="77777777">
      <w:pPr>
        <w:pStyle w:val="in-tab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21FD18B8" wp14:anchorId="4628B0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0991" w:rsidRDefault="00C00991" w14:paraId="09680A66" w14:textId="77777777"/>
                        </w:txbxContent>
                      </wps:txbx>
                      <wps:bodyPr rot="0" vert="vert270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628B037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">
                <v:textbox style="layout-flow:vertical;mso-layout-flow-alt:bottom-to-top">
                  <w:txbxContent>
                    <w:p w:rsidR="00C00991" w:rsidRDefault="00C00991" w14:paraId="09680A66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1C1526" w14:paraId="234886DD" w14:textId="77777777">
        <w:tc>
          <w:tcPr>
            <w:tcW w:w="0" w:type="auto"/>
          </w:tcPr>
          <w:p w:rsidR="00C00991" w:rsidRDefault="00D1682C" w14:paraId="46BF1FB3" w14:textId="77777777">
            <w:bookmarkStart w:name="woordmerk" w:id="0"/>
            <w:bookmarkStart w:name="woordmerk_bk" w:id="1"/>
            <w:bookmarkEnd w:id="0"/>
            <w:r>
              <w:rPr>
                <w:noProof/>
              </w:rPr>
              <w:drawing>
                <wp:inline distT="0" distB="0" distL="0" distR="0" wp14:anchorId="05AA07D7" wp14:editId="66FB7109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1"/>
          </w:p>
          <w:p w:rsidR="00F75106" w:rsidRDefault="00D1682C" w14:paraId="2D2FF14B" w14:textId="77777777">
            <w:r>
              <w:fldChar w:fldCharType="begin"/>
            </w:r>
            <w:r>
              <w:instrText xml:space="preserve"> DOCPROPERTY woordmerk </w:instrText>
            </w:r>
            <w:r>
              <w:fldChar w:fldCharType="separate"/>
            </w:r>
            <w:r>
              <w:fldChar w:fldCharType="end"/>
            </w:r>
          </w:p>
        </w:tc>
      </w:tr>
    </w:tbl>
    <w:p w:rsidR="00F75106" w:rsidRDefault="00F75106" w14:paraId="306AA41A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1C1526" w14:paraId="06A970F4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D1682C" w14:paraId="06264ECB" w14:textId="77777777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1C1526" w14:paraId="314617DC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2D5F04C0" w14:textId="77777777">
            <w:pPr>
              <w:pStyle w:val="Huisstijl-Rubricering"/>
            </w:pPr>
          </w:p>
        </w:tc>
      </w:tr>
      <w:tr w:rsidR="001C1526" w14:paraId="60A6FD33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D1682C" w14:paraId="690E3227" w14:textId="77777777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separate"/>
            </w:r>
            <w:r>
              <w:fldChar w:fldCharType="end"/>
            </w:r>
          </w:p>
        </w:tc>
      </w:tr>
      <w:tr w:rsidR="001C1526" w14:paraId="6772E050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D4A37" w:rsidRDefault="00D1682C" w14:paraId="11BEDE87" w14:textId="77777777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>
              <w:t xml:space="preserve">Aan de Voorzitter van de Tweede Kamer </w:t>
            </w:r>
          </w:p>
          <w:p w:rsidR="000F6C64" w:rsidRDefault="00D1682C" w14:paraId="014C711C" w14:textId="5BCE6F46">
            <w:pPr>
              <w:pStyle w:val="adres"/>
            </w:pPr>
            <w:r>
              <w:t>der Staten-Gen</w:t>
            </w:r>
            <w:r w:rsidR="00FD4A37">
              <w:t>e</w:t>
            </w:r>
            <w:r>
              <w:t>raal</w:t>
            </w:r>
          </w:p>
          <w:p w:rsidR="001C1526" w:rsidRDefault="00D1682C" w14:paraId="6C9C0201" w14:textId="77777777">
            <w:pPr>
              <w:pStyle w:val="adres"/>
            </w:pPr>
            <w:r>
              <w:t>Postbus 20018</w:t>
            </w:r>
          </w:p>
          <w:p w:rsidR="001C1526" w:rsidRDefault="00D1682C" w14:paraId="3805E177" w14:textId="3FD86725">
            <w:pPr>
              <w:pStyle w:val="adres"/>
            </w:pPr>
            <w:r>
              <w:t>2500 EA</w:t>
            </w:r>
            <w:r w:rsidR="00FD4A37">
              <w:t xml:space="preserve"> </w:t>
            </w:r>
            <w:r>
              <w:t xml:space="preserve"> D</w:t>
            </w:r>
            <w:r w:rsidR="00FD4A37">
              <w:t>EN HAAG</w:t>
            </w:r>
          </w:p>
          <w:p w:rsidR="001C1526" w:rsidRDefault="00D1682C" w14:paraId="54A77669" w14:textId="77777777">
            <w:pPr>
              <w:pStyle w:val="adres"/>
            </w:pPr>
            <w:r>
              <w:t> </w:t>
            </w:r>
          </w:p>
          <w:p w:rsidR="001C1526" w:rsidRDefault="00D1682C" w14:paraId="37766E5D" w14:textId="77777777">
            <w:pPr>
              <w:pStyle w:val="adres"/>
            </w:pPr>
            <w:r>
              <w:fldChar w:fldCharType="end"/>
            </w:r>
          </w:p>
          <w:p w:rsidR="00F75106" w:rsidRDefault="00D1682C" w14:paraId="5574C5EB" w14:textId="77777777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separate"/>
            </w:r>
            <w:r>
              <w:fldChar w:fldCharType="end"/>
            </w:r>
          </w:p>
          <w:p w:rsidR="00F75106" w:rsidRDefault="00F75106" w14:paraId="7BD9A3EE" w14:textId="77777777">
            <w:pPr>
              <w:pStyle w:val="kixcode"/>
            </w:pPr>
          </w:p>
        </w:tc>
      </w:tr>
      <w:tr w:rsidR="001C1526" w14:paraId="4E87AB30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A2484A" w14:paraId="3D144AD5" w14:textId="6E9923CC">
            <w:pPr>
              <w:pStyle w:val="broodtekst"/>
            </w:pPr>
            <w:r>
              <w:t>Datum        9 september 2026</w:t>
            </w:r>
          </w:p>
        </w:tc>
      </w:tr>
      <w:tr w:rsidR="001C1526" w14:paraId="0A53A4FB" w14:textId="77777777">
        <w:trPr>
          <w:trHeight w:val="482" w:hRule="exact"/>
        </w:trPr>
        <w:tc>
          <w:tcPr>
            <w:tcW w:w="1099" w:type="dxa"/>
          </w:tcPr>
          <w:p w:rsidR="00F75106" w:rsidRDefault="00D1682C" w14:paraId="73A7F1F8" w14:textId="77777777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D1682C" w14:paraId="0CFABDE5" w14:textId="77777777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 xml:space="preserve">Besluit </w:t>
            </w:r>
            <w:proofErr w:type="spellStart"/>
            <w:r w:rsidR="000129A4">
              <w:t>Woo</w:t>
            </w:r>
            <w:proofErr w:type="spellEnd"/>
            <w:r w:rsidR="000129A4">
              <w:t>-verzoek</w:t>
            </w:r>
            <w:r>
              <w:fldChar w:fldCharType="end"/>
            </w:r>
            <w:r w:rsidR="009A3940">
              <w:t xml:space="preserve"> </w:t>
            </w:r>
            <w:r w:rsidRPr="009469A0" w:rsidR="009469A0">
              <w:t xml:space="preserve">inzake </w:t>
            </w:r>
            <w:r w:rsidRPr="009469A0" w:rsidR="00AD3DD2">
              <w:t xml:space="preserve">tijdelijke instructie intensivering </w:t>
            </w:r>
            <w:r w:rsidR="00AD3DD2">
              <w:t>OM-</w:t>
            </w:r>
            <w:r w:rsidRPr="009469A0" w:rsidR="00AD3DD2">
              <w:t>strafbeschikking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1C1526" w14:paraId="1D0A2EB7" w14:textId="77777777">
        <w:tc>
          <w:tcPr>
            <w:tcW w:w="2013" w:type="dxa"/>
          </w:tcPr>
          <w:p w:rsidRPr="009066B4" w:rsidR="00C00991" w:rsidP="00C00991" w:rsidRDefault="00D1682C" w14:paraId="45ECD9CB" w14:textId="77777777">
            <w:pPr>
              <w:pStyle w:val="afzendgegevens"/>
              <w:rPr>
                <w:b/>
                <w:bCs/>
              </w:rPr>
            </w:pPr>
            <w:bookmarkStart w:name="referentiegegevens" w:id="2"/>
            <w:bookmarkStart w:name="referentiegegevens_bk" w:id="3"/>
            <w:bookmarkEnd w:id="2"/>
            <w:r w:rsidRPr="009066B4">
              <w:rPr>
                <w:b/>
                <w:bCs/>
              </w:rPr>
              <w:t>Directie Openbaarmaking</w:t>
            </w:r>
          </w:p>
          <w:p w:rsidR="00C00991" w:rsidP="00C00991" w:rsidRDefault="00D1682C" w14:paraId="2A6C2BD2" w14:textId="77777777">
            <w:pPr>
              <w:pStyle w:val="witregel1"/>
            </w:pPr>
            <w:r>
              <w:t> </w:t>
            </w:r>
          </w:p>
          <w:p w:rsidR="00C00991" w:rsidP="00C00991" w:rsidRDefault="00D1682C" w14:paraId="12D9E06C" w14:textId="77777777">
            <w:pPr>
              <w:pStyle w:val="afzendgegevens"/>
            </w:pPr>
            <w:r>
              <w:t>Turfmarkt 147</w:t>
            </w:r>
          </w:p>
          <w:p w:rsidR="00C00991" w:rsidP="00C00991" w:rsidRDefault="00D1682C" w14:paraId="4B834D80" w14:textId="77777777">
            <w:pPr>
              <w:pStyle w:val="afzendgegevens"/>
            </w:pPr>
            <w:r>
              <w:t>2511 DP  Den Haag</w:t>
            </w:r>
          </w:p>
          <w:p w:rsidRPr="009469A0" w:rsidR="00C00991" w:rsidP="00C00991" w:rsidRDefault="00D1682C" w14:paraId="0740FF2B" w14:textId="77777777">
            <w:pPr>
              <w:pStyle w:val="afzendgegevens"/>
              <w:rPr>
                <w:lang w:val="de-DE"/>
              </w:rPr>
            </w:pPr>
            <w:r w:rsidRPr="009469A0">
              <w:rPr>
                <w:lang w:val="de-DE"/>
              </w:rPr>
              <w:t>Postbus 20301</w:t>
            </w:r>
          </w:p>
          <w:p w:rsidRPr="009469A0" w:rsidR="00C00991" w:rsidP="00C00991" w:rsidRDefault="00D1682C" w14:paraId="6389DC07" w14:textId="77777777">
            <w:pPr>
              <w:pStyle w:val="afzendgegevens"/>
              <w:rPr>
                <w:lang w:val="de-DE"/>
              </w:rPr>
            </w:pPr>
            <w:r w:rsidRPr="009469A0">
              <w:rPr>
                <w:lang w:val="de-DE"/>
              </w:rPr>
              <w:t>2500 EH  Den Haag</w:t>
            </w:r>
          </w:p>
          <w:p w:rsidRPr="009469A0" w:rsidR="00C00991" w:rsidP="00C00991" w:rsidRDefault="00D1682C" w14:paraId="3ACAD65B" w14:textId="77777777">
            <w:pPr>
              <w:pStyle w:val="afzendgegevens"/>
              <w:rPr>
                <w:lang w:val="de-DE"/>
              </w:rPr>
            </w:pPr>
            <w:r w:rsidRPr="009469A0">
              <w:rPr>
                <w:lang w:val="de-DE"/>
              </w:rPr>
              <w:t>www.rijksoverheid.nl/jenv</w:t>
            </w:r>
          </w:p>
          <w:p w:rsidRPr="009469A0" w:rsidR="00C00991" w:rsidP="00C00991" w:rsidRDefault="00D1682C" w14:paraId="128E246C" w14:textId="77777777">
            <w:pPr>
              <w:pStyle w:val="witregel1"/>
              <w:rPr>
                <w:lang w:val="de-DE"/>
              </w:rPr>
            </w:pPr>
            <w:r w:rsidRPr="009469A0">
              <w:rPr>
                <w:lang w:val="de-DE"/>
              </w:rPr>
              <w:t> </w:t>
            </w:r>
          </w:p>
          <w:p w:rsidRPr="009469A0" w:rsidR="00C00991" w:rsidP="00C00991" w:rsidRDefault="00C00991" w14:paraId="72180206" w14:textId="77777777">
            <w:pPr>
              <w:pStyle w:val="witregel2"/>
              <w:rPr>
                <w:lang w:val="de-DE"/>
              </w:rPr>
            </w:pPr>
          </w:p>
          <w:p w:rsidR="00C00991" w:rsidP="00C00991" w:rsidRDefault="00D1682C" w14:paraId="1E128243" w14:textId="77777777">
            <w:pPr>
              <w:pStyle w:val="referentiekopjes"/>
            </w:pPr>
            <w:r>
              <w:t>Ons kenmerk</w:t>
            </w:r>
          </w:p>
          <w:bookmarkEnd w:id="3"/>
          <w:p w:rsidR="009469A0" w:rsidP="00CC1F53" w:rsidRDefault="00A15915" w14:paraId="471C1556" w14:textId="786C5476">
            <w:pPr>
              <w:pStyle w:val="clausule"/>
              <w:rPr>
                <w:i w:val="0"/>
                <w:iCs/>
              </w:rPr>
            </w:pPr>
            <w:r w:rsidRPr="00A15915">
              <w:rPr>
                <w:i w:val="0"/>
                <w:iCs/>
              </w:rPr>
              <w:t>7855655</w:t>
            </w:r>
          </w:p>
          <w:p w:rsidRPr="00A15915" w:rsidR="00A15915" w:rsidP="00CC1F53" w:rsidRDefault="00A15915" w14:paraId="7864A195" w14:textId="77777777">
            <w:pPr>
              <w:pStyle w:val="clausule"/>
              <w:rPr>
                <w:i w:val="0"/>
                <w:iCs/>
              </w:rPr>
            </w:pPr>
          </w:p>
          <w:p w:rsidR="00CC1F53" w:rsidP="00CC1F53" w:rsidRDefault="00D1682C" w14:paraId="1B6B6BA5" w14:textId="77777777">
            <w:pPr>
              <w:pStyle w:val="clausule"/>
            </w:pPr>
            <w:r>
              <w:t xml:space="preserve">Bij beantwoording de datum en ons kenmerk vermelden. Wilt u slechts één </w:t>
            </w:r>
            <w:r>
              <w:t>zaak in uw brief behandelen.</w:t>
            </w:r>
          </w:p>
          <w:p w:rsidRPr="00C00991" w:rsidR="00C00991" w:rsidP="00C00991" w:rsidRDefault="00C00991" w14:paraId="030D65E6" w14:textId="77777777">
            <w:pPr>
              <w:pStyle w:val="referentiegegevens"/>
            </w:pPr>
          </w:p>
          <w:p w:rsidR="00F75106" w:rsidRDefault="00D1682C" w14:paraId="340ACA93" w14:textId="77777777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separate"/>
            </w:r>
            <w:r>
              <w:fldChar w:fldCharType="end"/>
            </w:r>
          </w:p>
        </w:tc>
      </w:tr>
    </w:tbl>
    <w:p w:rsidR="00F75106" w:rsidRDefault="00F75106" w14:paraId="2AAEEDA3" w14:textId="77777777">
      <w:pPr>
        <w:pStyle w:val="broodtekst"/>
      </w:pPr>
    </w:p>
    <w:p w:rsidR="00F75106" w:rsidRDefault="00F75106" w14:paraId="13DF40D0" w14:textId="77777777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1C1526" w:rsidTr="00C00991" w14:paraId="46188B42" w14:textId="77777777">
        <w:tc>
          <w:tcPr>
            <w:tcW w:w="7716" w:type="dxa"/>
          </w:tcPr>
          <w:p w:rsidRPr="00C22108" w:rsidR="00C22108" w:rsidP="002353E3" w:rsidRDefault="00D1682C" w14:paraId="76C620AF" w14:textId="77777777">
            <w:pPr>
              <w:pStyle w:val="broodtekst"/>
            </w:pPr>
            <w:r>
              <w:rPr>
                <w:noProof/>
                <w:sz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0AF7D00A" wp14:anchorId="127AC582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D1682C" w14:paraId="1C12E4C6" w14:textId="37F7655C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separate"/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" w14:anchorId="127AC582">
                      <v:textbox inset="0,0,0,0">
                        <w:txbxContent>
                          <w:p w:rsidR="00B2078A" w:rsidP="00B2078A" w:rsidRDefault="00D1682C" w14:paraId="1C12E4C6" w14:textId="37F7655C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separate"/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4E24215E" wp14:anchorId="5FF4D1DE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D1682C" w14:paraId="610DFD0D" w14:textId="57587BF2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" w14:anchorId="5FF4D1DE">
                      <v:textbox inset="0,0,0,0">
                        <w:txbxContent>
                          <w:p w:rsidR="0089073C" w:rsidRDefault="00D1682C" w14:paraId="610DFD0D" w14:textId="57587BF2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separate"/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6"/>
            <w:bookmarkEnd w:id="6"/>
            <w:r w:rsidRPr="00C22108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>
              <w:fldChar w:fldCharType="separate"/>
            </w:r>
          </w:p>
          <w:p w:rsidRPr="00C22108" w:rsidR="00C22108" w:rsidP="002353E3" w:rsidRDefault="00D1682C" w14:paraId="30D06752" w14:textId="77777777">
            <w:pPr>
              <w:pStyle w:val="broodtekst"/>
            </w:pPr>
            <w:r w:rsidRPr="00C22108">
              <w:fldChar w:fldCharType="end"/>
            </w:r>
          </w:p>
        </w:tc>
      </w:tr>
    </w:tbl>
    <w:p w:rsidR="007D450F" w:rsidRDefault="00D1682C" w14:paraId="36A32DFB" w14:textId="38075FD2">
      <w:pPr>
        <w:pStyle w:val="broodtekst"/>
      </w:pPr>
      <w:bookmarkStart w:name="cursor" w:id="7"/>
      <w:bookmarkEnd w:id="7"/>
      <w:r>
        <w:t>Hierbij meld ik uw Kamer dat ik naar aanleiding van een verzoek op grond van de Wet open overheid (</w:t>
      </w:r>
      <w:proofErr w:type="spellStart"/>
      <w:r>
        <w:t>Woo</w:t>
      </w:r>
      <w:proofErr w:type="spellEnd"/>
      <w:r>
        <w:t xml:space="preserve">) een besluit heb genomen over </w:t>
      </w:r>
      <w:r w:rsidR="00FD4A37">
        <w:t xml:space="preserve">openbaarmaking van informatie over </w:t>
      </w:r>
      <w:r w:rsidRPr="009469A0" w:rsidR="009469A0">
        <w:t>de totstandkoming van de tijdelijke instructie intensivering strafbeschikking bij veelvoorkomende vermogensdelicten van het Openbaar Ministerie</w:t>
      </w:r>
      <w:r w:rsidR="009A3940">
        <w:t>.</w:t>
      </w:r>
    </w:p>
    <w:p w:rsidR="007D450F" w:rsidRDefault="007D450F" w14:paraId="2D27C935" w14:textId="77777777">
      <w:pPr>
        <w:pStyle w:val="broodtekst"/>
      </w:pPr>
    </w:p>
    <w:p w:rsidR="00F75106" w:rsidRDefault="00D1682C" w14:paraId="6A5EB39E" w14:textId="35ABE81A">
      <w:pPr>
        <w:pStyle w:val="broodtekst"/>
      </w:pPr>
      <w:r>
        <w:t xml:space="preserve">Het besluit en de </w:t>
      </w:r>
      <w:r w:rsidR="001F2714">
        <w:t>(</w:t>
      </w:r>
      <w:r>
        <w:t>gedeeltelijk</w:t>
      </w:r>
      <w:r w:rsidR="001F2714">
        <w:t>)</w:t>
      </w:r>
      <w:r>
        <w:t xml:space="preserve"> openbaar gemaakte informatie zijn te vinden op </w:t>
      </w:r>
      <w:r w:rsidR="00FD4A37">
        <w:t>open.</w:t>
      </w:r>
      <w:r>
        <w:t>overheid.nl.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1C1526" w14:paraId="007557F8" w14:textId="77777777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8"/>
              <w:gridCol w:w="227"/>
              <w:gridCol w:w="3099"/>
            </w:tblGrid>
            <w:tr w:rsidR="001C1526" w:rsidTr="00331546" w14:paraId="634A7944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C00991" w:rsidR="00C00991" w:rsidP="00C00991" w:rsidRDefault="00C00991" w14:paraId="4E1DAB89" w14:textId="77777777">
                  <w:pPr>
                    <w:pStyle w:val="groetregel"/>
                  </w:pPr>
                  <w:bookmarkStart w:name="ondertekening" w:id="8"/>
                  <w:bookmarkStart w:name="ondertekening_bk" w:id="9"/>
                  <w:bookmarkEnd w:id="8"/>
                </w:p>
              </w:tc>
            </w:tr>
            <w:tr w:rsidR="001C1526" w:rsidTr="00472A16" w14:paraId="15B62A13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C00991" w:rsidR="00C00991" w:rsidP="00C00991" w:rsidRDefault="00D1682C" w14:paraId="3B1AFF05" w14:textId="77777777">
                  <w:pPr>
                    <w:pStyle w:val="broodtekst"/>
                  </w:pPr>
                  <w:r>
                    <w:t xml:space="preserve">De </w:t>
                  </w:r>
                  <w:r w:rsidR="009930B9">
                    <w:t>M</w:t>
                  </w:r>
                  <w:r w:rsidR="004A6030">
                    <w:t>inister</w:t>
                  </w:r>
                  <w:r>
                    <w:t xml:space="preserve"> van Justitie en Veiligheid</w:t>
                  </w:r>
                  <w:r w:rsidR="00FD029B">
                    <w:t>,</w:t>
                  </w:r>
                </w:p>
              </w:tc>
            </w:tr>
            <w:tr w:rsidR="001C1526" w:rsidTr="00555D02" w14:paraId="4EA9F898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AF360E" w:rsidR="00C00991" w:rsidP="00C00991" w:rsidRDefault="00C00991" w14:paraId="0878EAC8" w14:textId="77777777">
                  <w:pPr>
                    <w:pStyle w:val="broodtekst"/>
                    <w:rPr>
                      <w:color w:val="000000" w:themeColor="text1"/>
                    </w:rPr>
                  </w:pPr>
                </w:p>
                <w:p w:rsidR="00FD4A37" w:rsidP="00C00991" w:rsidRDefault="00FD4A37" w14:paraId="0E854C76" w14:textId="77777777">
                  <w:pPr>
                    <w:pStyle w:val="broodtekst"/>
                    <w:rPr>
                      <w:color w:val="000000" w:themeColor="text1"/>
                    </w:rPr>
                  </w:pPr>
                </w:p>
                <w:p w:rsidRPr="00C00991" w:rsidR="005C4DDC" w:rsidP="00C00991" w:rsidRDefault="00D1682C" w14:paraId="21D39FE6" w14:textId="1FC95ABB">
                  <w:pPr>
                    <w:pStyle w:val="broodtekst"/>
                  </w:pPr>
                  <w:r w:rsidRPr="00AF360E">
                    <w:rPr>
                      <w:color w:val="000000" w:themeColor="text1"/>
                    </w:rPr>
                    <w:br/>
                  </w:r>
                  <w:r w:rsidRPr="00AF360E">
                    <w:rPr>
                      <w:color w:val="000000" w:themeColor="text1"/>
                    </w:rPr>
                    <w:br/>
                  </w:r>
                  <w:r w:rsidR="004A6030">
                    <w:rPr>
                      <w:color w:val="000000" w:themeColor="text1"/>
                    </w:rPr>
                    <w:t>D</w:t>
                  </w:r>
                  <w:r w:rsidR="00847D70">
                    <w:rPr>
                      <w:color w:val="000000" w:themeColor="text1"/>
                    </w:rPr>
                    <w:t>.M.</w:t>
                  </w:r>
                  <w:r w:rsidR="004A6030">
                    <w:rPr>
                      <w:color w:val="000000" w:themeColor="text1"/>
                    </w:rPr>
                    <w:t xml:space="preserve"> van Weel</w:t>
                  </w:r>
                </w:p>
              </w:tc>
            </w:tr>
            <w:tr w:rsidR="001C1526" w:rsidTr="00FB3B22" w14:paraId="0ABCABBE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C00991" w:rsidR="00C00991" w:rsidP="00C00991" w:rsidRDefault="00C00991" w14:paraId="69B2C857" w14:textId="77777777">
                  <w:pPr>
                    <w:pStyle w:val="broodtekst"/>
                  </w:pPr>
                </w:p>
              </w:tc>
            </w:tr>
            <w:tr w:rsidR="001C1526" w:rsidTr="00B20F47" w14:paraId="636B7A41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C00991" w:rsidR="00C00991" w:rsidP="00C00991" w:rsidRDefault="00C00991" w14:paraId="03154E5A" w14:textId="77777777">
                  <w:pPr>
                    <w:pStyle w:val="broodtekst"/>
                  </w:pPr>
                </w:p>
              </w:tc>
            </w:tr>
            <w:tr w:rsidR="001C1526" w:rsidTr="00A72EAA" w14:paraId="4067B3CF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C00991" w:rsidR="00C00991" w:rsidP="00C00991" w:rsidRDefault="00C00991" w14:paraId="2D3E0C39" w14:textId="77777777">
                  <w:pPr>
                    <w:pStyle w:val="broodtekst"/>
                  </w:pPr>
                </w:p>
              </w:tc>
            </w:tr>
            <w:tr w:rsidR="001C1526" w:rsidTr="00C00991" w14:paraId="0431D045" w14:textId="77777777">
              <w:tc>
                <w:tcPr>
                  <w:tcW w:w="4208" w:type="dxa"/>
                  <w:shd w:val="clear" w:color="auto" w:fill="auto"/>
                </w:tcPr>
                <w:p w:rsidRPr="00C00991" w:rsidR="00C00991" w:rsidP="00C00991" w:rsidRDefault="00C00991" w14:paraId="6569E284" w14:textId="77777777">
                  <w:pPr>
                    <w:pStyle w:val="broodtekst"/>
                  </w:pPr>
                </w:p>
              </w:tc>
              <w:tc>
                <w:tcPr>
                  <w:tcW w:w="227" w:type="dxa"/>
                  <w:shd w:val="clear" w:color="auto" w:fill="auto"/>
                </w:tcPr>
                <w:p w:rsidRPr="00C00991" w:rsidR="00C00991" w:rsidP="00C00991" w:rsidRDefault="00C00991" w14:paraId="2A23C562" w14:textId="7777777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C00991" w:rsidR="00C00991" w:rsidRDefault="00C00991" w14:paraId="39581BDD" w14:textId="77777777">
                  <w:pPr>
                    <w:pStyle w:val="broodtekst"/>
                  </w:pPr>
                </w:p>
              </w:tc>
            </w:tr>
            <w:bookmarkEnd w:id="9"/>
          </w:tbl>
          <w:p w:rsidR="00C00991" w:rsidP="00C00991" w:rsidRDefault="00C00991" w14:paraId="060F9886" w14:textId="77777777">
            <w:pPr>
              <w:pStyle w:val="in-table"/>
            </w:pPr>
          </w:p>
          <w:p w:rsidR="00F75106" w:rsidRDefault="00D1682C" w14:paraId="1F5AFBA9" w14:textId="77777777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separate"/>
            </w:r>
            <w:r>
              <w:fldChar w:fldCharType="end"/>
            </w:r>
          </w:p>
        </w:tc>
      </w:tr>
    </w:tbl>
    <w:p w:rsidR="00F75106" w:rsidP="00690E82" w:rsidRDefault="00F75106" w14:paraId="30BC62D7" w14:textId="77777777">
      <w:pPr>
        <w:pStyle w:val="broodtekst"/>
      </w:pPr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99C60" w14:textId="77777777" w:rsidR="00D1682C" w:rsidRDefault="00D1682C">
      <w:r>
        <w:separator/>
      </w:r>
    </w:p>
    <w:p w14:paraId="5840D0D0" w14:textId="77777777" w:rsidR="00D1682C" w:rsidRDefault="00D1682C"/>
    <w:p w14:paraId="49978F68" w14:textId="77777777" w:rsidR="00D1682C" w:rsidRDefault="00D1682C"/>
    <w:p w14:paraId="56656C6F" w14:textId="77777777" w:rsidR="00D1682C" w:rsidRDefault="00D1682C"/>
  </w:endnote>
  <w:endnote w:type="continuationSeparator" w:id="0">
    <w:p w14:paraId="22E78E65" w14:textId="77777777" w:rsidR="00D1682C" w:rsidRDefault="00D1682C">
      <w:r>
        <w:continuationSeparator/>
      </w:r>
    </w:p>
    <w:p w14:paraId="284E6B45" w14:textId="77777777" w:rsidR="00D1682C" w:rsidRDefault="00D1682C"/>
    <w:p w14:paraId="637600D8" w14:textId="77777777" w:rsidR="00D1682C" w:rsidRDefault="00D1682C"/>
    <w:p w14:paraId="410B42F3" w14:textId="77777777" w:rsidR="00D1682C" w:rsidRDefault="00D168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23FDE" w14:textId="77777777" w:rsidR="0089073C" w:rsidRDefault="00D1682C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</w:rPr>
      <w:fldChar w:fldCharType="end"/>
    </w:r>
  </w:p>
  <w:p w14:paraId="3D58F5E0" w14:textId="77777777" w:rsidR="0089073C" w:rsidRDefault="0089073C">
    <w:pPr>
      <w:pStyle w:val="Voettekst"/>
    </w:pPr>
  </w:p>
  <w:p w14:paraId="18DD5E21" w14:textId="77777777"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C1526" w14:paraId="28556AA2" w14:textId="77777777">
      <w:trPr>
        <w:trHeight w:hRule="exact" w:val="240"/>
      </w:trPr>
      <w:tc>
        <w:tcPr>
          <w:tcW w:w="7752" w:type="dxa"/>
        </w:tcPr>
        <w:p w14:paraId="7F70E3F6" w14:textId="77777777" w:rsidR="0089073C" w:rsidRDefault="00D1682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28E65B9D" w14:textId="77777777" w:rsidR="0089073C" w:rsidRDefault="00D1682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89073C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C1526" w14:paraId="0A1FC09E" w14:textId="77777777">
      <w:trPr>
        <w:trHeight w:hRule="exact" w:val="240"/>
      </w:trPr>
      <w:tc>
        <w:tcPr>
          <w:tcW w:w="7752" w:type="dxa"/>
        </w:tcPr>
        <w:bookmarkStart w:id="4" w:name="bmVoettekst1"/>
        <w:p w14:paraId="4560CF67" w14:textId="43883160" w:rsidR="0089073C" w:rsidRDefault="00D1682C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 w:rsidR="005B2618">
            <w:fldChar w:fldCharType="separate"/>
          </w:r>
          <w:r w:rsidR="005B2618">
            <w:rPr>
              <w:b w:val="0"/>
              <w:bCs w:val="0"/>
            </w:rPr>
            <w:t>Fout! Onbekende naam voor documenteigenschap.</w:t>
          </w:r>
          <w:r>
            <w:fldChar w:fldCharType="end"/>
          </w:r>
        </w:p>
      </w:tc>
      <w:tc>
        <w:tcPr>
          <w:tcW w:w="2148" w:type="dxa"/>
        </w:tcPr>
        <w:p w14:paraId="2E017CDC" w14:textId="5D2840B6" w:rsidR="0089073C" w:rsidRDefault="00D1682C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5B2618">
            <w:rPr>
              <w:rStyle w:val="Huisstijl-GegevenCharChar"/>
              <w:b/>
              <w:bCs/>
            </w:rPr>
            <w:t>Fout! Onbekende naam voor documenteigenschap.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5B2618">
            <w:rPr>
              <w:rStyle w:val="Huisstijl-GegevenCharChar"/>
              <w:b/>
              <w:bCs/>
            </w:rPr>
            <w:t>Fout! Onbekende naam voor documenteigenschap.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00991">
            <w:fldChar w:fldCharType="begin"/>
          </w:r>
          <w:r>
            <w:instrText xml:space="preserve"> SECTIONPAGES   \* MERGEFORMAT </w:instrText>
          </w:r>
          <w:r w:rsidR="00C00991">
            <w:fldChar w:fldCharType="separate"/>
          </w:r>
          <w:r w:rsidR="00C00991">
            <w:t>1</w:t>
          </w:r>
          <w:r w:rsidR="00C00991">
            <w:fldChar w:fldCharType="end"/>
          </w:r>
        </w:p>
      </w:tc>
    </w:tr>
    <w:bookmarkEnd w:id="4"/>
  </w:tbl>
  <w:p w14:paraId="7F2D25D1" w14:textId="77777777"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1C1526" w14:paraId="501BC4BF" w14:textId="77777777">
      <w:trPr>
        <w:cantSplit/>
        <w:trHeight w:hRule="exact" w:val="23"/>
      </w:trPr>
      <w:tc>
        <w:tcPr>
          <w:tcW w:w="7771" w:type="dxa"/>
        </w:tcPr>
        <w:p w14:paraId="5DDDE2EE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24579C81" w14:textId="77777777" w:rsidR="0089073C" w:rsidRDefault="0089073C">
          <w:pPr>
            <w:pStyle w:val="Huisstijl-Paginanummering"/>
          </w:pPr>
        </w:p>
      </w:tc>
    </w:tr>
    <w:tr w:rsidR="001C1526" w14:paraId="159955B5" w14:textId="77777777">
      <w:trPr>
        <w:cantSplit/>
        <w:trHeight w:hRule="exact" w:val="216"/>
      </w:trPr>
      <w:tc>
        <w:tcPr>
          <w:tcW w:w="7771" w:type="dxa"/>
        </w:tcPr>
        <w:p w14:paraId="5457C2F4" w14:textId="6C246DFD" w:rsidR="0089073C" w:rsidRDefault="00D1682C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 w:rsidR="005B2618">
            <w:fldChar w:fldCharType="separate"/>
          </w:r>
          <w:r w:rsidR="005B2618">
            <w:rPr>
              <w:b w:val="0"/>
              <w:bCs w:val="0"/>
            </w:rPr>
            <w:t>Fout! Onbekende naam voor documenteigenschap.</w:t>
          </w:r>
          <w:r>
            <w:fldChar w:fldCharType="end"/>
          </w:r>
        </w:p>
      </w:tc>
      <w:tc>
        <w:tcPr>
          <w:tcW w:w="2123" w:type="dxa"/>
        </w:tcPr>
        <w:p w14:paraId="45DEF63D" w14:textId="114160CC" w:rsidR="0089073C" w:rsidRDefault="00D1682C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 w:rsidR="005B2618">
            <w:fldChar w:fldCharType="separate"/>
          </w:r>
          <w:r w:rsidR="005B2618">
            <w:rPr>
              <w:b/>
              <w:bCs/>
            </w:rPr>
            <w:instrText>Fout! Onbekende naam voor documenteigenschap.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5B2618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14:paraId="3679C889" w14:textId="77777777"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1C1526" w14:paraId="51C3FBDD" w14:textId="77777777">
      <w:trPr>
        <w:cantSplit/>
        <w:trHeight w:hRule="exact" w:val="170"/>
      </w:trPr>
      <w:tc>
        <w:tcPr>
          <w:tcW w:w="7769" w:type="dxa"/>
        </w:tcPr>
        <w:p w14:paraId="42582CDD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4BBDF745" w14:textId="77777777" w:rsidR="0089073C" w:rsidRDefault="0089073C">
          <w:pPr>
            <w:pStyle w:val="Huisstijl-Paginanummering"/>
          </w:pPr>
        </w:p>
      </w:tc>
    </w:tr>
    <w:tr w:rsidR="001C1526" w14:paraId="0E04D253" w14:textId="77777777">
      <w:trPr>
        <w:cantSplit/>
        <w:trHeight w:hRule="exact" w:val="289"/>
      </w:trPr>
      <w:tc>
        <w:tcPr>
          <w:tcW w:w="7769" w:type="dxa"/>
        </w:tcPr>
        <w:p w14:paraId="66A23968" w14:textId="68613944" w:rsidR="0089073C" w:rsidRDefault="00D1682C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 w:rsidR="005B2618">
            <w:fldChar w:fldCharType="separate"/>
          </w:r>
          <w:r w:rsidR="005B2618">
            <w:rPr>
              <w:b w:val="0"/>
              <w:bCs w:val="0"/>
            </w:rPr>
            <w:t>Fout! Onbekende naam voor documenteigenschap.</w:t>
          </w:r>
          <w:r>
            <w:fldChar w:fldCharType="end"/>
          </w:r>
        </w:p>
      </w:tc>
      <w:tc>
        <w:tcPr>
          <w:tcW w:w="2123" w:type="dxa"/>
        </w:tcPr>
        <w:p w14:paraId="788128BD" w14:textId="0AEEC209" w:rsidR="0089073C" w:rsidRDefault="00D1682C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5B2618">
            <w:rPr>
              <w:rStyle w:val="Huisstijl-GegevenCharChar"/>
              <w:b/>
              <w:bCs/>
            </w:rPr>
            <w:t>Fout! Onbekende naam voor documenteigenschap.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5B2618">
            <w:rPr>
              <w:rStyle w:val="Huisstijl-GegevenCharChar"/>
              <w:b/>
              <w:bCs/>
            </w:rPr>
            <w:t>Fout! Onbekende naam voor documenteigenschap.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00991">
            <w:fldChar w:fldCharType="begin"/>
          </w:r>
          <w:r>
            <w:instrText xml:space="preserve"> SECTIONPAGES   \* MERGEFORMAT </w:instrText>
          </w:r>
          <w:r w:rsidR="00C00991">
            <w:fldChar w:fldCharType="separate"/>
          </w:r>
          <w:r w:rsidR="00C00991">
            <w:t>1</w:t>
          </w:r>
          <w:r w:rsidR="00C00991">
            <w:fldChar w:fldCharType="end"/>
          </w:r>
        </w:p>
      </w:tc>
    </w:tr>
    <w:tr w:rsidR="001C1526" w14:paraId="1DB3DCB2" w14:textId="77777777">
      <w:trPr>
        <w:cantSplit/>
        <w:trHeight w:hRule="exact" w:val="23"/>
      </w:trPr>
      <w:tc>
        <w:tcPr>
          <w:tcW w:w="7769" w:type="dxa"/>
        </w:tcPr>
        <w:p w14:paraId="6A0570C6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6DC445BA" w14:textId="77777777"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14:paraId="18265057" w14:textId="77777777"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AF4AC" w14:textId="77777777" w:rsidR="00D1682C" w:rsidRDefault="00D1682C">
      <w:r>
        <w:separator/>
      </w:r>
    </w:p>
  </w:footnote>
  <w:footnote w:type="continuationSeparator" w:id="0">
    <w:p w14:paraId="6BDCC3FE" w14:textId="77777777" w:rsidR="00D1682C" w:rsidRDefault="00D168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3E7A5" w14:textId="77777777" w:rsidR="0089073C" w:rsidRDefault="0089073C">
    <w:pPr>
      <w:pStyle w:val="Koptekst"/>
    </w:pPr>
  </w:p>
  <w:p w14:paraId="6E6A6766" w14:textId="77777777"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2B22B" w14:textId="77777777" w:rsidR="0089073C" w:rsidRDefault="00D1682C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  <w:lang w:val="en-US" w:eastAsia="en-US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4C663A8" wp14:editId="29EA10C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1C1526" w14:paraId="14D29656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58F1FC21" w14:textId="602C9860" w:rsidR="001C1526" w:rsidRDefault="00D1682C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9469A0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5B2618">
                                  <w:rPr>
                                    <w:bCs/>
                                  </w:rPr>
                                  <w:t>Fout! Onbekende naam voor documenteigenschap.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9469A0">
                                  <w:instrText xml:space="preserve"> DOCPROPERTY directoraatnaamvolg </w:instrText>
                                </w:r>
                                <w:r>
                                  <w:fldChar w:fldCharType="separate"/>
                                </w:r>
                                <w:r w:rsidR="005B2618">
                                  <w:rPr>
                                    <w:b/>
                                    <w:bCs/>
                                  </w:rPr>
                                  <w:t>Fout! Onbekende naam voor documenteigenschap.</w: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 w:rsidR="005B2618">
                                  <w:fldChar w:fldCharType="separate"/>
                                </w:r>
                                <w:r w:rsidR="005B2618">
                                  <w:rPr>
                                    <w:b/>
                                    <w:bCs/>
                                  </w:rPr>
                                  <w:t>Fout! Onbekende naam voor documenteigenschap.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5B2618">
                                  <w:rPr>
                                    <w:rStyle w:val="directieregel"/>
                                    <w:b w:val="0"/>
                                    <w:bCs/>
                                  </w:rPr>
                                  <w:t>Fout! Onbekende naam voor documenteigenschap.</w: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14:paraId="56626FCE" w14:textId="32A68F08" w:rsidR="0089073C" w:rsidRDefault="00D1682C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5B2618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5B2618">
                                  <w:rPr>
                                    <w:bCs/>
                                  </w:rPr>
                                  <w:t>Fout! Onbekende naam voor documenteigenschap.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14:paraId="1968084E" w14:textId="588EC920" w:rsidR="0089073C" w:rsidRDefault="00D1682C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5B2618">
                                  <w:rPr>
                                    <w:b/>
                                    <w:bCs/>
                                  </w:rPr>
                                  <w:t>Fout! Onbekende naam voor documenteigenschap.</w:t>
                                </w:r>
                                <w:r>
                                  <w:fldChar w:fldCharType="end"/>
                                </w:r>
                              </w:p>
                              <w:p w14:paraId="47136357" w14:textId="77777777" w:rsidR="0089073C" w:rsidRDefault="0089073C">
                                <w:pPr>
                                  <w:pStyle w:val="witregel1"/>
                                </w:pPr>
                              </w:p>
                              <w:p w14:paraId="458184DB" w14:textId="799F27FD" w:rsidR="001C1526" w:rsidRDefault="00D1682C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5B2618">
                                  <w:rPr>
                                    <w:bCs/>
                                  </w:rPr>
                                  <w:t>Fout! Onbekende naam voor documenteigenschap.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5B2618">
                                  <w:rPr>
                                    <w:b/>
                                    <w:bCs/>
                                  </w:rPr>
                                  <w:t>Fout! Onbekende naam voor documenteigenschap.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C1526" w14:paraId="7AB3F530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6DDE0D5F" w14:textId="77777777"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64D2200E" w14:textId="77777777" w:rsidR="0089073C" w:rsidRDefault="0089073C"/>
                        <w:p w14:paraId="6C24AF65" w14:textId="77777777" w:rsidR="0089073C" w:rsidRDefault="0089073C"/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C663A8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1C1526" w14:paraId="14D29656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58F1FC21" w14:textId="602C9860" w:rsidR="001C1526" w:rsidRDefault="00D1682C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9469A0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5B2618">
                            <w:rPr>
                              <w:bCs/>
                            </w:rPr>
                            <w:t>Fout! Onbekende naam voor documenteigenschap.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9469A0">
                            <w:instrText xml:space="preserve"> DOCPROPERTY directoraatnaamvolg </w:instrText>
                          </w:r>
                          <w:r>
                            <w:fldChar w:fldCharType="separate"/>
                          </w:r>
                          <w:r w:rsidR="005B2618">
                            <w:rPr>
                              <w:b/>
                              <w:bCs/>
                            </w:rPr>
                            <w:t>Fout! Onbekende naam voor documenteigenschap.</w: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 w:rsidR="005B2618">
                            <w:fldChar w:fldCharType="separate"/>
                          </w:r>
                          <w:r w:rsidR="005B2618">
                            <w:rPr>
                              <w:b/>
                              <w:bCs/>
                            </w:rPr>
                            <w:t>Fout! Onbekende naam voor documenteigenschap.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5B2618">
                            <w:rPr>
                              <w:rStyle w:val="directieregel"/>
                              <w:b w:val="0"/>
                              <w:bCs/>
                            </w:rPr>
                            <w:t>Fout! Onbekende naam voor documenteigenschap.</w:t>
                          </w: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14:paraId="56626FCE" w14:textId="32A68F08" w:rsidR="0089073C" w:rsidRDefault="00D1682C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5B2618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5B2618">
                            <w:rPr>
                              <w:bCs/>
                            </w:rPr>
                            <w:t>Fout! Onbekende naam voor documenteigenschap.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14:paraId="1968084E" w14:textId="588EC920" w:rsidR="0089073C" w:rsidRDefault="00D1682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5B2618">
                            <w:rPr>
                              <w:b/>
                              <w:bCs/>
                            </w:rPr>
                            <w:t>Fout! Onbekende naam voor documenteigenschap.</w:t>
                          </w:r>
                          <w:r>
                            <w:fldChar w:fldCharType="end"/>
                          </w:r>
                        </w:p>
                        <w:p w14:paraId="47136357" w14:textId="77777777" w:rsidR="0089073C" w:rsidRDefault="0089073C">
                          <w:pPr>
                            <w:pStyle w:val="witregel1"/>
                          </w:pPr>
                        </w:p>
                        <w:p w14:paraId="458184DB" w14:textId="799F27FD" w:rsidR="001C1526" w:rsidRDefault="00D1682C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5B2618">
                            <w:rPr>
                              <w:bCs/>
                            </w:rPr>
                            <w:t>Fout! Onbekende naam voor documenteigenschap.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5B2618">
                            <w:rPr>
                              <w:b/>
                              <w:bCs/>
                            </w:rPr>
                            <w:t>Fout! Onbekende naam voor documenteigenschap.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C1526" w14:paraId="7AB3F530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6DDE0D5F" w14:textId="77777777"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64D2200E" w14:textId="77777777" w:rsidR="0089073C" w:rsidRDefault="0089073C"/>
                  <w:p w14:paraId="6C24AF65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13918519" wp14:editId="50ABC06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5D108F" w14:textId="12E9ED70" w:rsidR="0089073C" w:rsidRDefault="00D1682C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 w:rsidR="005B2618">
                            <w:fldChar w:fldCharType="separate"/>
                          </w:r>
                          <w:r w:rsidR="005B2618">
                            <w:rPr>
                              <w:b w:val="0"/>
                              <w:bCs w:val="0"/>
                            </w:rPr>
                            <w:t>Fout! Onbekende naam voor documenteigenschap.</w:t>
                          </w:r>
                          <w:r>
                            <w:fldChar w:fldCharType="end"/>
                          </w:r>
                        </w:p>
                        <w:p w14:paraId="20510F06" w14:textId="77777777"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918519"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" stroked="f" strokecolor="fuchsia">
              <v:textbox inset="0,0,0,0">
                <w:txbxContent>
                  <w:p w14:paraId="2F5D108F" w14:textId="12E9ED70" w:rsidR="0089073C" w:rsidRDefault="00D1682C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 w:rsidR="005B2618">
                      <w:fldChar w:fldCharType="separate"/>
                    </w:r>
                    <w:r w:rsidR="005B2618">
                      <w:rPr>
                        <w:b w:val="0"/>
                        <w:bCs w:val="0"/>
                      </w:rPr>
                      <w:t>Fout! Onbekende naam voor documenteigenschap.</w:t>
                    </w:r>
                    <w:r>
                      <w:fldChar w:fldCharType="end"/>
                    </w:r>
                  </w:p>
                  <w:p w14:paraId="20510F06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C1526" w14:paraId="63CEB7A3" w14:textId="77777777">
      <w:trPr>
        <w:trHeight w:hRule="exact" w:val="136"/>
      </w:trPr>
      <w:tc>
        <w:tcPr>
          <w:tcW w:w="7520" w:type="dxa"/>
        </w:tcPr>
        <w:p w14:paraId="0B29F5FE" w14:textId="77777777"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14:paraId="0C67C20F" w14:textId="3D00EB18" w:rsidR="0089073C" w:rsidRDefault="00D1682C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 w:rsidR="005B2618">
      <w:fldChar w:fldCharType="separate"/>
    </w:r>
    <w:r w:rsidR="005B2618">
      <w:rPr>
        <w:b/>
        <w:bCs/>
      </w:rPr>
      <w:t>Fout! Onbekende naam voor documenteigenschap.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00988" w14:textId="77777777" w:rsidR="0089073C" w:rsidRDefault="00D1682C">
    <w:pPr>
      <w:pStyle w:val="Koptekst"/>
      <w:rPr>
        <w:color w:val="FFFFFF"/>
      </w:rPr>
    </w:pPr>
    <w:bookmarkStart w:id="5" w:name="bmpagina"/>
    <w:r>
      <w:rPr>
        <w:noProof/>
        <w:sz w:val="20"/>
      </w:rPr>
      <w:drawing>
        <wp:anchor distT="0" distB="0" distL="114300" distR="114300" simplePos="0" relativeHeight="251664384" behindDoc="1" locked="1" layoutInCell="1" allowOverlap="1" wp14:anchorId="68015C0D" wp14:editId="17354BBF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00991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2A79CE0" wp14:editId="233A29F3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E3300B" id="Rectangle 47" o:spid="_x0000_s1026" style="position:absolute;margin-left:70.4pt;margin-top:110.9pt;width:27pt;height:21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>
      <w:rPr>
        <w:color w:val="FFFFFF"/>
      </w:rPr>
      <w:t>1</w:t>
    </w:r>
    <w:r w:rsidR="008A7B34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1B691" w14:textId="77777777"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C22C9C24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92FAFD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2E51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786B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6ECF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8057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B627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6E5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96BF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ABE0560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5D6DD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83ED4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5C4F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4A8B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88A98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EE7E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2C7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C6ED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978084B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BB2CC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A3ED8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9417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6C88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DEA68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C2C3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4058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28623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C634611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F99441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3C79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DE96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F205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9844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A0C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6803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502B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348264317">
    <w:abstractNumId w:val="13"/>
  </w:num>
  <w:num w:numId="2" w16cid:durableId="174005168">
    <w:abstractNumId w:val="7"/>
  </w:num>
  <w:num w:numId="3" w16cid:durableId="1327131816">
    <w:abstractNumId w:val="6"/>
  </w:num>
  <w:num w:numId="4" w16cid:durableId="629168256">
    <w:abstractNumId w:val="5"/>
  </w:num>
  <w:num w:numId="5" w16cid:durableId="435519416">
    <w:abstractNumId w:val="4"/>
  </w:num>
  <w:num w:numId="6" w16cid:durableId="1784685501">
    <w:abstractNumId w:val="8"/>
  </w:num>
  <w:num w:numId="7" w16cid:durableId="602151381">
    <w:abstractNumId w:val="3"/>
  </w:num>
  <w:num w:numId="8" w16cid:durableId="1493984049">
    <w:abstractNumId w:val="2"/>
  </w:num>
  <w:num w:numId="9" w16cid:durableId="2085028752">
    <w:abstractNumId w:val="1"/>
  </w:num>
  <w:num w:numId="10" w16cid:durableId="1501431728">
    <w:abstractNumId w:val="0"/>
  </w:num>
  <w:num w:numId="11" w16cid:durableId="841353205">
    <w:abstractNumId w:val="12"/>
  </w:num>
  <w:num w:numId="12" w16cid:durableId="278415688">
    <w:abstractNumId w:val="15"/>
  </w:num>
  <w:num w:numId="13" w16cid:durableId="1850636671">
    <w:abstractNumId w:val="27"/>
  </w:num>
  <w:num w:numId="14" w16cid:durableId="1050767741">
    <w:abstractNumId w:val="18"/>
  </w:num>
  <w:num w:numId="15" w16cid:durableId="1530990458">
    <w:abstractNumId w:val="21"/>
  </w:num>
  <w:num w:numId="16" w16cid:durableId="719205564">
    <w:abstractNumId w:val="29"/>
  </w:num>
  <w:num w:numId="17" w16cid:durableId="1115252770">
    <w:abstractNumId w:val="24"/>
  </w:num>
  <w:num w:numId="18" w16cid:durableId="1981108529">
    <w:abstractNumId w:val="28"/>
  </w:num>
  <w:num w:numId="19" w16cid:durableId="217860812">
    <w:abstractNumId w:val="23"/>
  </w:num>
  <w:num w:numId="20" w16cid:durableId="296447379">
    <w:abstractNumId w:val="11"/>
  </w:num>
  <w:num w:numId="21" w16cid:durableId="124353901">
    <w:abstractNumId w:val="30"/>
  </w:num>
  <w:num w:numId="22" w16cid:durableId="913703939">
    <w:abstractNumId w:val="14"/>
  </w:num>
  <w:num w:numId="23" w16cid:durableId="1392071639">
    <w:abstractNumId w:val="9"/>
  </w:num>
  <w:num w:numId="24" w16cid:durableId="1768697125">
    <w:abstractNumId w:val="34"/>
  </w:num>
  <w:num w:numId="25" w16cid:durableId="416679773">
    <w:abstractNumId w:val="21"/>
  </w:num>
  <w:num w:numId="26" w16cid:durableId="1405027410">
    <w:abstractNumId w:val="29"/>
  </w:num>
  <w:num w:numId="27" w16cid:durableId="1548640388">
    <w:abstractNumId w:val="34"/>
  </w:num>
  <w:num w:numId="28" w16cid:durableId="1955551074">
    <w:abstractNumId w:val="28"/>
  </w:num>
  <w:num w:numId="29" w16cid:durableId="1009411182">
    <w:abstractNumId w:val="30"/>
  </w:num>
  <w:num w:numId="30" w16cid:durableId="1135946218">
    <w:abstractNumId w:val="14"/>
  </w:num>
  <w:num w:numId="31" w16cid:durableId="1186752025">
    <w:abstractNumId w:val="19"/>
  </w:num>
  <w:num w:numId="32" w16cid:durableId="416751621">
    <w:abstractNumId w:val="19"/>
  </w:num>
  <w:num w:numId="33" w16cid:durableId="1541092022">
    <w:abstractNumId w:val="19"/>
  </w:num>
  <w:num w:numId="34" w16cid:durableId="996152249">
    <w:abstractNumId w:val="26"/>
  </w:num>
  <w:num w:numId="35" w16cid:durableId="419836591">
    <w:abstractNumId w:val="32"/>
  </w:num>
  <w:num w:numId="36" w16cid:durableId="797333075">
    <w:abstractNumId w:val="19"/>
  </w:num>
  <w:num w:numId="37" w16cid:durableId="1308974097">
    <w:abstractNumId w:val="16"/>
  </w:num>
  <w:num w:numId="38" w16cid:durableId="778913039">
    <w:abstractNumId w:val="17"/>
  </w:num>
  <w:num w:numId="39" w16cid:durableId="1816558931">
    <w:abstractNumId w:val="10"/>
  </w:num>
  <w:num w:numId="40" w16cid:durableId="1217399804">
    <w:abstractNumId w:val="25"/>
  </w:num>
  <w:num w:numId="41" w16cid:durableId="2111701093">
    <w:abstractNumId w:val="20"/>
  </w:num>
  <w:num w:numId="42" w16cid:durableId="1671255841">
    <w:abstractNumId w:val="32"/>
  </w:num>
  <w:num w:numId="43" w16cid:durableId="1316760387">
    <w:abstractNumId w:val="16"/>
  </w:num>
  <w:num w:numId="44" w16cid:durableId="1992439616">
    <w:abstractNumId w:val="22"/>
  </w:num>
  <w:num w:numId="45" w16cid:durableId="910581903">
    <w:abstractNumId w:val="31"/>
  </w:num>
  <w:num w:numId="46" w16cid:durableId="45024296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dres" w:val="Aan de Voorzitter van de Tweede Kamer der Staten-Genraal_x000d_Postbus 20018_x000d_2500 EA Den Haag_x000d_ _x000d_"/>
    <w:docVar w:name="Carma DocSys~CanReopen" w:val="1"/>
    <w:docVar w:name="Carma DocSys~XML" w:val="&lt;?xml version=&quot;1.0&quot; encoding=&quot;UTF-8&quot;?&gt;&lt;data country-code=&quot;31&quot; customer=&quot;minjus&quot; engine-version=&quot;4.4.0&quot; model=&quot;brief-2010.xml&quot; profile=&quot;minjus&quot; target=&quot;Microsoft Word&quot; target-build=&quot;16.0.16130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oraat-Generaal Rechtspleging en Rechtshandhaving&lt;/p&gt;&lt;p style=&quot;afzendgegevens&quot;&gt;Directie Juridische en Operationele Aangelegenhed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Ch.T. Westra&lt;/p&gt;&lt;p style=&quot;afzendgegevens-italic&quot;/&gt;&lt;p style=&quot;witregel1&quot;&gt; &lt;/p&gt;&lt;p style=&quot;afzendgegevens&quot;&gt;T  070 370 79 11&lt;/p&gt;&lt;p style=&quot;afzendgegevens&quot;&gt;F  070 370 79 00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&gt;&lt;p style=&quot;broodtekst&quot;&gt;De Minister voor Rechtsbescherming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r. Ch.T. Westra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Ch.T. Westra&quot; value=&quot;2&quot;&gt;&lt;afzender aanhef=&quot;1&quot; country-code=&quot;31&quot; country-id=&quot;NLD&quot; email=&quot;c.t.westra@minjenv.nl&quot; groetregel=&quot;1&quot; mobiel=&quot;06 27415829&quot; naam=&quot;mr. Ch.T. Westra&quot; name=&quot;Ch.T. Westra&quot; onderdeel=&quot;&quot; organisatie=&quot;24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Ch.T. Westra&quot; value=&quot;2&quot;&gt;&lt;afzender aanhef=&quot;1&quot; country-code=&quot;31&quot; country-id=&quot;NLD&quot; email=&quot;c.t.westra@minjenv.nl&quot; groetregel=&quot;1&quot; mobiel=&quot;06 27415829&quot; naam=&quot;mr. Ch.T. Westra&quot; name=&quot;Ch.T. Westra&quot; onderdeel=&quot;&quot; organisatie=&quot;24&quot; taal=&quot;1043&quot;&gt;&lt;taal id=&quot;1043&quot;/&gt;&lt;taal id=&quot;2057&quot;/&gt;&lt;taal id=&quot;1031&quot;/&gt;&lt;taal id=&quot;1036&quot;/&gt;&lt;taal id=&quot;1034&quot;/&gt;&lt;/afzender&gt;_x000d__x000a_&lt;/behandelddoor-item&gt;&lt;organisatie-item formatted-value=&quot;DGRR - DJOA&quot; value=&quot;24&quot;&gt;&lt;organisatie facebook=&quot;&quot; id=&quot;24&quot; linkedin=&quot;&quot; twitter=&quot;&quot; youtube=&quot;&quot; zoekveld=&quot;DGRR - DJOA&quot;&gt;_x000d__x000a_&lt;taal baadres=&quot;Turfmarkt 147&quot; banknaam=&quot;&quot; banknummer=&quot;&quot; baplaats=&quot;Den Haag&quot; bapostcode=&quot;2511 DP&quot; bezoekadres=&quot;Bezoekadres\nTurfmarkt 147\n2511 DP Den Haag\nTelefoon 070 370 79 11\nFax 070 370 79 00\nwww.rijksoverheid.nl/jenv&quot; bic=&quot;&quot; email=&quot;&quot; faxnummer=&quot;070 370 79 00&quot; iban=&quot;&quot; id=&quot;1043&quot; infonummer=&quot;&quot; instructies=&quot;Bij beantwoording de datum en ons kenmerk vermelden. Wilt u slechts één zaak in uw brief behandelen.&quot; kleuren=&quot;alles&quot; koptekst=&quot;\nDirectoraat-Generaal Rechtspleging en Rechtshandhaving\nDirectie Juridische en Operationele Aangelegenheden&quot; land=&quot;Nederland&quot; logo=&quot;RO_J&quot; naamdirectie=&quot;Directie Juridische en Operationele Aangelegenheden&quot; naamdirectoraatgeneraal=&quot;Directoraat-Generaal Rechtspleging en Rechtshandhaving&quot; naamgebouw=&quot;&quot; omschrijving=&quot;Directoraat-Generaal Rechtspleging en Rechtshandhaving - Directie Juridische en Operationele Aangelegenheden&quot; paadres=&quot;20301&quot; paplaats=&quot;Den Haag&quot; papostcode=&quot;2500 EH&quot; payoff=&quot;Voor een rechtvaardige en veilige samenleving&quot; postadres=&quot;Postadres:\nPostbus 20301,\n2500 EH Den Haag&quot; search=&quot;DGRR - DJOA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GRR - DJOA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9 00\nwww.rijksoverheid.nl/jenv&quot; bic=&quot;&quot; email=&quot;&quot; faxnummer=&quot;+31 70 370 79 00&quot; iban=&quot;&quot; id=&quot;1031&quot; infonummer=&quot;&quot; instructies=&quot;Antwortt bitte Datum und unser Zeichen angeben. Bitte pro Zuschrift nur eine Angelegenheit behandeln.&quot; kleuren=&quot;alles&quot; koptekst=&quot;\nGeneraldirektorat Rechtspflege und Rechtswahrung\nDirektion juristische und operationelle Angelegenheiten&quot; land=&quot;Niederlande&quot; logo=&quot;RO_J&quot; naamdirectie=&quot;Direktion juristische und operationelle Angelegenheiten&quot; naamdirectoraatgeneraal=&quot;Generaldirektorat Rechtspflege und Rechtswahrung&quot; naamgebouw=&quot;&quot; omschrijving=&quot;Generaldirektorat Rechtspflege und Rechtswahrung - Direktion juristische und operationelle Angelegenheiten&quot; paadres=&quot;20301&quot; paplaats=&quot;Den Haag&quot; papostcode=&quot;2500 EH&quot; payoff=&quot;&quot; postadres=&quot;Postadres:\nPostbus 20301,\n2500 EH Den Haag&quot; search=&quot;DGRR - DJOA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GRR - DJOA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9 00\nwww.rijksoverheid.nl/jenv&quot; bic=&quot;&quot; email=&quot;&quot; faxnummer=&quot;+31 70 370 79 00&quot; iban=&quot;&quot; id=&quot;1036&quot; infonummer=&quot;&quot; instructies=&quot;Prière de mentionner dans toute correspondance la date et notre référence. Prière de ne traiter qu'une seule affaire par lettre.&quot; kleuren=&quot;alles&quot; koptekst=&quot;\nDirection Générale de l'Administration de la justice et de l'Application du droit\nDirection des Affaires Juridiques et Opérationnelles&quot; land=&quot;Pays-Bas&quot; logo=&quot;RO_J&quot; naamdirectie=&quot;Direction des Affaires Juridiques et Opérationnelles&quot; naamdirectoraatgeneraal=&quot;Direction Générale de l'Administration de la justice et de l'Application du droit&quot; naamgebouw=&quot;&quot; omschrijving=&quot;Direction Générale de l'Administration de la justice et de l'Application du droit - Affaires Juridiques et Opérationnelles&quot; paadres=&quot;20301&quot; paplaats=&quot;La Haye&quot; papostcode=&quot;2500 EH&quot; payoff=&quot;&quot; postadres=&quot;Postadres:\nPostbus 20301,\n2500 EH La Haye&quot; search=&quot;DGRR - DJOA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GRR - DJOA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9 00\nwww.rijksoverheid.nl/jenv&quot; bic=&quot;&quot; email=&quot;&quot; faxnummer=&quot;+31 70 370 79 00&quot; iban=&quot;&quot; id=&quot;2057&quot; infonummer=&quot;&quot; instructies=&quot;Please quote date of letter and our ref. when replying. Do not raise more than one subject per letter.&quot; kleuren=&quot;alles&quot; koptekst=&quot;\nDirectorate General for the Administration of Justice and Law Enforcement\nLegal and Operational Affairs Department&quot; land=&quot;The Netherlands&quot; logo=&quot;RO_J&quot; naamdirectie=&quot;Legal and Operational Affairs Department&quot; naamdirectoraatgeneraal=&quot;Directorate General for the Administration of Justice and Law Enforcement&quot; naamgebouw=&quot;&quot; omschrijving=&quot;Directorate General for the Administration of Justice and Law Enforcement -  Legal and Operational Affairs Department&quot; paadres=&quot;20301&quot; paplaats=&quot;The Hague&quot; papostcode=&quot;2500 EH&quot; payoff=&quot;&quot; postadres=&quot;Postadres:\nPostbus 20301,\n2500 EH The Hague&quot; search=&quot;DGRR - DJOA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GRR - DJOA&quot;/&gt;_x000d__x000a_&lt;taal baadres=&quot;Turfmarkt 147&quot; banknaam=&quot;&quot; banknummer=&quot;&quot; baplaats=&quot;La Haya&quot; bapostcode=&quot;2511 DP&quot; bezoekadres=&quot;Bezoekadres\nTurfmarkt 147\n2511 DP La Haya\nTelefoon +31 70 370 79 11\nFax +31 70 370 79 00\nwww.rijksoverheid.nl/jenv&quot; bic=&quot;&quot; email=&quot;&quot; faxnummer=&quot;+31 70 370 79 00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General de Administración de Justicia y Mantenimiento del Orden Jurídico\nDirección de Asuntos Jurídicos y Operacionales&quot; land=&quot;Países Bajos&quot; logo=&quot;RO_J&quot; naamdirectie=&quot;Dirección de Asuntos Jurídicos y Operacionales&quot; naamdirectoraatgeneraal=&quot;Dirección General de Administración de Justicia y Mantenimiento del Orden Jurídico&quot; naamgebouw=&quot;&quot; omschrijving=&quot;Dirección General de Administración de Justicia y Mantenimiento del Orden Jurídico -  Asuntos Jurídicos y Operacionales&quot; paadres=&quot;20301&quot; paplaats=&quot;La Haya&quot; papostcode=&quot;2500 EH&quot; payoff=&quot;&quot; postadres=&quot;Postadres:\nPostbus 20301,\n2500 EH La Haya&quot; search=&quot;DGRR - DJOA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GRR - DJOA&quot;/&gt;_x000d__x000a_&lt;/organisatie&gt;_x000d__x000a_&lt;/organisatie-item&gt;&lt;zaak/&gt;&lt;adres formatted-value=&quot;Aan de Voorzitter van de Tweede Kamer der Staten-Genraal\nPostbus 20018\n2500 EA Den Haag\n&amp;#160;\n&quot;&gt;&lt;address city=&quot;&quot; country-code=&quot;31&quot; country-id=&quot;NLD&quot; housenr=&quot;&quot; omitted-country=&quot;Nederland&quot; street=&quot;&quot; zipcode=&quot;&quot;&gt;&lt;to&gt;Aan de Voorzitter van de Tweede Kamer der Staten-Genraal\nPostbus 20018\n2500 EA Den Haag&lt;/to&gt;&lt;/address&gt;&lt;/adres&gt;&lt;kix formatted-value=&quot;&quot; value=&quot;&quot;/&gt;&lt;mailing-aan formatted-value=&quot;&quot;/&gt;&lt;minjuslint formatted-value=&quot;1&quot;/&gt;&lt;chklogo format-disabled=&quot;true&quot; formatted-value=&quot;1&quot; value=&quot;1&quot;/&gt;&lt;documentsubtype formatted-value=&quot;Brief&quot;/&gt;&lt;documenttitel formatted-value=&quot;Brief - Besluit Woo-verzoek&quot;/&gt;&lt;heropend value=&quot;false&quot;/&gt;&lt;vorm value=&quot;Digitaal&quot;/&gt;&lt;ZaakLocatie/&gt;&lt;zaakkenmerk/&gt;&lt;zaaktitel/&gt;&lt;fn_geaddresseerde formatted-value=&quot;Aan de Voorzitter van de Tweede Kamer der Staten-Genraal Postbus 20018 2500 EA Den Haag&quot;/&gt;&lt;fn_adres formatted-value=&quot;&quot;/&gt;&lt;fn_postcode formatted-value=&quot;&quot; value=&quot;&quot;/&gt;&lt;fn_plaats formatted-value=&quot;&quot; value=&quot;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0&quot; value=&quot;070 370 79 00&quot;&gt;&lt;phonenumber country-code=&quot;31&quot; number=&quot;070 370 79 00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274 158 29&quot; value=&quot;06 27415829&quot;&gt;&lt;phonenumber country-code=&quot;31&quot; number=&quot;06 27415829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Ch.T. Westra&quot;/&gt;&lt;email formatted-value=&quot;c.t.westra@minjenv.nl&quot;/&gt;&lt;functie formatted-value=&quot;&quot;/&gt;&lt;retouradres formatted-value=&quot;&amp;gt; Retouradres&amp;#160;Postbus 20301&amp;#160;2500 EH&amp;#160;&amp;#160;Den Haag&quot;/&gt;&lt;directoraat formatted-value=&quot;Directoraat-Generaal Rechtspleging en Rechtshandhaving&quot; value=&quot;Directoraat-Generaal Rechtspleging en Rechtshandhaving&quot;/&gt;&lt;directoraatvolg formatted-value=&quot;Directoraat-Generaal Rechtspleging en Rechtshandhaving\n&quot;/&gt;&lt;directoraatnaam formatted-value=&quot;Directie Juridische en Operationele Aangelegenheden&quot; value=&quot;Directie Juridische en Operationele Aangelegenheden&quot;/&gt;&lt;directoraatnaamvolg formatted-value=&quot;Directie Juridische en Operationele Aangelegenheden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31 januari 2024&quot; value=&quot;2024-01-31T14:24:08&quot;/&gt;&lt;onskenmerk format-disabled=&quot;true&quot; formatted-value=&quot;7855655&quot; value=&quot;7855655&quot;/&gt;&lt;uwkenmerk formatted-value=&quot;&quot;/&gt;&lt;onderwerp format-disabled=&quot;true&quot; formatted-value=&quot;Besluit Woo-verzoek&quot; value=&quot;Besluit Woo-verzoek&quot;/&gt;&lt;bijlage formatted-value=&quot;&quot;/&gt;&lt;projectnaam/&gt;&lt;kopieaan/&gt;&lt;namensdeze format-disabled=&quot;true&quot; formatted-value=&quot;De Minister voor Rechtsbescherming&quot; value=&quot;De Minister voor Rechtsbescherming&quot;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C00991"/>
    <w:rsid w:val="000129A4"/>
    <w:rsid w:val="000154E4"/>
    <w:rsid w:val="00053356"/>
    <w:rsid w:val="00077DA6"/>
    <w:rsid w:val="000E4FC7"/>
    <w:rsid w:val="000F5AEF"/>
    <w:rsid w:val="000F6C64"/>
    <w:rsid w:val="001B5B02"/>
    <w:rsid w:val="001C1526"/>
    <w:rsid w:val="001F2714"/>
    <w:rsid w:val="002353E3"/>
    <w:rsid w:val="00313E18"/>
    <w:rsid w:val="00331E48"/>
    <w:rsid w:val="0040796D"/>
    <w:rsid w:val="00477ED6"/>
    <w:rsid w:val="004A6030"/>
    <w:rsid w:val="004B7858"/>
    <w:rsid w:val="004D73C4"/>
    <w:rsid w:val="00533F6F"/>
    <w:rsid w:val="0054268C"/>
    <w:rsid w:val="00547793"/>
    <w:rsid w:val="005B2618"/>
    <w:rsid w:val="005B585C"/>
    <w:rsid w:val="005C4DDC"/>
    <w:rsid w:val="005C7F06"/>
    <w:rsid w:val="00652887"/>
    <w:rsid w:val="00666B4A"/>
    <w:rsid w:val="00690E82"/>
    <w:rsid w:val="00691EC9"/>
    <w:rsid w:val="006D5730"/>
    <w:rsid w:val="00711B2F"/>
    <w:rsid w:val="00762A30"/>
    <w:rsid w:val="00794445"/>
    <w:rsid w:val="007D450F"/>
    <w:rsid w:val="007D70ED"/>
    <w:rsid w:val="007E55A7"/>
    <w:rsid w:val="007E5694"/>
    <w:rsid w:val="007F2B9A"/>
    <w:rsid w:val="00847D70"/>
    <w:rsid w:val="0089073C"/>
    <w:rsid w:val="008A7B34"/>
    <w:rsid w:val="009066B4"/>
    <w:rsid w:val="009469A0"/>
    <w:rsid w:val="009536FD"/>
    <w:rsid w:val="00973465"/>
    <w:rsid w:val="009930B9"/>
    <w:rsid w:val="009A3940"/>
    <w:rsid w:val="009B09F2"/>
    <w:rsid w:val="00A15915"/>
    <w:rsid w:val="00A2484A"/>
    <w:rsid w:val="00AD3DD2"/>
    <w:rsid w:val="00AF360E"/>
    <w:rsid w:val="00B07A5A"/>
    <w:rsid w:val="00B11180"/>
    <w:rsid w:val="00B2078A"/>
    <w:rsid w:val="00B46C81"/>
    <w:rsid w:val="00B97D71"/>
    <w:rsid w:val="00C00991"/>
    <w:rsid w:val="00C22108"/>
    <w:rsid w:val="00C226CB"/>
    <w:rsid w:val="00C508ED"/>
    <w:rsid w:val="00C8551E"/>
    <w:rsid w:val="00C958D4"/>
    <w:rsid w:val="00C97446"/>
    <w:rsid w:val="00CC1F53"/>
    <w:rsid w:val="00CC3E4D"/>
    <w:rsid w:val="00CE1097"/>
    <w:rsid w:val="00D1682C"/>
    <w:rsid w:val="00D2034F"/>
    <w:rsid w:val="00DB314F"/>
    <w:rsid w:val="00DB7E84"/>
    <w:rsid w:val="00DD1C86"/>
    <w:rsid w:val="00DF7E19"/>
    <w:rsid w:val="00E20BA3"/>
    <w:rsid w:val="00E46F34"/>
    <w:rsid w:val="00E664E1"/>
    <w:rsid w:val="00EC0926"/>
    <w:rsid w:val="00EE63C2"/>
    <w:rsid w:val="00F27541"/>
    <w:rsid w:val="00F60DEA"/>
    <w:rsid w:val="00F75106"/>
    <w:rsid w:val="00FC155B"/>
    <w:rsid w:val="00FD029B"/>
    <w:rsid w:val="00FD4A37"/>
    <w:rsid w:val="00FE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D892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202</ap:Words>
  <ap:Characters>1113</ap:Characters>
  <ap:DocSecurity>0</ap:DocSecurity>
  <ap:Lines>9</ap:Lines>
  <ap:Paragraphs>2</ap:Paragraphs>
  <ap:ScaleCrop>false</ap:ScaleCrop>
  <ap:LinksUpToDate>false</ap:LinksUpToDate>
  <ap:CharactersWithSpaces>1313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2026-09-09T10:30:00.0000000Z</dcterms:created>
  <dcterms:modified xsi:type="dcterms:W3CDTF">2026-09-09T10:30:00.0000000Z</dcterms:modified>
  <category/>
  <dc:description>------------------------</dc:description>
  <version/>
</coreProperties>
</file>