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798297"/>
        <w:docPartObj>
          <w:docPartGallery w:val="Cover Pages"/>
          <w:docPartUnique/>
        </w:docPartObj>
      </w:sdtPr>
      <w:sdtEndPr/>
      <w:sdtContent>
        <w:p w:rsidR="00EE2A9D" w:rsidP="00EE2A9D" w:rsidRDefault="00EE2A9D" w14:paraId="7CB2DE8F" w14:textId="77777777"/>
        <w:p w:rsidR="00CD5856" w:rsidP="006D277E" w:rsidRDefault="009E72BA" w14:paraId="69357E14" w14:textId="661B9373">
          <w:pPr>
            <w:spacing w:line="240" w:lineRule="auto"/>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sdtContent>
    </w:sdt>
    <w:p w:rsidR="006D277E" w:rsidRDefault="006D277E" w14:paraId="6B464F89" w14:textId="77777777">
      <w:pPr>
        <w:pStyle w:val="Huisstijl-Aanhef"/>
      </w:pPr>
    </w:p>
    <w:p w:rsidR="006D277E" w:rsidP="006D277E" w:rsidRDefault="006D277E" w14:paraId="4CB2A1EC" w14:textId="77777777">
      <w:r>
        <w:t>Geachte voorzitter,</w:t>
      </w:r>
    </w:p>
    <w:p w:rsidR="006D277E" w:rsidP="006D277E" w:rsidRDefault="006D277E" w14:paraId="7BFAC6B4" w14:textId="77777777"/>
    <w:p w:rsidR="00DA04A3" w:rsidP="006D277E" w:rsidRDefault="006D277E" w14:paraId="27CDBAEF" w14:textId="54283506">
      <w:r>
        <w:t>Op 2 juli 2026 heb ik uw Kamer geïnformeerd over de ontwikkelingen ten aanzien van de Wet maatschappelijke ondersteuning 2015.</w:t>
      </w:r>
      <w:r w:rsidR="009277E3">
        <w:rPr>
          <w:rStyle w:val="Voetnootmarkering"/>
        </w:rPr>
        <w:footnoteReference w:id="1"/>
      </w:r>
      <w:r>
        <w:t xml:space="preserve"> In bijgevoegde rapportage zijn ook enkele bijlagen toegevoegd. Met betrekking tot het aangeleverde onderzoeksrapport "Verkenning productstructuur </w:t>
      </w:r>
      <w:proofErr w:type="spellStart"/>
      <w:r>
        <w:t>Wmo</w:t>
      </w:r>
      <w:proofErr w:type="spellEnd"/>
      <w:r>
        <w:t xml:space="preserve">-hulpmiddelen en Advies over herijking landelijke productcodelijst", moet ik helaas constateren dat er een onjuiste versie is toegevoegd aan mijn brief. </w:t>
      </w:r>
    </w:p>
    <w:p w:rsidR="00DA04A3" w:rsidP="006D277E" w:rsidRDefault="00DA04A3" w14:paraId="1A655FE9" w14:textId="77777777"/>
    <w:p w:rsidR="006D277E" w:rsidP="006D277E" w:rsidRDefault="006D277E" w14:paraId="5EA5E93D" w14:textId="1A892537">
      <w:r>
        <w:t>Deze omissie wil ik met deze brief herstellen.</w:t>
      </w:r>
    </w:p>
    <w:p w:rsidR="006D277E" w:rsidP="006D277E" w:rsidRDefault="006D277E" w14:paraId="1DF1C11F" w14:textId="77777777">
      <w:r>
        <w:t> </w:t>
      </w:r>
    </w:p>
    <w:p w:rsidR="006D277E" w:rsidP="006D277E" w:rsidRDefault="006D277E" w14:paraId="5E8A94AE" w14:textId="77777777">
      <w:r>
        <w:rPr>
          <w:b/>
        </w:rPr>
        <w:t>Vastgestelde onjuistheden</w:t>
      </w:r>
    </w:p>
    <w:p w:rsidR="006D277E" w:rsidP="006D277E" w:rsidRDefault="006D277E" w14:paraId="0576CFED" w14:textId="77777777">
      <w:r>
        <w:t>Na publicatie zijn de volgende onvolkomenheden geconstateerd:</w:t>
      </w:r>
    </w:p>
    <w:p w:rsidR="006D277E" w:rsidP="006D277E" w:rsidRDefault="006D277E" w14:paraId="3A135C1D" w14:textId="77777777">
      <w:pPr>
        <w:widowControl/>
        <w:numPr>
          <w:ilvl w:val="0"/>
          <w:numId w:val="2"/>
        </w:numPr>
        <w:suppressAutoHyphens w:val="0"/>
        <w:spacing w:line="240" w:lineRule="atLeast"/>
      </w:pPr>
      <w:r>
        <w:t xml:space="preserve">Verkeerde rapporttitel: De vermelde titel " Verkenning productstructuur </w:t>
      </w:r>
      <w:proofErr w:type="spellStart"/>
      <w:r>
        <w:t>Wmo</w:t>
      </w:r>
      <w:proofErr w:type="spellEnd"/>
      <w:r>
        <w:t xml:space="preserve"> hulpmiddelen. Advies over herijking landelijke productcodelijst " komt niet overeen met de inhoud van het rapport. De juiste titel luidt: "Verkenning productcodes </w:t>
      </w:r>
      <w:proofErr w:type="spellStart"/>
      <w:r>
        <w:t>Wmo</w:t>
      </w:r>
      <w:proofErr w:type="spellEnd"/>
      <w:r>
        <w:t xml:space="preserve"> hulpmiddelen. Advies over herijking landelijke productcodelijst".</w:t>
      </w:r>
    </w:p>
    <w:p w:rsidR="006D277E" w:rsidP="006D277E" w:rsidRDefault="006D277E" w14:paraId="13C19409" w14:textId="77777777">
      <w:pPr>
        <w:widowControl/>
        <w:numPr>
          <w:ilvl w:val="0"/>
          <w:numId w:val="2"/>
        </w:numPr>
        <w:suppressAutoHyphens w:val="0"/>
        <w:spacing w:line="240" w:lineRule="atLeast"/>
      </w:pPr>
      <w:r>
        <w:t xml:space="preserve">Ontbrekende bijlagen: Bijlage “Eenheid van taal in </w:t>
      </w:r>
      <w:proofErr w:type="spellStart"/>
      <w:r>
        <w:t>Wmo</w:t>
      </w:r>
      <w:proofErr w:type="spellEnd"/>
      <w:r>
        <w:t xml:space="preserve">- productcodes: Een verkenning op de herziening van </w:t>
      </w:r>
      <w:proofErr w:type="spellStart"/>
      <w:r>
        <w:t>Wmo</w:t>
      </w:r>
      <w:proofErr w:type="spellEnd"/>
      <w:r>
        <w:t xml:space="preserve">-productcode hulpmiddelen en de ontwikkeling </w:t>
      </w:r>
      <w:proofErr w:type="spellStart"/>
      <w:r>
        <w:t>Wmo</w:t>
      </w:r>
      <w:proofErr w:type="spellEnd"/>
      <w:r>
        <w:t xml:space="preserve">-productcode diensten”, bevattende een overzicht van de inzichten en adviezen op “Eenheid van Taal” in de context van domein overstijgende samenwerking, en bijlage “Verkenning productcodes </w:t>
      </w:r>
      <w:proofErr w:type="spellStart"/>
      <w:r>
        <w:t>Wmo</w:t>
      </w:r>
      <w:proofErr w:type="spellEnd"/>
      <w:r>
        <w:t>-hulpmiddelen voorstel productcodelijst (functionele beschrijvingen)” zijn ten gevolge van een technische fout niet aan het rapport gehecht. Deze bijlagen zijn integraal onderdeel van het onderzoek en essentieel voor de volledige beoordeling van de bevindingen.</w:t>
      </w:r>
    </w:p>
    <w:p w:rsidR="00303B47" w:rsidP="006D277E" w:rsidRDefault="006D277E" w14:paraId="0458EC66" w14:textId="56AAE57A">
      <w:pPr>
        <w:rPr>
          <w:b/>
        </w:rPr>
      </w:pPr>
      <w:r>
        <w:rPr>
          <w:b/>
        </w:rPr>
        <w:t> </w:t>
      </w:r>
    </w:p>
    <w:p w:rsidR="00303B47" w:rsidRDefault="00303B47" w14:paraId="753254A8" w14:textId="77777777">
      <w:pPr>
        <w:spacing w:line="240" w:lineRule="auto"/>
        <w:rPr>
          <w:b/>
        </w:rPr>
      </w:pPr>
      <w:r>
        <w:rPr>
          <w:b/>
        </w:rPr>
        <w:br w:type="page"/>
      </w:r>
    </w:p>
    <w:p w:rsidR="006D277E" w:rsidP="006D277E" w:rsidRDefault="006D277E" w14:paraId="5919EA4E" w14:textId="4B00CDAC">
      <w:r>
        <w:lastRenderedPageBreak/>
        <w:t xml:space="preserve">De gecorrigeerde versie met de ontbrekende bijlagen wordt met deze brief aan uw Kamer </w:t>
      </w:r>
      <w:r w:rsidR="00A50249">
        <w:t>aangeboden</w:t>
      </w:r>
      <w:r>
        <w:t>.</w:t>
      </w:r>
    </w:p>
    <w:p w:rsidR="006D277E" w:rsidP="006D277E" w:rsidRDefault="006D277E" w14:paraId="523E93E4" w14:textId="127DE06A"/>
    <w:p w:rsidR="006D277E" w:rsidP="006D277E" w:rsidRDefault="006D277E" w14:paraId="6B556FF1" w14:textId="246E3D17">
      <w:pPr>
        <w:spacing w:line="240" w:lineRule="auto"/>
      </w:pPr>
      <w:r>
        <w:t xml:space="preserve">Deze rectificatie </w:t>
      </w:r>
      <w:r w:rsidR="00A50249">
        <w:t>heeft</w:t>
      </w:r>
      <w:r>
        <w:t xml:space="preserve"> geen consequenties voor lopende trajecten.</w:t>
      </w:r>
    </w:p>
    <w:p w:rsidR="006D277E" w:rsidP="006D277E" w:rsidRDefault="006D277E" w14:paraId="47B4655D" w14:textId="77777777"/>
    <w:p w:rsidR="006D277E" w:rsidP="006D277E" w:rsidRDefault="006D277E" w14:paraId="44F291E6" w14:textId="77777777">
      <w:r>
        <w:t>Hoogachtend,</w:t>
      </w:r>
    </w:p>
    <w:p w:rsidR="006D277E" w:rsidP="006D277E" w:rsidRDefault="006D277E" w14:paraId="28D40297" w14:textId="77777777"/>
    <w:p w:rsidR="00303B47" w:rsidP="006D277E" w:rsidRDefault="00303B47" w14:paraId="61B3856A" w14:textId="67A6CE7E">
      <w:r>
        <w:t>de m</w:t>
      </w:r>
      <w:r w:rsidR="006D277E">
        <w:t>inister van Langdurige Zorg,</w:t>
      </w:r>
    </w:p>
    <w:p w:rsidR="006D277E" w:rsidP="006D277E" w:rsidRDefault="006D277E" w14:paraId="6874331E" w14:textId="57D592C4">
      <w:r>
        <w:t>Jeugd en Sport</w:t>
      </w:r>
      <w:r>
        <w:rPr>
          <w:i/>
        </w:rPr>
        <w:t>,</w:t>
      </w:r>
    </w:p>
    <w:p w:rsidR="006D277E" w:rsidP="006D277E" w:rsidRDefault="006D277E" w14:paraId="4CDA050D" w14:textId="77777777"/>
    <w:p w:rsidR="006D277E" w:rsidP="006D277E" w:rsidRDefault="006D277E" w14:paraId="6300A6ED" w14:textId="77777777"/>
    <w:p w:rsidR="00303B47" w:rsidP="006D277E" w:rsidRDefault="00303B47" w14:paraId="198A9A29" w14:textId="77777777"/>
    <w:p w:rsidR="00303B47" w:rsidP="006D277E" w:rsidRDefault="00303B47" w14:paraId="29B4E4CA" w14:textId="77777777"/>
    <w:p w:rsidR="006D277E" w:rsidP="006D277E" w:rsidRDefault="006D277E" w14:paraId="2B10BED2" w14:textId="77777777"/>
    <w:p w:rsidR="006D277E" w:rsidP="006D277E" w:rsidRDefault="006D277E" w14:paraId="3C754745" w14:textId="77777777"/>
    <w:p w:rsidR="006D277E" w:rsidP="006D277E" w:rsidRDefault="006949EE" w14:paraId="7A3BF8C1" w14:textId="44FA3BF0">
      <w:r>
        <w:t>Mirjam</w:t>
      </w:r>
      <w:r w:rsidR="006D277E">
        <w:t xml:space="preserve"> Sterk</w:t>
      </w:r>
    </w:p>
    <w:p w:rsidR="00303B47" w:rsidP="006D277E" w:rsidRDefault="00303B47" w14:paraId="2798CB9A" w14:textId="77777777"/>
    <w:sectPr w:rsidR="00303B47"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4391F" w14:textId="77777777" w:rsidR="00BB4CF1" w:rsidRDefault="00BB4CF1">
      <w:pPr>
        <w:spacing w:line="240" w:lineRule="auto"/>
      </w:pPr>
      <w:r>
        <w:separator/>
      </w:r>
    </w:p>
  </w:endnote>
  <w:endnote w:type="continuationSeparator" w:id="0">
    <w:p w14:paraId="415672B6" w14:textId="77777777" w:rsidR="00BB4CF1" w:rsidRDefault="00BB4C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2EFF" w:usb1="D200FDFF" w:usb2="0A246029" w:usb3="00000000" w:csb0="000001F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B965" w14:textId="77777777" w:rsidR="00DC7639" w:rsidRDefault="009E72BA">
    <w:pPr>
      <w:pStyle w:val="Voettekst"/>
    </w:pPr>
    <w:r>
      <w:rPr>
        <w:noProof/>
        <w:lang w:val="en-US" w:eastAsia="en-US" w:bidi="ar-SA"/>
      </w:rPr>
      <w:pict w14:anchorId="0CF2B737">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style="mso-next-textbox:#Text Box 25" inset="0,0,0,0">
            <w:txbxContent>
              <w:p w14:paraId="3F7EC4F5" w14:textId="77777777" w:rsidR="00DC7639" w:rsidRDefault="009E72BA"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fldSimple w:instr=" NUMPAGES   \* MERGEFORMAT ">
                  <w:r w:rsidR="004509BE">
                    <w:rPr>
                      <w:noProof/>
                    </w:rPr>
                    <w:t>1</w:t>
                  </w:r>
                </w:fldSimple>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9E3A5" w14:textId="77777777" w:rsidR="00BB4CF1" w:rsidRDefault="00BB4CF1">
      <w:pPr>
        <w:spacing w:line="240" w:lineRule="auto"/>
      </w:pPr>
      <w:r>
        <w:separator/>
      </w:r>
    </w:p>
  </w:footnote>
  <w:footnote w:type="continuationSeparator" w:id="0">
    <w:p w14:paraId="790C1E73" w14:textId="77777777" w:rsidR="00BB4CF1" w:rsidRDefault="00BB4CF1">
      <w:pPr>
        <w:spacing w:line="240" w:lineRule="auto"/>
      </w:pPr>
      <w:r>
        <w:continuationSeparator/>
      </w:r>
    </w:p>
  </w:footnote>
  <w:footnote w:id="1">
    <w:p w14:paraId="25871C4B" w14:textId="540B59AA" w:rsidR="009277E3" w:rsidRPr="009277E3" w:rsidRDefault="009277E3">
      <w:pPr>
        <w:pStyle w:val="Voetnoottekst"/>
        <w:rPr>
          <w:sz w:val="16"/>
          <w:szCs w:val="16"/>
        </w:rPr>
      </w:pPr>
      <w:r w:rsidRPr="009277E3">
        <w:rPr>
          <w:rStyle w:val="Voetnootmarkering"/>
          <w:sz w:val="16"/>
          <w:szCs w:val="16"/>
        </w:rPr>
        <w:footnoteRef/>
      </w:r>
      <w:r w:rsidRPr="009277E3">
        <w:rPr>
          <w:sz w:val="16"/>
          <w:szCs w:val="16"/>
        </w:rPr>
        <w:t xml:space="preserve"> Kamerstukken 2025-2026 29 538 nr. 378</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27D75" w14:textId="6EC3C132" w:rsidR="00CD5856" w:rsidRDefault="009E72BA">
    <w:pPr>
      <w:pStyle w:val="Koptekst"/>
    </w:pPr>
    <w:r>
      <w:rPr>
        <w:lang w:eastAsia="nl-NL" w:bidi="ar-SA"/>
      </w:rPr>
      <w:pict w14:anchorId="5BDF6C92">
        <v:shapetype id="_x0000_t202" coordsize="21600,21600" o:spt="202" path="m,l,21600r21600,l21600,xe">
          <v:stroke joinstyle="miter"/>
          <v:path gradientshapeok="t" o:connecttype="rect"/>
        </v:shapetype>
        <v:shape id="Text Box 29" o:spid="_x0000_s3074" type="#_x0000_t202" style="position:absolute;margin-left:79.65pt;margin-top:296.85pt;width:366.9pt;height:36.75pt;z-index:251657216;visibility:visible;mso-position-horizontal-relative:page;mso-position-vertical-relative:page;mso-width-relative:margin;mso-height-relative:margin" strokecolor="white">
          <v:textbox style="mso-next-textbox:#Text Box 29;mso-fit-shape-to-text:t" inset="0,0,0,0">
            <w:txbxContent>
              <w:p w14:paraId="22501F67" w14:textId="03AFECA5" w:rsidR="00CD5856" w:rsidRDefault="009E72BA">
                <w:pPr>
                  <w:pStyle w:val="Huisstijl-Datumenbetreft"/>
                  <w:tabs>
                    <w:tab w:val="clear" w:pos="737"/>
                    <w:tab w:val="left" w:pos="-5954"/>
                    <w:tab w:val="left" w:pos="-5670"/>
                    <w:tab w:val="left" w:pos="1134"/>
                  </w:tabs>
                </w:pPr>
                <w:r>
                  <w:t>Datum</w:t>
                </w:r>
                <w:r w:rsidR="00E1490C">
                  <w:tab/>
                </w:r>
                <w:r w:rsidR="0024352B">
                  <w:t>8 september 2026</w:t>
                </w:r>
              </w:p>
              <w:p w14:paraId="5D6C4F43" w14:textId="552D3850" w:rsidR="00CD5856" w:rsidRDefault="009E72BA" w:rsidP="00303B47">
                <w:pPr>
                  <w:pStyle w:val="Huisstijl-Datumenbetreft"/>
                  <w:tabs>
                    <w:tab w:val="clear" w:pos="737"/>
                    <w:tab w:val="left" w:pos="-5954"/>
                    <w:tab w:val="left" w:pos="-5670"/>
                    <w:tab w:val="left" w:pos="1134"/>
                  </w:tabs>
                  <w:ind w:left="1134" w:hanging="1134"/>
                </w:pPr>
                <w:r>
                  <w:t>Betreft</w:t>
                </w:r>
                <w:r w:rsidR="00303B47">
                  <w:tab/>
                </w:r>
                <w:r w:rsidR="006D277E">
                  <w:t xml:space="preserve">Rectificatie Onderzoeksrapport Significant Productcodes </w:t>
                </w:r>
                <w:proofErr w:type="spellStart"/>
                <w:r w:rsidR="006D277E">
                  <w:t>Wmo</w:t>
                </w:r>
                <w:proofErr w:type="spellEnd"/>
                <w:r w:rsidR="006D277E">
                  <w:t xml:space="preserve"> 2015 Hulpmiddelen </w:t>
                </w:r>
              </w:p>
            </w:txbxContent>
          </v:textbox>
          <w10:wrap anchorx="page" anchory="page"/>
        </v:shape>
      </w:pict>
    </w:r>
    <w:r w:rsidR="00303B47">
      <w:rPr>
        <w:noProof/>
        <w:lang w:eastAsia="nl-NL" w:bidi="ar-SA"/>
      </w:rPr>
      <w:drawing>
        <wp:anchor distT="0" distB="0" distL="114300" distR="114300" simplePos="0" relativeHeight="251652096" behindDoc="1" locked="0" layoutInCell="1" allowOverlap="1" wp14:anchorId="4340588D" wp14:editId="16920379">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303B47">
      <w:rPr>
        <w:noProof/>
        <w:lang w:eastAsia="nl-NL" w:bidi="ar-SA"/>
      </w:rPr>
      <w:drawing>
        <wp:anchor distT="0" distB="0" distL="114300" distR="114300" simplePos="0" relativeHeight="251651072" behindDoc="0" locked="0" layoutInCell="1" allowOverlap="1" wp14:anchorId="7A9C0229" wp14:editId="4E0BCA7E">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35641752">
        <v:shape id="Text Box 30" o:spid="_x0000_s3073" type="#_x0000_t202" style="position:absolute;margin-left:466.35pt;margin-top:154.8pt;width:99.2pt;height:630.7pt;z-index:251658240;visibility:visible;mso-position-horizontal-relative:page;mso-position-vertical-relative:page;mso-width-relative:margin;mso-height-relative:margin" strokecolor="white">
          <v:textbox style="mso-next-textbox:#Text Box 30" inset="0,0,0,0">
            <w:txbxContent>
              <w:p w14:paraId="0B174075" w14:textId="77777777" w:rsidR="00CD5856" w:rsidRDefault="009E72BA">
                <w:pPr>
                  <w:pStyle w:val="Huisstijl-AfzendgegevensW1"/>
                </w:pPr>
                <w:r>
                  <w:t>Bezoekadres</w:t>
                </w:r>
              </w:p>
              <w:p w14:paraId="16108EB7" w14:textId="77777777" w:rsidR="00CD5856" w:rsidRDefault="009E72BA">
                <w:pPr>
                  <w:pStyle w:val="Huisstijl-Afzendgegevens"/>
                </w:pPr>
                <w:r>
                  <w:t>Parnassusplein 5</w:t>
                </w:r>
              </w:p>
              <w:p w14:paraId="143FBD87" w14:textId="77777777" w:rsidR="00CD5856" w:rsidRDefault="009E72BA">
                <w:pPr>
                  <w:pStyle w:val="Huisstijl-Afzendgegevens"/>
                </w:pPr>
                <w:r>
                  <w:t>2511</w:t>
                </w:r>
                <w:r w:rsidR="008D59C5" w:rsidRPr="008D59C5">
                  <w:t xml:space="preserve"> </w:t>
                </w:r>
                <w:r>
                  <w:t>VX</w:t>
                </w:r>
                <w:r w:rsidR="00E1490C">
                  <w:t xml:space="preserve">  </w:t>
                </w:r>
                <w:r w:rsidR="008D59C5" w:rsidRPr="008D59C5">
                  <w:t>Den Haag</w:t>
                </w:r>
              </w:p>
              <w:p w14:paraId="6C569C9D" w14:textId="77777777" w:rsidR="00CD5856" w:rsidRDefault="009E72BA">
                <w:pPr>
                  <w:pStyle w:val="Huisstijl-Afzendgegevens"/>
                </w:pPr>
                <w:r w:rsidRPr="008D59C5">
                  <w:t>www.rijksoverheid.nl</w:t>
                </w:r>
              </w:p>
              <w:p w14:paraId="51C31231" w14:textId="77777777" w:rsidR="00CD5856" w:rsidRDefault="009E72BA">
                <w:pPr>
                  <w:pStyle w:val="Huisstijl-ReferentiegegevenskopW2"/>
                </w:pPr>
                <w:r w:rsidRPr="008D59C5">
                  <w:t>Kenmerk</w:t>
                </w:r>
              </w:p>
              <w:p w14:paraId="439DD604" w14:textId="77777777" w:rsidR="00CD5856" w:rsidRDefault="009E72BA">
                <w:pPr>
                  <w:pStyle w:val="Huisstijl-Referentiegegevens"/>
                </w:pPr>
                <w:bookmarkStart w:id="0" w:name="_Hlk117784077"/>
                <w:r>
                  <w:t>4501540-1102533-DMO</w:t>
                </w:r>
              </w:p>
              <w:bookmarkEnd w:id="0"/>
              <w:p w14:paraId="192826BB" w14:textId="77777777" w:rsidR="00CD5856" w:rsidRPr="002B504F" w:rsidRDefault="009E72BA">
                <w:pPr>
                  <w:pStyle w:val="Huisstijl-ReferentiegegevenskopW1"/>
                </w:pPr>
                <w:r w:rsidRPr="008D59C5">
                  <w:t>Bijlage(n)</w:t>
                </w:r>
              </w:p>
              <w:p w14:paraId="34628E27" w14:textId="0C4AF0A0" w:rsidR="00215CB5" w:rsidRPr="00CD23F9" w:rsidRDefault="00CD23F9">
                <w:pPr>
                  <w:pStyle w:val="Huisstijl-ReferentiegegevenskopW1"/>
                  <w:rPr>
                    <w:b w:val="0"/>
                    <w:bCs/>
                  </w:rPr>
                </w:pPr>
                <w:r w:rsidRPr="00CD23F9">
                  <w:rPr>
                    <w:b w:val="0"/>
                    <w:bCs/>
                  </w:rPr>
                  <w:t>1</w:t>
                </w:r>
              </w:p>
              <w:p w14:paraId="43F44D2D" w14:textId="77777777" w:rsidR="00CD5856" w:rsidRDefault="009E72BA">
                <w:pPr>
                  <w:pStyle w:val="Huisstijl-ReferentiegegevenskopW1"/>
                </w:pPr>
                <w:r>
                  <w:t>Kenmerk afzender</w:t>
                </w:r>
              </w:p>
              <w:p w14:paraId="0E419D7A" w14:textId="77777777" w:rsidR="00CD5856" w:rsidRDefault="00CD5856">
                <w:pPr>
                  <w:pStyle w:val="Huisstijl-Referentiegegevens"/>
                </w:pPr>
              </w:p>
              <w:p w14:paraId="06431AE7" w14:textId="77777777" w:rsidR="00CD5856" w:rsidRDefault="009E72BA">
                <w:pPr>
                  <w:pStyle w:val="Huisstijl-Algemenevoorwaarden"/>
                </w:pPr>
                <w:r>
                  <w:t>Correspondentie uitsluitend richten aan het retouradres met vermelding van de datum en het kenmerk van deze brief.</w:t>
                </w:r>
              </w:p>
              <w:p w14:paraId="576BD1A1" w14:textId="77777777" w:rsidR="00CD5856" w:rsidRDefault="00CD5856"/>
            </w:txbxContent>
          </v:textbox>
          <w10:wrap anchorx="page" anchory="page"/>
        </v:shape>
      </w:pict>
    </w:r>
    <w:r>
      <w:rPr>
        <w:lang w:eastAsia="nl-NL" w:bidi="ar-SA"/>
      </w:rPr>
      <w:pict w14:anchorId="2554F754">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style="mso-next-textbox:#Text Box 28" inset="0,0,0,0">
            <w:txbxContent>
              <w:p w14:paraId="1CFDAA54" w14:textId="77777777" w:rsidR="00CD5856" w:rsidRDefault="00CD5856">
                <w:pPr>
                  <w:pStyle w:val="Huisstijl-Toezendgegevens"/>
                </w:pPr>
              </w:p>
            </w:txbxContent>
          </v:textbox>
          <w10:wrap anchorx="page" anchory="page"/>
        </v:shape>
      </w:pict>
    </w:r>
    <w:r>
      <w:rPr>
        <w:lang w:eastAsia="nl-NL" w:bidi="ar-SA"/>
      </w:rPr>
      <w:pict w14:anchorId="47A126A2">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style="mso-next-textbox:#Text Box 27" inset="0,0,0,0">
            <w:txbxContent>
              <w:p w14:paraId="1709BCBD" w14:textId="77777777" w:rsidR="00CD5856" w:rsidRDefault="009E72BA">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w:r>
    <w:r>
      <w:rPr>
        <w:lang w:eastAsia="nl-NL" w:bidi="ar-SA"/>
      </w:rPr>
      <w:pict w14:anchorId="0C53FBE2">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style="mso-next-textbox:#Text Box 26" inset="0,0,0,0">
            <w:txbxContent>
              <w:p w14:paraId="19C9A057" w14:textId="77777777" w:rsidR="00CD5856" w:rsidRDefault="009E72BA">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r w:rsidR="00BF2F3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C3F7E" w14:textId="77777777" w:rsidR="00CD5856" w:rsidRDefault="009E72BA">
    <w:pPr>
      <w:pStyle w:val="Koptekst"/>
    </w:pPr>
    <w:r>
      <w:rPr>
        <w:lang w:eastAsia="nl-NL" w:bidi="ar-SA"/>
      </w:rPr>
      <w:pict w14:anchorId="566B6F9A">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59264;visibility:visible;mso-position-horizontal-relative:page;mso-position-vertical-relative:page;mso-width-relative:margin;mso-height-relative:margin" strokecolor="white">
          <v:textbox inset="0,0,0,0">
            <w:txbxContent>
              <w:p w14:paraId="03F5ADB7" w14:textId="77777777" w:rsidR="00CD5856" w:rsidRDefault="009E72BA">
                <w:pPr>
                  <w:pStyle w:val="Huisstijl-ReferentiegegevenskopW2"/>
                </w:pPr>
                <w:r w:rsidRPr="008D59C5">
                  <w:t>Kenmerk</w:t>
                </w:r>
              </w:p>
              <w:p w14:paraId="0315F690" w14:textId="77777777" w:rsidR="00C95CA9" w:rsidRPr="00C95CA9" w:rsidRDefault="009E72BA" w:rsidP="00C95CA9">
                <w:pPr>
                  <w:pStyle w:val="Huisstijl-Referentiegegevens"/>
                </w:pPr>
                <w:r w:rsidRPr="00C95CA9">
                  <w:t>4501540-1102533-DMO</w:t>
                </w:r>
              </w:p>
              <w:p w14:paraId="7CA0A4D0" w14:textId="77777777" w:rsidR="00CD5856" w:rsidRDefault="00CD5856">
                <w:pPr>
                  <w:pStyle w:val="Huisstijl-Referentiegegevens"/>
                </w:pPr>
              </w:p>
            </w:txbxContent>
          </v:textbox>
          <w10:wrap anchorx="page" anchory="page"/>
        </v:shape>
      </w:pict>
    </w:r>
    <w:r>
      <w:rPr>
        <w:lang w:eastAsia="nl-NL" w:bidi="ar-SA"/>
      </w:rPr>
      <w:pict w14:anchorId="72A550BE">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inset="0,0,0,0">
            <w:txbxContent>
              <w:p w14:paraId="547F90E6" w14:textId="75FC37D4" w:rsidR="00CD5856" w:rsidRDefault="009E72BA">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fldSimple w:instr=" SECTIONPAGES  \* Arabic  \* MERGEFORMAT ">
                  <w:r>
                    <w:rPr>
                      <w:noProof/>
                    </w:rPr>
                    <w:t>2</w:t>
                  </w:r>
                </w:fldSimple>
              </w:p>
              <w:p w14:paraId="3CE6AE35" w14:textId="77777777" w:rsidR="00CD5856" w:rsidRDefault="00CD5856"/>
              <w:p w14:paraId="78B5FB3F" w14:textId="77777777" w:rsidR="00CD5856" w:rsidRDefault="00CD5856">
                <w:pPr>
                  <w:pStyle w:val="Huisstijl-Paginanummer"/>
                </w:pPr>
              </w:p>
              <w:p w14:paraId="7874917A" w14:textId="77777777" w:rsidR="00CD5856" w:rsidRDefault="00CD5856">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8287" w14:textId="77777777" w:rsidR="00CD5856" w:rsidRDefault="009E72BA">
    <w:pPr>
      <w:pStyle w:val="Koptekst"/>
    </w:pPr>
    <w:r>
      <w:rPr>
        <w:lang w:eastAsia="nl-NL" w:bidi="ar-SA"/>
      </w:rPr>
      <w:pict w14:anchorId="4B177525">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fit-shape-to-text:t" inset="0,0,0,0">
            <w:txbxContent>
              <w:p w14:paraId="681D9153" w14:textId="77777777" w:rsidR="00CD5856" w:rsidRDefault="009E72BA">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6D277E">
                      <w:t>26 juni 2014</w:t>
                    </w:r>
                  </w:sdtContent>
                </w:sdt>
              </w:p>
              <w:p w14:paraId="515D1C61" w14:textId="77777777" w:rsidR="00CD5856" w:rsidRDefault="009E72BA">
                <w:pPr>
                  <w:pStyle w:val="Huisstijl-Datumenbetreft"/>
                  <w:tabs>
                    <w:tab w:val="left" w:pos="-5954"/>
                    <w:tab w:val="left" w:pos="-5670"/>
                  </w:tabs>
                </w:pPr>
                <w:r>
                  <w:t>Betreft</w:t>
                </w:r>
                <w:r>
                  <w:tab/>
                </w:r>
                <w:proofErr w:type="spellStart"/>
                <w:r w:rsidR="008D59C5">
                  <w:t>BETREFT</w:t>
                </w:r>
                <w:proofErr w:type="spellEnd"/>
              </w:p>
              <w:p w14:paraId="7C169F69"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5DF5EA7A" wp14:editId="3E312296">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7E08AD47" wp14:editId="2DEC865D">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65EB6424">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inset="0,0,0,0">
            <w:txbxContent>
              <w:p w14:paraId="770ED3BD" w14:textId="77777777" w:rsidR="00CD5856" w:rsidRDefault="009E72BA">
                <w:pPr>
                  <w:pStyle w:val="Huisstijl-Afzendgegevens"/>
                </w:pPr>
                <w:r w:rsidRPr="008D59C5">
                  <w:t>Rijnstraat 50</w:t>
                </w:r>
              </w:p>
              <w:p w14:paraId="0EDDF332" w14:textId="77777777" w:rsidR="00CD5856" w:rsidRDefault="009E72BA">
                <w:pPr>
                  <w:pStyle w:val="Huisstijl-Afzendgegevens"/>
                </w:pPr>
                <w:r w:rsidRPr="008D59C5">
                  <w:t>Den Haag</w:t>
                </w:r>
              </w:p>
              <w:p w14:paraId="73C7909D" w14:textId="77777777" w:rsidR="00CD5856" w:rsidRDefault="009E72BA">
                <w:pPr>
                  <w:pStyle w:val="Huisstijl-Afzendgegevens"/>
                </w:pPr>
                <w:r w:rsidRPr="008D59C5">
                  <w:t>www.rijksoverheid.nl</w:t>
                </w:r>
              </w:p>
              <w:p w14:paraId="4A03D3DE" w14:textId="77777777" w:rsidR="00CD5856" w:rsidRDefault="009E72BA">
                <w:pPr>
                  <w:pStyle w:val="Huisstijl-AfzendgegevenskopW1"/>
                </w:pPr>
                <w:r>
                  <w:t>Contactpersoon</w:t>
                </w:r>
              </w:p>
              <w:p w14:paraId="0FE3B6CE" w14:textId="77777777" w:rsidR="00CD5856" w:rsidRDefault="009E72BA">
                <w:pPr>
                  <w:pStyle w:val="Huisstijl-Afzendgegevens"/>
                </w:pPr>
                <w:r w:rsidRPr="008D59C5">
                  <w:t>ing. J.A. Ramlal</w:t>
                </w:r>
              </w:p>
              <w:p w14:paraId="2DE8B76E" w14:textId="77777777" w:rsidR="00CD5856" w:rsidRDefault="009E72BA">
                <w:pPr>
                  <w:pStyle w:val="Huisstijl-Afzendgegevens"/>
                </w:pPr>
                <w:r w:rsidRPr="008D59C5">
                  <w:t>ja.ramlal@minvws.nl</w:t>
                </w:r>
              </w:p>
              <w:p w14:paraId="53D1D273" w14:textId="77777777" w:rsidR="00CD5856" w:rsidRDefault="009E72BA">
                <w:pPr>
                  <w:pStyle w:val="Huisstijl-ReferentiegegevenskopW2"/>
                </w:pPr>
                <w:r>
                  <w:t>Ons kenmerk</w:t>
                </w:r>
              </w:p>
              <w:p w14:paraId="3383574D" w14:textId="77777777" w:rsidR="00CD5856" w:rsidRDefault="009E72BA">
                <w:pPr>
                  <w:pStyle w:val="Huisstijl-Referentiegegevens"/>
                </w:pPr>
                <w:r>
                  <w:t>KENMERK</w:t>
                </w:r>
              </w:p>
              <w:p w14:paraId="50B8F06D" w14:textId="77777777" w:rsidR="00CD5856" w:rsidRDefault="009E72BA">
                <w:pPr>
                  <w:pStyle w:val="Huisstijl-ReferentiegegevenskopW1"/>
                </w:pPr>
                <w:r>
                  <w:t>Uw kenmerk</w:t>
                </w:r>
              </w:p>
              <w:p w14:paraId="61EC5C10" w14:textId="77777777" w:rsidR="00CD5856" w:rsidRDefault="009E72BA">
                <w:pPr>
                  <w:pStyle w:val="Huisstijl-Referentiegegevens"/>
                </w:pPr>
                <w:r>
                  <w:t>UW BRIEF</w:t>
                </w:r>
              </w:p>
            </w:txbxContent>
          </v:textbox>
          <w10:wrap anchorx="page" anchory="page"/>
        </v:shape>
      </w:pict>
    </w:r>
    <w:r>
      <w:rPr>
        <w:lang w:eastAsia="nl-NL" w:bidi="ar-SA"/>
      </w:rPr>
      <w:pict w14:anchorId="126DA86D">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inset="0,0,0,0">
            <w:txbxContent>
              <w:p w14:paraId="3D108EBB" w14:textId="77777777" w:rsidR="00CD5856" w:rsidRDefault="009E72BA">
                <w:pPr>
                  <w:pStyle w:val="Huisstijl-Toezendgegevens"/>
                </w:pPr>
                <w:r w:rsidRPr="008D59C5">
                  <w:t xml:space="preserve">De </w:t>
                </w:r>
                <w:r w:rsidRPr="008D59C5">
                  <w:t>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13E30DEE">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inset="0,0,0,0">
            <w:txbxContent>
              <w:p w14:paraId="286E6D88" w14:textId="139432FA" w:rsidR="00CD5856" w:rsidRDefault="009E72BA">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fldSimple w:instr=" SECTIONPAGES  \* Arabic  \* MERGEFORMAT ">
                  <w:r w:rsidR="006D277E">
                    <w:rPr>
                      <w:noProof/>
                    </w:rPr>
                    <w:t>2</w:t>
                  </w:r>
                </w:fldSimple>
              </w:p>
            </w:txbxContent>
          </v:textbox>
          <w10:wrap anchorx="page" anchory="page"/>
          <w10:anchorlock/>
        </v:shape>
      </w:pict>
    </w:r>
    <w:r>
      <w:rPr>
        <w:lang w:eastAsia="nl-NL" w:bidi="ar-SA"/>
      </w:rPr>
      <w:pict w14:anchorId="089A1D02">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14:paraId="7BFD933B" w14:textId="77777777" w:rsidR="00CD5856" w:rsidRDefault="00CD5856">
                <w:pPr>
                  <w:pStyle w:val="Huisstijl-Toezendgegevens"/>
                </w:pPr>
              </w:p>
            </w:txbxContent>
          </v:textbox>
          <w10:wrap anchorx="page" anchory="page"/>
        </v:shape>
      </w:pict>
    </w:r>
    <w:r>
      <w:rPr>
        <w:lang w:eastAsia="nl-NL" w:bidi="ar-SA"/>
      </w:rPr>
      <w:pict w14:anchorId="1B579C63">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inset="0,0,0,0">
            <w:txbxContent>
              <w:p w14:paraId="69D4E508" w14:textId="77777777" w:rsidR="00CD5856" w:rsidRDefault="009E72BA">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88F74F"/>
    <w:multiLevelType w:val="multilevel"/>
    <w:tmpl w:val="F85DCCF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558A576F"/>
    <w:multiLevelType w:val="hybridMultilevel"/>
    <w:tmpl w:val="DB8AF5D4"/>
    <w:lvl w:ilvl="0" w:tplc="6A304E34">
      <w:numFmt w:val="bullet"/>
      <w:lvlText w:val=""/>
      <w:lvlJc w:val="left"/>
      <w:pPr>
        <w:ind w:left="720" w:hanging="360"/>
      </w:pPr>
      <w:rPr>
        <w:rFonts w:ascii="Wingdings" w:eastAsia="DejaVu Sans" w:hAnsi="Wingdings" w:cs="Lohit Hindi" w:hint="default"/>
      </w:rPr>
    </w:lvl>
    <w:lvl w:ilvl="1" w:tplc="AF04DA12" w:tentative="1">
      <w:start w:val="1"/>
      <w:numFmt w:val="bullet"/>
      <w:lvlText w:val="o"/>
      <w:lvlJc w:val="left"/>
      <w:pPr>
        <w:ind w:left="1440" w:hanging="360"/>
      </w:pPr>
      <w:rPr>
        <w:rFonts w:ascii="Courier New" w:hAnsi="Courier New" w:cs="Courier New" w:hint="default"/>
      </w:rPr>
    </w:lvl>
    <w:lvl w:ilvl="2" w:tplc="981251BA" w:tentative="1">
      <w:start w:val="1"/>
      <w:numFmt w:val="bullet"/>
      <w:lvlText w:val=""/>
      <w:lvlJc w:val="left"/>
      <w:pPr>
        <w:ind w:left="2160" w:hanging="360"/>
      </w:pPr>
      <w:rPr>
        <w:rFonts w:ascii="Wingdings" w:hAnsi="Wingdings" w:hint="default"/>
      </w:rPr>
    </w:lvl>
    <w:lvl w:ilvl="3" w:tplc="C8062DB2" w:tentative="1">
      <w:start w:val="1"/>
      <w:numFmt w:val="bullet"/>
      <w:lvlText w:val=""/>
      <w:lvlJc w:val="left"/>
      <w:pPr>
        <w:ind w:left="2880" w:hanging="360"/>
      </w:pPr>
      <w:rPr>
        <w:rFonts w:ascii="Symbol" w:hAnsi="Symbol" w:hint="default"/>
      </w:rPr>
    </w:lvl>
    <w:lvl w:ilvl="4" w:tplc="851CE7EC" w:tentative="1">
      <w:start w:val="1"/>
      <w:numFmt w:val="bullet"/>
      <w:lvlText w:val="o"/>
      <w:lvlJc w:val="left"/>
      <w:pPr>
        <w:ind w:left="3600" w:hanging="360"/>
      </w:pPr>
      <w:rPr>
        <w:rFonts w:ascii="Courier New" w:hAnsi="Courier New" w:cs="Courier New" w:hint="default"/>
      </w:rPr>
    </w:lvl>
    <w:lvl w:ilvl="5" w:tplc="CEF4F462" w:tentative="1">
      <w:start w:val="1"/>
      <w:numFmt w:val="bullet"/>
      <w:lvlText w:val=""/>
      <w:lvlJc w:val="left"/>
      <w:pPr>
        <w:ind w:left="4320" w:hanging="360"/>
      </w:pPr>
      <w:rPr>
        <w:rFonts w:ascii="Wingdings" w:hAnsi="Wingdings" w:hint="default"/>
      </w:rPr>
    </w:lvl>
    <w:lvl w:ilvl="6" w:tplc="F7BA6424" w:tentative="1">
      <w:start w:val="1"/>
      <w:numFmt w:val="bullet"/>
      <w:lvlText w:val=""/>
      <w:lvlJc w:val="left"/>
      <w:pPr>
        <w:ind w:left="5040" w:hanging="360"/>
      </w:pPr>
      <w:rPr>
        <w:rFonts w:ascii="Symbol" w:hAnsi="Symbol" w:hint="default"/>
      </w:rPr>
    </w:lvl>
    <w:lvl w:ilvl="7" w:tplc="271A90C4" w:tentative="1">
      <w:start w:val="1"/>
      <w:numFmt w:val="bullet"/>
      <w:lvlText w:val="o"/>
      <w:lvlJc w:val="left"/>
      <w:pPr>
        <w:ind w:left="5760" w:hanging="360"/>
      </w:pPr>
      <w:rPr>
        <w:rFonts w:ascii="Courier New" w:hAnsi="Courier New" w:cs="Courier New" w:hint="default"/>
      </w:rPr>
    </w:lvl>
    <w:lvl w:ilvl="8" w:tplc="46A23ECA" w:tentative="1">
      <w:start w:val="1"/>
      <w:numFmt w:val="bullet"/>
      <w:lvlText w:val=""/>
      <w:lvlJc w:val="left"/>
      <w:pPr>
        <w:ind w:left="6480" w:hanging="360"/>
      </w:pPr>
      <w:rPr>
        <w:rFonts w:ascii="Wingdings" w:hAnsi="Wingdings" w:hint="default"/>
      </w:rPr>
    </w:lvl>
  </w:abstractNum>
  <w:num w:numId="1" w16cid:durableId="1570068082">
    <w:abstractNumId w:val="1"/>
  </w:num>
  <w:num w:numId="2" w16cid:durableId="562057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3091"/>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2234"/>
    <w:rsid w:val="00034261"/>
    <w:rsid w:val="000344CB"/>
    <w:rsid w:val="0004210C"/>
    <w:rsid w:val="00050D5B"/>
    <w:rsid w:val="000B1832"/>
    <w:rsid w:val="000B45B1"/>
    <w:rsid w:val="000C29E1"/>
    <w:rsid w:val="000D0CCB"/>
    <w:rsid w:val="000D6D8A"/>
    <w:rsid w:val="000E2F12"/>
    <w:rsid w:val="000E54B6"/>
    <w:rsid w:val="00113778"/>
    <w:rsid w:val="00125AAD"/>
    <w:rsid w:val="00125BDF"/>
    <w:rsid w:val="00172CD9"/>
    <w:rsid w:val="001B41E1"/>
    <w:rsid w:val="001B7303"/>
    <w:rsid w:val="00215CB5"/>
    <w:rsid w:val="00235AED"/>
    <w:rsid w:val="00241BB9"/>
    <w:rsid w:val="0024352B"/>
    <w:rsid w:val="002719F8"/>
    <w:rsid w:val="00297795"/>
    <w:rsid w:val="002B1D9F"/>
    <w:rsid w:val="002B504F"/>
    <w:rsid w:val="002F1751"/>
    <w:rsid w:val="002F4886"/>
    <w:rsid w:val="00303B47"/>
    <w:rsid w:val="00334C45"/>
    <w:rsid w:val="003451E2"/>
    <w:rsid w:val="00347F1B"/>
    <w:rsid w:val="003B287C"/>
    <w:rsid w:val="003B48D4"/>
    <w:rsid w:val="003C472B"/>
    <w:rsid w:val="003C6ED5"/>
    <w:rsid w:val="003C700C"/>
    <w:rsid w:val="003C7185"/>
    <w:rsid w:val="003D27F8"/>
    <w:rsid w:val="003F3A47"/>
    <w:rsid w:val="00425FE3"/>
    <w:rsid w:val="0043480A"/>
    <w:rsid w:val="00437B5F"/>
    <w:rsid w:val="004509BE"/>
    <w:rsid w:val="0045486D"/>
    <w:rsid w:val="00463DBC"/>
    <w:rsid w:val="00487158"/>
    <w:rsid w:val="004934A8"/>
    <w:rsid w:val="004F0B09"/>
    <w:rsid w:val="00503E87"/>
    <w:rsid w:val="00516D6A"/>
    <w:rsid w:val="00523C02"/>
    <w:rsid w:val="00544135"/>
    <w:rsid w:val="005600D7"/>
    <w:rsid w:val="005629F7"/>
    <w:rsid w:val="005677D6"/>
    <w:rsid w:val="00582E97"/>
    <w:rsid w:val="00587714"/>
    <w:rsid w:val="005C3CD4"/>
    <w:rsid w:val="005D327A"/>
    <w:rsid w:val="0063555A"/>
    <w:rsid w:val="00686885"/>
    <w:rsid w:val="006922AC"/>
    <w:rsid w:val="006949EE"/>
    <w:rsid w:val="00697032"/>
    <w:rsid w:val="006B16C1"/>
    <w:rsid w:val="006D277E"/>
    <w:rsid w:val="0074764C"/>
    <w:rsid w:val="00763E81"/>
    <w:rsid w:val="00776965"/>
    <w:rsid w:val="007A4F37"/>
    <w:rsid w:val="007A549F"/>
    <w:rsid w:val="007B028B"/>
    <w:rsid w:val="007B6A41"/>
    <w:rsid w:val="007C1E38"/>
    <w:rsid w:val="007C7240"/>
    <w:rsid w:val="007D0F21"/>
    <w:rsid w:val="007D23C6"/>
    <w:rsid w:val="007E1DF3"/>
    <w:rsid w:val="007E36BA"/>
    <w:rsid w:val="007F380D"/>
    <w:rsid w:val="007F4A98"/>
    <w:rsid w:val="0087691C"/>
    <w:rsid w:val="00893C24"/>
    <w:rsid w:val="008A21F4"/>
    <w:rsid w:val="008D59C5"/>
    <w:rsid w:val="008D618A"/>
    <w:rsid w:val="008E210E"/>
    <w:rsid w:val="008E4B89"/>
    <w:rsid w:val="008F33AD"/>
    <w:rsid w:val="009277E3"/>
    <w:rsid w:val="009345C6"/>
    <w:rsid w:val="00960E2B"/>
    <w:rsid w:val="00962E56"/>
    <w:rsid w:val="00985A65"/>
    <w:rsid w:val="009A31BF"/>
    <w:rsid w:val="009B2459"/>
    <w:rsid w:val="009C4777"/>
    <w:rsid w:val="009D3C77"/>
    <w:rsid w:val="009D7D63"/>
    <w:rsid w:val="009E72BA"/>
    <w:rsid w:val="009F419D"/>
    <w:rsid w:val="00A50249"/>
    <w:rsid w:val="00A52DBE"/>
    <w:rsid w:val="00A83BE3"/>
    <w:rsid w:val="00A91297"/>
    <w:rsid w:val="00AA61EA"/>
    <w:rsid w:val="00AF6BEC"/>
    <w:rsid w:val="00B60117"/>
    <w:rsid w:val="00B8296E"/>
    <w:rsid w:val="00B82F43"/>
    <w:rsid w:val="00B8574E"/>
    <w:rsid w:val="00BA7566"/>
    <w:rsid w:val="00BB4CF1"/>
    <w:rsid w:val="00BC481F"/>
    <w:rsid w:val="00BD75C1"/>
    <w:rsid w:val="00BF2F32"/>
    <w:rsid w:val="00BF5A97"/>
    <w:rsid w:val="00C3438D"/>
    <w:rsid w:val="00C62B6C"/>
    <w:rsid w:val="00C81260"/>
    <w:rsid w:val="00C95CA9"/>
    <w:rsid w:val="00CA061B"/>
    <w:rsid w:val="00CC6B80"/>
    <w:rsid w:val="00CD23F9"/>
    <w:rsid w:val="00CD4AED"/>
    <w:rsid w:val="00CD5856"/>
    <w:rsid w:val="00CF0F2E"/>
    <w:rsid w:val="00CF3E82"/>
    <w:rsid w:val="00D14262"/>
    <w:rsid w:val="00D54679"/>
    <w:rsid w:val="00D67BAF"/>
    <w:rsid w:val="00DA04A3"/>
    <w:rsid w:val="00DA15A1"/>
    <w:rsid w:val="00DC7639"/>
    <w:rsid w:val="00E1490C"/>
    <w:rsid w:val="00E37122"/>
    <w:rsid w:val="00E85195"/>
    <w:rsid w:val="00EA275E"/>
    <w:rsid w:val="00EE23CE"/>
    <w:rsid w:val="00EE2A9D"/>
    <w:rsid w:val="00F25B16"/>
    <w:rsid w:val="00F32EA9"/>
    <w:rsid w:val="00F56EBE"/>
    <w:rsid w:val="00F72360"/>
    <w:rsid w:val="00F847BF"/>
    <w:rsid w:val="00F87E88"/>
    <w:rsid w:val="00F90DDC"/>
    <w:rsid w:val="00FC776C"/>
    <w:rsid w:val="00FD036B"/>
    <w:rsid w:val="00FD360F"/>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91"/>
    <o:shapelayout v:ext="edit">
      <o:idmap v:ext="edit" data="2"/>
    </o:shapelayout>
  </w:shapeDefaults>
  <w:decimalSymbol w:val=","/>
  <w:listSeparator w:val=";"/>
  <w14:docId w14:val="547DA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numbering" w:customStyle="1" w:styleId="Lijstmetopsommingstekens">
    <w:name w:val="Lijst met opsommingstekens"/>
    <w:rsid w:val="006D277E"/>
    <w:pPr>
      <w:numPr>
        <w:numId w:val="2"/>
      </w:numPr>
    </w:pPr>
  </w:style>
  <w:style w:type="paragraph" w:customStyle="1" w:styleId="Opsomming">
    <w:name w:val="Opsomming"/>
    <w:basedOn w:val="Standaard"/>
    <w:uiPriority w:val="3"/>
    <w:qFormat/>
    <w:rsid w:val="006D277E"/>
    <w:pPr>
      <w:widowControl/>
      <w:numPr>
        <w:numId w:val="2"/>
      </w:numPr>
      <w:suppressAutoHyphens w:val="0"/>
      <w:spacing w:line="240" w:lineRule="atLeast"/>
    </w:pPr>
    <w:rPr>
      <w:color w:val="000000"/>
      <w:kern w:val="0"/>
      <w:szCs w:val="18"/>
      <w:lang w:eastAsia="nl-NL" w:bidi="ar-SA"/>
    </w:rPr>
  </w:style>
  <w:style w:type="paragraph" w:customStyle="1" w:styleId="WitregelW1bodytekst">
    <w:name w:val="Witregel W1 (bodytekst)"/>
    <w:basedOn w:val="Standaard"/>
    <w:next w:val="Standaard"/>
    <w:rsid w:val="006D277E"/>
    <w:pPr>
      <w:widowControl/>
      <w:suppressAutoHyphens w:val="0"/>
    </w:pPr>
    <w:rPr>
      <w:color w:val="000000"/>
      <w:kern w:val="0"/>
      <w:szCs w:val="18"/>
      <w:lang w:eastAsia="nl-NL" w:bidi="ar-SA"/>
    </w:rPr>
  </w:style>
  <w:style w:type="paragraph" w:styleId="Voetnoottekst">
    <w:name w:val="footnote text"/>
    <w:basedOn w:val="Standaard"/>
    <w:link w:val="VoetnoottekstChar"/>
    <w:uiPriority w:val="99"/>
    <w:semiHidden/>
    <w:unhideWhenUsed/>
    <w:rsid w:val="009277E3"/>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9277E3"/>
    <w:rPr>
      <w:rFonts w:ascii="Verdana" w:hAnsi="Verdana" w:cs="Mangal"/>
      <w:sz w:val="20"/>
      <w:szCs w:val="18"/>
    </w:rPr>
  </w:style>
  <w:style w:type="character" w:styleId="Voetnootmarkering">
    <w:name w:val="footnote reference"/>
    <w:basedOn w:val="Standaardalinea-lettertype"/>
    <w:uiPriority w:val="99"/>
    <w:semiHidden/>
    <w:unhideWhenUsed/>
    <w:rsid w:val="009277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272</ap:Words>
  <ap:Characters>1497</ap:Characters>
  <ap:DocSecurity>0</ap:DocSecurity>
  <ap:Lines>12</ap:Lines>
  <ap:Paragraphs>3</ap:Paragraphs>
  <ap:ScaleCrop>false</ap:ScaleCrop>
  <ap:LinksUpToDate>false</ap:LinksUpToDate>
  <ap:CharactersWithSpaces>1766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2026-09-08T14:17:00.0000000Z</dcterms:created>
  <dcterms:modified xsi:type="dcterms:W3CDTF">2026-09-08T14:17:00.0000000Z</dcterms:modified>
  <dc:creator/>
  <dc:description>------------------------</dc:description>
  <dc:subject/>
  <dc:title/>
  <keywords/>
  <version/>
  <category/>
</coreProperties>
</file>